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6387BD1C">
                <wp:simplePos x="0" y="0"/>
                <wp:positionH relativeFrom="column">
                  <wp:posOffset>164095</wp:posOffset>
                </wp:positionH>
                <wp:positionV relativeFrom="paragraph">
                  <wp:posOffset>359505</wp:posOffset>
                </wp:positionV>
                <wp:extent cx="5076825" cy="3104865"/>
                <wp:effectExtent l="0" t="0" r="9525"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10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7AECDCB1" w:rsidR="00145BD2" w:rsidRDefault="00145BD2" w:rsidP="003305C0">
                            <w:pPr>
                              <w:pStyle w:val="Geenafstand"/>
                              <w:rPr>
                                <w:b/>
                                <w:sz w:val="32"/>
                                <w:szCs w:val="32"/>
                              </w:rPr>
                            </w:pPr>
                            <w:r>
                              <w:rPr>
                                <w:b/>
                                <w:sz w:val="32"/>
                                <w:szCs w:val="32"/>
                              </w:rPr>
                              <w:t xml:space="preserve">Bijlage </w:t>
                            </w:r>
                            <w:r w:rsidR="00883ED6">
                              <w:rPr>
                                <w:b/>
                                <w:sz w:val="32"/>
                                <w:szCs w:val="32"/>
                              </w:rPr>
                              <w:t>A</w:t>
                            </w:r>
                            <w:r>
                              <w:rPr>
                                <w:b/>
                                <w:sz w:val="32"/>
                                <w:szCs w:val="32"/>
                              </w:rPr>
                              <w:t xml:space="preserve"> </w:t>
                            </w:r>
                            <w:r w:rsidR="00883ED6">
                              <w:rPr>
                                <w:b/>
                                <w:sz w:val="32"/>
                                <w:szCs w:val="32"/>
                              </w:rPr>
                              <w:t>Aanmeldings</w:t>
                            </w:r>
                            <w:r>
                              <w:rPr>
                                <w:b/>
                                <w:sz w:val="32"/>
                                <w:szCs w:val="32"/>
                              </w:rPr>
                              <w:t>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7336FDEF" w14:textId="177C3349" w:rsidR="00054447" w:rsidRPr="004D4025" w:rsidRDefault="001D520C" w:rsidP="00054447">
                            <w:pPr>
                              <w:pStyle w:val="Geenafstand"/>
                              <w:spacing w:line="276" w:lineRule="auto"/>
                              <w:rPr>
                                <w:b/>
                                <w:bCs/>
                                <w:sz w:val="24"/>
                                <w:szCs w:val="24"/>
                              </w:rPr>
                            </w:pPr>
                            <w:r>
                              <w:rPr>
                                <w:b/>
                                <w:bCs/>
                                <w:sz w:val="24"/>
                                <w:szCs w:val="24"/>
                              </w:rPr>
                              <w:t>Enterprise Content Management</w:t>
                            </w:r>
                            <w:r w:rsidR="00883ED6">
                              <w:rPr>
                                <w:b/>
                                <w:bCs/>
                                <w:sz w:val="24"/>
                                <w:szCs w:val="24"/>
                              </w:rPr>
                              <w:t xml:space="preserve"> 2023</w:t>
                            </w:r>
                          </w:p>
                          <w:p w14:paraId="086182C9" w14:textId="77777777" w:rsidR="00054447" w:rsidRPr="004D4025" w:rsidRDefault="00054447" w:rsidP="00054447">
                            <w:pPr>
                              <w:pStyle w:val="Geenafstand"/>
                              <w:rPr>
                                <w:sz w:val="24"/>
                                <w:szCs w:val="24"/>
                              </w:rPr>
                            </w:pPr>
                          </w:p>
                          <w:p w14:paraId="1FE30C1F" w14:textId="21A8B2CA" w:rsidR="00054447" w:rsidRDefault="00883ED6" w:rsidP="00054447">
                            <w:pPr>
                              <w:pStyle w:val="broodtekst"/>
                              <w:rPr>
                                <w:b/>
                                <w:sz w:val="24"/>
                                <w:szCs w:val="24"/>
                              </w:rPr>
                            </w:pPr>
                            <w:r>
                              <w:rPr>
                                <w:b/>
                                <w:sz w:val="24"/>
                                <w:szCs w:val="24"/>
                              </w:rPr>
                              <w:t>Mededingingsprocedure met onderhandeling</w:t>
                            </w:r>
                          </w:p>
                          <w:p w14:paraId="6454D674" w14:textId="0A2D3BBF" w:rsidR="00054447" w:rsidRPr="00FF119C" w:rsidRDefault="00054447" w:rsidP="00054447">
                            <w:pPr>
                              <w:pStyle w:val="broodtekst"/>
                              <w:rPr>
                                <w:b/>
                                <w:sz w:val="24"/>
                                <w:szCs w:val="24"/>
                              </w:rPr>
                            </w:pPr>
                            <w:r>
                              <w:rPr>
                                <w:sz w:val="24"/>
                                <w:szCs w:val="24"/>
                              </w:rPr>
                              <w:t>Referentie</w:t>
                            </w:r>
                            <w:r w:rsidR="00CF6968">
                              <w:rPr>
                                <w:sz w:val="24"/>
                                <w:szCs w:val="24"/>
                              </w:rPr>
                              <w:t>:</w:t>
                            </w:r>
                            <w:r w:rsidR="00CF6968">
                              <w:rPr>
                                <w:sz w:val="24"/>
                                <w:szCs w:val="24"/>
                              </w:rPr>
                              <w:tab/>
                            </w:r>
                            <w:r w:rsidR="00CF6968">
                              <w:rPr>
                                <w:sz w:val="24"/>
                                <w:szCs w:val="24"/>
                              </w:rPr>
                              <w:tab/>
                            </w:r>
                            <w:r w:rsidR="00F562DB" w:rsidRPr="00595931">
                              <w:rPr>
                                <w:sz w:val="24"/>
                              </w:rPr>
                              <w:t>10600095719</w:t>
                            </w:r>
                          </w:p>
                          <w:p w14:paraId="25B40E23" w14:textId="6AAAE298" w:rsidR="00054447" w:rsidRPr="00AB5D8C" w:rsidRDefault="00054447" w:rsidP="00D362D8">
                            <w:pPr>
                              <w:pStyle w:val="broodtekst"/>
                              <w:rPr>
                                <w:sz w:val="24"/>
                                <w:szCs w:val="24"/>
                              </w:rPr>
                            </w:pPr>
                            <w:r w:rsidRPr="00AB5D8C">
                              <w:rPr>
                                <w:sz w:val="24"/>
                                <w:szCs w:val="24"/>
                              </w:rPr>
                              <w:t>Versie</w:t>
                            </w:r>
                            <w:r w:rsidR="00CF6968">
                              <w:rPr>
                                <w:sz w:val="24"/>
                                <w:szCs w:val="24"/>
                              </w:rPr>
                              <w:t>:</w:t>
                            </w:r>
                            <w:r w:rsidR="00CF6968">
                              <w:rPr>
                                <w:sz w:val="24"/>
                                <w:szCs w:val="24"/>
                              </w:rPr>
                              <w:tab/>
                            </w:r>
                            <w:r w:rsidR="00CF6968">
                              <w:rPr>
                                <w:sz w:val="24"/>
                                <w:szCs w:val="24"/>
                              </w:rPr>
                              <w:tab/>
                            </w:r>
                            <w:r w:rsidR="00CF6968">
                              <w:rPr>
                                <w:sz w:val="24"/>
                                <w:szCs w:val="24"/>
                              </w:rPr>
                              <w:tab/>
                            </w:r>
                            <w:r w:rsidR="00CF6968">
                              <w:rPr>
                                <w:sz w:val="24"/>
                                <w:szCs w:val="24"/>
                              </w:rPr>
                              <w:tab/>
                            </w:r>
                            <w:r w:rsidR="00C278C5">
                              <w:rPr>
                                <w:sz w:val="24"/>
                                <w:szCs w:val="24"/>
                              </w:rPr>
                              <w:t>1</w:t>
                            </w:r>
                            <w:r w:rsidR="009C2EDB">
                              <w:rPr>
                                <w:sz w:val="24"/>
                                <w:szCs w:val="24"/>
                              </w:rPr>
                              <w:t>.</w:t>
                            </w:r>
                            <w:r w:rsidR="00C278C5">
                              <w:rPr>
                                <w:sz w:val="24"/>
                                <w:szCs w:val="24"/>
                              </w:rPr>
                              <w:t>0</w:t>
                            </w:r>
                          </w:p>
                          <w:p w14:paraId="078F2112" w14:textId="4FE12178" w:rsidR="00054447" w:rsidRPr="00FF119C" w:rsidRDefault="00054447" w:rsidP="00D362D8">
                            <w:pPr>
                              <w:pStyle w:val="broodtekst"/>
                              <w:rPr>
                                <w:sz w:val="24"/>
                                <w:szCs w:val="24"/>
                              </w:rPr>
                            </w:pPr>
                            <w:r w:rsidRPr="00AB5D8C">
                              <w:rPr>
                                <w:sz w:val="24"/>
                                <w:szCs w:val="24"/>
                              </w:rPr>
                              <w:t>Datum</w:t>
                            </w:r>
                            <w:r w:rsidR="00CF6968">
                              <w:rPr>
                                <w:sz w:val="24"/>
                                <w:szCs w:val="24"/>
                              </w:rPr>
                              <w:t>:</w:t>
                            </w:r>
                            <w:r w:rsidR="00CF6968">
                              <w:rPr>
                                <w:sz w:val="24"/>
                                <w:szCs w:val="24"/>
                              </w:rPr>
                              <w:tab/>
                            </w:r>
                            <w:r w:rsidR="00CF6968">
                              <w:rPr>
                                <w:sz w:val="24"/>
                                <w:szCs w:val="24"/>
                              </w:rPr>
                              <w:tab/>
                            </w:r>
                            <w:r w:rsidR="00CF6968">
                              <w:rPr>
                                <w:sz w:val="24"/>
                                <w:szCs w:val="24"/>
                              </w:rPr>
                              <w:tab/>
                            </w:r>
                            <w:r w:rsidR="00C278C5">
                              <w:rPr>
                                <w:sz w:val="24"/>
                                <w:szCs w:val="24"/>
                              </w:rPr>
                              <w:t>24</w:t>
                            </w:r>
                            <w:r w:rsidR="00883ED6">
                              <w:rPr>
                                <w:sz w:val="24"/>
                                <w:szCs w:val="24"/>
                              </w:rPr>
                              <w:t xml:space="preserve"> </w:t>
                            </w:r>
                            <w:r w:rsidR="00595931">
                              <w:rPr>
                                <w:sz w:val="24"/>
                                <w:szCs w:val="24"/>
                              </w:rPr>
                              <w:t>maart</w:t>
                            </w:r>
                            <w:r w:rsidR="00883ED6">
                              <w:rPr>
                                <w:sz w:val="24"/>
                                <w:szCs w:val="24"/>
                              </w:rPr>
                              <w:t xml:space="preserve"> </w:t>
                            </w:r>
                            <w:r w:rsidRPr="00AB5D8C">
                              <w:rPr>
                                <w:sz w:val="24"/>
                                <w:szCs w:val="24"/>
                              </w:rPr>
                              <w:t>202</w:t>
                            </w:r>
                            <w:r w:rsidR="00883ED6">
                              <w:rPr>
                                <w:sz w:val="24"/>
                                <w:szCs w:val="24"/>
                              </w:rPr>
                              <w:t>3</w:t>
                            </w:r>
                          </w:p>
                          <w:p w14:paraId="7F194B6F" w14:textId="77777777" w:rsidR="00145BD2" w:rsidRDefault="00145B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2.9pt;margin-top:28.3pt;width:399.75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" filled="f" stroked="f" strokecolor="#09f">
                <v:textbox inset="0,0,0,0">
                  <w:txbxContent>
                    <w:p w14:paraId="170575FD" w14:textId="7AECDCB1" w:rsidR="00145BD2" w:rsidRDefault="00145BD2" w:rsidP="003305C0">
                      <w:pPr>
                        <w:pStyle w:val="Geenafstand"/>
                        <w:rPr>
                          <w:b/>
                          <w:sz w:val="32"/>
                          <w:szCs w:val="32"/>
                        </w:rPr>
                      </w:pPr>
                      <w:r>
                        <w:rPr>
                          <w:b/>
                          <w:sz w:val="32"/>
                          <w:szCs w:val="32"/>
                        </w:rPr>
                        <w:t xml:space="preserve">Bijlage </w:t>
                      </w:r>
                      <w:r w:rsidR="00883ED6">
                        <w:rPr>
                          <w:b/>
                          <w:sz w:val="32"/>
                          <w:szCs w:val="32"/>
                        </w:rPr>
                        <w:t>A</w:t>
                      </w:r>
                      <w:r>
                        <w:rPr>
                          <w:b/>
                          <w:sz w:val="32"/>
                          <w:szCs w:val="32"/>
                        </w:rPr>
                        <w:t xml:space="preserve"> </w:t>
                      </w:r>
                      <w:r w:rsidR="00883ED6">
                        <w:rPr>
                          <w:b/>
                          <w:sz w:val="32"/>
                          <w:szCs w:val="32"/>
                        </w:rPr>
                        <w:t>Aanmeldings</w:t>
                      </w:r>
                      <w:r>
                        <w:rPr>
                          <w:b/>
                          <w:sz w:val="32"/>
                          <w:szCs w:val="32"/>
                        </w:rPr>
                        <w:t>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7336FDEF" w14:textId="177C3349" w:rsidR="00054447" w:rsidRPr="004D4025" w:rsidRDefault="001D520C" w:rsidP="00054447">
                      <w:pPr>
                        <w:pStyle w:val="Geenafstand"/>
                        <w:spacing w:line="276" w:lineRule="auto"/>
                        <w:rPr>
                          <w:b/>
                          <w:bCs/>
                          <w:sz w:val="24"/>
                          <w:szCs w:val="24"/>
                        </w:rPr>
                      </w:pPr>
                      <w:r>
                        <w:rPr>
                          <w:b/>
                          <w:bCs/>
                          <w:sz w:val="24"/>
                          <w:szCs w:val="24"/>
                        </w:rPr>
                        <w:t>Enterprise Content Management</w:t>
                      </w:r>
                      <w:r w:rsidR="00883ED6">
                        <w:rPr>
                          <w:b/>
                          <w:bCs/>
                          <w:sz w:val="24"/>
                          <w:szCs w:val="24"/>
                        </w:rPr>
                        <w:t xml:space="preserve"> 2023</w:t>
                      </w:r>
                    </w:p>
                    <w:p w14:paraId="086182C9" w14:textId="77777777" w:rsidR="00054447" w:rsidRPr="004D4025" w:rsidRDefault="00054447" w:rsidP="00054447">
                      <w:pPr>
                        <w:pStyle w:val="Geenafstand"/>
                        <w:rPr>
                          <w:sz w:val="24"/>
                          <w:szCs w:val="24"/>
                        </w:rPr>
                      </w:pPr>
                    </w:p>
                    <w:p w14:paraId="1FE30C1F" w14:textId="21A8B2CA" w:rsidR="00054447" w:rsidRDefault="00883ED6" w:rsidP="00054447">
                      <w:pPr>
                        <w:pStyle w:val="broodtekst"/>
                        <w:rPr>
                          <w:b/>
                          <w:sz w:val="24"/>
                          <w:szCs w:val="24"/>
                        </w:rPr>
                      </w:pPr>
                      <w:r>
                        <w:rPr>
                          <w:b/>
                          <w:sz w:val="24"/>
                          <w:szCs w:val="24"/>
                        </w:rPr>
                        <w:t>Mededingingsprocedure met onderhandeling</w:t>
                      </w:r>
                    </w:p>
                    <w:p w14:paraId="6454D674" w14:textId="0A2D3BBF" w:rsidR="00054447" w:rsidRPr="00FF119C" w:rsidRDefault="00054447" w:rsidP="00054447">
                      <w:pPr>
                        <w:pStyle w:val="broodtekst"/>
                        <w:rPr>
                          <w:b/>
                          <w:sz w:val="24"/>
                          <w:szCs w:val="24"/>
                        </w:rPr>
                      </w:pPr>
                      <w:r>
                        <w:rPr>
                          <w:sz w:val="24"/>
                          <w:szCs w:val="24"/>
                        </w:rPr>
                        <w:t>Referentie</w:t>
                      </w:r>
                      <w:r w:rsidR="00CF6968">
                        <w:rPr>
                          <w:sz w:val="24"/>
                          <w:szCs w:val="24"/>
                        </w:rPr>
                        <w:t>:</w:t>
                      </w:r>
                      <w:r w:rsidR="00CF6968">
                        <w:rPr>
                          <w:sz w:val="24"/>
                          <w:szCs w:val="24"/>
                        </w:rPr>
                        <w:tab/>
                      </w:r>
                      <w:r w:rsidR="00CF6968">
                        <w:rPr>
                          <w:sz w:val="24"/>
                          <w:szCs w:val="24"/>
                        </w:rPr>
                        <w:tab/>
                      </w:r>
                      <w:r w:rsidR="00F562DB" w:rsidRPr="00595931">
                        <w:rPr>
                          <w:sz w:val="24"/>
                        </w:rPr>
                        <w:t>10600095719</w:t>
                      </w:r>
                    </w:p>
                    <w:p w14:paraId="25B40E23" w14:textId="6AAAE298" w:rsidR="00054447" w:rsidRPr="00AB5D8C" w:rsidRDefault="00054447" w:rsidP="00D362D8">
                      <w:pPr>
                        <w:pStyle w:val="broodtekst"/>
                        <w:rPr>
                          <w:sz w:val="24"/>
                          <w:szCs w:val="24"/>
                        </w:rPr>
                      </w:pPr>
                      <w:r w:rsidRPr="00AB5D8C">
                        <w:rPr>
                          <w:sz w:val="24"/>
                          <w:szCs w:val="24"/>
                        </w:rPr>
                        <w:t>Versie</w:t>
                      </w:r>
                      <w:r w:rsidR="00CF6968">
                        <w:rPr>
                          <w:sz w:val="24"/>
                          <w:szCs w:val="24"/>
                        </w:rPr>
                        <w:t>:</w:t>
                      </w:r>
                      <w:r w:rsidR="00CF6968">
                        <w:rPr>
                          <w:sz w:val="24"/>
                          <w:szCs w:val="24"/>
                        </w:rPr>
                        <w:tab/>
                      </w:r>
                      <w:r w:rsidR="00CF6968">
                        <w:rPr>
                          <w:sz w:val="24"/>
                          <w:szCs w:val="24"/>
                        </w:rPr>
                        <w:tab/>
                      </w:r>
                      <w:r w:rsidR="00CF6968">
                        <w:rPr>
                          <w:sz w:val="24"/>
                          <w:szCs w:val="24"/>
                        </w:rPr>
                        <w:tab/>
                      </w:r>
                      <w:r w:rsidR="00CF6968">
                        <w:rPr>
                          <w:sz w:val="24"/>
                          <w:szCs w:val="24"/>
                        </w:rPr>
                        <w:tab/>
                      </w:r>
                      <w:r w:rsidR="00C278C5">
                        <w:rPr>
                          <w:sz w:val="24"/>
                          <w:szCs w:val="24"/>
                        </w:rPr>
                        <w:t>1</w:t>
                      </w:r>
                      <w:r w:rsidR="009C2EDB">
                        <w:rPr>
                          <w:sz w:val="24"/>
                          <w:szCs w:val="24"/>
                        </w:rPr>
                        <w:t>.</w:t>
                      </w:r>
                      <w:r w:rsidR="00C278C5">
                        <w:rPr>
                          <w:sz w:val="24"/>
                          <w:szCs w:val="24"/>
                        </w:rPr>
                        <w:t>0</w:t>
                      </w:r>
                    </w:p>
                    <w:p w14:paraId="078F2112" w14:textId="4FE12178" w:rsidR="00054447" w:rsidRPr="00FF119C" w:rsidRDefault="00054447" w:rsidP="00D362D8">
                      <w:pPr>
                        <w:pStyle w:val="broodtekst"/>
                        <w:rPr>
                          <w:sz w:val="24"/>
                          <w:szCs w:val="24"/>
                        </w:rPr>
                      </w:pPr>
                      <w:r w:rsidRPr="00AB5D8C">
                        <w:rPr>
                          <w:sz w:val="24"/>
                          <w:szCs w:val="24"/>
                        </w:rPr>
                        <w:t>Datum</w:t>
                      </w:r>
                      <w:r w:rsidR="00CF6968">
                        <w:rPr>
                          <w:sz w:val="24"/>
                          <w:szCs w:val="24"/>
                        </w:rPr>
                        <w:t>:</w:t>
                      </w:r>
                      <w:r w:rsidR="00CF6968">
                        <w:rPr>
                          <w:sz w:val="24"/>
                          <w:szCs w:val="24"/>
                        </w:rPr>
                        <w:tab/>
                      </w:r>
                      <w:r w:rsidR="00CF6968">
                        <w:rPr>
                          <w:sz w:val="24"/>
                          <w:szCs w:val="24"/>
                        </w:rPr>
                        <w:tab/>
                      </w:r>
                      <w:r w:rsidR="00CF6968">
                        <w:rPr>
                          <w:sz w:val="24"/>
                          <w:szCs w:val="24"/>
                        </w:rPr>
                        <w:tab/>
                      </w:r>
                      <w:r w:rsidR="00C278C5">
                        <w:rPr>
                          <w:sz w:val="24"/>
                          <w:szCs w:val="24"/>
                        </w:rPr>
                        <w:t>24</w:t>
                      </w:r>
                      <w:r w:rsidR="00883ED6">
                        <w:rPr>
                          <w:sz w:val="24"/>
                          <w:szCs w:val="24"/>
                        </w:rPr>
                        <w:t xml:space="preserve"> </w:t>
                      </w:r>
                      <w:r w:rsidR="00595931">
                        <w:rPr>
                          <w:sz w:val="24"/>
                          <w:szCs w:val="24"/>
                        </w:rPr>
                        <w:t>maart</w:t>
                      </w:r>
                      <w:r w:rsidR="00883ED6">
                        <w:rPr>
                          <w:sz w:val="24"/>
                          <w:szCs w:val="24"/>
                        </w:rPr>
                        <w:t xml:space="preserve"> </w:t>
                      </w:r>
                      <w:r w:rsidRPr="00AB5D8C">
                        <w:rPr>
                          <w:sz w:val="24"/>
                          <w:szCs w:val="24"/>
                        </w:rPr>
                        <w:t>202</w:t>
                      </w:r>
                      <w:r w:rsidR="00883ED6">
                        <w:rPr>
                          <w:sz w:val="24"/>
                          <w:szCs w:val="24"/>
                        </w:rPr>
                        <w:t>3</w:t>
                      </w:r>
                    </w:p>
                    <w:p w14:paraId="7F194B6F" w14:textId="77777777" w:rsidR="00145BD2" w:rsidRDefault="00145BD2"/>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F196DF"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0528A9C9" w:rsidR="00541E47" w:rsidRPr="000D24C3" w:rsidRDefault="00054447" w:rsidP="00054447">
      <w:pPr>
        <w:rPr>
          <w:b/>
        </w:rPr>
      </w:pPr>
      <w:r>
        <w:rPr>
          <w:b/>
        </w:rPr>
        <w:t xml:space="preserve">Door ondertekening van dit </w:t>
      </w:r>
      <w:r w:rsidR="00883ED6">
        <w:rPr>
          <w:b/>
        </w:rPr>
        <w:t>Aanmeldings</w:t>
      </w:r>
      <w:r w:rsidR="00541E47" w:rsidRPr="000D24C3">
        <w:rPr>
          <w:b/>
        </w:rPr>
        <w:t xml:space="preserve">formulier </w:t>
      </w:r>
      <w:r w:rsidR="00BC5F6C">
        <w:rPr>
          <w:b/>
        </w:rPr>
        <w:t xml:space="preserve">betreffende de Europese </w:t>
      </w:r>
      <w:r w:rsidR="00883ED6">
        <w:rPr>
          <w:b/>
        </w:rPr>
        <w:t xml:space="preserve">mededingingsprocedure met onderhandeling </w:t>
      </w:r>
      <w:r w:rsidRPr="00994711">
        <w:rPr>
          <w:b/>
        </w:rPr>
        <w:t>‘</w:t>
      </w:r>
      <w:r w:rsidR="001D520C" w:rsidRPr="00994711">
        <w:rPr>
          <w:b/>
        </w:rPr>
        <w:t>Enterprise Content Management</w:t>
      </w:r>
      <w:r w:rsidR="00883ED6">
        <w:rPr>
          <w:b/>
        </w:rPr>
        <w:t xml:space="preserve"> 2023</w:t>
      </w:r>
      <w:r w:rsidRPr="00994711">
        <w:rPr>
          <w:b/>
        </w:rPr>
        <w:t>’</w:t>
      </w:r>
      <w:r w:rsidR="00BC5F6C" w:rsidRPr="00994711">
        <w:rPr>
          <w:b/>
        </w:rPr>
        <w:t xml:space="preserve"> </w:t>
      </w:r>
      <w:r w:rsidR="00541E47" w:rsidRPr="00994711">
        <w:rPr>
          <w:b/>
        </w:rPr>
        <w:t xml:space="preserve">verklaart </w:t>
      </w:r>
      <w:r w:rsidR="00883ED6">
        <w:rPr>
          <w:b/>
        </w:rPr>
        <w:t>Gegadigde</w:t>
      </w:r>
      <w:r w:rsidR="00541E47" w:rsidRPr="00994711">
        <w:rPr>
          <w:b/>
        </w:rPr>
        <w:t xml:space="preserve"> dat:</w:t>
      </w:r>
    </w:p>
    <w:p w14:paraId="72AEB943" w14:textId="77777777" w:rsidR="00541E47" w:rsidRDefault="00541E47" w:rsidP="006B3759"/>
    <w:p w14:paraId="34063A00" w14:textId="77777777" w:rsidR="00541E47" w:rsidRDefault="00541E47" w:rsidP="006B3759"/>
    <w:p w14:paraId="6DEBD2CF" w14:textId="3CC2D79A" w:rsidR="006C4EC9" w:rsidRDefault="006B3759" w:rsidP="00054447">
      <w:pPr>
        <w:pStyle w:val="Lijstalinea"/>
        <w:numPr>
          <w:ilvl w:val="0"/>
          <w:numId w:val="40"/>
        </w:numPr>
      </w:pPr>
      <w:r w:rsidRPr="00232AB3">
        <w:t xml:space="preserve">met de bepalingen van deze </w:t>
      </w:r>
      <w:r w:rsidR="00054447">
        <w:t xml:space="preserve">aanbesteding </w:t>
      </w:r>
      <w:r w:rsidR="003658B6">
        <w:t xml:space="preserve">als beschreven in de Selectieleidraad </w:t>
      </w:r>
      <w:r w:rsidR="00054447">
        <w:t>wordt ingestemd;</w:t>
      </w:r>
    </w:p>
    <w:p w14:paraId="0B0353FA" w14:textId="77777777" w:rsidR="00C829CB" w:rsidRDefault="00C829CB" w:rsidP="00C829CB"/>
    <w:p w14:paraId="19B94C34" w14:textId="2C836686" w:rsidR="006C4EC9" w:rsidRDefault="00EC6041" w:rsidP="00054447">
      <w:pPr>
        <w:pStyle w:val="Lijstalinea"/>
        <w:numPr>
          <w:ilvl w:val="0"/>
          <w:numId w:val="40"/>
        </w:numPr>
      </w:pPr>
      <w:r>
        <w:t>hij</w:t>
      </w:r>
      <w:r w:rsidR="006C4EC9">
        <w:t xml:space="preserve"> de</w:t>
      </w:r>
      <w:r w:rsidR="006B3759" w:rsidRPr="00232AB3">
        <w:t xml:space="preserve"> </w:t>
      </w:r>
      <w:r w:rsidR="00883ED6">
        <w:t>Aanmeld</w:t>
      </w:r>
      <w:r w:rsidR="006B3759" w:rsidRPr="00232AB3">
        <w:t xml:space="preserve">ing </w:t>
      </w:r>
      <w:r w:rsidR="006C4EC9">
        <w:t>doet</w:t>
      </w:r>
      <w:r w:rsidR="006B3759" w:rsidRPr="00232AB3">
        <w:t xml:space="preserve"> met inachtneming van de bepalingen en gegevens zoals deze zijn omschreven in de aankondiging, </w:t>
      </w:r>
      <w:r w:rsidR="00883ED6">
        <w:t xml:space="preserve">de Selectieleidraad </w:t>
      </w:r>
      <w:r w:rsidR="00EA201C">
        <w:t>inclusief bijlagen</w:t>
      </w:r>
      <w:r w:rsidR="006B3759" w:rsidRPr="00232AB3">
        <w:t xml:space="preserve"> en eventuele verstrekte Nota(‘s) van Inlichtingen</w:t>
      </w:r>
      <w:r w:rsidR="00054447">
        <w:t>;</w:t>
      </w:r>
    </w:p>
    <w:p w14:paraId="74AD2B13" w14:textId="77777777" w:rsidR="00C829CB" w:rsidRDefault="00C829CB" w:rsidP="00C0620A"/>
    <w:p w14:paraId="325A5CFB" w14:textId="41332EAD" w:rsidR="00A6356F" w:rsidRDefault="00054447" w:rsidP="00C0620A">
      <w:pPr>
        <w:pStyle w:val="Lijstalinea"/>
        <w:numPr>
          <w:ilvl w:val="0"/>
          <w:numId w:val="40"/>
        </w:numPr>
      </w:pPr>
      <w:r>
        <w:t xml:space="preserve">zijn </w:t>
      </w:r>
      <w:r w:rsidR="00883ED6">
        <w:t xml:space="preserve">Aanmelding </w:t>
      </w:r>
      <w:r>
        <w:t>volledig en naar waarheid is ingediend</w:t>
      </w:r>
      <w:r w:rsidR="003658B6">
        <w:t>.</w:t>
      </w:r>
    </w:p>
    <w:p w14:paraId="0664AC9F" w14:textId="74DF6FBB" w:rsidR="00C829CB" w:rsidRDefault="00C829CB" w:rsidP="00C0620A"/>
    <w:p w14:paraId="70948B26" w14:textId="77777777" w:rsidR="00D83D82" w:rsidRDefault="00D83D82" w:rsidP="00D83D82">
      <w:pPr>
        <w:pStyle w:val="Lijstalinea"/>
      </w:pPr>
    </w:p>
    <w:p w14:paraId="77F79456" w14:textId="77777777" w:rsidR="002556C9" w:rsidRDefault="002556C9" w:rsidP="002556C9">
      <w:pPr>
        <w:pStyle w:val="Lijstalinea"/>
      </w:pP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5BAD5FE8" w14:textId="1E290FEC"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Akkoordverklaring gezamenlijke en hoofdelijke aansprakelijkheid</w:t>
      </w:r>
    </w:p>
    <w:p w14:paraId="254530B5" w14:textId="77777777" w:rsidR="00081CB5" w:rsidRDefault="00081CB5" w:rsidP="006B3759"/>
    <w:p w14:paraId="6A6A5908" w14:textId="77777777" w:rsidR="006C4EC9" w:rsidRDefault="006C4EC9" w:rsidP="006B3759"/>
    <w:p w14:paraId="0CE67A7A" w14:textId="388A977C" w:rsidR="006C4EC9" w:rsidRPr="001C797A" w:rsidRDefault="006C4EC9" w:rsidP="006C4EC9">
      <w:pPr>
        <w:rPr>
          <w:b/>
          <w:szCs w:val="18"/>
        </w:rPr>
      </w:pPr>
      <w:r w:rsidRPr="001C797A">
        <w:rPr>
          <w:b/>
          <w:szCs w:val="18"/>
        </w:rPr>
        <w:t xml:space="preserve">Indien </w:t>
      </w:r>
      <w:r w:rsidR="00883ED6">
        <w:rPr>
          <w:b/>
          <w:szCs w:val="18"/>
        </w:rPr>
        <w:t xml:space="preserve">een Aanmelding wordt gedaan </w:t>
      </w:r>
      <w:r w:rsidRPr="001C797A">
        <w:rPr>
          <w:b/>
          <w:szCs w:val="18"/>
        </w:rPr>
        <w:t xml:space="preserve">als samenwerkingsverband </w:t>
      </w:r>
      <w:r>
        <w:rPr>
          <w:b/>
          <w:szCs w:val="18"/>
        </w:rPr>
        <w:t>verklaren alle leden van het samenwerkingsverband dat:</w:t>
      </w:r>
    </w:p>
    <w:p w14:paraId="00F54363" w14:textId="77777777" w:rsidR="006C4EC9" w:rsidRDefault="006C4EC9" w:rsidP="006B3759"/>
    <w:p w14:paraId="5C26CEC2" w14:textId="3011B2F9" w:rsidR="00081CB5" w:rsidRPr="00232AB3" w:rsidRDefault="00C829CB" w:rsidP="00B1360D">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w:t>
      </w:r>
      <w:r w:rsidR="00B1360D">
        <w:t>jegens</w:t>
      </w:r>
      <w:r w:rsidR="00081CB5" w:rsidRPr="00232AB3">
        <w:t xml:space="preserve"> </w:t>
      </w:r>
      <w:r w:rsidR="00883ED6">
        <w:t>het OM</w:t>
      </w:r>
      <w:r w:rsidR="00081CB5" w:rsidRPr="00232AB3">
        <w:t xml:space="preserve"> voortvloeiende uit</w:t>
      </w:r>
      <w:r w:rsidR="00883ED6">
        <w:t xml:space="preserve"> en/of </w:t>
      </w:r>
      <w:r w:rsidR="00081CB5" w:rsidRPr="00232AB3">
        <w:t>samenhangende met de Opdracht</w:t>
      </w:r>
      <w:r w:rsidR="00E55D4E">
        <w:t>.</w:t>
      </w:r>
    </w:p>
    <w:p w14:paraId="57D6BF3E" w14:textId="77777777" w:rsidR="00081CB5" w:rsidRDefault="00081CB5" w:rsidP="00081CB5"/>
    <w:p w14:paraId="64739FDD" w14:textId="73B4ADD5" w:rsidR="00081CB5" w:rsidRPr="00711BA5" w:rsidRDefault="00C829CB" w:rsidP="00B1360D">
      <w:pPr>
        <w:ind w:left="225" w:hanging="225"/>
      </w:pPr>
      <w:r>
        <w:t>B</w:t>
      </w:r>
      <w:r>
        <w:tab/>
      </w:r>
      <w:r w:rsidR="00B7493F" w:rsidRPr="00711BA5">
        <w:t>d</w:t>
      </w:r>
      <w:r w:rsidR="006C4EC9" w:rsidRPr="00711BA5">
        <w:t xml:space="preserve">eze </w:t>
      </w:r>
      <w:r w:rsidR="00883ED6">
        <w:t>Aanmeld</w:t>
      </w:r>
      <w:r w:rsidR="006C4EC9" w:rsidRPr="00711BA5">
        <w:t>ing</w:t>
      </w:r>
      <w:r w:rsidR="00081CB5" w:rsidRPr="00711BA5">
        <w:t xml:space="preserve"> als samenwerkingsverband voor </w:t>
      </w:r>
      <w:r w:rsidR="00883ED6">
        <w:t>het OM</w:t>
      </w:r>
      <w:r w:rsidR="00081CB5" w:rsidRPr="00711BA5">
        <w:t xml:space="preserve">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883ED6">
        <w:t>het OM</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E8B66FB"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883ED6">
        <w:t>, voor zover reeds nu bekend</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880021">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880021" w:rsidRPr="00232AB3" w14:paraId="5B623EF8" w14:textId="77777777" w:rsidTr="006652A3">
        <w:tc>
          <w:tcPr>
            <w:tcW w:w="3189" w:type="dxa"/>
          </w:tcPr>
          <w:p w14:paraId="56DD4FB1" w14:textId="77777777" w:rsidR="00880021" w:rsidRPr="00232AB3" w:rsidRDefault="00880021" w:rsidP="006652A3">
            <w:r>
              <w:t>Vestigingsplaats:</w:t>
            </w:r>
          </w:p>
        </w:tc>
        <w:tc>
          <w:tcPr>
            <w:tcW w:w="4961" w:type="dxa"/>
          </w:tcPr>
          <w:p w14:paraId="034724FA" w14:textId="77777777" w:rsidR="00880021" w:rsidRPr="00232AB3" w:rsidRDefault="00880021" w:rsidP="006652A3"/>
        </w:tc>
      </w:tr>
      <w:tr w:rsidR="00081CB5" w:rsidRPr="00232AB3" w14:paraId="2C6AB46B" w14:textId="77777777" w:rsidTr="00880021">
        <w:trPr>
          <w:trHeight w:val="1760"/>
        </w:trPr>
        <w:tc>
          <w:tcPr>
            <w:tcW w:w="3189" w:type="dxa"/>
          </w:tcPr>
          <w:p w14:paraId="32B5DCE4" w14:textId="498B39B0" w:rsidR="00081CB5" w:rsidRPr="00232AB3" w:rsidRDefault="00081CB5" w:rsidP="00E048B9">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880021" w:rsidRPr="00232AB3" w14:paraId="2BA55ED6" w14:textId="77777777" w:rsidTr="00C23AA7">
        <w:tc>
          <w:tcPr>
            <w:tcW w:w="3189" w:type="dxa"/>
          </w:tcPr>
          <w:p w14:paraId="19849E2D" w14:textId="02D154AA" w:rsidR="00880021" w:rsidRPr="00232AB3" w:rsidRDefault="00880021" w:rsidP="005D3C44">
            <w:r>
              <w:t>Vestigingsplaats:</w:t>
            </w:r>
          </w:p>
        </w:tc>
        <w:tc>
          <w:tcPr>
            <w:tcW w:w="4961" w:type="dxa"/>
          </w:tcPr>
          <w:p w14:paraId="0FB4F19A" w14:textId="77777777" w:rsidR="00880021" w:rsidRPr="00232AB3" w:rsidRDefault="00880021"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880021" w:rsidRPr="00232AB3" w14:paraId="185B3984" w14:textId="77777777" w:rsidTr="006652A3">
        <w:tc>
          <w:tcPr>
            <w:tcW w:w="3189" w:type="dxa"/>
          </w:tcPr>
          <w:p w14:paraId="026990DF" w14:textId="77777777" w:rsidR="00880021" w:rsidRPr="00232AB3" w:rsidRDefault="00880021" w:rsidP="006652A3">
            <w:r>
              <w:t>Vestigingsplaats:</w:t>
            </w:r>
          </w:p>
        </w:tc>
        <w:tc>
          <w:tcPr>
            <w:tcW w:w="4961" w:type="dxa"/>
          </w:tcPr>
          <w:p w14:paraId="26E77409" w14:textId="77777777" w:rsidR="00880021" w:rsidRPr="00232AB3" w:rsidRDefault="00880021" w:rsidP="006652A3"/>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w:t>
            </w:r>
            <w:proofErr w:type="spellStart"/>
            <w:r w:rsidRPr="00232AB3">
              <w:t>samenwerkings-verband</w:t>
            </w:r>
            <w:proofErr w:type="spellEnd"/>
            <w:r w:rsidRPr="00232AB3">
              <w:t xml:space="preserve">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p w14:paraId="2E9C1D27" w14:textId="77777777" w:rsidR="00880021" w:rsidRDefault="00880021">
      <w:pPr>
        <w:spacing w:line="240" w:lineRule="auto"/>
        <w:rPr>
          <w:b/>
          <w:sz w:val="24"/>
        </w:rPr>
      </w:pPr>
      <w:r>
        <w:rPr>
          <w:b/>
          <w:sz w:val="24"/>
        </w:rPr>
        <w:br w:type="page"/>
      </w:r>
    </w:p>
    <w:p w14:paraId="276E42FB" w14:textId="5CE74056" w:rsidR="00081CB5" w:rsidRPr="00232AB3" w:rsidRDefault="00231003" w:rsidP="00081CB5">
      <w:pPr>
        <w:rPr>
          <w:b/>
          <w:sz w:val="24"/>
        </w:rPr>
      </w:pPr>
      <w:r>
        <w:rPr>
          <w:b/>
          <w:sz w:val="24"/>
        </w:rPr>
        <w:lastRenderedPageBreak/>
        <w:t xml:space="preserve">Deel 3 </w:t>
      </w:r>
      <w:r w:rsidR="00081CB5" w:rsidRPr="00232AB3">
        <w:rPr>
          <w:b/>
          <w:sz w:val="24"/>
        </w:rPr>
        <w:t xml:space="preserve">Verklaring </w:t>
      </w:r>
      <w:proofErr w:type="spellStart"/>
      <w:r w:rsidR="00081CB5" w:rsidRPr="00232AB3">
        <w:rPr>
          <w:b/>
          <w:sz w:val="24"/>
        </w:rPr>
        <w:t>onderaanneming</w:t>
      </w:r>
      <w:proofErr w:type="spellEnd"/>
    </w:p>
    <w:p w14:paraId="4C0C67A8" w14:textId="77777777" w:rsidR="00081CB5" w:rsidRPr="00232AB3" w:rsidRDefault="00081CB5" w:rsidP="00081CB5"/>
    <w:p w14:paraId="12F17505" w14:textId="3990F4D4" w:rsidR="00A25620" w:rsidRDefault="00231003" w:rsidP="00A25620">
      <w:pPr>
        <w:rPr>
          <w:b/>
          <w:szCs w:val="18"/>
        </w:rPr>
      </w:pPr>
      <w:r w:rsidRPr="009E0DAE">
        <w:rPr>
          <w:b/>
          <w:szCs w:val="18"/>
        </w:rPr>
        <w:t xml:space="preserve">Indien </w:t>
      </w:r>
      <w:r w:rsidR="00883ED6">
        <w:rPr>
          <w:b/>
          <w:szCs w:val="18"/>
        </w:rPr>
        <w:t>Gegadigde</w:t>
      </w:r>
      <w:r w:rsidR="009E0DAE">
        <w:rPr>
          <w:b/>
          <w:szCs w:val="18"/>
        </w:rPr>
        <w:t xml:space="preserve">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644104D"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B1360D">
        <w:t xml:space="preserve"> (voor zover bekend)</w:t>
      </w:r>
      <w:r w:rsidR="009E0DAE">
        <w:t xml:space="preserve"> </w:t>
      </w:r>
      <w:r w:rsidR="00081CB5" w:rsidRPr="00232AB3">
        <w:t xml:space="preserve">in </w:t>
      </w:r>
      <w:proofErr w:type="spellStart"/>
      <w:r w:rsidR="00081CB5" w:rsidRPr="00232AB3">
        <w:t>onderaanneming</w:t>
      </w:r>
      <w:proofErr w:type="spellEnd"/>
      <w:r w:rsidR="00081CB5" w:rsidRPr="00232AB3">
        <w:t xml:space="preserve">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14FB47E5" w:rsidR="00081CB5" w:rsidRPr="00232AB3" w:rsidRDefault="00081CB5" w:rsidP="00E048B9">
            <w:r w:rsidRPr="00232AB3">
              <w:t xml:space="preserve">Naam </w:t>
            </w:r>
            <w:r w:rsidR="00DA48BB">
              <w:t>O</w:t>
            </w:r>
            <w:r w:rsidRPr="00232AB3">
              <w:t xml:space="preserve">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2854A076" w:rsidR="00B91952" w:rsidRPr="00232AB3" w:rsidRDefault="00B91952" w:rsidP="00E048B9"/>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6BBF4255" w:rsidR="00740A49" w:rsidRPr="00232AB3" w:rsidRDefault="00740A49" w:rsidP="005D3C44">
            <w:r w:rsidRPr="00232AB3">
              <w:t xml:space="preserve">Naam </w:t>
            </w:r>
            <w:r w:rsidR="00DA48BB">
              <w:t>O</w:t>
            </w:r>
            <w:r w:rsidRPr="00232AB3">
              <w:t xml:space="preserve">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519C8C88" w:rsidR="00B91952" w:rsidRPr="00232AB3" w:rsidRDefault="00B91952" w:rsidP="005D3C44"/>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642CA250" w:rsidR="00740A49" w:rsidRPr="00232AB3" w:rsidRDefault="00740A49" w:rsidP="00E55D4E">
            <w:r w:rsidRPr="00232AB3">
              <w:t xml:space="preserve">Naam </w:t>
            </w:r>
            <w:r w:rsidR="00DA48BB">
              <w:t>O</w:t>
            </w:r>
            <w:r w:rsidRPr="00232AB3">
              <w:t>nderaannemer</w:t>
            </w:r>
            <w:r w:rsidR="00DA48BB">
              <w:t xml:space="preserve"> </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DC82A0C" w:rsidR="00B91952" w:rsidRPr="00232AB3" w:rsidRDefault="00B91952" w:rsidP="00B91952"/>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proofErr w:type="spellStart"/>
            <w:r w:rsidRPr="00232AB3">
              <w:t>Onderde</w:t>
            </w:r>
            <w:proofErr w:type="spellEnd"/>
            <w:r w:rsidRPr="00232AB3">
              <w:t xml:space="preserve">(e)l(en) </w:t>
            </w:r>
            <w:r w:rsidR="00E55D4E">
              <w:t>O</w:t>
            </w:r>
            <w:r w:rsidRPr="00232AB3">
              <w:t xml:space="preserve">pdracht in </w:t>
            </w:r>
            <w:proofErr w:type="spellStart"/>
            <w:r w:rsidRPr="00232AB3">
              <w:t>onderaanneming</w:t>
            </w:r>
            <w:proofErr w:type="spellEnd"/>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23EF8D80" w:rsidR="004972F2" w:rsidRPr="00232AB3" w:rsidRDefault="004972F2" w:rsidP="004972F2">
            <w:proofErr w:type="spellStart"/>
            <w:r w:rsidRPr="00232AB3">
              <w:t>Onderde</w:t>
            </w:r>
            <w:proofErr w:type="spellEnd"/>
            <w:r w:rsidRPr="00232AB3">
              <w:t xml:space="preserve">(e)l(en) </w:t>
            </w:r>
            <w:r w:rsidR="00E55D4E">
              <w:t>O</w:t>
            </w:r>
            <w:r w:rsidRPr="00232AB3">
              <w:t xml:space="preserve">pdracht </w:t>
            </w:r>
            <w:r>
              <w:t xml:space="preserve">die </w:t>
            </w:r>
            <w:r w:rsidR="006C51FD">
              <w:t>Gegadigde</w:t>
            </w:r>
            <w:r>
              <w:t xml:space="preserve">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1AA61705" w14:textId="77777777" w:rsidR="00081CB5" w:rsidRPr="00232AB3" w:rsidRDefault="00081CB5" w:rsidP="00081CB5"/>
    <w:p w14:paraId="70CDEBA9" w14:textId="561D62ED" w:rsidR="006B3759" w:rsidRDefault="006B3759" w:rsidP="006B3759"/>
    <w:p w14:paraId="4068FFF4" w14:textId="17301606" w:rsidR="00921621" w:rsidRDefault="00921621" w:rsidP="006B3759"/>
    <w:p w14:paraId="2AC9AA9D" w14:textId="15A318FD" w:rsidR="00921621" w:rsidRDefault="00921621" w:rsidP="006B3759"/>
    <w:p w14:paraId="2D024E1F" w14:textId="4C7BB52E" w:rsidR="00921621" w:rsidRDefault="00921621" w:rsidP="006B3759"/>
    <w:p w14:paraId="40E28F36" w14:textId="4E9CDADD" w:rsidR="00921621" w:rsidRDefault="00921621" w:rsidP="006B3759"/>
    <w:p w14:paraId="72853EBA" w14:textId="7CC45BBB" w:rsidR="00921621" w:rsidRDefault="00921621" w:rsidP="006B3759"/>
    <w:p w14:paraId="14000002" w14:textId="5F0D15EE" w:rsidR="00921621" w:rsidRDefault="00921621" w:rsidP="006B3759"/>
    <w:p w14:paraId="472CAF68" w14:textId="77777777" w:rsidR="00921621" w:rsidRDefault="00921621" w:rsidP="00921621">
      <w:pPr>
        <w:rPr>
          <w:rFonts w:asciiTheme="minorHAnsi" w:hAnsiTheme="minorHAnsi"/>
          <w:b/>
          <w:sz w:val="24"/>
          <w:szCs w:val="22"/>
        </w:rPr>
      </w:pPr>
      <w:r>
        <w:rPr>
          <w:b/>
          <w:sz w:val="24"/>
        </w:rPr>
        <w:lastRenderedPageBreak/>
        <w:t>Deel 4A Verklaring geen Russische betrokkenheid</w:t>
      </w:r>
    </w:p>
    <w:p w14:paraId="1FCDA1D2" w14:textId="1E1C82E2" w:rsidR="00921621" w:rsidRPr="00921621" w:rsidRDefault="00921621" w:rsidP="00921621">
      <w:pPr>
        <w:spacing w:before="100" w:beforeAutospacing="1" w:after="100" w:afterAutospacing="1" w:line="240" w:lineRule="auto"/>
        <w:rPr>
          <w:rFonts w:cs="Arial"/>
          <w:color w:val="343434"/>
          <w:szCs w:val="18"/>
        </w:rPr>
      </w:pPr>
      <w:r w:rsidRPr="00921621">
        <w:rPr>
          <w:rFonts w:cs="Arial"/>
          <w:color w:val="343434"/>
          <w:szCs w:val="18"/>
        </w:rPr>
        <w:t xml:space="preserve">Hierbij verklaart ondergetekende  – na kennis te hebben genomen van het </w:t>
      </w:r>
      <w:r w:rsidRPr="004F6426">
        <w:rPr>
          <w:rFonts w:cs="Arial"/>
          <w:color w:val="343434"/>
          <w:szCs w:val="18"/>
        </w:rPr>
        <w:t>bepaalde in hoofdstuk 1.1</w:t>
      </w:r>
      <w:r w:rsidR="00DA48BB" w:rsidRPr="004F6426">
        <w:rPr>
          <w:rFonts w:cs="Arial"/>
          <w:color w:val="343434"/>
          <w:szCs w:val="18"/>
        </w:rPr>
        <w:t>6</w:t>
      </w:r>
      <w:r w:rsidRPr="00921621">
        <w:rPr>
          <w:rFonts w:cs="Arial"/>
          <w:color w:val="343434"/>
          <w:szCs w:val="18"/>
        </w:rPr>
        <w:t xml:space="preserve"> van </w:t>
      </w:r>
      <w:r w:rsidR="00883ED6">
        <w:rPr>
          <w:rFonts w:cs="Arial"/>
          <w:color w:val="343434"/>
          <w:szCs w:val="18"/>
        </w:rPr>
        <w:t>de Selectieleidraad</w:t>
      </w:r>
      <w:r w:rsidRPr="00921621">
        <w:rPr>
          <w:rFonts w:cs="Arial"/>
          <w:color w:val="343434"/>
          <w:szCs w:val="18"/>
        </w:rPr>
        <w:t xml:space="preserve"> - naar eer en geweten dat er geen sprake is van Russische betrokkenheid bij de uitvoering van de Overeenkomst ECM die de drempels van artikel 5 </w:t>
      </w:r>
      <w:proofErr w:type="spellStart"/>
      <w:r w:rsidRPr="00921621">
        <w:rPr>
          <w:rFonts w:cs="Arial"/>
          <w:color w:val="343434"/>
          <w:szCs w:val="18"/>
        </w:rPr>
        <w:t>duodecies</w:t>
      </w:r>
      <w:proofErr w:type="spellEnd"/>
      <w:r w:rsidRPr="00921621">
        <w:rPr>
          <w:rFonts w:cs="Arial"/>
          <w:color w:val="343434"/>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EC5B7AD" w14:textId="77777777" w:rsidR="00921621" w:rsidRPr="00921621" w:rsidRDefault="00921621" w:rsidP="00921621">
      <w:pPr>
        <w:spacing w:before="100" w:beforeAutospacing="1" w:after="100" w:afterAutospacing="1" w:line="240" w:lineRule="auto"/>
        <w:rPr>
          <w:rFonts w:cs="Arial"/>
          <w:color w:val="343434"/>
          <w:szCs w:val="18"/>
        </w:rPr>
      </w:pPr>
      <w:r w:rsidRPr="00921621">
        <w:rPr>
          <w:rFonts w:cs="Arial"/>
          <w:color w:val="343434"/>
          <w:szCs w:val="18"/>
        </w:rPr>
        <w:t>Ondergetekende verklaar in het bijzonder dat:</w:t>
      </w:r>
    </w:p>
    <w:p w14:paraId="72243F23" w14:textId="1BE45DAA" w:rsidR="00921621" w:rsidRPr="00921621" w:rsidRDefault="00921621" w:rsidP="00921621">
      <w:pPr>
        <w:spacing w:before="100" w:beforeAutospacing="1" w:after="100" w:afterAutospacing="1" w:line="240" w:lineRule="auto"/>
        <w:rPr>
          <w:rFonts w:cs="Arial"/>
          <w:color w:val="343434"/>
          <w:szCs w:val="18"/>
        </w:rPr>
      </w:pPr>
      <w:r w:rsidRPr="00921621">
        <w:rPr>
          <w:rFonts w:cs="Arial"/>
          <w:color w:val="343434"/>
          <w:szCs w:val="18"/>
        </w:rPr>
        <w:t xml:space="preserve">a) de rechtspersoon die hij vertegenwoordigt (en de bedrijven die een onderdeel zijn van </w:t>
      </w:r>
      <w:r w:rsidR="007875FE">
        <w:rPr>
          <w:rFonts w:cs="Arial"/>
          <w:color w:val="343434"/>
          <w:szCs w:val="18"/>
        </w:rPr>
        <w:t>zijn</w:t>
      </w:r>
      <w:r w:rsidRPr="00921621">
        <w:rPr>
          <w:rFonts w:cs="Arial"/>
          <w:color w:val="343434"/>
          <w:szCs w:val="18"/>
        </w:rPr>
        <w:t xml:space="preserve"> </w:t>
      </w:r>
      <w:r w:rsidR="00883ED6">
        <w:rPr>
          <w:rFonts w:cs="Arial"/>
          <w:color w:val="343434"/>
          <w:szCs w:val="18"/>
        </w:rPr>
        <w:t>samenwerkingsverband</w:t>
      </w:r>
      <w:r w:rsidRPr="00921621">
        <w:rPr>
          <w:rFonts w:cs="Arial"/>
          <w:color w:val="343434"/>
          <w:szCs w:val="18"/>
        </w:rPr>
        <w:t>) geen (rechts)personen zijn met een Russische nationaliteit en deze (rechts) personen (natuurlijke personen, bedrijven, entiteiten of organen) niet gevestigd zijn in Rusland;</w:t>
      </w:r>
    </w:p>
    <w:p w14:paraId="73971301" w14:textId="058A38C8" w:rsidR="00921621" w:rsidRPr="00921621" w:rsidRDefault="00921621" w:rsidP="00921621">
      <w:pPr>
        <w:spacing w:before="100" w:beforeAutospacing="1" w:after="100" w:afterAutospacing="1" w:line="240" w:lineRule="auto"/>
        <w:rPr>
          <w:rFonts w:cs="Arial"/>
          <w:color w:val="343434"/>
          <w:szCs w:val="18"/>
        </w:rPr>
      </w:pPr>
      <w:r w:rsidRPr="00921621">
        <w:rPr>
          <w:rFonts w:cs="Arial"/>
          <w:color w:val="343434"/>
          <w:szCs w:val="18"/>
        </w:rPr>
        <w:t xml:space="preserve">b) de rechtspersoon die hij vertegenwoordigt (en de bedrijven die een onderdeel zijn van </w:t>
      </w:r>
      <w:r w:rsidR="00883ED6">
        <w:rPr>
          <w:rFonts w:cs="Arial"/>
          <w:color w:val="343434"/>
          <w:szCs w:val="18"/>
        </w:rPr>
        <w:t>zijn samenwerkingsverband)</w:t>
      </w:r>
      <w:r w:rsidRPr="00921621">
        <w:rPr>
          <w:rFonts w:cs="Arial"/>
          <w:color w:val="343434"/>
          <w:szCs w:val="18"/>
        </w:rPr>
        <w:t xml:space="preserve"> geen rechtspersonen zijn (gevestigd in Rusland of een ander land) die voor meer dan 50% eigendom zijn van een Russische partij zoals hierboven onder a) genoemd; </w:t>
      </w:r>
    </w:p>
    <w:p w14:paraId="05C0FFC8" w14:textId="77777777" w:rsidR="00921621" w:rsidRPr="00921621" w:rsidRDefault="00921621" w:rsidP="00921621">
      <w:pPr>
        <w:spacing w:before="100" w:beforeAutospacing="1" w:after="100" w:afterAutospacing="1" w:line="240" w:lineRule="auto"/>
        <w:rPr>
          <w:rFonts w:cs="Arial"/>
          <w:color w:val="343434"/>
          <w:szCs w:val="18"/>
        </w:rPr>
      </w:pPr>
      <w:r w:rsidRPr="00921621">
        <w:rPr>
          <w:rFonts w:cs="Arial"/>
          <w:color w:val="343434"/>
          <w:szCs w:val="18"/>
        </w:rPr>
        <w:t>c) noch hij noch de onderneming die hij vertegenwoordigt een (rechts)persoon (gevestigd in Rusland of een ander land) is die handelt in belang van of op aanwijzing van een Russische partij, zoals bedoeld onder a) en b);</w:t>
      </w:r>
    </w:p>
    <w:p w14:paraId="58215D38" w14:textId="35262EDF" w:rsidR="00921621" w:rsidRPr="00921621" w:rsidRDefault="00921621" w:rsidP="00921621">
      <w:pPr>
        <w:spacing w:before="100" w:beforeAutospacing="1" w:after="100" w:afterAutospacing="1" w:line="240" w:lineRule="auto"/>
        <w:rPr>
          <w:rFonts w:cs="Arial"/>
          <w:color w:val="343434"/>
          <w:szCs w:val="18"/>
        </w:rPr>
      </w:pPr>
      <w:r w:rsidRPr="00921621">
        <w:rPr>
          <w:rFonts w:cs="Arial"/>
          <w:color w:val="343434"/>
          <w:szCs w:val="18"/>
        </w:rPr>
        <w:t xml:space="preserve">d) er geen Onderaannemers, </w:t>
      </w:r>
      <w:r w:rsidR="00792D5F">
        <w:rPr>
          <w:rFonts w:cs="Arial"/>
          <w:color w:val="343434"/>
          <w:szCs w:val="18"/>
        </w:rPr>
        <w:t xml:space="preserve">Derden, </w:t>
      </w:r>
      <w:r w:rsidRPr="00921621">
        <w:rPr>
          <w:rFonts w:cs="Arial"/>
          <w:color w:val="343434"/>
          <w:szCs w:val="18"/>
        </w:rPr>
        <w:t>leveranciers of ondernemingen deelnemen wier capaciteit wordt ingeroepen door de rechtspersoon die hij vertegenwoordig én die een aandeel hebben van meer dan 10% van de contractwaarde waarbij een situatie als onder a) t/m c) zich voordoet.</w:t>
      </w:r>
    </w:p>
    <w:p w14:paraId="140F3710" w14:textId="77777777" w:rsidR="00921621" w:rsidRPr="00232AB3" w:rsidRDefault="00921621" w:rsidP="006B3759"/>
    <w:p w14:paraId="26D6B239" w14:textId="77777777" w:rsidR="006B3759" w:rsidRPr="00232AB3" w:rsidRDefault="006B3759" w:rsidP="006B3759"/>
    <w:p w14:paraId="0E703A8D" w14:textId="77777777" w:rsidR="0024546E" w:rsidRDefault="004C4DA9">
      <w:pPr>
        <w:spacing w:line="240" w:lineRule="auto"/>
        <w:rPr>
          <w:b/>
          <w:sz w:val="24"/>
        </w:rPr>
        <w:sectPr w:rsidR="0024546E"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pPr>
      <w:r>
        <w:rPr>
          <w:b/>
          <w:sz w:val="24"/>
        </w:rPr>
        <w:br w:type="page"/>
      </w:r>
    </w:p>
    <w:p w14:paraId="6C0E6A4A" w14:textId="423CF97F" w:rsidR="008116F3" w:rsidRPr="00EC6041" w:rsidRDefault="008116F3" w:rsidP="00F43538">
      <w:pPr>
        <w:rPr>
          <w:b/>
          <w:sz w:val="24"/>
        </w:rPr>
      </w:pPr>
      <w:r w:rsidRPr="00EC6041">
        <w:rPr>
          <w:b/>
          <w:sz w:val="24"/>
        </w:rPr>
        <w:lastRenderedPageBreak/>
        <w:t xml:space="preserve">Deel </w:t>
      </w:r>
      <w:r w:rsidR="00921621">
        <w:rPr>
          <w:b/>
          <w:sz w:val="24"/>
        </w:rPr>
        <w:t>4B</w:t>
      </w:r>
      <w:r w:rsidRPr="00EC6041">
        <w:rPr>
          <w:b/>
          <w:sz w:val="24"/>
        </w:rPr>
        <w:t xml:space="preserve"> Checklist </w:t>
      </w:r>
      <w:r w:rsidR="00792D5F">
        <w:rPr>
          <w:b/>
          <w:sz w:val="24"/>
        </w:rPr>
        <w:t>Aanmeld</w:t>
      </w:r>
      <w:r w:rsidRPr="00EC6041">
        <w:rPr>
          <w:b/>
          <w:sz w:val="24"/>
        </w:rPr>
        <w:t>ing</w:t>
      </w:r>
    </w:p>
    <w:p w14:paraId="501E1F25" w14:textId="77777777" w:rsidR="00205DA2" w:rsidRPr="00EE47CA" w:rsidRDefault="00205DA2" w:rsidP="00205DA2">
      <w:pPr>
        <w:spacing w:line="276" w:lineRule="auto"/>
        <w:rPr>
          <w:rFonts w:ascii="Arial" w:hAnsi="Arial" w:cs="Arial"/>
          <w:snapToGrid w:val="0"/>
          <w:sz w:val="20"/>
          <w:szCs w:val="20"/>
        </w:rPr>
      </w:pPr>
    </w:p>
    <w:tbl>
      <w:tblPr>
        <w:tblW w:w="1332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34"/>
        <w:gridCol w:w="3261"/>
        <w:gridCol w:w="1842"/>
        <w:gridCol w:w="2268"/>
        <w:gridCol w:w="2694"/>
        <w:gridCol w:w="2126"/>
      </w:tblGrid>
      <w:tr w:rsidR="00205DA2" w:rsidRPr="00EE41CD" w14:paraId="72F9F08E" w14:textId="77777777" w:rsidTr="004922A4">
        <w:tc>
          <w:tcPr>
            <w:tcW w:w="13325" w:type="dxa"/>
            <w:gridSpan w:val="6"/>
            <w:shd w:val="clear" w:color="auto" w:fill="002060"/>
            <w:hideMark/>
          </w:tcPr>
          <w:p w14:paraId="2E9DB372" w14:textId="77777777" w:rsidR="00205DA2" w:rsidRPr="00EE41CD" w:rsidRDefault="00205DA2" w:rsidP="00243393">
            <w:pPr>
              <w:spacing w:line="276" w:lineRule="auto"/>
              <w:jc w:val="center"/>
              <w:rPr>
                <w:rFonts w:ascii="Arial" w:hAnsi="Arial" w:cs="Arial"/>
                <w:snapToGrid w:val="0"/>
                <w:szCs w:val="18"/>
                <w:highlight w:val="yellow"/>
                <w:lang w:eastAsia="en-US"/>
              </w:rPr>
            </w:pPr>
            <w:r w:rsidRPr="00EE41CD">
              <w:rPr>
                <w:rFonts w:ascii="Arial" w:hAnsi="Arial" w:cs="Arial"/>
                <w:b/>
                <w:bCs/>
                <w:kern w:val="32"/>
                <w:szCs w:val="18"/>
              </w:rPr>
              <w:t>Bewijsstukken - Uitsluitingsgronden</w:t>
            </w:r>
          </w:p>
        </w:tc>
      </w:tr>
      <w:tr w:rsidR="00205DA2" w:rsidRPr="00EE41CD" w14:paraId="374DD897" w14:textId="77777777" w:rsidTr="004922A4">
        <w:tc>
          <w:tcPr>
            <w:tcW w:w="1134" w:type="dxa"/>
            <w:shd w:val="clear" w:color="auto" w:fill="002060"/>
            <w:hideMark/>
          </w:tcPr>
          <w:p w14:paraId="798E771C" w14:textId="0D4E652D" w:rsidR="00205DA2" w:rsidRPr="00EE41CD" w:rsidRDefault="00205DA2" w:rsidP="00243393">
            <w:pPr>
              <w:spacing w:line="276" w:lineRule="auto"/>
              <w:rPr>
                <w:rFonts w:ascii="Arial" w:hAnsi="Arial" w:cs="Arial"/>
                <w:b/>
                <w:snapToGrid w:val="0"/>
                <w:szCs w:val="18"/>
                <w:lang w:eastAsia="en-US"/>
              </w:rPr>
            </w:pPr>
            <w:r w:rsidRPr="00EE41CD">
              <w:rPr>
                <w:rFonts w:ascii="Arial" w:hAnsi="Arial" w:cs="Arial"/>
                <w:b/>
                <w:snapToGrid w:val="0"/>
                <w:szCs w:val="18"/>
                <w:lang w:eastAsia="en-US"/>
              </w:rPr>
              <w:t>Par.</w:t>
            </w:r>
            <w:r w:rsidR="00F774B8">
              <w:rPr>
                <w:rFonts w:ascii="Arial" w:hAnsi="Arial" w:cs="Arial"/>
                <w:b/>
                <w:snapToGrid w:val="0"/>
                <w:szCs w:val="18"/>
                <w:lang w:eastAsia="en-US"/>
              </w:rPr>
              <w:t xml:space="preserve"> Selectie-leidraad</w:t>
            </w:r>
          </w:p>
        </w:tc>
        <w:tc>
          <w:tcPr>
            <w:tcW w:w="3261" w:type="dxa"/>
            <w:shd w:val="clear" w:color="auto" w:fill="002060"/>
            <w:hideMark/>
          </w:tcPr>
          <w:p w14:paraId="697C735E" w14:textId="77777777" w:rsidR="00205DA2" w:rsidRPr="00EE41CD" w:rsidRDefault="00205DA2" w:rsidP="00243393">
            <w:pPr>
              <w:spacing w:line="276" w:lineRule="auto"/>
              <w:jc w:val="center"/>
              <w:rPr>
                <w:rFonts w:ascii="Arial" w:hAnsi="Arial" w:cs="Arial"/>
                <w:b/>
                <w:bCs/>
                <w:kern w:val="32"/>
                <w:szCs w:val="18"/>
                <w:lang w:eastAsia="en-US"/>
              </w:rPr>
            </w:pPr>
            <w:r w:rsidRPr="00EE41CD">
              <w:rPr>
                <w:rFonts w:ascii="Arial" w:hAnsi="Arial" w:cs="Arial"/>
                <w:b/>
                <w:bCs/>
                <w:kern w:val="32"/>
                <w:szCs w:val="18"/>
              </w:rPr>
              <w:t>Wat</w:t>
            </w:r>
          </w:p>
        </w:tc>
        <w:tc>
          <w:tcPr>
            <w:tcW w:w="1842" w:type="dxa"/>
            <w:shd w:val="clear" w:color="auto" w:fill="002060"/>
            <w:hideMark/>
          </w:tcPr>
          <w:p w14:paraId="6662C346" w14:textId="77777777" w:rsidR="00205DA2" w:rsidRPr="00EE41CD" w:rsidRDefault="00205DA2" w:rsidP="00243393">
            <w:pPr>
              <w:spacing w:before="100" w:beforeAutospacing="1" w:after="100" w:afterAutospacing="1" w:line="276" w:lineRule="auto"/>
              <w:jc w:val="center"/>
              <w:rPr>
                <w:rFonts w:ascii="Arial" w:hAnsi="Arial" w:cs="Arial"/>
                <w:b/>
                <w:bCs/>
                <w:kern w:val="32"/>
                <w:szCs w:val="18"/>
              </w:rPr>
            </w:pPr>
            <w:r w:rsidRPr="00EE41CD">
              <w:rPr>
                <w:rFonts w:ascii="Arial" w:hAnsi="Arial" w:cs="Arial"/>
                <w:b/>
                <w:bCs/>
                <w:kern w:val="32"/>
                <w:szCs w:val="18"/>
              </w:rPr>
              <w:t xml:space="preserve">Wanneer </w:t>
            </w:r>
          </w:p>
        </w:tc>
        <w:tc>
          <w:tcPr>
            <w:tcW w:w="7088" w:type="dxa"/>
            <w:gridSpan w:val="3"/>
            <w:shd w:val="clear" w:color="auto" w:fill="002060"/>
            <w:hideMark/>
          </w:tcPr>
          <w:p w14:paraId="75EA445F" w14:textId="77777777" w:rsidR="00205DA2" w:rsidRPr="00EE41CD" w:rsidRDefault="00205DA2" w:rsidP="00243393">
            <w:pPr>
              <w:spacing w:before="100" w:beforeAutospacing="1" w:after="100" w:afterAutospacing="1" w:line="276" w:lineRule="auto"/>
              <w:jc w:val="center"/>
              <w:rPr>
                <w:rFonts w:ascii="Arial" w:hAnsi="Arial" w:cs="Arial"/>
                <w:b/>
                <w:bCs/>
                <w:kern w:val="32"/>
                <w:szCs w:val="18"/>
                <w:lang w:eastAsia="en-US"/>
              </w:rPr>
            </w:pPr>
            <w:r w:rsidRPr="00EE41CD">
              <w:rPr>
                <w:rFonts w:ascii="Arial" w:hAnsi="Arial" w:cs="Arial"/>
                <w:b/>
                <w:bCs/>
                <w:kern w:val="32"/>
                <w:szCs w:val="18"/>
              </w:rPr>
              <w:t>Wie (paragraaf 4.1)</w:t>
            </w:r>
          </w:p>
        </w:tc>
      </w:tr>
      <w:tr w:rsidR="00205DA2" w:rsidRPr="00EE41CD" w14:paraId="141C3AC0" w14:textId="77777777" w:rsidTr="00205DA2">
        <w:tc>
          <w:tcPr>
            <w:tcW w:w="1134" w:type="dxa"/>
          </w:tcPr>
          <w:p w14:paraId="407AD7DF" w14:textId="77777777" w:rsidR="00205DA2" w:rsidRPr="00EE41CD" w:rsidRDefault="00205DA2" w:rsidP="00243393">
            <w:pPr>
              <w:spacing w:line="276" w:lineRule="auto"/>
              <w:rPr>
                <w:rFonts w:ascii="Arial" w:hAnsi="Arial" w:cs="Arial"/>
                <w:snapToGrid w:val="0"/>
                <w:szCs w:val="18"/>
                <w:lang w:eastAsia="en-US"/>
              </w:rPr>
            </w:pPr>
          </w:p>
        </w:tc>
        <w:tc>
          <w:tcPr>
            <w:tcW w:w="3261" w:type="dxa"/>
          </w:tcPr>
          <w:p w14:paraId="43B856A2" w14:textId="77777777" w:rsidR="00205DA2" w:rsidRPr="00EE41CD" w:rsidRDefault="00205DA2" w:rsidP="00243393">
            <w:pPr>
              <w:spacing w:line="276" w:lineRule="auto"/>
              <w:rPr>
                <w:rFonts w:ascii="Arial" w:hAnsi="Arial" w:cs="Arial"/>
                <w:snapToGrid w:val="0"/>
                <w:szCs w:val="18"/>
                <w:lang w:eastAsia="en-US"/>
              </w:rPr>
            </w:pPr>
          </w:p>
        </w:tc>
        <w:tc>
          <w:tcPr>
            <w:tcW w:w="1842" w:type="dxa"/>
          </w:tcPr>
          <w:p w14:paraId="11E06FC7" w14:textId="77777777" w:rsidR="00205DA2" w:rsidRPr="00EE41CD" w:rsidRDefault="00205DA2" w:rsidP="00243393">
            <w:pPr>
              <w:spacing w:line="276" w:lineRule="auto"/>
              <w:rPr>
                <w:rFonts w:ascii="Arial" w:hAnsi="Arial" w:cs="Arial"/>
                <w:snapToGrid w:val="0"/>
                <w:szCs w:val="18"/>
                <w:lang w:eastAsia="en-US"/>
              </w:rPr>
            </w:pPr>
          </w:p>
        </w:tc>
        <w:tc>
          <w:tcPr>
            <w:tcW w:w="2268" w:type="dxa"/>
            <w:hideMark/>
          </w:tcPr>
          <w:p w14:paraId="6A2CE07C" w14:textId="77777777" w:rsidR="00205DA2" w:rsidRPr="00EE41CD" w:rsidRDefault="00205DA2" w:rsidP="00243393">
            <w:pPr>
              <w:spacing w:line="276" w:lineRule="auto"/>
              <w:jc w:val="center"/>
              <w:rPr>
                <w:rFonts w:ascii="Arial" w:hAnsi="Arial" w:cs="Arial"/>
                <w:b/>
                <w:bCs/>
                <w:kern w:val="32"/>
                <w:szCs w:val="18"/>
              </w:rPr>
            </w:pPr>
            <w:r w:rsidRPr="00EE41CD">
              <w:rPr>
                <w:rFonts w:ascii="Arial" w:hAnsi="Arial" w:cs="Arial"/>
                <w:b/>
                <w:bCs/>
                <w:kern w:val="32"/>
                <w:szCs w:val="18"/>
              </w:rPr>
              <w:t xml:space="preserve">Zelfstandige </w:t>
            </w:r>
          </w:p>
          <w:p w14:paraId="56ACE1EB" w14:textId="77777777"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b/>
                <w:bCs/>
                <w:kern w:val="32"/>
                <w:szCs w:val="18"/>
              </w:rPr>
              <w:t>/ Hoofdaannemer</w:t>
            </w:r>
          </w:p>
        </w:tc>
        <w:tc>
          <w:tcPr>
            <w:tcW w:w="2694" w:type="dxa"/>
            <w:hideMark/>
          </w:tcPr>
          <w:p w14:paraId="4163CB4A" w14:textId="4A332A86"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b/>
                <w:bCs/>
                <w:kern w:val="32"/>
                <w:szCs w:val="18"/>
              </w:rPr>
              <w:t xml:space="preserve">Samenwerkingsverband </w:t>
            </w:r>
          </w:p>
        </w:tc>
        <w:tc>
          <w:tcPr>
            <w:tcW w:w="2126" w:type="dxa"/>
            <w:hideMark/>
          </w:tcPr>
          <w:p w14:paraId="2C7AA456" w14:textId="77777777" w:rsidR="00205DA2" w:rsidRDefault="00205DA2" w:rsidP="00243393">
            <w:pPr>
              <w:spacing w:line="276" w:lineRule="auto"/>
              <w:jc w:val="center"/>
              <w:rPr>
                <w:rFonts w:ascii="Arial" w:hAnsi="Arial" w:cs="Arial"/>
                <w:b/>
                <w:bCs/>
                <w:kern w:val="32"/>
                <w:szCs w:val="18"/>
              </w:rPr>
            </w:pPr>
            <w:r w:rsidRPr="00EE41CD">
              <w:rPr>
                <w:rFonts w:ascii="Arial" w:hAnsi="Arial" w:cs="Arial"/>
                <w:b/>
                <w:bCs/>
                <w:kern w:val="32"/>
                <w:szCs w:val="18"/>
              </w:rPr>
              <w:t>Onderaannemer/</w:t>
            </w:r>
          </w:p>
          <w:p w14:paraId="77FF3189" w14:textId="77777777" w:rsidR="00205DA2" w:rsidRPr="00EE41CD" w:rsidRDefault="00205DA2" w:rsidP="00243393">
            <w:pPr>
              <w:spacing w:line="276" w:lineRule="auto"/>
              <w:jc w:val="center"/>
              <w:rPr>
                <w:rFonts w:ascii="Arial" w:hAnsi="Arial" w:cs="Arial"/>
                <w:b/>
                <w:bCs/>
                <w:kern w:val="32"/>
                <w:szCs w:val="18"/>
              </w:rPr>
            </w:pPr>
            <w:r w:rsidRPr="00EE41CD">
              <w:rPr>
                <w:rFonts w:ascii="Arial" w:hAnsi="Arial" w:cs="Arial"/>
                <w:b/>
                <w:bCs/>
                <w:kern w:val="32"/>
                <w:szCs w:val="18"/>
              </w:rPr>
              <w:t>Derde</w:t>
            </w:r>
          </w:p>
        </w:tc>
      </w:tr>
      <w:tr w:rsidR="00205DA2" w:rsidRPr="00EE41CD" w14:paraId="66FB4FF6" w14:textId="77777777" w:rsidTr="00205DA2">
        <w:tc>
          <w:tcPr>
            <w:tcW w:w="1134" w:type="dxa"/>
            <w:hideMark/>
          </w:tcPr>
          <w:p w14:paraId="43F7B066" w14:textId="19E57F9F" w:rsidR="00205DA2" w:rsidRPr="00EE41CD" w:rsidRDefault="00951E91" w:rsidP="00243393">
            <w:pPr>
              <w:spacing w:line="276" w:lineRule="auto"/>
              <w:rPr>
                <w:rFonts w:ascii="Arial" w:hAnsi="Arial" w:cs="Arial"/>
                <w:b/>
                <w:snapToGrid w:val="0"/>
                <w:szCs w:val="18"/>
                <w:lang w:eastAsia="en-US"/>
              </w:rPr>
            </w:pPr>
            <w:r>
              <w:rPr>
                <w:rFonts w:ascii="Arial" w:hAnsi="Arial" w:cs="Arial"/>
                <w:b/>
                <w:snapToGrid w:val="0"/>
                <w:szCs w:val="18"/>
                <w:lang w:eastAsia="en-US"/>
              </w:rPr>
              <w:t>2.10.1</w:t>
            </w:r>
          </w:p>
        </w:tc>
        <w:tc>
          <w:tcPr>
            <w:tcW w:w="3261" w:type="dxa"/>
            <w:hideMark/>
          </w:tcPr>
          <w:p w14:paraId="1037221B" w14:textId="7A1C7C16" w:rsidR="00205DA2" w:rsidRPr="00EE41CD" w:rsidRDefault="00951E91" w:rsidP="00243393">
            <w:pPr>
              <w:spacing w:line="276" w:lineRule="auto"/>
              <w:rPr>
                <w:rFonts w:ascii="Arial" w:hAnsi="Arial" w:cs="Arial"/>
                <w:b/>
                <w:snapToGrid w:val="0"/>
                <w:szCs w:val="18"/>
              </w:rPr>
            </w:pPr>
            <w:r>
              <w:rPr>
                <w:rFonts w:ascii="Arial" w:hAnsi="Arial" w:cs="Arial"/>
                <w:b/>
                <w:snapToGrid w:val="0"/>
                <w:szCs w:val="18"/>
              </w:rPr>
              <w:t xml:space="preserve">Bijlage B </w:t>
            </w:r>
            <w:r w:rsidR="00205DA2" w:rsidRPr="00EE41CD">
              <w:rPr>
                <w:rFonts w:ascii="Arial" w:hAnsi="Arial" w:cs="Arial"/>
                <w:b/>
                <w:snapToGrid w:val="0"/>
                <w:szCs w:val="18"/>
              </w:rPr>
              <w:t xml:space="preserve">UEA </w:t>
            </w:r>
          </w:p>
          <w:p w14:paraId="2E24329D" w14:textId="77777777" w:rsidR="00205DA2" w:rsidRPr="00EE41CD" w:rsidRDefault="00205DA2" w:rsidP="00243393">
            <w:pPr>
              <w:spacing w:line="276" w:lineRule="auto"/>
              <w:rPr>
                <w:rFonts w:ascii="Arial" w:hAnsi="Arial" w:cs="Arial"/>
                <w:snapToGrid w:val="0"/>
                <w:szCs w:val="18"/>
              </w:rPr>
            </w:pPr>
            <w:r w:rsidRPr="00EE41CD">
              <w:rPr>
                <w:rFonts w:ascii="Arial" w:hAnsi="Arial" w:cs="Arial"/>
                <w:snapToGrid w:val="0"/>
                <w:szCs w:val="18"/>
              </w:rPr>
              <w:t>ingevuld en ondertekend</w:t>
            </w:r>
          </w:p>
        </w:tc>
        <w:tc>
          <w:tcPr>
            <w:tcW w:w="1842" w:type="dxa"/>
            <w:hideMark/>
          </w:tcPr>
          <w:p w14:paraId="3DB66B7B" w14:textId="77777777" w:rsidR="00205DA2" w:rsidRPr="00EE41CD" w:rsidRDefault="00205DA2" w:rsidP="00243393">
            <w:pPr>
              <w:spacing w:line="276" w:lineRule="auto"/>
              <w:jc w:val="center"/>
              <w:rPr>
                <w:rFonts w:ascii="Arial" w:hAnsi="Arial" w:cs="Arial"/>
                <w:b/>
                <w:snapToGrid w:val="0"/>
                <w:szCs w:val="18"/>
                <w:lang w:eastAsia="en-US"/>
              </w:rPr>
            </w:pPr>
            <w:r>
              <w:rPr>
                <w:rFonts w:ascii="Arial" w:hAnsi="Arial" w:cs="Arial"/>
                <w:b/>
                <w:snapToGrid w:val="0"/>
                <w:szCs w:val="18"/>
              </w:rPr>
              <w:t>Aanmeld</w:t>
            </w:r>
            <w:r w:rsidRPr="00EE41CD">
              <w:rPr>
                <w:rFonts w:ascii="Arial" w:hAnsi="Arial" w:cs="Arial"/>
                <w:b/>
                <w:snapToGrid w:val="0"/>
                <w:szCs w:val="18"/>
              </w:rPr>
              <w:t>ing</w:t>
            </w:r>
            <w:r w:rsidRPr="00EE41CD">
              <w:rPr>
                <w:rFonts w:ascii="Arial" w:hAnsi="Arial" w:cs="Arial"/>
                <w:b/>
                <w:snapToGrid w:val="0"/>
                <w:szCs w:val="18"/>
                <w:vertAlign w:val="superscript"/>
              </w:rPr>
              <w:t>1</w:t>
            </w:r>
          </w:p>
        </w:tc>
        <w:tc>
          <w:tcPr>
            <w:tcW w:w="2268" w:type="dxa"/>
            <w:hideMark/>
          </w:tcPr>
          <w:p w14:paraId="1A461B3D" w14:textId="068CE3C4" w:rsidR="00205DA2" w:rsidRPr="00EE41CD" w:rsidRDefault="00951E91" w:rsidP="00243393">
            <w:pPr>
              <w:spacing w:line="276" w:lineRule="auto"/>
              <w:jc w:val="center"/>
              <w:rPr>
                <w:rFonts w:ascii="Arial" w:hAnsi="Arial" w:cs="Arial"/>
                <w:b/>
                <w:snapToGrid w:val="0"/>
                <w:szCs w:val="18"/>
                <w:lang w:eastAsia="en-US"/>
              </w:rPr>
            </w:pPr>
            <w:r>
              <w:rPr>
                <w:rFonts w:ascii="Arial" w:hAnsi="Arial" w:cs="Arial"/>
                <w:b/>
                <w:snapToGrid w:val="0"/>
                <w:szCs w:val="18"/>
                <w:lang w:eastAsia="en-US"/>
              </w:rPr>
              <w:t>V</w:t>
            </w:r>
          </w:p>
        </w:tc>
        <w:tc>
          <w:tcPr>
            <w:tcW w:w="2694" w:type="dxa"/>
            <w:hideMark/>
          </w:tcPr>
          <w:p w14:paraId="0E8FA690" w14:textId="43112CB7" w:rsidR="00205DA2" w:rsidRPr="00EE41CD" w:rsidRDefault="00205DA2" w:rsidP="00243393">
            <w:pPr>
              <w:spacing w:line="276" w:lineRule="auto"/>
              <w:jc w:val="center"/>
              <w:rPr>
                <w:rFonts w:ascii="Arial" w:hAnsi="Arial" w:cs="Arial"/>
                <w:b/>
                <w:snapToGrid w:val="0"/>
                <w:szCs w:val="18"/>
                <w:lang w:eastAsia="en-US"/>
              </w:rPr>
            </w:pPr>
            <w:r w:rsidRPr="00EE41CD">
              <w:rPr>
                <w:rFonts w:ascii="Arial" w:hAnsi="Arial" w:cs="Arial"/>
                <w:b/>
                <w:snapToGrid w:val="0"/>
                <w:szCs w:val="18"/>
                <w:lang w:eastAsia="en-US"/>
              </w:rPr>
              <w:t>V (</w:t>
            </w:r>
            <w:r w:rsidR="00DA48BB">
              <w:rPr>
                <w:rFonts w:ascii="Arial" w:hAnsi="Arial" w:cs="Arial"/>
                <w:b/>
                <w:snapToGrid w:val="0"/>
                <w:szCs w:val="18"/>
                <w:lang w:eastAsia="en-US"/>
              </w:rPr>
              <w:t xml:space="preserve">penvoerder en </w:t>
            </w:r>
            <w:r w:rsidRPr="00EE41CD">
              <w:rPr>
                <w:rFonts w:ascii="Arial" w:hAnsi="Arial" w:cs="Arial"/>
                <w:b/>
                <w:snapToGrid w:val="0"/>
                <w:szCs w:val="18"/>
                <w:lang w:eastAsia="en-US"/>
              </w:rPr>
              <w:t>deelnemers)</w:t>
            </w:r>
          </w:p>
        </w:tc>
        <w:tc>
          <w:tcPr>
            <w:tcW w:w="2126" w:type="dxa"/>
          </w:tcPr>
          <w:p w14:paraId="37F5AD04" w14:textId="77777777" w:rsidR="00205DA2" w:rsidRPr="00EE41CD" w:rsidRDefault="00205DA2" w:rsidP="00243393">
            <w:pPr>
              <w:spacing w:before="100" w:beforeAutospacing="1" w:after="100" w:afterAutospacing="1" w:line="276" w:lineRule="auto"/>
              <w:jc w:val="center"/>
              <w:rPr>
                <w:rFonts w:ascii="Arial" w:hAnsi="Arial" w:cs="Arial"/>
                <w:b/>
                <w:snapToGrid w:val="0"/>
                <w:szCs w:val="18"/>
                <w:lang w:eastAsia="en-US"/>
              </w:rPr>
            </w:pPr>
            <w:r w:rsidRPr="00EE41CD">
              <w:rPr>
                <w:rFonts w:ascii="Arial" w:hAnsi="Arial" w:cs="Arial"/>
                <w:b/>
                <w:snapToGrid w:val="0"/>
                <w:szCs w:val="18"/>
                <w:lang w:eastAsia="en-US"/>
              </w:rPr>
              <w:t>V</w:t>
            </w:r>
          </w:p>
        </w:tc>
      </w:tr>
      <w:tr w:rsidR="00205DA2" w:rsidRPr="00EE41CD" w14:paraId="5F98ADCA" w14:textId="77777777" w:rsidTr="00205DA2">
        <w:tc>
          <w:tcPr>
            <w:tcW w:w="1134" w:type="dxa"/>
          </w:tcPr>
          <w:p w14:paraId="52378495" w14:textId="164822F6" w:rsidR="00205DA2" w:rsidRPr="00EE41CD" w:rsidRDefault="00951E91" w:rsidP="00243393">
            <w:pPr>
              <w:spacing w:line="276" w:lineRule="auto"/>
              <w:rPr>
                <w:rFonts w:ascii="Arial" w:hAnsi="Arial" w:cs="Arial"/>
                <w:snapToGrid w:val="0"/>
                <w:szCs w:val="18"/>
                <w:lang w:eastAsia="en-US"/>
              </w:rPr>
            </w:pPr>
            <w:r>
              <w:rPr>
                <w:rFonts w:ascii="Arial" w:hAnsi="Arial" w:cs="Arial"/>
                <w:snapToGrid w:val="0"/>
                <w:szCs w:val="18"/>
                <w:lang w:eastAsia="en-US"/>
              </w:rPr>
              <w:t>2.15</w:t>
            </w:r>
          </w:p>
        </w:tc>
        <w:tc>
          <w:tcPr>
            <w:tcW w:w="3261" w:type="dxa"/>
            <w:hideMark/>
          </w:tcPr>
          <w:p w14:paraId="36E61767" w14:textId="77777777" w:rsidR="00205DA2" w:rsidRPr="00EE41CD" w:rsidRDefault="00205DA2" w:rsidP="00243393">
            <w:pPr>
              <w:spacing w:line="276" w:lineRule="auto"/>
              <w:rPr>
                <w:rFonts w:ascii="Arial" w:hAnsi="Arial" w:cs="Arial"/>
                <w:snapToGrid w:val="0"/>
                <w:szCs w:val="18"/>
                <w:lang w:eastAsia="en-US"/>
              </w:rPr>
            </w:pPr>
            <w:r w:rsidRPr="00EE41CD">
              <w:rPr>
                <w:rFonts w:ascii="Arial" w:hAnsi="Arial" w:cs="Arial"/>
                <w:snapToGrid w:val="0"/>
                <w:szCs w:val="18"/>
              </w:rPr>
              <w:t>Gedragsverklaring aanbesteden (GVA)</w:t>
            </w:r>
          </w:p>
        </w:tc>
        <w:tc>
          <w:tcPr>
            <w:tcW w:w="1842" w:type="dxa"/>
            <w:hideMark/>
          </w:tcPr>
          <w:p w14:paraId="341CAB00" w14:textId="77777777"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snapToGrid w:val="0"/>
                <w:szCs w:val="18"/>
              </w:rPr>
              <w:t>Op verzoek</w:t>
            </w:r>
            <w:r w:rsidRPr="00EE41CD">
              <w:rPr>
                <w:rFonts w:ascii="Arial" w:hAnsi="Arial" w:cs="Arial"/>
                <w:snapToGrid w:val="0"/>
                <w:szCs w:val="18"/>
                <w:vertAlign w:val="superscript"/>
              </w:rPr>
              <w:t>2</w:t>
            </w:r>
          </w:p>
        </w:tc>
        <w:tc>
          <w:tcPr>
            <w:tcW w:w="2268" w:type="dxa"/>
            <w:hideMark/>
          </w:tcPr>
          <w:p w14:paraId="4AD8FE02" w14:textId="77777777"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snapToGrid w:val="0"/>
                <w:szCs w:val="18"/>
                <w:lang w:eastAsia="en-US"/>
              </w:rPr>
              <w:t>V</w:t>
            </w:r>
          </w:p>
        </w:tc>
        <w:tc>
          <w:tcPr>
            <w:tcW w:w="2694" w:type="dxa"/>
            <w:hideMark/>
          </w:tcPr>
          <w:p w14:paraId="019578DC" w14:textId="77777777"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snapToGrid w:val="0"/>
                <w:szCs w:val="18"/>
                <w:lang w:eastAsia="en-US"/>
              </w:rPr>
              <w:t>V (penvoerder en deelnemers)</w:t>
            </w:r>
          </w:p>
        </w:tc>
        <w:tc>
          <w:tcPr>
            <w:tcW w:w="2126" w:type="dxa"/>
            <w:hideMark/>
          </w:tcPr>
          <w:p w14:paraId="5E4A3323" w14:textId="77777777" w:rsidR="00205DA2" w:rsidRPr="00EE41CD" w:rsidRDefault="00205DA2" w:rsidP="00243393">
            <w:pPr>
              <w:spacing w:before="100" w:beforeAutospacing="1" w:after="100" w:afterAutospacing="1" w:line="276" w:lineRule="auto"/>
              <w:jc w:val="center"/>
              <w:rPr>
                <w:rFonts w:ascii="Arial" w:hAnsi="Arial" w:cs="Arial"/>
                <w:snapToGrid w:val="0"/>
                <w:szCs w:val="18"/>
                <w:lang w:eastAsia="en-US"/>
              </w:rPr>
            </w:pPr>
            <w:r w:rsidRPr="00EE41CD">
              <w:rPr>
                <w:rFonts w:ascii="Arial" w:hAnsi="Arial" w:cs="Arial"/>
                <w:snapToGrid w:val="0"/>
                <w:szCs w:val="18"/>
                <w:lang w:eastAsia="en-US"/>
              </w:rPr>
              <w:t>V</w:t>
            </w:r>
          </w:p>
        </w:tc>
      </w:tr>
      <w:tr w:rsidR="00205DA2" w:rsidRPr="00EE41CD" w14:paraId="7148245B" w14:textId="77777777" w:rsidTr="00205DA2">
        <w:tc>
          <w:tcPr>
            <w:tcW w:w="1134" w:type="dxa"/>
          </w:tcPr>
          <w:p w14:paraId="7F500F25" w14:textId="300A7BD7" w:rsidR="00205DA2" w:rsidRPr="00EE41CD" w:rsidRDefault="00DA48BB" w:rsidP="00243393">
            <w:pPr>
              <w:spacing w:line="276" w:lineRule="auto"/>
              <w:rPr>
                <w:rFonts w:ascii="Arial" w:hAnsi="Arial" w:cs="Arial"/>
                <w:snapToGrid w:val="0"/>
                <w:szCs w:val="18"/>
                <w:lang w:val="en-US" w:eastAsia="en-US"/>
              </w:rPr>
            </w:pPr>
            <w:r>
              <w:rPr>
                <w:rFonts w:ascii="Arial" w:hAnsi="Arial" w:cs="Arial"/>
                <w:snapToGrid w:val="0"/>
                <w:szCs w:val="18"/>
                <w:lang w:val="en-US" w:eastAsia="en-US"/>
              </w:rPr>
              <w:t>UEA</w:t>
            </w:r>
          </w:p>
        </w:tc>
        <w:tc>
          <w:tcPr>
            <w:tcW w:w="3261" w:type="dxa"/>
            <w:hideMark/>
          </w:tcPr>
          <w:p w14:paraId="3D620CCE" w14:textId="77777777" w:rsidR="00205DA2" w:rsidRPr="00EE41CD" w:rsidRDefault="00205DA2" w:rsidP="00243393">
            <w:pPr>
              <w:spacing w:line="276" w:lineRule="auto"/>
              <w:rPr>
                <w:rFonts w:ascii="Arial" w:hAnsi="Arial" w:cs="Arial"/>
                <w:snapToGrid w:val="0"/>
                <w:szCs w:val="18"/>
                <w:lang w:eastAsia="en-US"/>
              </w:rPr>
            </w:pPr>
            <w:r w:rsidRPr="00EE41CD">
              <w:rPr>
                <w:rFonts w:ascii="Arial" w:hAnsi="Arial" w:cs="Arial"/>
                <w:snapToGrid w:val="0"/>
                <w:szCs w:val="18"/>
              </w:rPr>
              <w:t>Verklaring betalingsgedrag nakoming fiscale verplichtingen</w:t>
            </w:r>
          </w:p>
        </w:tc>
        <w:tc>
          <w:tcPr>
            <w:tcW w:w="1842" w:type="dxa"/>
            <w:hideMark/>
          </w:tcPr>
          <w:p w14:paraId="7592192B" w14:textId="77777777"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snapToGrid w:val="0"/>
                <w:szCs w:val="18"/>
              </w:rPr>
              <w:t>Op verzoek</w:t>
            </w:r>
            <w:r w:rsidRPr="00EE41CD">
              <w:rPr>
                <w:rFonts w:ascii="Arial" w:hAnsi="Arial" w:cs="Arial"/>
                <w:snapToGrid w:val="0"/>
                <w:szCs w:val="18"/>
                <w:vertAlign w:val="superscript"/>
              </w:rPr>
              <w:t>2</w:t>
            </w:r>
          </w:p>
        </w:tc>
        <w:tc>
          <w:tcPr>
            <w:tcW w:w="2268" w:type="dxa"/>
            <w:hideMark/>
          </w:tcPr>
          <w:p w14:paraId="00DC7AC4" w14:textId="77777777"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snapToGrid w:val="0"/>
                <w:szCs w:val="18"/>
              </w:rPr>
              <w:t>V</w:t>
            </w:r>
          </w:p>
        </w:tc>
        <w:tc>
          <w:tcPr>
            <w:tcW w:w="2694" w:type="dxa"/>
            <w:hideMark/>
          </w:tcPr>
          <w:p w14:paraId="255E534C" w14:textId="77777777" w:rsidR="00205DA2" w:rsidRPr="00EE41CD" w:rsidRDefault="00205DA2" w:rsidP="00243393">
            <w:pPr>
              <w:spacing w:line="276" w:lineRule="auto"/>
              <w:jc w:val="center"/>
              <w:rPr>
                <w:rFonts w:ascii="Arial" w:hAnsi="Arial" w:cs="Arial"/>
                <w:snapToGrid w:val="0"/>
                <w:szCs w:val="18"/>
                <w:lang w:eastAsia="en-US"/>
              </w:rPr>
            </w:pPr>
            <w:r w:rsidRPr="00EE41CD">
              <w:rPr>
                <w:rFonts w:ascii="Arial" w:hAnsi="Arial" w:cs="Arial"/>
                <w:snapToGrid w:val="0"/>
                <w:szCs w:val="18"/>
                <w:lang w:eastAsia="en-US"/>
              </w:rPr>
              <w:t>V (penvoerder en deelnemers)</w:t>
            </w:r>
          </w:p>
        </w:tc>
        <w:tc>
          <w:tcPr>
            <w:tcW w:w="2126" w:type="dxa"/>
            <w:hideMark/>
          </w:tcPr>
          <w:p w14:paraId="2EAE56E4" w14:textId="77777777" w:rsidR="00205DA2" w:rsidRPr="00EE41CD" w:rsidRDefault="00205DA2" w:rsidP="00243393">
            <w:pPr>
              <w:spacing w:before="100" w:beforeAutospacing="1" w:after="100" w:afterAutospacing="1" w:line="276" w:lineRule="auto"/>
              <w:jc w:val="center"/>
              <w:rPr>
                <w:rFonts w:ascii="Arial" w:hAnsi="Arial" w:cs="Arial"/>
                <w:snapToGrid w:val="0"/>
                <w:szCs w:val="18"/>
                <w:lang w:eastAsia="en-US"/>
              </w:rPr>
            </w:pPr>
            <w:r w:rsidRPr="00EE41CD">
              <w:rPr>
                <w:rFonts w:ascii="Arial" w:hAnsi="Arial" w:cs="Arial"/>
                <w:snapToGrid w:val="0"/>
                <w:szCs w:val="18"/>
                <w:lang w:eastAsia="en-US"/>
              </w:rPr>
              <w:t>V</w:t>
            </w:r>
          </w:p>
        </w:tc>
      </w:tr>
      <w:tr w:rsidR="00205DA2" w:rsidRPr="00EE41CD" w14:paraId="771BD366" w14:textId="77777777" w:rsidTr="004922A4">
        <w:tc>
          <w:tcPr>
            <w:tcW w:w="13325" w:type="dxa"/>
            <w:gridSpan w:val="6"/>
            <w:shd w:val="clear" w:color="auto" w:fill="002060"/>
            <w:hideMark/>
          </w:tcPr>
          <w:p w14:paraId="77A7B01A" w14:textId="77777777" w:rsidR="00205DA2" w:rsidRPr="00EE41CD" w:rsidRDefault="00205DA2" w:rsidP="00243393">
            <w:pPr>
              <w:spacing w:line="276" w:lineRule="auto"/>
              <w:jc w:val="center"/>
              <w:rPr>
                <w:rFonts w:ascii="Arial" w:hAnsi="Arial" w:cs="Arial"/>
                <w:b/>
                <w:bCs/>
                <w:kern w:val="32"/>
                <w:szCs w:val="18"/>
                <w:lang w:eastAsia="en-US"/>
              </w:rPr>
            </w:pPr>
            <w:r w:rsidRPr="00EE41CD">
              <w:rPr>
                <w:rFonts w:ascii="Arial" w:hAnsi="Arial" w:cs="Arial"/>
                <w:b/>
                <w:bCs/>
                <w:kern w:val="32"/>
                <w:szCs w:val="18"/>
              </w:rPr>
              <w:t>Bewijsstukken – Geschiktheidseisen</w:t>
            </w:r>
            <w:r>
              <w:rPr>
                <w:rFonts w:ascii="Arial" w:hAnsi="Arial" w:cs="Arial"/>
                <w:b/>
                <w:bCs/>
                <w:kern w:val="32"/>
                <w:szCs w:val="18"/>
              </w:rPr>
              <w:t xml:space="preserve"> - Selectiecriteria</w:t>
            </w:r>
          </w:p>
        </w:tc>
      </w:tr>
      <w:tr w:rsidR="00205DA2" w:rsidRPr="00EE41CD" w14:paraId="7F85343F" w14:textId="77777777" w:rsidTr="004922A4">
        <w:tc>
          <w:tcPr>
            <w:tcW w:w="1134" w:type="dxa"/>
            <w:shd w:val="clear" w:color="auto" w:fill="002060"/>
            <w:hideMark/>
          </w:tcPr>
          <w:p w14:paraId="0189D6EF" w14:textId="7EEB3932" w:rsidR="00205DA2" w:rsidRPr="00EE41CD" w:rsidRDefault="00205DA2" w:rsidP="00243393">
            <w:pPr>
              <w:spacing w:line="276" w:lineRule="auto"/>
              <w:jc w:val="center"/>
              <w:rPr>
                <w:rFonts w:ascii="Arial" w:hAnsi="Arial" w:cs="Arial"/>
                <w:b/>
                <w:bCs/>
                <w:kern w:val="32"/>
                <w:szCs w:val="18"/>
                <w:lang w:eastAsia="en-US"/>
              </w:rPr>
            </w:pPr>
            <w:r w:rsidRPr="00EE41CD">
              <w:rPr>
                <w:rFonts w:ascii="Arial" w:hAnsi="Arial" w:cs="Arial"/>
                <w:b/>
                <w:bCs/>
                <w:kern w:val="32"/>
                <w:szCs w:val="18"/>
              </w:rPr>
              <w:t>Par.</w:t>
            </w:r>
            <w:r w:rsidR="00F774B8">
              <w:rPr>
                <w:rFonts w:ascii="Arial" w:hAnsi="Arial" w:cs="Arial"/>
                <w:b/>
                <w:bCs/>
                <w:kern w:val="32"/>
                <w:szCs w:val="18"/>
              </w:rPr>
              <w:t xml:space="preserve"> Selectie-leidraad</w:t>
            </w:r>
          </w:p>
        </w:tc>
        <w:tc>
          <w:tcPr>
            <w:tcW w:w="3261" w:type="dxa"/>
            <w:shd w:val="clear" w:color="auto" w:fill="002060"/>
            <w:hideMark/>
          </w:tcPr>
          <w:p w14:paraId="20075170" w14:textId="77777777" w:rsidR="00205DA2" w:rsidRPr="00EE41CD" w:rsidRDefault="00205DA2" w:rsidP="00243393">
            <w:pPr>
              <w:spacing w:line="276" w:lineRule="auto"/>
              <w:jc w:val="center"/>
              <w:rPr>
                <w:rFonts w:ascii="Arial" w:hAnsi="Arial" w:cs="Arial"/>
                <w:b/>
                <w:bCs/>
                <w:kern w:val="32"/>
                <w:szCs w:val="18"/>
                <w:lang w:eastAsia="en-US"/>
              </w:rPr>
            </w:pPr>
            <w:r w:rsidRPr="00EE41CD">
              <w:rPr>
                <w:rFonts w:ascii="Arial" w:hAnsi="Arial" w:cs="Arial"/>
                <w:b/>
                <w:bCs/>
                <w:kern w:val="32"/>
                <w:szCs w:val="18"/>
              </w:rPr>
              <w:t>Wat</w:t>
            </w:r>
          </w:p>
        </w:tc>
        <w:tc>
          <w:tcPr>
            <w:tcW w:w="1842" w:type="dxa"/>
            <w:shd w:val="clear" w:color="auto" w:fill="002060"/>
            <w:hideMark/>
          </w:tcPr>
          <w:p w14:paraId="53CBFB85" w14:textId="77777777" w:rsidR="00205DA2" w:rsidRPr="00EE41CD" w:rsidRDefault="00205DA2" w:rsidP="00243393">
            <w:pPr>
              <w:spacing w:before="100" w:beforeAutospacing="1" w:after="100" w:afterAutospacing="1" w:line="276" w:lineRule="auto"/>
              <w:jc w:val="center"/>
              <w:rPr>
                <w:rFonts w:ascii="Arial" w:hAnsi="Arial" w:cs="Arial"/>
                <w:b/>
                <w:bCs/>
                <w:kern w:val="32"/>
                <w:szCs w:val="18"/>
                <w:lang w:eastAsia="en-US"/>
              </w:rPr>
            </w:pPr>
            <w:r w:rsidRPr="00EE41CD">
              <w:rPr>
                <w:rFonts w:ascii="Arial" w:hAnsi="Arial" w:cs="Arial"/>
                <w:b/>
                <w:bCs/>
                <w:kern w:val="32"/>
                <w:szCs w:val="18"/>
              </w:rPr>
              <w:t>Wanneer</w:t>
            </w:r>
          </w:p>
        </w:tc>
        <w:tc>
          <w:tcPr>
            <w:tcW w:w="7088" w:type="dxa"/>
            <w:gridSpan w:val="3"/>
            <w:shd w:val="clear" w:color="auto" w:fill="002060"/>
            <w:hideMark/>
          </w:tcPr>
          <w:p w14:paraId="537D0DBF" w14:textId="77777777" w:rsidR="00205DA2" w:rsidRPr="00EE41CD" w:rsidRDefault="00205DA2" w:rsidP="00243393">
            <w:pPr>
              <w:spacing w:before="100" w:beforeAutospacing="1" w:after="100" w:afterAutospacing="1" w:line="276" w:lineRule="auto"/>
              <w:jc w:val="center"/>
              <w:rPr>
                <w:rFonts w:ascii="Arial" w:hAnsi="Arial" w:cs="Arial"/>
                <w:b/>
                <w:bCs/>
                <w:kern w:val="32"/>
                <w:szCs w:val="18"/>
                <w:lang w:eastAsia="en-US"/>
              </w:rPr>
            </w:pPr>
            <w:r w:rsidRPr="00EE41CD">
              <w:rPr>
                <w:rFonts w:ascii="Arial" w:hAnsi="Arial" w:cs="Arial"/>
                <w:b/>
                <w:bCs/>
                <w:kern w:val="32"/>
                <w:szCs w:val="18"/>
              </w:rPr>
              <w:t>Wie (paragraaf 4.1)</w:t>
            </w:r>
          </w:p>
        </w:tc>
      </w:tr>
      <w:tr w:rsidR="00205DA2" w:rsidRPr="00EE41CD" w14:paraId="046AB1FF" w14:textId="77777777" w:rsidTr="00205DA2">
        <w:tc>
          <w:tcPr>
            <w:tcW w:w="1134" w:type="dxa"/>
          </w:tcPr>
          <w:p w14:paraId="34324940" w14:textId="77777777" w:rsidR="00205DA2" w:rsidRPr="00EE41CD" w:rsidRDefault="00205DA2" w:rsidP="00243393">
            <w:pPr>
              <w:spacing w:line="276" w:lineRule="auto"/>
              <w:rPr>
                <w:rFonts w:ascii="Arial" w:hAnsi="Arial" w:cs="Arial"/>
                <w:snapToGrid w:val="0"/>
                <w:szCs w:val="18"/>
                <w:lang w:eastAsia="en-US"/>
              </w:rPr>
            </w:pPr>
          </w:p>
        </w:tc>
        <w:tc>
          <w:tcPr>
            <w:tcW w:w="3261" w:type="dxa"/>
          </w:tcPr>
          <w:p w14:paraId="0830F98A" w14:textId="77777777" w:rsidR="00205DA2" w:rsidRPr="00EE41CD" w:rsidRDefault="00205DA2" w:rsidP="00243393">
            <w:pPr>
              <w:spacing w:line="276" w:lineRule="auto"/>
              <w:rPr>
                <w:rFonts w:ascii="Arial" w:hAnsi="Arial" w:cs="Arial"/>
                <w:bCs/>
                <w:kern w:val="32"/>
                <w:szCs w:val="18"/>
                <w:lang w:eastAsia="en-US"/>
              </w:rPr>
            </w:pPr>
          </w:p>
        </w:tc>
        <w:tc>
          <w:tcPr>
            <w:tcW w:w="1842" w:type="dxa"/>
          </w:tcPr>
          <w:p w14:paraId="59E1DC14" w14:textId="77777777" w:rsidR="00205DA2" w:rsidRPr="00EE41CD" w:rsidRDefault="00205DA2" w:rsidP="00243393">
            <w:pPr>
              <w:spacing w:line="276" w:lineRule="auto"/>
              <w:rPr>
                <w:rFonts w:ascii="Arial" w:hAnsi="Arial" w:cs="Arial"/>
                <w:bCs/>
                <w:kern w:val="32"/>
                <w:szCs w:val="18"/>
                <w:lang w:eastAsia="en-US"/>
              </w:rPr>
            </w:pPr>
          </w:p>
        </w:tc>
        <w:tc>
          <w:tcPr>
            <w:tcW w:w="2268" w:type="dxa"/>
            <w:hideMark/>
          </w:tcPr>
          <w:p w14:paraId="48C4C6E7" w14:textId="77777777" w:rsidR="00205DA2" w:rsidRPr="00EE41CD" w:rsidRDefault="00205DA2" w:rsidP="00243393">
            <w:pPr>
              <w:spacing w:before="100" w:beforeAutospacing="1" w:after="100" w:afterAutospacing="1" w:line="276" w:lineRule="auto"/>
              <w:jc w:val="center"/>
              <w:rPr>
                <w:rFonts w:ascii="Arial" w:hAnsi="Arial" w:cs="Arial"/>
                <w:b/>
                <w:bCs/>
                <w:kern w:val="32"/>
                <w:szCs w:val="18"/>
                <w:lang w:eastAsia="en-US"/>
              </w:rPr>
            </w:pPr>
            <w:r w:rsidRPr="00EE41CD">
              <w:rPr>
                <w:rFonts w:ascii="Arial" w:hAnsi="Arial" w:cs="Arial"/>
                <w:b/>
                <w:bCs/>
                <w:kern w:val="32"/>
                <w:szCs w:val="18"/>
              </w:rPr>
              <w:t>Zelfstandige / Hoofdaa</w:t>
            </w:r>
            <w:r>
              <w:rPr>
                <w:rFonts w:ascii="Arial" w:hAnsi="Arial" w:cs="Arial"/>
                <w:b/>
                <w:bCs/>
                <w:kern w:val="32"/>
                <w:szCs w:val="18"/>
              </w:rPr>
              <w:t>n</w:t>
            </w:r>
            <w:r w:rsidRPr="00EE41CD">
              <w:rPr>
                <w:rFonts w:ascii="Arial" w:hAnsi="Arial" w:cs="Arial"/>
                <w:b/>
                <w:bCs/>
                <w:kern w:val="32"/>
                <w:szCs w:val="18"/>
              </w:rPr>
              <w:t>nemer</w:t>
            </w:r>
          </w:p>
        </w:tc>
        <w:tc>
          <w:tcPr>
            <w:tcW w:w="2694" w:type="dxa"/>
            <w:hideMark/>
          </w:tcPr>
          <w:p w14:paraId="400F6B60" w14:textId="124A6D3A" w:rsidR="00205DA2" w:rsidRPr="00EE41CD" w:rsidRDefault="00205DA2" w:rsidP="00243393">
            <w:pPr>
              <w:spacing w:before="100" w:beforeAutospacing="1" w:after="100" w:afterAutospacing="1" w:line="276" w:lineRule="auto"/>
              <w:jc w:val="center"/>
              <w:rPr>
                <w:rFonts w:ascii="Arial" w:hAnsi="Arial" w:cs="Arial"/>
                <w:b/>
                <w:bCs/>
                <w:kern w:val="32"/>
                <w:szCs w:val="18"/>
                <w:lang w:eastAsia="en-US"/>
              </w:rPr>
            </w:pPr>
            <w:r w:rsidRPr="00EE41CD">
              <w:rPr>
                <w:rFonts w:ascii="Arial" w:hAnsi="Arial" w:cs="Arial"/>
                <w:b/>
                <w:bCs/>
                <w:kern w:val="32"/>
                <w:szCs w:val="18"/>
              </w:rPr>
              <w:t xml:space="preserve">Samenwerkingsverband </w:t>
            </w:r>
          </w:p>
        </w:tc>
        <w:tc>
          <w:tcPr>
            <w:tcW w:w="2126" w:type="dxa"/>
            <w:hideMark/>
          </w:tcPr>
          <w:p w14:paraId="2A972B73" w14:textId="77777777" w:rsidR="00205DA2" w:rsidRPr="00EE41CD" w:rsidRDefault="00205DA2" w:rsidP="00243393">
            <w:pPr>
              <w:spacing w:before="100" w:beforeAutospacing="1" w:after="100" w:afterAutospacing="1" w:line="276" w:lineRule="auto"/>
              <w:jc w:val="center"/>
              <w:rPr>
                <w:rFonts w:ascii="Arial" w:hAnsi="Arial" w:cs="Arial"/>
                <w:b/>
                <w:bCs/>
                <w:kern w:val="32"/>
                <w:szCs w:val="18"/>
              </w:rPr>
            </w:pPr>
            <w:r w:rsidRPr="00EE41CD">
              <w:rPr>
                <w:rFonts w:ascii="Arial" w:hAnsi="Arial" w:cs="Arial"/>
                <w:b/>
                <w:bCs/>
                <w:kern w:val="32"/>
                <w:szCs w:val="18"/>
              </w:rPr>
              <w:t>Onderaannemer/</w:t>
            </w:r>
            <w:r>
              <w:rPr>
                <w:rFonts w:ascii="Arial" w:hAnsi="Arial" w:cs="Arial"/>
                <w:b/>
                <w:bCs/>
                <w:kern w:val="32"/>
                <w:szCs w:val="18"/>
              </w:rPr>
              <w:br/>
            </w:r>
            <w:r w:rsidRPr="00EE41CD">
              <w:rPr>
                <w:rFonts w:ascii="Arial" w:hAnsi="Arial" w:cs="Arial"/>
                <w:b/>
                <w:bCs/>
                <w:kern w:val="32"/>
                <w:szCs w:val="18"/>
              </w:rPr>
              <w:t>Derde</w:t>
            </w:r>
          </w:p>
        </w:tc>
      </w:tr>
      <w:tr w:rsidR="00205DA2" w:rsidRPr="00EE41CD" w14:paraId="440CAAC2" w14:textId="77777777" w:rsidTr="00951E91">
        <w:trPr>
          <w:trHeight w:val="496"/>
        </w:trPr>
        <w:tc>
          <w:tcPr>
            <w:tcW w:w="1134" w:type="dxa"/>
          </w:tcPr>
          <w:p w14:paraId="0C3B479A" w14:textId="09C4383D" w:rsidR="00205DA2" w:rsidRPr="00EE41CD" w:rsidRDefault="00205DA2" w:rsidP="00243393">
            <w:pPr>
              <w:spacing w:line="276" w:lineRule="auto"/>
              <w:rPr>
                <w:rFonts w:ascii="Arial" w:hAnsi="Arial" w:cs="Arial"/>
                <w:b/>
                <w:snapToGrid w:val="0"/>
                <w:szCs w:val="18"/>
                <w:lang w:eastAsia="en-US"/>
              </w:rPr>
            </w:pPr>
            <w:r>
              <w:rPr>
                <w:rFonts w:ascii="Arial" w:hAnsi="Arial" w:cs="Arial"/>
                <w:b/>
                <w:snapToGrid w:val="0"/>
                <w:szCs w:val="18"/>
                <w:lang w:eastAsia="en-US"/>
              </w:rPr>
              <w:t>2.10.1</w:t>
            </w:r>
          </w:p>
        </w:tc>
        <w:tc>
          <w:tcPr>
            <w:tcW w:w="3261" w:type="dxa"/>
          </w:tcPr>
          <w:p w14:paraId="1C293B97" w14:textId="669933CB" w:rsidR="00205DA2" w:rsidRPr="00EE41CD" w:rsidRDefault="00205DA2" w:rsidP="00205DA2">
            <w:pPr>
              <w:spacing w:line="276" w:lineRule="auto"/>
              <w:rPr>
                <w:rFonts w:ascii="Arial" w:hAnsi="Arial" w:cs="Arial"/>
                <w:snapToGrid w:val="0"/>
                <w:szCs w:val="18"/>
              </w:rPr>
            </w:pPr>
            <w:r>
              <w:rPr>
                <w:rFonts w:ascii="Arial" w:hAnsi="Arial" w:cs="Arial"/>
                <w:b/>
                <w:snapToGrid w:val="0"/>
                <w:szCs w:val="18"/>
              </w:rPr>
              <w:t xml:space="preserve">Bijlage A Aanmeldingsformulier </w:t>
            </w:r>
            <w:r w:rsidRPr="00EE41CD">
              <w:rPr>
                <w:rFonts w:ascii="Arial" w:hAnsi="Arial" w:cs="Arial"/>
                <w:bCs/>
                <w:snapToGrid w:val="0"/>
                <w:szCs w:val="18"/>
              </w:rPr>
              <w:t>ingevuld en</w:t>
            </w:r>
            <w:r w:rsidRPr="00EE41CD">
              <w:rPr>
                <w:rFonts w:ascii="Arial" w:hAnsi="Arial" w:cs="Arial"/>
                <w:b/>
                <w:snapToGrid w:val="0"/>
                <w:szCs w:val="18"/>
              </w:rPr>
              <w:t xml:space="preserve"> </w:t>
            </w:r>
            <w:r w:rsidRPr="00EE41CD">
              <w:rPr>
                <w:rFonts w:ascii="Arial" w:hAnsi="Arial" w:cs="Arial"/>
                <w:bCs/>
                <w:snapToGrid w:val="0"/>
                <w:szCs w:val="18"/>
              </w:rPr>
              <w:t xml:space="preserve">ondertekend </w:t>
            </w:r>
          </w:p>
        </w:tc>
        <w:tc>
          <w:tcPr>
            <w:tcW w:w="1842" w:type="dxa"/>
          </w:tcPr>
          <w:p w14:paraId="74DFE3C6" w14:textId="77777777" w:rsidR="00205DA2" w:rsidRPr="00EE41CD" w:rsidRDefault="00205DA2" w:rsidP="00243393">
            <w:pPr>
              <w:spacing w:line="276" w:lineRule="auto"/>
              <w:jc w:val="center"/>
              <w:rPr>
                <w:rFonts w:ascii="Arial" w:hAnsi="Arial" w:cs="Arial"/>
                <w:b/>
                <w:snapToGrid w:val="0"/>
                <w:szCs w:val="18"/>
              </w:rPr>
            </w:pPr>
            <w:r>
              <w:rPr>
                <w:rFonts w:ascii="Arial" w:hAnsi="Arial" w:cs="Arial"/>
                <w:b/>
                <w:snapToGrid w:val="0"/>
                <w:szCs w:val="18"/>
              </w:rPr>
              <w:t>Aanmeld</w:t>
            </w:r>
            <w:r w:rsidRPr="00EE41CD">
              <w:rPr>
                <w:rFonts w:ascii="Arial" w:hAnsi="Arial" w:cs="Arial"/>
                <w:b/>
                <w:snapToGrid w:val="0"/>
                <w:szCs w:val="18"/>
              </w:rPr>
              <w:t>ing</w:t>
            </w:r>
            <w:r w:rsidRPr="00EE41CD">
              <w:rPr>
                <w:rFonts w:ascii="Arial" w:hAnsi="Arial" w:cs="Arial"/>
                <w:b/>
                <w:snapToGrid w:val="0"/>
                <w:szCs w:val="18"/>
                <w:vertAlign w:val="superscript"/>
              </w:rPr>
              <w:t>1</w:t>
            </w:r>
          </w:p>
        </w:tc>
        <w:tc>
          <w:tcPr>
            <w:tcW w:w="2268" w:type="dxa"/>
          </w:tcPr>
          <w:p w14:paraId="4C320D8D" w14:textId="77777777" w:rsidR="00205DA2" w:rsidRPr="00EE41CD" w:rsidRDefault="00205DA2" w:rsidP="00243393">
            <w:pPr>
              <w:spacing w:line="276" w:lineRule="auto"/>
              <w:jc w:val="center"/>
              <w:rPr>
                <w:rFonts w:ascii="Arial" w:hAnsi="Arial" w:cs="Arial"/>
                <w:b/>
                <w:snapToGrid w:val="0"/>
                <w:szCs w:val="18"/>
              </w:rPr>
            </w:pPr>
            <w:r w:rsidRPr="00EE41CD">
              <w:rPr>
                <w:rFonts w:ascii="Arial" w:hAnsi="Arial" w:cs="Arial"/>
                <w:b/>
                <w:snapToGrid w:val="0"/>
                <w:szCs w:val="18"/>
              </w:rPr>
              <w:t>V</w:t>
            </w:r>
          </w:p>
        </w:tc>
        <w:tc>
          <w:tcPr>
            <w:tcW w:w="2694" w:type="dxa"/>
          </w:tcPr>
          <w:p w14:paraId="373EC658" w14:textId="77777777" w:rsidR="00205DA2" w:rsidRPr="00EE41CD" w:rsidRDefault="00205DA2" w:rsidP="00243393">
            <w:pPr>
              <w:spacing w:line="276" w:lineRule="auto"/>
              <w:jc w:val="center"/>
              <w:rPr>
                <w:rFonts w:ascii="Arial" w:hAnsi="Arial" w:cs="Arial"/>
                <w:b/>
                <w:snapToGrid w:val="0"/>
                <w:szCs w:val="18"/>
              </w:rPr>
            </w:pPr>
            <w:r w:rsidRPr="00EE41CD">
              <w:rPr>
                <w:rFonts w:ascii="Arial" w:hAnsi="Arial" w:cs="Arial"/>
                <w:b/>
                <w:snapToGrid w:val="0"/>
                <w:szCs w:val="18"/>
              </w:rPr>
              <w:t>V (penvoerder)</w:t>
            </w:r>
          </w:p>
        </w:tc>
        <w:tc>
          <w:tcPr>
            <w:tcW w:w="2126" w:type="dxa"/>
          </w:tcPr>
          <w:p w14:paraId="7E4BFBED" w14:textId="77777777" w:rsidR="00205DA2" w:rsidRPr="00EE41CD" w:rsidRDefault="00205DA2" w:rsidP="00243393">
            <w:pPr>
              <w:spacing w:before="100" w:beforeAutospacing="1" w:after="100" w:afterAutospacing="1" w:line="276" w:lineRule="auto"/>
              <w:jc w:val="center"/>
              <w:rPr>
                <w:rFonts w:ascii="Arial" w:hAnsi="Arial" w:cs="Arial"/>
                <w:b/>
                <w:snapToGrid w:val="0"/>
                <w:szCs w:val="18"/>
              </w:rPr>
            </w:pPr>
            <w:r w:rsidRPr="00EE41CD">
              <w:rPr>
                <w:rFonts w:ascii="Arial" w:hAnsi="Arial" w:cs="Arial"/>
                <w:b/>
                <w:snapToGrid w:val="0"/>
                <w:szCs w:val="18"/>
              </w:rPr>
              <w:t>-</w:t>
            </w:r>
          </w:p>
        </w:tc>
      </w:tr>
      <w:tr w:rsidR="00205DA2" w:rsidRPr="00EE41CD" w14:paraId="1EC1B6F7" w14:textId="77777777" w:rsidTr="00205DA2">
        <w:tc>
          <w:tcPr>
            <w:tcW w:w="1134" w:type="dxa"/>
          </w:tcPr>
          <w:p w14:paraId="7D0CCAC0" w14:textId="0EE54ED3" w:rsidR="00205DA2" w:rsidRDefault="00205DA2" w:rsidP="00243393">
            <w:pPr>
              <w:spacing w:line="276" w:lineRule="auto"/>
              <w:rPr>
                <w:rFonts w:ascii="Arial" w:hAnsi="Arial" w:cs="Arial"/>
                <w:b/>
                <w:bCs/>
                <w:snapToGrid w:val="0"/>
                <w:szCs w:val="18"/>
                <w:lang w:eastAsia="en-US"/>
              </w:rPr>
            </w:pPr>
            <w:r>
              <w:rPr>
                <w:rFonts w:ascii="Arial" w:hAnsi="Arial" w:cs="Arial"/>
                <w:b/>
                <w:bCs/>
                <w:snapToGrid w:val="0"/>
                <w:szCs w:val="18"/>
                <w:lang w:eastAsia="en-US"/>
              </w:rPr>
              <w:t>2.10.1</w:t>
            </w:r>
          </w:p>
        </w:tc>
        <w:tc>
          <w:tcPr>
            <w:tcW w:w="3261" w:type="dxa"/>
          </w:tcPr>
          <w:p w14:paraId="6ECB118C" w14:textId="5FAA0FA7" w:rsidR="00205DA2" w:rsidRPr="00EE41CD" w:rsidRDefault="00205DA2" w:rsidP="00243393">
            <w:pPr>
              <w:spacing w:line="276" w:lineRule="auto"/>
              <w:rPr>
                <w:rFonts w:ascii="Arial" w:hAnsi="Arial" w:cs="Arial"/>
                <w:b/>
                <w:bCs/>
                <w:snapToGrid w:val="0"/>
                <w:szCs w:val="18"/>
              </w:rPr>
            </w:pPr>
            <w:r>
              <w:rPr>
                <w:rFonts w:ascii="Arial" w:hAnsi="Arial" w:cs="Arial"/>
                <w:b/>
                <w:bCs/>
                <w:snapToGrid w:val="0"/>
                <w:szCs w:val="18"/>
              </w:rPr>
              <w:t>Volmacht – indien van toepassing</w:t>
            </w:r>
          </w:p>
        </w:tc>
        <w:tc>
          <w:tcPr>
            <w:tcW w:w="1842" w:type="dxa"/>
          </w:tcPr>
          <w:p w14:paraId="7F6D13FA" w14:textId="354630AE" w:rsidR="00205DA2" w:rsidRDefault="00205DA2" w:rsidP="00243393">
            <w:pPr>
              <w:spacing w:line="276" w:lineRule="auto"/>
              <w:jc w:val="center"/>
              <w:rPr>
                <w:rFonts w:ascii="Arial" w:hAnsi="Arial" w:cs="Arial"/>
                <w:b/>
                <w:bCs/>
                <w:snapToGrid w:val="0"/>
                <w:szCs w:val="18"/>
              </w:rPr>
            </w:pPr>
            <w:r>
              <w:rPr>
                <w:rFonts w:ascii="Arial" w:hAnsi="Arial" w:cs="Arial"/>
                <w:b/>
                <w:snapToGrid w:val="0"/>
                <w:szCs w:val="18"/>
              </w:rPr>
              <w:t>Aanmeld</w:t>
            </w:r>
            <w:r w:rsidRPr="00EE41CD">
              <w:rPr>
                <w:rFonts w:ascii="Arial" w:hAnsi="Arial" w:cs="Arial"/>
                <w:b/>
                <w:snapToGrid w:val="0"/>
                <w:szCs w:val="18"/>
              </w:rPr>
              <w:t>ing</w:t>
            </w:r>
            <w:r w:rsidRPr="00EE41CD">
              <w:rPr>
                <w:rFonts w:ascii="Arial" w:hAnsi="Arial" w:cs="Arial"/>
                <w:b/>
                <w:snapToGrid w:val="0"/>
                <w:szCs w:val="18"/>
                <w:vertAlign w:val="superscript"/>
              </w:rPr>
              <w:t>1</w:t>
            </w:r>
          </w:p>
        </w:tc>
        <w:tc>
          <w:tcPr>
            <w:tcW w:w="2268" w:type="dxa"/>
          </w:tcPr>
          <w:p w14:paraId="16A46239" w14:textId="60C654A8" w:rsidR="00205DA2" w:rsidRPr="00EE41CD" w:rsidRDefault="00205DA2" w:rsidP="00243393">
            <w:pPr>
              <w:spacing w:line="276" w:lineRule="auto"/>
              <w:jc w:val="center"/>
              <w:rPr>
                <w:rFonts w:ascii="Arial" w:hAnsi="Arial" w:cs="Arial"/>
                <w:b/>
                <w:bCs/>
                <w:snapToGrid w:val="0"/>
                <w:szCs w:val="18"/>
              </w:rPr>
            </w:pPr>
            <w:r>
              <w:rPr>
                <w:rFonts w:ascii="Arial" w:hAnsi="Arial" w:cs="Arial"/>
                <w:b/>
                <w:bCs/>
                <w:snapToGrid w:val="0"/>
                <w:szCs w:val="18"/>
              </w:rPr>
              <w:t>V</w:t>
            </w:r>
          </w:p>
        </w:tc>
        <w:tc>
          <w:tcPr>
            <w:tcW w:w="2694" w:type="dxa"/>
          </w:tcPr>
          <w:p w14:paraId="3B58D6AF" w14:textId="5706A613" w:rsidR="00205DA2" w:rsidRPr="00EE41CD" w:rsidRDefault="00205DA2" w:rsidP="00243393">
            <w:pPr>
              <w:spacing w:line="276" w:lineRule="auto"/>
              <w:jc w:val="center"/>
              <w:rPr>
                <w:rFonts w:ascii="Arial" w:hAnsi="Arial" w:cs="Arial"/>
                <w:b/>
                <w:bCs/>
                <w:snapToGrid w:val="0"/>
                <w:szCs w:val="18"/>
                <w:lang w:eastAsia="en-US"/>
              </w:rPr>
            </w:pPr>
            <w:r>
              <w:rPr>
                <w:rFonts w:ascii="Arial" w:hAnsi="Arial" w:cs="Arial"/>
                <w:b/>
                <w:bCs/>
                <w:snapToGrid w:val="0"/>
                <w:szCs w:val="18"/>
                <w:lang w:eastAsia="en-US"/>
              </w:rPr>
              <w:t>V (penvo</w:t>
            </w:r>
            <w:r w:rsidR="00951E91">
              <w:rPr>
                <w:rFonts w:ascii="Arial" w:hAnsi="Arial" w:cs="Arial"/>
                <w:b/>
                <w:bCs/>
                <w:snapToGrid w:val="0"/>
                <w:szCs w:val="18"/>
                <w:lang w:eastAsia="en-US"/>
              </w:rPr>
              <w:t>e</w:t>
            </w:r>
            <w:r>
              <w:rPr>
                <w:rFonts w:ascii="Arial" w:hAnsi="Arial" w:cs="Arial"/>
                <w:b/>
                <w:bCs/>
                <w:snapToGrid w:val="0"/>
                <w:szCs w:val="18"/>
                <w:lang w:eastAsia="en-US"/>
              </w:rPr>
              <w:t>rder)</w:t>
            </w:r>
          </w:p>
        </w:tc>
        <w:tc>
          <w:tcPr>
            <w:tcW w:w="2126" w:type="dxa"/>
          </w:tcPr>
          <w:p w14:paraId="5A30D755" w14:textId="351E1CEA" w:rsidR="00205DA2" w:rsidRPr="00EE41CD" w:rsidRDefault="00951E91" w:rsidP="00243393">
            <w:pPr>
              <w:spacing w:before="100" w:beforeAutospacing="1" w:after="100" w:afterAutospacing="1" w:line="276" w:lineRule="auto"/>
              <w:jc w:val="center"/>
              <w:rPr>
                <w:rFonts w:ascii="Arial" w:hAnsi="Arial" w:cs="Arial"/>
                <w:b/>
                <w:bCs/>
                <w:snapToGrid w:val="0"/>
                <w:szCs w:val="18"/>
                <w:lang w:eastAsia="en-US"/>
              </w:rPr>
            </w:pPr>
            <w:r>
              <w:rPr>
                <w:rFonts w:ascii="Arial" w:hAnsi="Arial" w:cs="Arial"/>
                <w:b/>
                <w:bCs/>
                <w:snapToGrid w:val="0"/>
                <w:szCs w:val="18"/>
                <w:lang w:eastAsia="en-US"/>
              </w:rPr>
              <w:t>-</w:t>
            </w:r>
          </w:p>
        </w:tc>
      </w:tr>
      <w:tr w:rsidR="00205DA2" w:rsidRPr="00EE41CD" w14:paraId="4076386D" w14:textId="77777777" w:rsidTr="00205DA2">
        <w:tc>
          <w:tcPr>
            <w:tcW w:w="1134" w:type="dxa"/>
            <w:hideMark/>
          </w:tcPr>
          <w:p w14:paraId="34FFB177" w14:textId="3B54C03E" w:rsidR="00205DA2" w:rsidRPr="00EE41CD" w:rsidRDefault="00951E91" w:rsidP="00243393">
            <w:pPr>
              <w:spacing w:line="276" w:lineRule="auto"/>
              <w:rPr>
                <w:rFonts w:ascii="Arial" w:hAnsi="Arial" w:cs="Arial"/>
                <w:b/>
                <w:bCs/>
                <w:snapToGrid w:val="0"/>
                <w:szCs w:val="18"/>
                <w:lang w:eastAsia="en-US"/>
              </w:rPr>
            </w:pPr>
            <w:r>
              <w:rPr>
                <w:rFonts w:ascii="Arial" w:hAnsi="Arial" w:cs="Arial"/>
                <w:b/>
                <w:bCs/>
                <w:snapToGrid w:val="0"/>
                <w:szCs w:val="18"/>
                <w:lang w:eastAsia="en-US"/>
              </w:rPr>
              <w:t>4.3.1</w:t>
            </w:r>
          </w:p>
        </w:tc>
        <w:tc>
          <w:tcPr>
            <w:tcW w:w="3261" w:type="dxa"/>
            <w:hideMark/>
          </w:tcPr>
          <w:p w14:paraId="5047E5AA" w14:textId="77777777" w:rsidR="00205DA2" w:rsidRPr="00EE41CD" w:rsidRDefault="00205DA2" w:rsidP="00243393">
            <w:pPr>
              <w:spacing w:line="276" w:lineRule="auto"/>
              <w:rPr>
                <w:rFonts w:ascii="Arial" w:hAnsi="Arial" w:cs="Arial"/>
                <w:b/>
                <w:bCs/>
                <w:snapToGrid w:val="0"/>
                <w:szCs w:val="18"/>
                <w:lang w:eastAsia="en-US"/>
              </w:rPr>
            </w:pPr>
            <w:r w:rsidRPr="00EE41CD">
              <w:rPr>
                <w:rFonts w:ascii="Arial" w:hAnsi="Arial" w:cs="Arial"/>
                <w:b/>
                <w:bCs/>
                <w:snapToGrid w:val="0"/>
                <w:szCs w:val="18"/>
              </w:rPr>
              <w:t>Inschrijving in het nationale beroeps –en handelsregister</w:t>
            </w:r>
          </w:p>
        </w:tc>
        <w:tc>
          <w:tcPr>
            <w:tcW w:w="1842" w:type="dxa"/>
            <w:hideMark/>
          </w:tcPr>
          <w:p w14:paraId="714296E0" w14:textId="77777777" w:rsidR="00205DA2" w:rsidRPr="00EE41CD" w:rsidRDefault="00205DA2" w:rsidP="00243393">
            <w:pPr>
              <w:spacing w:line="276" w:lineRule="auto"/>
              <w:jc w:val="center"/>
              <w:rPr>
                <w:rFonts w:ascii="Arial" w:hAnsi="Arial" w:cs="Arial"/>
                <w:b/>
                <w:bCs/>
                <w:snapToGrid w:val="0"/>
                <w:szCs w:val="18"/>
                <w:lang w:eastAsia="en-US"/>
              </w:rPr>
            </w:pPr>
            <w:r>
              <w:rPr>
                <w:rFonts w:ascii="Arial" w:hAnsi="Arial" w:cs="Arial"/>
                <w:b/>
                <w:bCs/>
                <w:snapToGrid w:val="0"/>
                <w:szCs w:val="18"/>
              </w:rPr>
              <w:t>Aanmeld</w:t>
            </w:r>
            <w:r w:rsidRPr="00EE41CD">
              <w:rPr>
                <w:rFonts w:ascii="Arial" w:hAnsi="Arial" w:cs="Arial"/>
                <w:b/>
                <w:bCs/>
                <w:snapToGrid w:val="0"/>
                <w:szCs w:val="18"/>
              </w:rPr>
              <w:t>ing</w:t>
            </w:r>
            <w:r w:rsidRPr="00EE41CD">
              <w:rPr>
                <w:rFonts w:ascii="Arial" w:hAnsi="Arial" w:cs="Arial"/>
                <w:b/>
                <w:bCs/>
                <w:snapToGrid w:val="0"/>
                <w:szCs w:val="18"/>
                <w:vertAlign w:val="superscript"/>
              </w:rPr>
              <w:t>1</w:t>
            </w:r>
          </w:p>
        </w:tc>
        <w:tc>
          <w:tcPr>
            <w:tcW w:w="2268" w:type="dxa"/>
            <w:hideMark/>
          </w:tcPr>
          <w:p w14:paraId="22A313B3" w14:textId="77777777" w:rsidR="00205DA2" w:rsidRPr="00EE41CD" w:rsidRDefault="00205DA2" w:rsidP="00243393">
            <w:pPr>
              <w:spacing w:line="276" w:lineRule="auto"/>
              <w:jc w:val="center"/>
              <w:rPr>
                <w:rFonts w:ascii="Arial" w:hAnsi="Arial" w:cs="Arial"/>
                <w:b/>
                <w:bCs/>
                <w:snapToGrid w:val="0"/>
                <w:szCs w:val="18"/>
                <w:lang w:eastAsia="en-US"/>
              </w:rPr>
            </w:pPr>
            <w:r w:rsidRPr="00EE41CD">
              <w:rPr>
                <w:rFonts w:ascii="Arial" w:hAnsi="Arial" w:cs="Arial"/>
                <w:b/>
                <w:bCs/>
                <w:snapToGrid w:val="0"/>
                <w:szCs w:val="18"/>
              </w:rPr>
              <w:t>V</w:t>
            </w:r>
          </w:p>
        </w:tc>
        <w:tc>
          <w:tcPr>
            <w:tcW w:w="2694" w:type="dxa"/>
            <w:hideMark/>
          </w:tcPr>
          <w:p w14:paraId="65378B79" w14:textId="77777777" w:rsidR="00205DA2" w:rsidRPr="00EE41CD" w:rsidRDefault="00205DA2" w:rsidP="00243393">
            <w:pPr>
              <w:spacing w:line="276" w:lineRule="auto"/>
              <w:jc w:val="center"/>
              <w:rPr>
                <w:rFonts w:ascii="Arial" w:hAnsi="Arial" w:cs="Arial"/>
                <w:b/>
                <w:bCs/>
                <w:snapToGrid w:val="0"/>
                <w:szCs w:val="18"/>
                <w:lang w:eastAsia="en-US"/>
              </w:rPr>
            </w:pPr>
            <w:r w:rsidRPr="00EE41CD">
              <w:rPr>
                <w:rFonts w:ascii="Arial" w:hAnsi="Arial" w:cs="Arial"/>
                <w:b/>
                <w:bCs/>
                <w:snapToGrid w:val="0"/>
                <w:szCs w:val="18"/>
                <w:lang w:eastAsia="en-US"/>
              </w:rPr>
              <w:t>V (penvoe</w:t>
            </w:r>
            <w:r>
              <w:rPr>
                <w:rFonts w:ascii="Arial" w:hAnsi="Arial" w:cs="Arial"/>
                <w:b/>
                <w:bCs/>
                <w:snapToGrid w:val="0"/>
                <w:szCs w:val="18"/>
                <w:lang w:eastAsia="en-US"/>
              </w:rPr>
              <w:t>r</w:t>
            </w:r>
            <w:r w:rsidRPr="00EE41CD">
              <w:rPr>
                <w:rFonts w:ascii="Arial" w:hAnsi="Arial" w:cs="Arial"/>
                <w:b/>
                <w:bCs/>
                <w:snapToGrid w:val="0"/>
                <w:szCs w:val="18"/>
                <w:lang w:eastAsia="en-US"/>
              </w:rPr>
              <w:t>der en deelnemers)</w:t>
            </w:r>
          </w:p>
        </w:tc>
        <w:tc>
          <w:tcPr>
            <w:tcW w:w="2126" w:type="dxa"/>
            <w:hideMark/>
          </w:tcPr>
          <w:p w14:paraId="1EEE8BCF" w14:textId="77777777" w:rsidR="00205DA2" w:rsidRPr="00EE41CD" w:rsidRDefault="00205DA2" w:rsidP="00243393">
            <w:pPr>
              <w:spacing w:before="100" w:beforeAutospacing="1" w:after="100" w:afterAutospacing="1" w:line="276" w:lineRule="auto"/>
              <w:jc w:val="center"/>
              <w:rPr>
                <w:rFonts w:ascii="Arial" w:hAnsi="Arial" w:cs="Arial"/>
                <w:b/>
                <w:bCs/>
                <w:snapToGrid w:val="0"/>
                <w:szCs w:val="18"/>
                <w:lang w:eastAsia="en-US"/>
              </w:rPr>
            </w:pPr>
            <w:r w:rsidRPr="00EE41CD">
              <w:rPr>
                <w:rFonts w:ascii="Arial" w:hAnsi="Arial" w:cs="Arial"/>
                <w:b/>
                <w:bCs/>
                <w:snapToGrid w:val="0"/>
                <w:szCs w:val="18"/>
                <w:lang w:eastAsia="en-US"/>
              </w:rPr>
              <w:t>V</w:t>
            </w:r>
          </w:p>
        </w:tc>
      </w:tr>
      <w:tr w:rsidR="00205DA2" w:rsidRPr="00EE41CD" w14:paraId="1F868350" w14:textId="77777777" w:rsidTr="00205DA2">
        <w:tc>
          <w:tcPr>
            <w:tcW w:w="1134" w:type="dxa"/>
          </w:tcPr>
          <w:p w14:paraId="125F783B" w14:textId="3BF449CD" w:rsidR="00205DA2" w:rsidRPr="00EE41CD" w:rsidRDefault="00951E91" w:rsidP="00243393">
            <w:pPr>
              <w:spacing w:line="276" w:lineRule="auto"/>
              <w:rPr>
                <w:rFonts w:ascii="Arial" w:hAnsi="Arial" w:cs="Arial"/>
                <w:b/>
                <w:snapToGrid w:val="0"/>
                <w:szCs w:val="18"/>
              </w:rPr>
            </w:pPr>
            <w:r>
              <w:rPr>
                <w:rFonts w:ascii="Arial" w:hAnsi="Arial" w:cs="Arial"/>
                <w:b/>
                <w:snapToGrid w:val="0"/>
                <w:szCs w:val="18"/>
              </w:rPr>
              <w:t>4.3.3</w:t>
            </w:r>
          </w:p>
        </w:tc>
        <w:tc>
          <w:tcPr>
            <w:tcW w:w="3261" w:type="dxa"/>
          </w:tcPr>
          <w:p w14:paraId="73941F9C" w14:textId="0EE96CCC" w:rsidR="00205DA2" w:rsidRPr="00EE41CD" w:rsidRDefault="00205DA2" w:rsidP="00243393">
            <w:pPr>
              <w:spacing w:line="276" w:lineRule="auto"/>
              <w:rPr>
                <w:rFonts w:ascii="Arial" w:hAnsi="Arial" w:cs="Arial"/>
                <w:b/>
                <w:snapToGrid w:val="0"/>
                <w:szCs w:val="18"/>
              </w:rPr>
            </w:pPr>
            <w:r>
              <w:rPr>
                <w:rFonts w:ascii="Arial" w:hAnsi="Arial" w:cs="Arial"/>
                <w:b/>
                <w:snapToGrid w:val="0"/>
                <w:szCs w:val="18"/>
              </w:rPr>
              <w:t>Bijlage C</w:t>
            </w:r>
            <w:r w:rsidRPr="00EE41CD">
              <w:rPr>
                <w:rFonts w:ascii="Arial" w:hAnsi="Arial" w:cs="Arial"/>
                <w:b/>
                <w:snapToGrid w:val="0"/>
                <w:szCs w:val="18"/>
              </w:rPr>
              <w:t xml:space="preserve"> </w:t>
            </w:r>
            <w:r w:rsidR="00CC5A3F">
              <w:rPr>
                <w:rFonts w:ascii="Arial" w:hAnsi="Arial" w:cs="Arial"/>
                <w:b/>
                <w:snapToGrid w:val="0"/>
                <w:szCs w:val="18"/>
              </w:rPr>
              <w:t>F</w:t>
            </w:r>
            <w:r w:rsidRPr="00EE41CD">
              <w:rPr>
                <w:rFonts w:ascii="Arial" w:hAnsi="Arial" w:cs="Arial"/>
                <w:b/>
                <w:snapToGrid w:val="0"/>
                <w:szCs w:val="18"/>
              </w:rPr>
              <w:t>ormulier</w:t>
            </w:r>
            <w:r w:rsidR="00CC5A3F">
              <w:rPr>
                <w:rFonts w:ascii="Arial" w:hAnsi="Arial" w:cs="Arial"/>
                <w:b/>
                <w:snapToGrid w:val="0"/>
                <w:szCs w:val="18"/>
              </w:rPr>
              <w:t xml:space="preserve"> referentieopdracht</w:t>
            </w:r>
          </w:p>
        </w:tc>
        <w:tc>
          <w:tcPr>
            <w:tcW w:w="1842" w:type="dxa"/>
          </w:tcPr>
          <w:p w14:paraId="148D9C02" w14:textId="77777777" w:rsidR="00205DA2" w:rsidRPr="00EE41CD" w:rsidRDefault="00205DA2" w:rsidP="00243393">
            <w:pPr>
              <w:spacing w:line="276" w:lineRule="auto"/>
              <w:jc w:val="center"/>
              <w:rPr>
                <w:rFonts w:ascii="Arial" w:hAnsi="Arial" w:cs="Arial"/>
                <w:b/>
                <w:snapToGrid w:val="0"/>
                <w:szCs w:val="18"/>
              </w:rPr>
            </w:pPr>
            <w:r>
              <w:rPr>
                <w:rFonts w:ascii="Arial" w:hAnsi="Arial" w:cs="Arial"/>
                <w:b/>
                <w:snapToGrid w:val="0"/>
                <w:szCs w:val="18"/>
              </w:rPr>
              <w:t>Aanmeld</w:t>
            </w:r>
            <w:r w:rsidRPr="00EE41CD">
              <w:rPr>
                <w:rFonts w:ascii="Arial" w:hAnsi="Arial" w:cs="Arial"/>
                <w:b/>
                <w:snapToGrid w:val="0"/>
                <w:szCs w:val="18"/>
              </w:rPr>
              <w:t>ing</w:t>
            </w:r>
            <w:r w:rsidRPr="00EE41CD">
              <w:rPr>
                <w:rFonts w:ascii="Arial" w:hAnsi="Arial" w:cs="Arial"/>
                <w:b/>
                <w:snapToGrid w:val="0"/>
                <w:szCs w:val="18"/>
                <w:vertAlign w:val="superscript"/>
              </w:rPr>
              <w:t>1</w:t>
            </w:r>
          </w:p>
        </w:tc>
        <w:tc>
          <w:tcPr>
            <w:tcW w:w="2268" w:type="dxa"/>
          </w:tcPr>
          <w:p w14:paraId="17A6C7C7" w14:textId="77777777" w:rsidR="00205DA2" w:rsidRPr="00EE41CD" w:rsidRDefault="00205DA2" w:rsidP="00243393">
            <w:pPr>
              <w:spacing w:line="276" w:lineRule="auto"/>
              <w:jc w:val="center"/>
              <w:rPr>
                <w:rFonts w:ascii="Arial" w:hAnsi="Arial" w:cs="Arial"/>
                <w:b/>
                <w:snapToGrid w:val="0"/>
                <w:szCs w:val="18"/>
              </w:rPr>
            </w:pPr>
            <w:r w:rsidRPr="00EE41CD">
              <w:rPr>
                <w:rFonts w:ascii="Arial" w:hAnsi="Arial" w:cs="Arial"/>
                <w:b/>
                <w:snapToGrid w:val="0"/>
                <w:szCs w:val="18"/>
              </w:rPr>
              <w:t>V</w:t>
            </w:r>
          </w:p>
        </w:tc>
        <w:tc>
          <w:tcPr>
            <w:tcW w:w="2694" w:type="dxa"/>
          </w:tcPr>
          <w:p w14:paraId="744AE8F8" w14:textId="77777777" w:rsidR="00205DA2" w:rsidRPr="00EE41CD" w:rsidRDefault="00205DA2" w:rsidP="00243393">
            <w:pPr>
              <w:spacing w:line="276" w:lineRule="auto"/>
              <w:jc w:val="center"/>
              <w:rPr>
                <w:rFonts w:ascii="Arial" w:hAnsi="Arial" w:cs="Arial"/>
                <w:b/>
                <w:snapToGrid w:val="0"/>
                <w:szCs w:val="18"/>
              </w:rPr>
            </w:pPr>
            <w:r w:rsidRPr="00EE41CD">
              <w:rPr>
                <w:rFonts w:ascii="Arial" w:hAnsi="Arial" w:cs="Arial"/>
                <w:b/>
                <w:snapToGrid w:val="0"/>
                <w:szCs w:val="18"/>
              </w:rPr>
              <w:t>V (penvoerder)</w:t>
            </w:r>
          </w:p>
        </w:tc>
        <w:tc>
          <w:tcPr>
            <w:tcW w:w="2126" w:type="dxa"/>
          </w:tcPr>
          <w:p w14:paraId="78D85D76" w14:textId="77777777" w:rsidR="00205DA2" w:rsidRPr="00EE41CD" w:rsidRDefault="00205DA2" w:rsidP="00243393">
            <w:pPr>
              <w:spacing w:before="100" w:beforeAutospacing="1" w:after="100" w:afterAutospacing="1" w:line="276" w:lineRule="auto"/>
              <w:jc w:val="center"/>
              <w:rPr>
                <w:rFonts w:ascii="Arial" w:hAnsi="Arial" w:cs="Arial"/>
                <w:b/>
                <w:snapToGrid w:val="0"/>
                <w:szCs w:val="18"/>
              </w:rPr>
            </w:pPr>
            <w:r w:rsidRPr="00EE41CD">
              <w:rPr>
                <w:rFonts w:ascii="Arial" w:hAnsi="Arial" w:cs="Arial"/>
                <w:b/>
                <w:snapToGrid w:val="0"/>
                <w:szCs w:val="18"/>
              </w:rPr>
              <w:t>-</w:t>
            </w:r>
          </w:p>
        </w:tc>
      </w:tr>
      <w:tr w:rsidR="00205DA2" w:rsidRPr="009237EF" w14:paraId="5049A780" w14:textId="77777777" w:rsidTr="00205DA2">
        <w:tc>
          <w:tcPr>
            <w:tcW w:w="1134" w:type="dxa"/>
          </w:tcPr>
          <w:p w14:paraId="066848E4" w14:textId="24B8B0F5" w:rsidR="00205DA2" w:rsidRPr="009237EF" w:rsidRDefault="00951E91" w:rsidP="00243393">
            <w:pPr>
              <w:spacing w:line="276" w:lineRule="auto"/>
              <w:rPr>
                <w:rFonts w:ascii="Arial" w:hAnsi="Arial" w:cs="Arial"/>
                <w:b/>
                <w:bCs/>
                <w:snapToGrid w:val="0"/>
                <w:szCs w:val="18"/>
              </w:rPr>
            </w:pPr>
            <w:r>
              <w:rPr>
                <w:rFonts w:ascii="Arial" w:hAnsi="Arial" w:cs="Arial"/>
                <w:b/>
                <w:bCs/>
                <w:snapToGrid w:val="0"/>
                <w:szCs w:val="18"/>
              </w:rPr>
              <w:t>5</w:t>
            </w:r>
          </w:p>
        </w:tc>
        <w:tc>
          <w:tcPr>
            <w:tcW w:w="3261" w:type="dxa"/>
          </w:tcPr>
          <w:p w14:paraId="69C10879" w14:textId="488507D9" w:rsidR="00205DA2" w:rsidRPr="009237EF" w:rsidRDefault="00205DA2" w:rsidP="00243393">
            <w:pPr>
              <w:spacing w:line="276" w:lineRule="auto"/>
              <w:rPr>
                <w:rFonts w:ascii="Arial" w:hAnsi="Arial" w:cs="Arial"/>
                <w:b/>
                <w:bCs/>
                <w:snapToGrid w:val="0"/>
                <w:szCs w:val="18"/>
              </w:rPr>
            </w:pPr>
            <w:r w:rsidRPr="009237EF">
              <w:rPr>
                <w:rFonts w:ascii="Arial" w:hAnsi="Arial" w:cs="Arial"/>
                <w:b/>
                <w:bCs/>
                <w:snapToGrid w:val="0"/>
                <w:szCs w:val="18"/>
              </w:rPr>
              <w:t xml:space="preserve">Bijlage D </w:t>
            </w:r>
            <w:r w:rsidR="007A7D05">
              <w:rPr>
                <w:rFonts w:ascii="Arial" w:hAnsi="Arial" w:cs="Arial"/>
                <w:b/>
                <w:bCs/>
                <w:snapToGrid w:val="0"/>
                <w:szCs w:val="18"/>
              </w:rPr>
              <w:t>Formulier</w:t>
            </w:r>
            <w:r w:rsidRPr="009237EF">
              <w:rPr>
                <w:rFonts w:ascii="Arial" w:hAnsi="Arial" w:cs="Arial"/>
                <w:b/>
                <w:bCs/>
                <w:snapToGrid w:val="0"/>
                <w:szCs w:val="18"/>
              </w:rPr>
              <w:t xml:space="preserve"> selectiecriteria</w:t>
            </w:r>
          </w:p>
        </w:tc>
        <w:tc>
          <w:tcPr>
            <w:tcW w:w="1842" w:type="dxa"/>
          </w:tcPr>
          <w:p w14:paraId="2D6F0C42" w14:textId="77777777" w:rsidR="00205DA2" w:rsidRPr="009237EF" w:rsidRDefault="00205DA2" w:rsidP="00243393">
            <w:pPr>
              <w:spacing w:line="276" w:lineRule="auto"/>
              <w:jc w:val="center"/>
              <w:rPr>
                <w:rFonts w:ascii="Arial" w:hAnsi="Arial" w:cs="Arial"/>
                <w:b/>
                <w:bCs/>
                <w:snapToGrid w:val="0"/>
                <w:szCs w:val="18"/>
              </w:rPr>
            </w:pPr>
            <w:r w:rsidRPr="009237EF">
              <w:rPr>
                <w:rFonts w:ascii="Arial" w:hAnsi="Arial" w:cs="Arial"/>
                <w:b/>
                <w:bCs/>
                <w:snapToGrid w:val="0"/>
                <w:szCs w:val="18"/>
              </w:rPr>
              <w:t>Aanmelding</w:t>
            </w:r>
            <w:r w:rsidRPr="009237EF">
              <w:rPr>
                <w:rFonts w:ascii="Arial" w:hAnsi="Arial" w:cs="Arial"/>
                <w:b/>
                <w:bCs/>
                <w:snapToGrid w:val="0"/>
                <w:szCs w:val="18"/>
                <w:vertAlign w:val="superscript"/>
              </w:rPr>
              <w:t>1</w:t>
            </w:r>
          </w:p>
        </w:tc>
        <w:tc>
          <w:tcPr>
            <w:tcW w:w="2268" w:type="dxa"/>
          </w:tcPr>
          <w:p w14:paraId="183614F3" w14:textId="77777777" w:rsidR="00205DA2" w:rsidRPr="009237EF" w:rsidRDefault="00205DA2" w:rsidP="00243393">
            <w:pPr>
              <w:spacing w:line="276" w:lineRule="auto"/>
              <w:jc w:val="center"/>
              <w:rPr>
                <w:rFonts w:ascii="Arial" w:hAnsi="Arial" w:cs="Arial"/>
                <w:b/>
                <w:bCs/>
                <w:snapToGrid w:val="0"/>
                <w:szCs w:val="18"/>
              </w:rPr>
            </w:pPr>
            <w:r>
              <w:rPr>
                <w:rFonts w:ascii="Arial" w:hAnsi="Arial" w:cs="Arial"/>
                <w:b/>
                <w:bCs/>
                <w:snapToGrid w:val="0"/>
                <w:szCs w:val="18"/>
              </w:rPr>
              <w:t>V</w:t>
            </w:r>
          </w:p>
        </w:tc>
        <w:tc>
          <w:tcPr>
            <w:tcW w:w="2694" w:type="dxa"/>
          </w:tcPr>
          <w:p w14:paraId="6DCE6100" w14:textId="77777777" w:rsidR="00205DA2" w:rsidRPr="009237EF" w:rsidRDefault="00205DA2" w:rsidP="00243393">
            <w:pPr>
              <w:spacing w:line="276" w:lineRule="auto"/>
              <w:jc w:val="center"/>
              <w:rPr>
                <w:rFonts w:ascii="Arial" w:hAnsi="Arial" w:cs="Arial"/>
                <w:b/>
                <w:bCs/>
                <w:snapToGrid w:val="0"/>
                <w:szCs w:val="18"/>
              </w:rPr>
            </w:pPr>
            <w:r>
              <w:rPr>
                <w:rFonts w:ascii="Arial" w:hAnsi="Arial" w:cs="Arial"/>
                <w:b/>
                <w:bCs/>
                <w:snapToGrid w:val="0"/>
                <w:szCs w:val="18"/>
              </w:rPr>
              <w:t xml:space="preserve">V (penvoerder) </w:t>
            </w:r>
          </w:p>
        </w:tc>
        <w:tc>
          <w:tcPr>
            <w:tcW w:w="2126" w:type="dxa"/>
          </w:tcPr>
          <w:p w14:paraId="216C3C15" w14:textId="77777777" w:rsidR="00205DA2" w:rsidRPr="009237EF" w:rsidRDefault="00205DA2" w:rsidP="00243393">
            <w:pPr>
              <w:spacing w:before="100" w:beforeAutospacing="1" w:after="100" w:afterAutospacing="1" w:line="276" w:lineRule="auto"/>
              <w:jc w:val="center"/>
              <w:rPr>
                <w:rFonts w:ascii="Arial" w:hAnsi="Arial" w:cs="Arial"/>
                <w:b/>
                <w:bCs/>
                <w:snapToGrid w:val="0"/>
                <w:szCs w:val="18"/>
              </w:rPr>
            </w:pPr>
            <w:r>
              <w:rPr>
                <w:rFonts w:ascii="Arial" w:hAnsi="Arial" w:cs="Arial"/>
                <w:b/>
                <w:bCs/>
                <w:snapToGrid w:val="0"/>
                <w:szCs w:val="18"/>
              </w:rPr>
              <w:t>-</w:t>
            </w:r>
          </w:p>
        </w:tc>
      </w:tr>
      <w:tr w:rsidR="00CC5A3F" w:rsidRPr="009237EF" w14:paraId="37E5CA75" w14:textId="77777777" w:rsidTr="00243393">
        <w:tc>
          <w:tcPr>
            <w:tcW w:w="1134" w:type="dxa"/>
          </w:tcPr>
          <w:p w14:paraId="0F3D835E" w14:textId="3C32D1BF" w:rsidR="00CC5A3F" w:rsidRPr="009237EF" w:rsidRDefault="00CC5A3F" w:rsidP="00243393">
            <w:pPr>
              <w:spacing w:line="276" w:lineRule="auto"/>
              <w:rPr>
                <w:rFonts w:ascii="Arial" w:hAnsi="Arial" w:cs="Arial"/>
                <w:snapToGrid w:val="0"/>
                <w:szCs w:val="18"/>
              </w:rPr>
            </w:pPr>
            <w:r>
              <w:rPr>
                <w:rFonts w:ascii="Arial" w:hAnsi="Arial" w:cs="Arial"/>
                <w:snapToGrid w:val="0"/>
                <w:szCs w:val="18"/>
              </w:rPr>
              <w:t>3.7</w:t>
            </w:r>
          </w:p>
        </w:tc>
        <w:tc>
          <w:tcPr>
            <w:tcW w:w="3261" w:type="dxa"/>
          </w:tcPr>
          <w:p w14:paraId="45E55A2E" w14:textId="77777777" w:rsidR="00CC5A3F" w:rsidRPr="009237EF" w:rsidRDefault="00CC5A3F" w:rsidP="00243393">
            <w:pPr>
              <w:spacing w:line="276" w:lineRule="auto"/>
              <w:rPr>
                <w:rFonts w:ascii="Arial" w:hAnsi="Arial" w:cs="Arial"/>
                <w:snapToGrid w:val="0"/>
                <w:szCs w:val="18"/>
              </w:rPr>
            </w:pPr>
            <w:r w:rsidRPr="009237EF">
              <w:rPr>
                <w:rFonts w:ascii="Arial" w:hAnsi="Arial" w:cs="Arial"/>
                <w:snapToGrid w:val="0"/>
                <w:szCs w:val="18"/>
              </w:rPr>
              <w:t xml:space="preserve">Bijlage </w:t>
            </w:r>
            <w:r>
              <w:rPr>
                <w:rFonts w:ascii="Arial" w:hAnsi="Arial" w:cs="Arial"/>
                <w:snapToGrid w:val="0"/>
                <w:szCs w:val="18"/>
              </w:rPr>
              <w:t>E</w:t>
            </w:r>
            <w:r w:rsidRPr="009237EF">
              <w:rPr>
                <w:rFonts w:ascii="Arial" w:hAnsi="Arial" w:cs="Arial"/>
                <w:snapToGrid w:val="0"/>
                <w:szCs w:val="18"/>
              </w:rPr>
              <w:t xml:space="preserve"> Verklaring beschikbaarheid middelen derden: financieel </w:t>
            </w:r>
            <w:r w:rsidRPr="009237EF">
              <w:rPr>
                <w:rFonts w:ascii="Arial" w:hAnsi="Arial" w:cs="Arial"/>
                <w:i/>
                <w:iCs/>
                <w:snapToGrid w:val="0"/>
                <w:szCs w:val="18"/>
              </w:rPr>
              <w:t>– indien van toepassing</w:t>
            </w:r>
          </w:p>
        </w:tc>
        <w:tc>
          <w:tcPr>
            <w:tcW w:w="1842" w:type="dxa"/>
          </w:tcPr>
          <w:p w14:paraId="0AC176EC" w14:textId="77777777" w:rsidR="00CC5A3F" w:rsidRPr="009237EF" w:rsidRDefault="00CC5A3F" w:rsidP="00243393">
            <w:pPr>
              <w:spacing w:line="276" w:lineRule="auto"/>
              <w:jc w:val="center"/>
              <w:rPr>
                <w:rFonts w:ascii="Arial" w:hAnsi="Arial" w:cs="Arial"/>
                <w:snapToGrid w:val="0"/>
                <w:szCs w:val="18"/>
              </w:rPr>
            </w:pPr>
            <w:r w:rsidRPr="009237EF">
              <w:rPr>
                <w:rFonts w:ascii="Arial" w:hAnsi="Arial" w:cs="Arial"/>
                <w:snapToGrid w:val="0"/>
                <w:szCs w:val="18"/>
              </w:rPr>
              <w:t>Op verzoek</w:t>
            </w:r>
            <w:r w:rsidRPr="009237EF">
              <w:rPr>
                <w:rFonts w:ascii="Arial" w:hAnsi="Arial" w:cs="Arial"/>
                <w:snapToGrid w:val="0"/>
                <w:szCs w:val="18"/>
                <w:vertAlign w:val="superscript"/>
              </w:rPr>
              <w:t>2</w:t>
            </w:r>
          </w:p>
        </w:tc>
        <w:tc>
          <w:tcPr>
            <w:tcW w:w="2268" w:type="dxa"/>
          </w:tcPr>
          <w:p w14:paraId="3AFBF7E7" w14:textId="77777777" w:rsidR="00CC5A3F" w:rsidRPr="009237EF" w:rsidRDefault="00CC5A3F" w:rsidP="00243393">
            <w:pPr>
              <w:spacing w:line="276" w:lineRule="auto"/>
              <w:jc w:val="center"/>
              <w:rPr>
                <w:rFonts w:ascii="Arial" w:hAnsi="Arial" w:cs="Arial"/>
                <w:snapToGrid w:val="0"/>
                <w:szCs w:val="18"/>
              </w:rPr>
            </w:pPr>
            <w:r w:rsidRPr="009237EF">
              <w:rPr>
                <w:rFonts w:ascii="Arial" w:hAnsi="Arial" w:cs="Arial"/>
                <w:snapToGrid w:val="0"/>
                <w:szCs w:val="18"/>
              </w:rPr>
              <w:t xml:space="preserve">V </w:t>
            </w:r>
          </w:p>
          <w:p w14:paraId="6F622D49" w14:textId="77777777" w:rsidR="00CC5A3F" w:rsidRPr="009237EF" w:rsidRDefault="00CC5A3F" w:rsidP="00243393">
            <w:pPr>
              <w:spacing w:line="276" w:lineRule="auto"/>
              <w:rPr>
                <w:rFonts w:ascii="Arial" w:hAnsi="Arial" w:cs="Arial"/>
                <w:snapToGrid w:val="0"/>
                <w:szCs w:val="18"/>
              </w:rPr>
            </w:pPr>
          </w:p>
        </w:tc>
        <w:tc>
          <w:tcPr>
            <w:tcW w:w="2694" w:type="dxa"/>
          </w:tcPr>
          <w:p w14:paraId="24703797" w14:textId="77777777" w:rsidR="00CC5A3F" w:rsidRPr="009237EF" w:rsidRDefault="00CC5A3F" w:rsidP="00243393">
            <w:pPr>
              <w:spacing w:line="276" w:lineRule="auto"/>
              <w:jc w:val="center"/>
              <w:rPr>
                <w:rFonts w:ascii="Arial" w:hAnsi="Arial" w:cs="Arial"/>
                <w:snapToGrid w:val="0"/>
                <w:szCs w:val="18"/>
              </w:rPr>
            </w:pPr>
            <w:r w:rsidRPr="009237EF">
              <w:rPr>
                <w:rFonts w:ascii="Arial" w:hAnsi="Arial" w:cs="Arial"/>
                <w:snapToGrid w:val="0"/>
                <w:szCs w:val="18"/>
              </w:rPr>
              <w:t>V</w:t>
            </w:r>
            <w:r>
              <w:rPr>
                <w:rFonts w:ascii="Arial" w:hAnsi="Arial" w:cs="Arial"/>
                <w:snapToGrid w:val="0"/>
                <w:szCs w:val="18"/>
              </w:rPr>
              <w:t xml:space="preserve"> (penvoerder of deelnemer)</w:t>
            </w:r>
          </w:p>
        </w:tc>
        <w:tc>
          <w:tcPr>
            <w:tcW w:w="2126" w:type="dxa"/>
          </w:tcPr>
          <w:p w14:paraId="00116F41" w14:textId="77777777" w:rsidR="00CC5A3F" w:rsidRPr="009237EF" w:rsidRDefault="00CC5A3F" w:rsidP="00243393">
            <w:pPr>
              <w:spacing w:before="100" w:beforeAutospacing="1" w:after="100" w:afterAutospacing="1" w:line="276" w:lineRule="auto"/>
              <w:jc w:val="center"/>
              <w:rPr>
                <w:rFonts w:ascii="Arial" w:hAnsi="Arial" w:cs="Arial"/>
                <w:snapToGrid w:val="0"/>
                <w:szCs w:val="18"/>
              </w:rPr>
            </w:pPr>
            <w:r w:rsidRPr="009237EF">
              <w:rPr>
                <w:rFonts w:ascii="Arial" w:hAnsi="Arial" w:cs="Arial"/>
                <w:snapToGrid w:val="0"/>
                <w:szCs w:val="18"/>
              </w:rPr>
              <w:t>V</w:t>
            </w:r>
          </w:p>
        </w:tc>
      </w:tr>
      <w:tr w:rsidR="00205DA2" w:rsidRPr="00EE41CD" w14:paraId="46AA1BEF" w14:textId="77777777" w:rsidTr="00205DA2">
        <w:tc>
          <w:tcPr>
            <w:tcW w:w="1134" w:type="dxa"/>
          </w:tcPr>
          <w:p w14:paraId="34ABCA58" w14:textId="7BE13D51" w:rsidR="00205DA2" w:rsidRPr="00EE41CD" w:rsidRDefault="00CC5A3F" w:rsidP="00243393">
            <w:pPr>
              <w:spacing w:line="276" w:lineRule="auto"/>
              <w:rPr>
                <w:rFonts w:ascii="Arial" w:hAnsi="Arial" w:cs="Arial"/>
                <w:snapToGrid w:val="0"/>
                <w:szCs w:val="18"/>
              </w:rPr>
            </w:pPr>
            <w:r>
              <w:rPr>
                <w:rFonts w:ascii="Arial" w:hAnsi="Arial" w:cs="Arial"/>
                <w:snapToGrid w:val="0"/>
                <w:szCs w:val="18"/>
              </w:rPr>
              <w:t>3.7</w:t>
            </w:r>
          </w:p>
        </w:tc>
        <w:tc>
          <w:tcPr>
            <w:tcW w:w="3261" w:type="dxa"/>
          </w:tcPr>
          <w:p w14:paraId="3D7E5A93" w14:textId="77777777" w:rsidR="00205DA2" w:rsidRPr="00EE41CD" w:rsidRDefault="00205DA2" w:rsidP="00243393">
            <w:pPr>
              <w:spacing w:line="276" w:lineRule="auto"/>
              <w:rPr>
                <w:rFonts w:ascii="Arial" w:hAnsi="Arial" w:cs="Arial"/>
                <w:snapToGrid w:val="0"/>
                <w:szCs w:val="18"/>
              </w:rPr>
            </w:pPr>
            <w:r>
              <w:rPr>
                <w:rFonts w:ascii="Arial" w:hAnsi="Arial" w:cs="Arial"/>
                <w:snapToGrid w:val="0"/>
                <w:szCs w:val="18"/>
              </w:rPr>
              <w:t>Bijlage F</w:t>
            </w:r>
            <w:r w:rsidRPr="00EE41CD">
              <w:rPr>
                <w:rFonts w:ascii="Arial" w:hAnsi="Arial" w:cs="Arial"/>
                <w:snapToGrid w:val="0"/>
                <w:szCs w:val="18"/>
              </w:rPr>
              <w:t xml:space="preserve"> Verklaring beschikbaarheid middelen derden: technisch </w:t>
            </w:r>
            <w:r>
              <w:rPr>
                <w:rFonts w:ascii="Arial" w:hAnsi="Arial" w:cs="Arial"/>
                <w:snapToGrid w:val="0"/>
                <w:szCs w:val="18"/>
              </w:rPr>
              <w:t xml:space="preserve">– </w:t>
            </w:r>
            <w:r w:rsidRPr="00B725D5">
              <w:rPr>
                <w:rFonts w:ascii="Arial" w:hAnsi="Arial" w:cs="Arial"/>
                <w:i/>
                <w:iCs/>
                <w:snapToGrid w:val="0"/>
                <w:szCs w:val="18"/>
              </w:rPr>
              <w:t>indien van toepassing</w:t>
            </w:r>
          </w:p>
        </w:tc>
        <w:tc>
          <w:tcPr>
            <w:tcW w:w="1842" w:type="dxa"/>
          </w:tcPr>
          <w:p w14:paraId="3365939E" w14:textId="77777777" w:rsidR="00205DA2" w:rsidRPr="00EE41CD" w:rsidRDefault="00205DA2" w:rsidP="00243393">
            <w:pPr>
              <w:spacing w:line="276" w:lineRule="auto"/>
              <w:jc w:val="center"/>
              <w:rPr>
                <w:rFonts w:ascii="Arial" w:hAnsi="Arial" w:cs="Arial"/>
                <w:snapToGrid w:val="0"/>
                <w:szCs w:val="18"/>
              </w:rPr>
            </w:pPr>
            <w:r w:rsidRPr="00EE41CD">
              <w:rPr>
                <w:rFonts w:ascii="Arial" w:hAnsi="Arial" w:cs="Arial"/>
                <w:snapToGrid w:val="0"/>
                <w:szCs w:val="18"/>
              </w:rPr>
              <w:t>Op verzoek</w:t>
            </w:r>
            <w:r w:rsidRPr="00EE41CD">
              <w:rPr>
                <w:rFonts w:ascii="Arial" w:hAnsi="Arial" w:cs="Arial"/>
                <w:snapToGrid w:val="0"/>
                <w:szCs w:val="18"/>
                <w:vertAlign w:val="superscript"/>
              </w:rPr>
              <w:t>2</w:t>
            </w:r>
          </w:p>
        </w:tc>
        <w:tc>
          <w:tcPr>
            <w:tcW w:w="2268" w:type="dxa"/>
          </w:tcPr>
          <w:p w14:paraId="5ADCE28C" w14:textId="77777777" w:rsidR="00205DA2" w:rsidRDefault="00205DA2" w:rsidP="00243393">
            <w:pPr>
              <w:spacing w:line="276" w:lineRule="auto"/>
              <w:jc w:val="center"/>
              <w:rPr>
                <w:rFonts w:ascii="Arial" w:hAnsi="Arial" w:cs="Arial"/>
                <w:snapToGrid w:val="0"/>
                <w:szCs w:val="18"/>
              </w:rPr>
            </w:pPr>
            <w:r w:rsidRPr="00EE41CD">
              <w:rPr>
                <w:rFonts w:ascii="Arial" w:hAnsi="Arial" w:cs="Arial"/>
                <w:snapToGrid w:val="0"/>
                <w:szCs w:val="18"/>
              </w:rPr>
              <w:t xml:space="preserve">V </w:t>
            </w:r>
          </w:p>
          <w:p w14:paraId="66EC0001" w14:textId="77777777" w:rsidR="00205DA2" w:rsidRPr="00EE41CD" w:rsidRDefault="00205DA2" w:rsidP="00243393">
            <w:pPr>
              <w:spacing w:line="276" w:lineRule="auto"/>
              <w:jc w:val="center"/>
              <w:rPr>
                <w:rFonts w:ascii="Arial" w:hAnsi="Arial" w:cs="Arial"/>
                <w:snapToGrid w:val="0"/>
                <w:szCs w:val="18"/>
              </w:rPr>
            </w:pPr>
            <w:r w:rsidRPr="00EE41CD">
              <w:rPr>
                <w:rFonts w:ascii="Arial" w:hAnsi="Arial" w:cs="Arial"/>
                <w:snapToGrid w:val="0"/>
                <w:szCs w:val="18"/>
              </w:rPr>
              <w:t>(hoofdaannemer)</w:t>
            </w:r>
          </w:p>
        </w:tc>
        <w:tc>
          <w:tcPr>
            <w:tcW w:w="2694" w:type="dxa"/>
          </w:tcPr>
          <w:p w14:paraId="06C91CD4" w14:textId="77777777" w:rsidR="00205DA2" w:rsidRPr="00EE41CD" w:rsidRDefault="00205DA2" w:rsidP="00243393">
            <w:pPr>
              <w:spacing w:line="276" w:lineRule="auto"/>
              <w:jc w:val="center"/>
              <w:rPr>
                <w:rFonts w:ascii="Arial" w:hAnsi="Arial" w:cs="Arial"/>
                <w:snapToGrid w:val="0"/>
                <w:szCs w:val="18"/>
              </w:rPr>
            </w:pPr>
            <w:r>
              <w:rPr>
                <w:rFonts w:ascii="Arial" w:hAnsi="Arial" w:cs="Arial"/>
                <w:snapToGrid w:val="0"/>
                <w:szCs w:val="18"/>
              </w:rPr>
              <w:t>V (penvoerder of deelnemer indien tevens hoofdaannemer)</w:t>
            </w:r>
          </w:p>
        </w:tc>
        <w:tc>
          <w:tcPr>
            <w:tcW w:w="2126" w:type="dxa"/>
          </w:tcPr>
          <w:p w14:paraId="6C63AB28" w14:textId="77777777" w:rsidR="00205DA2" w:rsidRPr="00EE41CD" w:rsidRDefault="00205DA2" w:rsidP="00243393">
            <w:pPr>
              <w:spacing w:before="100" w:beforeAutospacing="1" w:after="100" w:afterAutospacing="1" w:line="276" w:lineRule="auto"/>
              <w:jc w:val="center"/>
              <w:rPr>
                <w:rFonts w:ascii="Arial" w:hAnsi="Arial" w:cs="Arial"/>
                <w:snapToGrid w:val="0"/>
                <w:szCs w:val="18"/>
              </w:rPr>
            </w:pPr>
            <w:r w:rsidRPr="00EE41CD">
              <w:rPr>
                <w:rFonts w:ascii="Arial" w:hAnsi="Arial" w:cs="Arial"/>
                <w:snapToGrid w:val="0"/>
                <w:szCs w:val="18"/>
              </w:rPr>
              <w:t>V</w:t>
            </w:r>
          </w:p>
        </w:tc>
      </w:tr>
      <w:tr w:rsidR="00CC5A3F" w:rsidRPr="00CC5A3F" w14:paraId="13FA7C09" w14:textId="77777777" w:rsidTr="00205DA2">
        <w:tc>
          <w:tcPr>
            <w:tcW w:w="1134" w:type="dxa"/>
          </w:tcPr>
          <w:p w14:paraId="06FE8A27" w14:textId="7F9667D0" w:rsidR="00205DA2" w:rsidRPr="00CC5A3F" w:rsidRDefault="00CC5A3F" w:rsidP="00243393">
            <w:pPr>
              <w:spacing w:line="276" w:lineRule="auto"/>
              <w:rPr>
                <w:rFonts w:ascii="Arial" w:hAnsi="Arial" w:cs="Arial"/>
                <w:snapToGrid w:val="0"/>
                <w:szCs w:val="18"/>
              </w:rPr>
            </w:pPr>
            <w:r w:rsidRPr="00CC5A3F">
              <w:rPr>
                <w:rFonts w:ascii="Arial" w:hAnsi="Arial" w:cs="Arial"/>
                <w:snapToGrid w:val="0"/>
                <w:szCs w:val="18"/>
              </w:rPr>
              <w:t>4.3.2</w:t>
            </w:r>
          </w:p>
        </w:tc>
        <w:tc>
          <w:tcPr>
            <w:tcW w:w="3261" w:type="dxa"/>
          </w:tcPr>
          <w:p w14:paraId="6E06A3FA" w14:textId="77777777" w:rsidR="00205DA2" w:rsidRPr="00CC5A3F" w:rsidRDefault="00205DA2" w:rsidP="00243393">
            <w:pPr>
              <w:spacing w:line="276" w:lineRule="auto"/>
              <w:rPr>
                <w:rFonts w:ascii="Arial" w:hAnsi="Arial" w:cs="Arial"/>
                <w:snapToGrid w:val="0"/>
                <w:szCs w:val="18"/>
              </w:rPr>
            </w:pPr>
            <w:r w:rsidRPr="00CC5A3F">
              <w:rPr>
                <w:rFonts w:ascii="Arial" w:hAnsi="Arial" w:cs="Arial"/>
                <w:snapToGrid w:val="0"/>
                <w:szCs w:val="18"/>
              </w:rPr>
              <w:t>Controleverklaring</w:t>
            </w:r>
          </w:p>
        </w:tc>
        <w:tc>
          <w:tcPr>
            <w:tcW w:w="1842" w:type="dxa"/>
          </w:tcPr>
          <w:p w14:paraId="0FCD954D" w14:textId="77777777" w:rsidR="00205DA2" w:rsidRPr="00CC5A3F" w:rsidRDefault="00205DA2" w:rsidP="00243393">
            <w:pPr>
              <w:spacing w:line="276" w:lineRule="auto"/>
              <w:jc w:val="center"/>
              <w:rPr>
                <w:rFonts w:ascii="Arial" w:hAnsi="Arial" w:cs="Arial"/>
                <w:snapToGrid w:val="0"/>
                <w:szCs w:val="18"/>
              </w:rPr>
            </w:pPr>
            <w:r w:rsidRPr="00CC5A3F">
              <w:rPr>
                <w:rFonts w:ascii="Arial" w:hAnsi="Arial" w:cs="Arial"/>
                <w:snapToGrid w:val="0"/>
                <w:szCs w:val="18"/>
              </w:rPr>
              <w:t>Op verzoek</w:t>
            </w:r>
            <w:r w:rsidRPr="00CC5A3F">
              <w:rPr>
                <w:rFonts w:ascii="Arial" w:hAnsi="Arial" w:cs="Arial"/>
                <w:snapToGrid w:val="0"/>
                <w:szCs w:val="18"/>
                <w:vertAlign w:val="superscript"/>
              </w:rPr>
              <w:t>2</w:t>
            </w:r>
          </w:p>
        </w:tc>
        <w:tc>
          <w:tcPr>
            <w:tcW w:w="2268" w:type="dxa"/>
          </w:tcPr>
          <w:p w14:paraId="5CE5589A" w14:textId="77777777" w:rsidR="00205DA2" w:rsidRPr="00CC5A3F" w:rsidRDefault="00205DA2" w:rsidP="00243393">
            <w:pPr>
              <w:spacing w:line="276" w:lineRule="auto"/>
              <w:jc w:val="center"/>
              <w:rPr>
                <w:rFonts w:ascii="Arial" w:hAnsi="Arial" w:cs="Arial"/>
                <w:snapToGrid w:val="0"/>
                <w:szCs w:val="18"/>
              </w:rPr>
            </w:pPr>
            <w:r w:rsidRPr="00CC5A3F">
              <w:rPr>
                <w:rFonts w:ascii="Arial" w:hAnsi="Arial" w:cs="Arial"/>
                <w:snapToGrid w:val="0"/>
                <w:szCs w:val="18"/>
              </w:rPr>
              <w:t>V</w:t>
            </w:r>
          </w:p>
        </w:tc>
        <w:tc>
          <w:tcPr>
            <w:tcW w:w="2694" w:type="dxa"/>
          </w:tcPr>
          <w:p w14:paraId="6584FD89" w14:textId="77777777" w:rsidR="00205DA2" w:rsidRPr="00CC5A3F" w:rsidRDefault="00205DA2" w:rsidP="00243393">
            <w:pPr>
              <w:spacing w:line="276" w:lineRule="auto"/>
              <w:jc w:val="center"/>
              <w:rPr>
                <w:rFonts w:ascii="Arial" w:hAnsi="Arial" w:cs="Arial"/>
                <w:snapToGrid w:val="0"/>
                <w:szCs w:val="18"/>
              </w:rPr>
            </w:pPr>
            <w:r w:rsidRPr="00CC5A3F">
              <w:rPr>
                <w:rFonts w:ascii="Arial" w:hAnsi="Arial" w:cs="Arial"/>
                <w:snapToGrid w:val="0"/>
                <w:szCs w:val="18"/>
              </w:rPr>
              <w:t>V (penvoerder of deelnemer)</w:t>
            </w:r>
          </w:p>
        </w:tc>
        <w:tc>
          <w:tcPr>
            <w:tcW w:w="2126" w:type="dxa"/>
          </w:tcPr>
          <w:p w14:paraId="39FF58B2" w14:textId="77777777" w:rsidR="00205DA2" w:rsidRPr="00CC5A3F" w:rsidRDefault="00205DA2" w:rsidP="00243393">
            <w:pPr>
              <w:spacing w:before="100" w:beforeAutospacing="1" w:after="100" w:afterAutospacing="1" w:line="276" w:lineRule="auto"/>
              <w:jc w:val="center"/>
              <w:rPr>
                <w:rFonts w:ascii="Arial" w:hAnsi="Arial" w:cs="Arial"/>
                <w:snapToGrid w:val="0"/>
                <w:szCs w:val="18"/>
              </w:rPr>
            </w:pPr>
            <w:r w:rsidRPr="00CC5A3F">
              <w:rPr>
                <w:rFonts w:ascii="Arial" w:hAnsi="Arial" w:cs="Arial"/>
                <w:snapToGrid w:val="0"/>
                <w:szCs w:val="18"/>
              </w:rPr>
              <w:t>-</w:t>
            </w:r>
          </w:p>
        </w:tc>
      </w:tr>
      <w:tr w:rsidR="00CC5A3F" w:rsidRPr="00CC5A3F" w14:paraId="5631F087" w14:textId="77777777" w:rsidTr="00205DA2">
        <w:tc>
          <w:tcPr>
            <w:tcW w:w="1134" w:type="dxa"/>
            <w:hideMark/>
          </w:tcPr>
          <w:p w14:paraId="148055FB" w14:textId="02042B45" w:rsidR="00205DA2" w:rsidRPr="00CC5A3F" w:rsidRDefault="00CC5A3F" w:rsidP="00243393">
            <w:pPr>
              <w:spacing w:line="276" w:lineRule="auto"/>
              <w:rPr>
                <w:rFonts w:ascii="Arial" w:hAnsi="Arial" w:cs="Arial"/>
                <w:snapToGrid w:val="0"/>
                <w:szCs w:val="18"/>
                <w:lang w:eastAsia="en-US"/>
              </w:rPr>
            </w:pPr>
            <w:r w:rsidRPr="00CC5A3F">
              <w:rPr>
                <w:rFonts w:ascii="Arial" w:hAnsi="Arial" w:cs="Arial"/>
                <w:snapToGrid w:val="0"/>
                <w:szCs w:val="18"/>
              </w:rPr>
              <w:t>4.3.3</w:t>
            </w:r>
          </w:p>
        </w:tc>
        <w:tc>
          <w:tcPr>
            <w:tcW w:w="3261" w:type="dxa"/>
            <w:hideMark/>
          </w:tcPr>
          <w:p w14:paraId="1A6F278C" w14:textId="7BA0DB9F" w:rsidR="00205DA2" w:rsidRPr="00CC5A3F" w:rsidRDefault="00205DA2" w:rsidP="00243393">
            <w:pPr>
              <w:spacing w:line="276" w:lineRule="auto"/>
              <w:rPr>
                <w:rFonts w:ascii="Arial" w:hAnsi="Arial" w:cs="Arial"/>
                <w:snapToGrid w:val="0"/>
                <w:szCs w:val="18"/>
                <w:highlight w:val="yellow"/>
                <w:lang w:eastAsia="en-US"/>
              </w:rPr>
            </w:pPr>
            <w:r w:rsidRPr="00CC5A3F">
              <w:rPr>
                <w:rFonts w:ascii="Arial" w:hAnsi="Arial" w:cs="Arial"/>
                <w:snapToGrid w:val="0"/>
                <w:szCs w:val="18"/>
              </w:rPr>
              <w:t>Kwaliteitszorgsysteem</w:t>
            </w:r>
            <w:r w:rsidR="00CC5A3F" w:rsidRPr="00CC5A3F">
              <w:rPr>
                <w:rFonts w:ascii="Arial" w:hAnsi="Arial" w:cs="Arial"/>
                <w:snapToGrid w:val="0"/>
                <w:szCs w:val="18"/>
              </w:rPr>
              <w:t xml:space="preserve"> ISO-9001</w:t>
            </w:r>
          </w:p>
        </w:tc>
        <w:tc>
          <w:tcPr>
            <w:tcW w:w="1842" w:type="dxa"/>
            <w:hideMark/>
          </w:tcPr>
          <w:p w14:paraId="354CE387" w14:textId="77777777" w:rsidR="00205DA2" w:rsidRPr="00CC5A3F" w:rsidRDefault="00205DA2" w:rsidP="00243393">
            <w:pPr>
              <w:spacing w:line="276" w:lineRule="auto"/>
              <w:jc w:val="center"/>
              <w:rPr>
                <w:rFonts w:ascii="Arial" w:hAnsi="Arial" w:cs="Arial"/>
                <w:snapToGrid w:val="0"/>
                <w:szCs w:val="18"/>
                <w:lang w:eastAsia="en-US"/>
              </w:rPr>
            </w:pPr>
            <w:r w:rsidRPr="00CC5A3F">
              <w:rPr>
                <w:rFonts w:ascii="Arial" w:hAnsi="Arial" w:cs="Arial"/>
                <w:snapToGrid w:val="0"/>
                <w:szCs w:val="18"/>
              </w:rPr>
              <w:t>Op verzoek</w:t>
            </w:r>
            <w:r w:rsidRPr="00CC5A3F">
              <w:rPr>
                <w:rFonts w:ascii="Arial" w:hAnsi="Arial" w:cs="Arial"/>
                <w:snapToGrid w:val="0"/>
                <w:szCs w:val="18"/>
                <w:vertAlign w:val="superscript"/>
              </w:rPr>
              <w:t>2</w:t>
            </w:r>
          </w:p>
        </w:tc>
        <w:tc>
          <w:tcPr>
            <w:tcW w:w="7088" w:type="dxa"/>
            <w:gridSpan w:val="3"/>
          </w:tcPr>
          <w:p w14:paraId="61C17853" w14:textId="77777777" w:rsidR="00205DA2" w:rsidRPr="00CC5A3F" w:rsidRDefault="00205DA2" w:rsidP="00243393">
            <w:pPr>
              <w:spacing w:before="100" w:beforeAutospacing="1" w:after="100" w:afterAutospacing="1" w:line="276" w:lineRule="auto"/>
              <w:jc w:val="center"/>
              <w:rPr>
                <w:rFonts w:ascii="Arial" w:hAnsi="Arial" w:cs="Arial"/>
                <w:i/>
                <w:snapToGrid w:val="0"/>
                <w:szCs w:val="18"/>
                <w:lang w:eastAsia="en-US"/>
              </w:rPr>
            </w:pPr>
            <w:r w:rsidRPr="00CC5A3F">
              <w:rPr>
                <w:rFonts w:ascii="Arial" w:hAnsi="Arial" w:cs="Arial"/>
                <w:i/>
                <w:snapToGrid w:val="0"/>
                <w:szCs w:val="18"/>
                <w:lang w:eastAsia="en-US"/>
              </w:rPr>
              <w:t xml:space="preserve">Degene die daadwerkelijk de werkzaamheden verricht bij uitvoering van de overeenkomst </w:t>
            </w:r>
          </w:p>
        </w:tc>
      </w:tr>
      <w:tr w:rsidR="00CC5A3F" w:rsidRPr="00CC5A3F" w14:paraId="7C800983" w14:textId="77777777" w:rsidTr="00205DA2">
        <w:tc>
          <w:tcPr>
            <w:tcW w:w="1134" w:type="dxa"/>
          </w:tcPr>
          <w:p w14:paraId="118CEBCD" w14:textId="19FBA274" w:rsidR="00205DA2" w:rsidRPr="00CC5A3F" w:rsidRDefault="00CC5A3F" w:rsidP="00243393">
            <w:pPr>
              <w:spacing w:line="276" w:lineRule="auto"/>
              <w:rPr>
                <w:rFonts w:ascii="Arial" w:hAnsi="Arial" w:cs="Arial"/>
                <w:snapToGrid w:val="0"/>
                <w:szCs w:val="18"/>
              </w:rPr>
            </w:pPr>
            <w:r w:rsidRPr="00CC5A3F">
              <w:rPr>
                <w:rFonts w:ascii="Arial" w:hAnsi="Arial" w:cs="Arial"/>
                <w:snapToGrid w:val="0"/>
                <w:szCs w:val="18"/>
              </w:rPr>
              <w:lastRenderedPageBreak/>
              <w:t>4.3.3.</w:t>
            </w:r>
          </w:p>
        </w:tc>
        <w:tc>
          <w:tcPr>
            <w:tcW w:w="3261" w:type="dxa"/>
          </w:tcPr>
          <w:p w14:paraId="663EC4BA" w14:textId="76616AC8" w:rsidR="00205DA2" w:rsidRPr="00CC5A3F" w:rsidRDefault="00205DA2" w:rsidP="00243393">
            <w:pPr>
              <w:spacing w:line="276" w:lineRule="auto"/>
              <w:rPr>
                <w:rFonts w:ascii="Arial" w:hAnsi="Arial" w:cs="Arial"/>
                <w:snapToGrid w:val="0"/>
                <w:szCs w:val="18"/>
              </w:rPr>
            </w:pPr>
            <w:r w:rsidRPr="00CC5A3F">
              <w:rPr>
                <w:rFonts w:ascii="Arial" w:hAnsi="Arial" w:cs="Arial"/>
                <w:snapToGrid w:val="0"/>
                <w:szCs w:val="18"/>
              </w:rPr>
              <w:t>Informatiebeveiliging</w:t>
            </w:r>
            <w:r w:rsidR="00CC5A3F" w:rsidRPr="00CC5A3F">
              <w:rPr>
                <w:rFonts w:ascii="Arial" w:hAnsi="Arial" w:cs="Arial"/>
                <w:snapToGrid w:val="0"/>
                <w:szCs w:val="18"/>
              </w:rPr>
              <w:t xml:space="preserve"> ISI 27001</w:t>
            </w:r>
          </w:p>
        </w:tc>
        <w:tc>
          <w:tcPr>
            <w:tcW w:w="1842" w:type="dxa"/>
          </w:tcPr>
          <w:p w14:paraId="110E08B0" w14:textId="77777777" w:rsidR="00205DA2" w:rsidRPr="00CC5A3F" w:rsidRDefault="00205DA2" w:rsidP="00243393">
            <w:pPr>
              <w:spacing w:line="276" w:lineRule="auto"/>
              <w:jc w:val="center"/>
              <w:rPr>
                <w:rFonts w:ascii="Arial" w:hAnsi="Arial" w:cs="Arial"/>
                <w:snapToGrid w:val="0"/>
                <w:szCs w:val="18"/>
              </w:rPr>
            </w:pPr>
            <w:r w:rsidRPr="00CC5A3F">
              <w:rPr>
                <w:rFonts w:ascii="Arial" w:hAnsi="Arial" w:cs="Arial"/>
                <w:snapToGrid w:val="0"/>
                <w:szCs w:val="18"/>
              </w:rPr>
              <w:t>Op verzoek</w:t>
            </w:r>
            <w:r w:rsidRPr="00CC5A3F">
              <w:rPr>
                <w:rFonts w:ascii="Arial" w:hAnsi="Arial" w:cs="Arial"/>
                <w:snapToGrid w:val="0"/>
                <w:szCs w:val="18"/>
                <w:vertAlign w:val="superscript"/>
              </w:rPr>
              <w:t>2</w:t>
            </w:r>
          </w:p>
        </w:tc>
        <w:tc>
          <w:tcPr>
            <w:tcW w:w="7088" w:type="dxa"/>
            <w:gridSpan w:val="3"/>
          </w:tcPr>
          <w:p w14:paraId="626FF7BD" w14:textId="77777777" w:rsidR="00205DA2" w:rsidRPr="00CC5A3F" w:rsidRDefault="00205DA2" w:rsidP="00243393">
            <w:pPr>
              <w:spacing w:before="100" w:beforeAutospacing="1" w:after="100" w:afterAutospacing="1" w:line="276" w:lineRule="auto"/>
              <w:jc w:val="center"/>
              <w:rPr>
                <w:rFonts w:ascii="Arial" w:hAnsi="Arial" w:cs="Arial"/>
                <w:i/>
                <w:snapToGrid w:val="0"/>
                <w:szCs w:val="18"/>
                <w:lang w:eastAsia="en-US"/>
              </w:rPr>
            </w:pPr>
            <w:r w:rsidRPr="00CC5A3F">
              <w:rPr>
                <w:rFonts w:ascii="Arial" w:hAnsi="Arial" w:cs="Arial"/>
                <w:i/>
                <w:snapToGrid w:val="0"/>
                <w:szCs w:val="18"/>
                <w:lang w:eastAsia="en-US"/>
              </w:rPr>
              <w:t>Degene die daadwerkelijk de werkzaamheden verricht bij uitvoering van de overeenkomst</w:t>
            </w:r>
          </w:p>
        </w:tc>
      </w:tr>
    </w:tbl>
    <w:p w14:paraId="56F9F075" w14:textId="77777777" w:rsidR="00205DA2" w:rsidRPr="00EE47CA" w:rsidRDefault="00205DA2" w:rsidP="00205DA2">
      <w:pPr>
        <w:pStyle w:val="Paragraafkop"/>
        <w:rPr>
          <w:b w:val="0"/>
          <w:i/>
          <w:szCs w:val="20"/>
        </w:rPr>
      </w:pPr>
      <w:r w:rsidRPr="00EE47CA">
        <w:rPr>
          <w:b w:val="0"/>
          <w:i/>
          <w:szCs w:val="20"/>
        </w:rPr>
        <w:t xml:space="preserve">Toelichting op tabel: </w:t>
      </w:r>
    </w:p>
    <w:p w14:paraId="4D8A9ABC" w14:textId="4F724AE3" w:rsidR="00205DA2" w:rsidRPr="00EE47CA" w:rsidRDefault="00205DA2" w:rsidP="00205DA2">
      <w:pPr>
        <w:pStyle w:val="OpsNiv1Inspr"/>
        <w:spacing w:line="240" w:lineRule="auto"/>
        <w:ind w:left="0"/>
        <w:rPr>
          <w:rFonts w:cs="Arial"/>
          <w:i/>
        </w:rPr>
      </w:pPr>
      <w:r w:rsidRPr="00EE47CA">
        <w:rPr>
          <w:rFonts w:cs="Arial"/>
          <w:b/>
          <w:snapToGrid w:val="0"/>
          <w:vertAlign w:val="superscript"/>
        </w:rPr>
        <w:t xml:space="preserve">1 </w:t>
      </w:r>
      <w:r w:rsidRPr="00EE47CA">
        <w:rPr>
          <w:rFonts w:cs="Arial"/>
          <w:i/>
        </w:rPr>
        <w:t>Kolom Wanneer/ “</w:t>
      </w:r>
      <w:r>
        <w:rPr>
          <w:rFonts w:cs="Arial"/>
          <w:i/>
        </w:rPr>
        <w:t>Aanmeldi</w:t>
      </w:r>
      <w:r w:rsidRPr="00EE47CA">
        <w:rPr>
          <w:rFonts w:cs="Arial"/>
          <w:i/>
        </w:rPr>
        <w:t xml:space="preserve">ng” betekent dat u deze bewijsstukken moet inleveren bij </w:t>
      </w:r>
      <w:r>
        <w:rPr>
          <w:rFonts w:cs="Arial"/>
          <w:i/>
        </w:rPr>
        <w:t>het doen van de aanmelding</w:t>
      </w:r>
      <w:r w:rsidRPr="00EE47CA">
        <w:rPr>
          <w:rFonts w:cs="Arial"/>
          <w:i/>
        </w:rPr>
        <w:t xml:space="preserve">. </w:t>
      </w:r>
    </w:p>
    <w:p w14:paraId="595EFD28" w14:textId="77777777" w:rsidR="00205DA2" w:rsidRPr="00EE47CA" w:rsidRDefault="00205DA2" w:rsidP="00205DA2">
      <w:pPr>
        <w:pStyle w:val="OpsNiv1Inspr"/>
        <w:spacing w:line="240" w:lineRule="auto"/>
        <w:rPr>
          <w:rFonts w:cs="Arial"/>
          <w:i/>
        </w:rPr>
      </w:pPr>
    </w:p>
    <w:p w14:paraId="2C22BFB9" w14:textId="328AE15B" w:rsidR="00205DA2" w:rsidRPr="00EE47CA" w:rsidRDefault="00205DA2" w:rsidP="00205DA2">
      <w:pPr>
        <w:pStyle w:val="OpsNiv1Inspr"/>
        <w:spacing w:line="240" w:lineRule="auto"/>
        <w:ind w:left="0"/>
        <w:rPr>
          <w:rFonts w:cs="Arial"/>
          <w:i/>
        </w:rPr>
      </w:pPr>
      <w:r w:rsidRPr="00EE47CA">
        <w:rPr>
          <w:rFonts w:cs="Arial"/>
          <w:snapToGrid w:val="0"/>
          <w:vertAlign w:val="superscript"/>
        </w:rPr>
        <w:t xml:space="preserve">2 </w:t>
      </w:r>
      <w:r w:rsidRPr="00EE47CA">
        <w:rPr>
          <w:rFonts w:cs="Arial"/>
          <w:i/>
        </w:rPr>
        <w:t xml:space="preserve">Kolom Wanneer/ “Op verzoek” betekent dat deze bewijsstukken </w:t>
      </w:r>
      <w:r w:rsidR="007A7D05">
        <w:rPr>
          <w:rFonts w:cs="Arial"/>
          <w:i/>
        </w:rPr>
        <w:t>binnen 10 kalenderdagen</w:t>
      </w:r>
      <w:r w:rsidRPr="00EE47CA">
        <w:rPr>
          <w:rFonts w:cs="Arial"/>
          <w:i/>
        </w:rPr>
        <w:t xml:space="preserve"> dienen te worden verstrekt zodra </w:t>
      </w:r>
      <w:r w:rsidR="00DA48BB">
        <w:rPr>
          <w:rFonts w:cs="Arial"/>
          <w:i/>
        </w:rPr>
        <w:t>het OM</w:t>
      </w:r>
      <w:r w:rsidRPr="00EE47CA">
        <w:rPr>
          <w:rFonts w:cs="Arial"/>
          <w:i/>
        </w:rPr>
        <w:t xml:space="preserve"> daar om verzoekt bij het voornemen tot </w:t>
      </w:r>
      <w:r>
        <w:rPr>
          <w:rFonts w:cs="Arial"/>
          <w:i/>
        </w:rPr>
        <w:t>selectie</w:t>
      </w:r>
      <w:r w:rsidRPr="00EE47CA">
        <w:rPr>
          <w:rFonts w:cs="Arial"/>
          <w:i/>
        </w:rPr>
        <w:t xml:space="preserve">. Dit verzoek zal alleen worden gedaan aan de </w:t>
      </w:r>
      <w:r w:rsidR="00DA48BB">
        <w:rPr>
          <w:rFonts w:cs="Arial"/>
          <w:i/>
        </w:rPr>
        <w:t>G</w:t>
      </w:r>
      <w:r>
        <w:rPr>
          <w:rFonts w:cs="Arial"/>
          <w:i/>
        </w:rPr>
        <w:t>egadigde</w:t>
      </w:r>
      <w:r w:rsidR="00DA48BB">
        <w:rPr>
          <w:rFonts w:cs="Arial"/>
          <w:i/>
        </w:rPr>
        <w:t>n</w:t>
      </w:r>
      <w:r>
        <w:rPr>
          <w:rFonts w:cs="Arial"/>
          <w:i/>
        </w:rPr>
        <w:t xml:space="preserve"> d</w:t>
      </w:r>
      <w:r w:rsidRPr="00EE47CA">
        <w:rPr>
          <w:rFonts w:cs="Arial"/>
          <w:i/>
        </w:rPr>
        <w:t xml:space="preserve">ie de </w:t>
      </w:r>
      <w:r w:rsidR="00DA48BB">
        <w:rPr>
          <w:rFonts w:cs="Arial"/>
          <w:i/>
        </w:rPr>
        <w:t>het OM</w:t>
      </w:r>
      <w:r w:rsidRPr="00EE47CA">
        <w:rPr>
          <w:rFonts w:cs="Arial"/>
          <w:i/>
        </w:rPr>
        <w:t xml:space="preserve"> voornemens is te </w:t>
      </w:r>
      <w:r>
        <w:rPr>
          <w:rFonts w:cs="Arial"/>
          <w:i/>
        </w:rPr>
        <w:t xml:space="preserve">selecteren voordeelname aan de </w:t>
      </w:r>
      <w:r w:rsidR="00DA48BB">
        <w:rPr>
          <w:rFonts w:cs="Arial"/>
          <w:i/>
        </w:rPr>
        <w:t>onderhandelings</w:t>
      </w:r>
      <w:r>
        <w:rPr>
          <w:rFonts w:cs="Arial"/>
          <w:i/>
        </w:rPr>
        <w:t>fase</w:t>
      </w:r>
      <w:r w:rsidRPr="00EE47CA">
        <w:rPr>
          <w:rFonts w:cs="Arial"/>
          <w:i/>
        </w:rPr>
        <w:t>.</w:t>
      </w:r>
    </w:p>
    <w:p w14:paraId="40699BB3" w14:textId="77777777" w:rsidR="00951E91" w:rsidRDefault="00951E91">
      <w:pPr>
        <w:spacing w:line="240" w:lineRule="auto"/>
        <w:rPr>
          <w:b/>
          <w:sz w:val="24"/>
        </w:rPr>
      </w:pPr>
    </w:p>
    <w:p w14:paraId="2E870B3A" w14:textId="77777777" w:rsidR="00951E91" w:rsidRPr="00EE47CA" w:rsidRDefault="00951E91" w:rsidP="00951E91">
      <w:pPr>
        <w:pStyle w:val="OpsNiv1Inspr"/>
        <w:spacing w:line="276" w:lineRule="auto"/>
        <w:ind w:left="0"/>
        <w:rPr>
          <w:rFonts w:cs="Arial"/>
        </w:rPr>
      </w:pPr>
      <w:r w:rsidRPr="00EE47CA">
        <w:rPr>
          <w:rFonts w:cs="Arial"/>
        </w:rPr>
        <w:t>Met het invullen van het UEA</w:t>
      </w:r>
      <w:r>
        <w:rPr>
          <w:rFonts w:cs="Arial"/>
        </w:rPr>
        <w:t>,</w:t>
      </w:r>
      <w:r w:rsidRPr="00EE47CA">
        <w:rPr>
          <w:rFonts w:cs="Arial"/>
        </w:rPr>
        <w:t xml:space="preserve"> het Referentieformulier</w:t>
      </w:r>
      <w:r>
        <w:rPr>
          <w:rFonts w:cs="Arial"/>
        </w:rPr>
        <w:t xml:space="preserve"> </w:t>
      </w:r>
      <w:r w:rsidRPr="00EE47CA">
        <w:rPr>
          <w:rFonts w:cs="Arial"/>
        </w:rPr>
        <w:t xml:space="preserve">en het ondertekenen van de </w:t>
      </w:r>
      <w:r>
        <w:rPr>
          <w:rFonts w:cs="Arial"/>
        </w:rPr>
        <w:t xml:space="preserve">Algemene verklaring </w:t>
      </w:r>
      <w:r w:rsidRPr="00EE47CA">
        <w:rPr>
          <w:rFonts w:cs="Arial"/>
        </w:rPr>
        <w:t>verklaart de zelfstandig</w:t>
      </w:r>
      <w:r>
        <w:rPr>
          <w:rFonts w:cs="Arial"/>
        </w:rPr>
        <w:t xml:space="preserve"> gegadigde</w:t>
      </w:r>
      <w:r w:rsidRPr="00EE47CA">
        <w:rPr>
          <w:rFonts w:cs="Arial"/>
        </w:rPr>
        <w:t xml:space="preserve">, </w:t>
      </w:r>
      <w:r>
        <w:rPr>
          <w:rFonts w:cs="Arial"/>
        </w:rPr>
        <w:t xml:space="preserve">de penvoerder (namens) </w:t>
      </w:r>
      <w:r w:rsidRPr="00EE47CA">
        <w:rPr>
          <w:rFonts w:cs="Arial"/>
        </w:rPr>
        <w:t xml:space="preserve">het samenwerkingsverband of de hoofdaannemer (mede namens zijn onderaannemers) niet te verkeren in de uitsluitingsomstandigheden en te voldoen aan de geschiktheidseisen. </w:t>
      </w:r>
      <w:r w:rsidRPr="00EE47CA">
        <w:rPr>
          <w:rFonts w:cs="Arial"/>
        </w:rPr>
        <w:br/>
      </w:r>
    </w:p>
    <w:p w14:paraId="74DFCBAC" w14:textId="5E4D7D9B" w:rsidR="00951E91" w:rsidRPr="00EE47CA" w:rsidRDefault="00951E91" w:rsidP="00951E91">
      <w:pPr>
        <w:spacing w:line="276" w:lineRule="auto"/>
        <w:rPr>
          <w:rFonts w:ascii="Arial" w:hAnsi="Arial" w:cs="Arial"/>
          <w:sz w:val="20"/>
          <w:szCs w:val="20"/>
        </w:rPr>
      </w:pPr>
      <w:r w:rsidRPr="00EE47CA">
        <w:rPr>
          <w:rFonts w:ascii="Arial" w:hAnsi="Arial" w:cs="Arial"/>
          <w:sz w:val="20"/>
          <w:szCs w:val="20"/>
        </w:rPr>
        <w:t>In overzicht betreft het de volgende</w:t>
      </w:r>
      <w:r w:rsidR="000F5647">
        <w:rPr>
          <w:rFonts w:ascii="Arial" w:hAnsi="Arial" w:cs="Arial"/>
          <w:sz w:val="20"/>
          <w:szCs w:val="20"/>
        </w:rPr>
        <w:t xml:space="preserve"> </w:t>
      </w:r>
      <w:r w:rsidRPr="00EE47CA">
        <w:rPr>
          <w:rFonts w:ascii="Arial" w:hAnsi="Arial" w:cs="Arial"/>
          <w:sz w:val="20"/>
          <w:szCs w:val="20"/>
        </w:rPr>
        <w:t>bewijsstukken</w:t>
      </w:r>
      <w:r w:rsidR="000F5647">
        <w:rPr>
          <w:rFonts w:ascii="Arial" w:hAnsi="Arial" w:cs="Arial"/>
          <w:sz w:val="20"/>
          <w:szCs w:val="20"/>
        </w:rPr>
        <w:t xml:space="preserve"> van officiële instanties</w:t>
      </w:r>
      <w:r w:rsidRPr="00EE47CA">
        <w:rPr>
          <w:rFonts w:ascii="Arial" w:hAnsi="Arial" w:cs="Arial"/>
          <w:sz w:val="20"/>
          <w:szCs w:val="20"/>
        </w:rPr>
        <w:t xml:space="preserve">: </w:t>
      </w:r>
      <w:bookmarkStart w:id="0" w:name="_GoBack"/>
      <w:bookmarkEnd w:id="0"/>
    </w:p>
    <w:p w14:paraId="48956FA8" w14:textId="77777777" w:rsidR="00951E91" w:rsidRPr="00EE47CA" w:rsidRDefault="00951E91" w:rsidP="00951E91">
      <w:pPr>
        <w:rPr>
          <w:rFonts w:ascii="Arial" w:hAnsi="Arial" w:cs="Arial"/>
          <w:sz w:val="20"/>
          <w:szCs w:val="20"/>
        </w:rPr>
      </w:pPr>
    </w:p>
    <w:tbl>
      <w:tblPr>
        <w:tblStyle w:val="Tabelraster"/>
        <w:tblW w:w="13202"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63"/>
        <w:gridCol w:w="9739"/>
      </w:tblGrid>
      <w:tr w:rsidR="00CC5A3F" w:rsidRPr="00EE47CA" w14:paraId="7FC53D1A" w14:textId="77777777" w:rsidTr="004922A4">
        <w:tc>
          <w:tcPr>
            <w:tcW w:w="3463" w:type="dxa"/>
            <w:shd w:val="clear" w:color="auto" w:fill="002060"/>
          </w:tcPr>
          <w:p w14:paraId="4062B814" w14:textId="77777777" w:rsidR="00CC5A3F" w:rsidRPr="00EE47CA" w:rsidRDefault="00CC5A3F" w:rsidP="00243393">
            <w:pPr>
              <w:spacing w:line="276" w:lineRule="auto"/>
              <w:rPr>
                <w:rFonts w:ascii="Arial" w:hAnsi="Arial" w:cs="Arial"/>
                <w:b/>
                <w:sz w:val="20"/>
                <w:szCs w:val="20"/>
              </w:rPr>
            </w:pPr>
            <w:r w:rsidRPr="00EE47CA">
              <w:rPr>
                <w:rFonts w:ascii="Arial" w:hAnsi="Arial" w:cs="Arial"/>
                <w:b/>
                <w:sz w:val="20"/>
                <w:szCs w:val="20"/>
              </w:rPr>
              <w:t>Bewijsstuk:</w:t>
            </w:r>
          </w:p>
        </w:tc>
        <w:tc>
          <w:tcPr>
            <w:tcW w:w="9739" w:type="dxa"/>
            <w:shd w:val="clear" w:color="auto" w:fill="002060"/>
          </w:tcPr>
          <w:p w14:paraId="263CA651" w14:textId="77777777" w:rsidR="00CC5A3F" w:rsidRPr="00EE47CA" w:rsidRDefault="00CC5A3F" w:rsidP="00243393">
            <w:pPr>
              <w:spacing w:line="276" w:lineRule="auto"/>
              <w:rPr>
                <w:rFonts w:ascii="Arial" w:hAnsi="Arial" w:cs="Arial"/>
                <w:b/>
                <w:sz w:val="20"/>
                <w:szCs w:val="20"/>
              </w:rPr>
            </w:pPr>
            <w:r w:rsidRPr="00EE47CA">
              <w:rPr>
                <w:rFonts w:ascii="Arial" w:hAnsi="Arial" w:cs="Arial"/>
                <w:b/>
                <w:sz w:val="20"/>
                <w:szCs w:val="20"/>
              </w:rPr>
              <w:t>Te verkrijgen:</w:t>
            </w:r>
          </w:p>
        </w:tc>
      </w:tr>
      <w:tr w:rsidR="00CC5A3F" w:rsidRPr="00C94878" w14:paraId="1B2CEE6D" w14:textId="77777777" w:rsidTr="00CC5A3F">
        <w:tc>
          <w:tcPr>
            <w:tcW w:w="3463" w:type="dxa"/>
          </w:tcPr>
          <w:p w14:paraId="620DAC01" w14:textId="77777777" w:rsidR="00CC5A3F" w:rsidRPr="00C94878" w:rsidRDefault="00CC5A3F" w:rsidP="00243393">
            <w:pPr>
              <w:spacing w:line="276" w:lineRule="auto"/>
              <w:rPr>
                <w:rFonts w:ascii="Arial" w:hAnsi="Arial" w:cs="Arial"/>
                <w:sz w:val="20"/>
                <w:szCs w:val="20"/>
              </w:rPr>
            </w:pPr>
            <w:r w:rsidRPr="00C94878">
              <w:rPr>
                <w:rFonts w:ascii="Arial" w:hAnsi="Arial" w:cs="Arial"/>
                <w:sz w:val="20"/>
                <w:szCs w:val="20"/>
              </w:rPr>
              <w:t>Gedragsverklaring aanbesteden (GVA)</w:t>
            </w:r>
            <w:r w:rsidRPr="00C94878">
              <w:rPr>
                <w:rFonts w:ascii="Arial" w:hAnsi="Arial" w:cs="Arial"/>
                <w:sz w:val="20"/>
                <w:szCs w:val="20"/>
                <w:vertAlign w:val="superscript"/>
              </w:rPr>
              <w:t>4</w:t>
            </w:r>
            <w:r w:rsidRPr="00C94878">
              <w:rPr>
                <w:rFonts w:ascii="Arial" w:hAnsi="Arial" w:cs="Arial"/>
                <w:sz w:val="20"/>
                <w:szCs w:val="20"/>
              </w:rPr>
              <w:br/>
            </w:r>
          </w:p>
          <w:p w14:paraId="418C7D7A" w14:textId="09ADFF12" w:rsidR="00CC5A3F" w:rsidRPr="00C94878" w:rsidRDefault="00CC5A3F" w:rsidP="00243393">
            <w:pPr>
              <w:spacing w:line="276" w:lineRule="auto"/>
              <w:rPr>
                <w:rFonts w:ascii="Arial" w:hAnsi="Arial" w:cs="Arial"/>
                <w:i/>
                <w:sz w:val="20"/>
                <w:szCs w:val="20"/>
              </w:rPr>
            </w:pPr>
            <w:r w:rsidRPr="00C94878">
              <w:rPr>
                <w:rFonts w:ascii="Arial" w:hAnsi="Arial" w:cs="Arial"/>
                <w:i/>
                <w:sz w:val="20"/>
                <w:szCs w:val="20"/>
              </w:rPr>
              <w:t xml:space="preserve">niet ouder dan 2 jaar vanaf sluitingsdatum </w:t>
            </w:r>
            <w:r>
              <w:rPr>
                <w:rFonts w:ascii="Arial" w:hAnsi="Arial" w:cs="Arial"/>
                <w:i/>
                <w:sz w:val="20"/>
                <w:szCs w:val="20"/>
              </w:rPr>
              <w:t>Aanmeld</w:t>
            </w:r>
            <w:r w:rsidRPr="00C94878">
              <w:rPr>
                <w:rFonts w:ascii="Arial" w:hAnsi="Arial" w:cs="Arial"/>
                <w:i/>
                <w:sz w:val="20"/>
                <w:szCs w:val="20"/>
              </w:rPr>
              <w:t>ing</w:t>
            </w:r>
          </w:p>
        </w:tc>
        <w:tc>
          <w:tcPr>
            <w:tcW w:w="9739" w:type="dxa"/>
          </w:tcPr>
          <w:p w14:paraId="45B6865D" w14:textId="77777777" w:rsidR="00CC5A3F" w:rsidRPr="00C94878" w:rsidRDefault="00CC5A3F" w:rsidP="00243393">
            <w:pPr>
              <w:spacing w:line="276" w:lineRule="auto"/>
              <w:rPr>
                <w:rFonts w:ascii="Arial" w:hAnsi="Arial" w:cs="Arial"/>
                <w:i/>
                <w:sz w:val="20"/>
                <w:szCs w:val="20"/>
              </w:rPr>
            </w:pPr>
            <w:r w:rsidRPr="00C94878">
              <w:rPr>
                <w:rFonts w:ascii="Arial" w:hAnsi="Arial" w:cs="Arial"/>
                <w:sz w:val="20"/>
                <w:szCs w:val="20"/>
              </w:rPr>
              <w:t xml:space="preserve">Officiële instantie in Nederland: Dienst </w:t>
            </w:r>
            <w:proofErr w:type="spellStart"/>
            <w:r w:rsidRPr="00C94878">
              <w:rPr>
                <w:rFonts w:ascii="Arial" w:hAnsi="Arial" w:cs="Arial"/>
                <w:sz w:val="20"/>
                <w:szCs w:val="20"/>
              </w:rPr>
              <w:t>Justis</w:t>
            </w:r>
            <w:proofErr w:type="spellEnd"/>
            <w:r w:rsidRPr="00C94878">
              <w:rPr>
                <w:rFonts w:ascii="Arial" w:hAnsi="Arial" w:cs="Arial"/>
                <w:sz w:val="20"/>
                <w:szCs w:val="20"/>
              </w:rPr>
              <w:t xml:space="preserve">/COVOG van het Ministerie van Veiligheid en Justitie via </w:t>
            </w:r>
          </w:p>
          <w:p w14:paraId="064D7DD9" w14:textId="77777777" w:rsidR="00CC5A3F" w:rsidRPr="00C94878" w:rsidRDefault="004922A4" w:rsidP="00243393">
            <w:pPr>
              <w:spacing w:line="276" w:lineRule="auto"/>
              <w:rPr>
                <w:rFonts w:ascii="Arial" w:hAnsi="Arial" w:cs="Arial"/>
                <w:i/>
                <w:sz w:val="20"/>
                <w:szCs w:val="20"/>
              </w:rPr>
            </w:pPr>
            <w:hyperlink r:id="rId14" w:history="1">
              <w:r w:rsidR="00CC5A3F" w:rsidRPr="00C94878">
                <w:rPr>
                  <w:rStyle w:val="Hyperlink"/>
                  <w:rFonts w:ascii="Arial" w:hAnsi="Arial" w:cs="Arial"/>
                  <w:sz w:val="20"/>
                  <w:szCs w:val="20"/>
                </w:rPr>
                <w:t xml:space="preserve">Gedragsverklaring aanbesteden (GVA) | </w:t>
              </w:r>
              <w:proofErr w:type="spellStart"/>
              <w:r w:rsidR="00CC5A3F" w:rsidRPr="00C94878">
                <w:rPr>
                  <w:rStyle w:val="Hyperlink"/>
                  <w:rFonts w:ascii="Arial" w:hAnsi="Arial" w:cs="Arial"/>
                  <w:sz w:val="20"/>
                  <w:szCs w:val="20"/>
                </w:rPr>
                <w:t>Justis</w:t>
              </w:r>
              <w:proofErr w:type="spellEnd"/>
            </w:hyperlink>
          </w:p>
          <w:p w14:paraId="65E19C10" w14:textId="77777777" w:rsidR="00CC5A3F" w:rsidRPr="00C94878" w:rsidRDefault="00CC5A3F" w:rsidP="00243393">
            <w:pPr>
              <w:spacing w:line="276" w:lineRule="auto"/>
              <w:rPr>
                <w:rFonts w:ascii="Arial" w:hAnsi="Arial" w:cs="Arial"/>
                <w:sz w:val="20"/>
                <w:szCs w:val="20"/>
              </w:rPr>
            </w:pPr>
            <w:r w:rsidRPr="00C94878">
              <w:rPr>
                <w:rFonts w:ascii="Arial" w:hAnsi="Arial" w:cs="Arial"/>
                <w:sz w:val="20"/>
                <w:szCs w:val="20"/>
              </w:rPr>
              <w:t>Indicatie behandeltermijn: maximaal 8 weken.</w:t>
            </w:r>
          </w:p>
        </w:tc>
      </w:tr>
      <w:tr w:rsidR="00CC5A3F" w:rsidRPr="00C94878" w14:paraId="179C16F9" w14:textId="77777777" w:rsidTr="00CC5A3F">
        <w:tc>
          <w:tcPr>
            <w:tcW w:w="3463" w:type="dxa"/>
          </w:tcPr>
          <w:p w14:paraId="5ADA2BF3" w14:textId="77777777" w:rsidR="00CC5A3F" w:rsidRPr="00C94878" w:rsidRDefault="00CC5A3F" w:rsidP="00243393">
            <w:pPr>
              <w:spacing w:line="276" w:lineRule="auto"/>
              <w:rPr>
                <w:rFonts w:ascii="Arial" w:hAnsi="Arial" w:cs="Arial"/>
                <w:sz w:val="20"/>
                <w:szCs w:val="20"/>
              </w:rPr>
            </w:pPr>
            <w:r w:rsidRPr="00C94878">
              <w:rPr>
                <w:rFonts w:ascii="Arial" w:hAnsi="Arial" w:cs="Arial"/>
                <w:sz w:val="20"/>
                <w:szCs w:val="20"/>
              </w:rPr>
              <w:t>Verklaring betaling belasting en sociale premies</w:t>
            </w:r>
          </w:p>
          <w:p w14:paraId="7ED4E55C" w14:textId="77777777" w:rsidR="00CC5A3F" w:rsidRPr="00C94878" w:rsidRDefault="00CC5A3F" w:rsidP="00243393">
            <w:pPr>
              <w:spacing w:line="276" w:lineRule="auto"/>
              <w:rPr>
                <w:rFonts w:ascii="Arial" w:hAnsi="Arial" w:cs="Arial"/>
                <w:sz w:val="20"/>
                <w:szCs w:val="20"/>
              </w:rPr>
            </w:pPr>
          </w:p>
          <w:p w14:paraId="487003B1" w14:textId="09B7E3F9" w:rsidR="00CC5A3F" w:rsidRPr="00C94878" w:rsidRDefault="00CC5A3F" w:rsidP="00243393">
            <w:pPr>
              <w:spacing w:line="276" w:lineRule="auto"/>
              <w:rPr>
                <w:rFonts w:ascii="Arial" w:hAnsi="Arial" w:cs="Arial"/>
                <w:i/>
                <w:sz w:val="20"/>
                <w:szCs w:val="20"/>
              </w:rPr>
            </w:pPr>
            <w:r w:rsidRPr="00C94878">
              <w:rPr>
                <w:rFonts w:ascii="Arial" w:hAnsi="Arial" w:cs="Arial"/>
                <w:i/>
                <w:sz w:val="20"/>
                <w:szCs w:val="20"/>
              </w:rPr>
              <w:t xml:space="preserve">niet ouder dan 6 maanden vanaf sluitingsdatum </w:t>
            </w:r>
            <w:r>
              <w:rPr>
                <w:rFonts w:ascii="Arial" w:hAnsi="Arial" w:cs="Arial"/>
                <w:i/>
                <w:sz w:val="20"/>
                <w:szCs w:val="20"/>
              </w:rPr>
              <w:t>Aanmeld</w:t>
            </w:r>
            <w:r w:rsidRPr="00C94878">
              <w:rPr>
                <w:rFonts w:ascii="Arial" w:hAnsi="Arial" w:cs="Arial"/>
                <w:i/>
                <w:sz w:val="20"/>
                <w:szCs w:val="20"/>
              </w:rPr>
              <w:t>ing</w:t>
            </w:r>
          </w:p>
        </w:tc>
        <w:tc>
          <w:tcPr>
            <w:tcW w:w="9739" w:type="dxa"/>
          </w:tcPr>
          <w:p w14:paraId="0C4A6E27" w14:textId="77777777" w:rsidR="00CC5A3F" w:rsidRPr="00C94878" w:rsidRDefault="00CC5A3F" w:rsidP="00243393">
            <w:pPr>
              <w:spacing w:line="276" w:lineRule="auto"/>
              <w:rPr>
                <w:rStyle w:val="Hyperlink"/>
                <w:rFonts w:ascii="Arial" w:hAnsi="Arial" w:cs="Arial"/>
                <w:sz w:val="20"/>
                <w:szCs w:val="20"/>
              </w:rPr>
            </w:pPr>
            <w:r w:rsidRPr="00C94878">
              <w:rPr>
                <w:rFonts w:ascii="Arial" w:hAnsi="Arial" w:cs="Arial"/>
                <w:sz w:val="20"/>
                <w:szCs w:val="20"/>
              </w:rPr>
              <w:t xml:space="preserve">Officiële instantie in Nederland: Belastingdienst </w:t>
            </w:r>
            <w:r w:rsidRPr="00C94878">
              <w:rPr>
                <w:rFonts w:ascii="Arial" w:hAnsi="Arial" w:cs="Arial"/>
                <w:i/>
                <w:sz w:val="20"/>
                <w:szCs w:val="20"/>
              </w:rPr>
              <w:t xml:space="preserve">via </w:t>
            </w:r>
            <w:hyperlink r:id="rId15" w:history="1">
              <w:r w:rsidRPr="00C94878">
                <w:rPr>
                  <w:rStyle w:val="Hyperlink"/>
                  <w:rFonts w:ascii="Arial" w:hAnsi="Arial" w:cs="Arial"/>
                  <w:sz w:val="20"/>
                  <w:szCs w:val="20"/>
                </w:rPr>
                <w:t>Aanvraag: Verklaring betalingsgedrag nakoming fiscale verplichtingen (belastingdienst.nl)</w:t>
              </w:r>
            </w:hyperlink>
            <w:r w:rsidRPr="00C94878">
              <w:rPr>
                <w:rStyle w:val="Hyperlink"/>
                <w:rFonts w:ascii="Arial" w:hAnsi="Arial" w:cs="Arial"/>
                <w:sz w:val="20"/>
                <w:szCs w:val="20"/>
              </w:rPr>
              <w:t xml:space="preserve"> </w:t>
            </w:r>
          </w:p>
          <w:p w14:paraId="1E708145" w14:textId="77777777" w:rsidR="00CC5A3F" w:rsidRPr="00C94878" w:rsidRDefault="00CC5A3F" w:rsidP="00243393">
            <w:pPr>
              <w:spacing w:line="276" w:lineRule="auto"/>
              <w:rPr>
                <w:rFonts w:ascii="Arial" w:hAnsi="Arial" w:cs="Arial"/>
                <w:color w:val="0000FF"/>
                <w:sz w:val="20"/>
                <w:szCs w:val="20"/>
                <w:u w:val="single"/>
              </w:rPr>
            </w:pPr>
          </w:p>
          <w:p w14:paraId="5D1C0942" w14:textId="77777777" w:rsidR="00CC5A3F" w:rsidRPr="00C94878" w:rsidRDefault="00CC5A3F" w:rsidP="00243393">
            <w:pPr>
              <w:spacing w:line="276" w:lineRule="auto"/>
              <w:rPr>
                <w:rFonts w:ascii="Arial" w:hAnsi="Arial" w:cs="Arial"/>
                <w:sz w:val="20"/>
                <w:szCs w:val="20"/>
              </w:rPr>
            </w:pPr>
            <w:r w:rsidRPr="00C94878">
              <w:rPr>
                <w:rFonts w:ascii="Arial" w:hAnsi="Arial" w:cs="Arial"/>
                <w:sz w:val="20"/>
                <w:szCs w:val="20"/>
              </w:rPr>
              <w:t>Indicatie behandeltermijn: 1 week.</w:t>
            </w:r>
          </w:p>
        </w:tc>
      </w:tr>
      <w:tr w:rsidR="00CC5A3F" w:rsidRPr="00C94878" w14:paraId="4358EC0F" w14:textId="77777777" w:rsidTr="00CC5A3F">
        <w:tc>
          <w:tcPr>
            <w:tcW w:w="3463" w:type="dxa"/>
          </w:tcPr>
          <w:p w14:paraId="4CF4F8D0" w14:textId="77777777" w:rsidR="00CC5A3F" w:rsidRPr="00C94878" w:rsidRDefault="00CC5A3F" w:rsidP="00243393">
            <w:pPr>
              <w:spacing w:line="276" w:lineRule="auto"/>
              <w:rPr>
                <w:rFonts w:ascii="Arial" w:hAnsi="Arial" w:cs="Arial"/>
                <w:sz w:val="20"/>
                <w:szCs w:val="20"/>
              </w:rPr>
            </w:pPr>
            <w:r w:rsidRPr="00C94878">
              <w:rPr>
                <w:rFonts w:ascii="Arial" w:hAnsi="Arial" w:cs="Arial"/>
                <w:sz w:val="20"/>
                <w:szCs w:val="20"/>
              </w:rPr>
              <w:t>Bewijs van inschrijving (uittreksel) handels- of beroepsregister</w:t>
            </w:r>
          </w:p>
          <w:p w14:paraId="6CFA3394" w14:textId="77777777" w:rsidR="00CC5A3F" w:rsidRPr="00C94878" w:rsidRDefault="00CC5A3F" w:rsidP="00243393">
            <w:pPr>
              <w:spacing w:line="276" w:lineRule="auto"/>
              <w:rPr>
                <w:rFonts w:ascii="Arial" w:hAnsi="Arial" w:cs="Arial"/>
                <w:sz w:val="20"/>
                <w:szCs w:val="20"/>
              </w:rPr>
            </w:pPr>
          </w:p>
          <w:p w14:paraId="5599A3CF" w14:textId="77777777" w:rsidR="00CC5A3F" w:rsidRPr="00C94878" w:rsidRDefault="00CC5A3F" w:rsidP="00243393">
            <w:pPr>
              <w:spacing w:line="276" w:lineRule="auto"/>
              <w:rPr>
                <w:rFonts w:ascii="Arial" w:hAnsi="Arial" w:cs="Arial"/>
                <w:i/>
                <w:sz w:val="20"/>
                <w:szCs w:val="20"/>
              </w:rPr>
            </w:pPr>
            <w:r w:rsidRPr="00C94878">
              <w:rPr>
                <w:rFonts w:ascii="Arial" w:hAnsi="Arial" w:cs="Arial"/>
                <w:i/>
                <w:sz w:val="20"/>
                <w:szCs w:val="20"/>
              </w:rPr>
              <w:t xml:space="preserve">niet ouder dan 6 maanden vanaf sluitingsdatum </w:t>
            </w:r>
            <w:r>
              <w:rPr>
                <w:rFonts w:ascii="Arial" w:hAnsi="Arial" w:cs="Arial"/>
                <w:i/>
                <w:sz w:val="20"/>
                <w:szCs w:val="20"/>
              </w:rPr>
              <w:t>aanmeld</w:t>
            </w:r>
            <w:r w:rsidRPr="00C94878">
              <w:rPr>
                <w:rFonts w:ascii="Arial" w:hAnsi="Arial" w:cs="Arial"/>
                <w:i/>
                <w:sz w:val="20"/>
                <w:szCs w:val="20"/>
              </w:rPr>
              <w:t>ing</w:t>
            </w:r>
          </w:p>
        </w:tc>
        <w:tc>
          <w:tcPr>
            <w:tcW w:w="9739" w:type="dxa"/>
          </w:tcPr>
          <w:p w14:paraId="022E1D89" w14:textId="77777777" w:rsidR="00CC5A3F" w:rsidRPr="00C94878" w:rsidRDefault="00CC5A3F" w:rsidP="00243393">
            <w:pPr>
              <w:spacing w:line="276" w:lineRule="auto"/>
              <w:rPr>
                <w:rFonts w:ascii="Arial" w:hAnsi="Arial" w:cs="Arial"/>
                <w:i/>
                <w:sz w:val="20"/>
                <w:szCs w:val="20"/>
              </w:rPr>
            </w:pPr>
            <w:r w:rsidRPr="00C94878">
              <w:rPr>
                <w:rFonts w:ascii="Arial" w:hAnsi="Arial" w:cs="Arial"/>
                <w:sz w:val="20"/>
                <w:szCs w:val="20"/>
              </w:rPr>
              <w:t>Officiële instantie in Nederland: Kamer van Koophandel</w:t>
            </w:r>
            <w:r w:rsidRPr="00C94878">
              <w:rPr>
                <w:rFonts w:ascii="Arial" w:hAnsi="Arial" w:cs="Arial"/>
                <w:i/>
                <w:sz w:val="20"/>
                <w:szCs w:val="20"/>
              </w:rPr>
              <w:t xml:space="preserve"> via </w:t>
            </w:r>
            <w:hyperlink r:id="rId16" w:history="1">
              <w:r w:rsidRPr="00C94878">
                <w:rPr>
                  <w:rStyle w:val="Hyperlink"/>
                  <w:rFonts w:ascii="Arial" w:hAnsi="Arial" w:cs="Arial"/>
                  <w:sz w:val="20"/>
                  <w:szCs w:val="20"/>
                </w:rPr>
                <w:t>Digitaal gewaarmerkt uittreksel (kvk.nl)</w:t>
              </w:r>
            </w:hyperlink>
          </w:p>
          <w:p w14:paraId="3E2FC25F" w14:textId="77777777" w:rsidR="00CC5A3F" w:rsidRPr="00C94878" w:rsidRDefault="00CC5A3F" w:rsidP="00243393">
            <w:pPr>
              <w:spacing w:line="276" w:lineRule="auto"/>
              <w:rPr>
                <w:rFonts w:ascii="Arial" w:hAnsi="Arial" w:cs="Arial"/>
                <w:sz w:val="20"/>
                <w:szCs w:val="20"/>
              </w:rPr>
            </w:pPr>
          </w:p>
          <w:p w14:paraId="494099CB" w14:textId="77777777" w:rsidR="00CC5A3F" w:rsidRPr="00C94878" w:rsidRDefault="00CC5A3F" w:rsidP="00243393">
            <w:pPr>
              <w:spacing w:line="276" w:lineRule="auto"/>
              <w:rPr>
                <w:rFonts w:ascii="Arial" w:hAnsi="Arial" w:cs="Arial"/>
                <w:sz w:val="20"/>
                <w:szCs w:val="20"/>
              </w:rPr>
            </w:pPr>
            <w:r w:rsidRPr="00C94878">
              <w:rPr>
                <w:rFonts w:ascii="Arial" w:hAnsi="Arial" w:cs="Arial"/>
                <w:sz w:val="20"/>
                <w:szCs w:val="20"/>
              </w:rPr>
              <w:t>Indicatie behandeltermijn: 1 werkdag.</w:t>
            </w:r>
          </w:p>
          <w:p w14:paraId="4E58E513" w14:textId="77777777" w:rsidR="00CC5A3F" w:rsidRPr="00C94878" w:rsidRDefault="00CC5A3F" w:rsidP="00243393">
            <w:pPr>
              <w:spacing w:line="276" w:lineRule="auto"/>
              <w:rPr>
                <w:rFonts w:ascii="Arial" w:hAnsi="Arial" w:cs="Arial"/>
                <w:sz w:val="20"/>
                <w:szCs w:val="20"/>
              </w:rPr>
            </w:pPr>
          </w:p>
        </w:tc>
      </w:tr>
      <w:tr w:rsidR="00CC5A3F" w:rsidRPr="00EE47CA" w14:paraId="2486E4D2" w14:textId="77777777" w:rsidTr="00CC5A3F">
        <w:tc>
          <w:tcPr>
            <w:tcW w:w="13202" w:type="dxa"/>
            <w:gridSpan w:val="2"/>
          </w:tcPr>
          <w:p w14:paraId="480C8CEB" w14:textId="77777777" w:rsidR="00CC5A3F" w:rsidRPr="00EE47CA" w:rsidRDefault="00CC5A3F" w:rsidP="00243393">
            <w:pPr>
              <w:spacing w:line="276" w:lineRule="auto"/>
              <w:rPr>
                <w:rFonts w:ascii="Arial" w:hAnsi="Arial" w:cs="Arial"/>
                <w:i/>
                <w:sz w:val="20"/>
                <w:szCs w:val="20"/>
              </w:rPr>
            </w:pPr>
            <w:r w:rsidRPr="00EE47CA">
              <w:rPr>
                <w:rFonts w:ascii="Arial" w:hAnsi="Arial" w:cs="Arial"/>
                <w:i/>
                <w:sz w:val="20"/>
                <w:szCs w:val="20"/>
              </w:rPr>
              <w:t xml:space="preserve">Voor bedrijven die gevestigd zijn buiten Nederland gelden gelijkwaardige bewijsstukken afgegeven door de in dat land bevoegde officiële instanties. U kunt via </w:t>
            </w:r>
            <w:hyperlink r:id="rId17" w:history="1">
              <w:r w:rsidRPr="00EE47CA">
                <w:rPr>
                  <w:rStyle w:val="Hyperlink"/>
                  <w:rFonts w:ascii="Arial" w:hAnsi="Arial" w:cs="Arial"/>
                  <w:i/>
                  <w:sz w:val="20"/>
                  <w:szCs w:val="20"/>
                </w:rPr>
                <w:t>http://ec.europa.eu/markt/ecertis/login.do</w:t>
              </w:r>
            </w:hyperlink>
            <w:r w:rsidRPr="00EE47CA">
              <w:rPr>
                <w:rFonts w:ascii="Arial" w:hAnsi="Arial" w:cs="Arial"/>
                <w:i/>
                <w:sz w:val="20"/>
                <w:szCs w:val="20"/>
              </w:rPr>
              <w:t xml:space="preserve"> raadplegen welk bewijsstuk gelijkwaardig is in het land van vestiging.</w:t>
            </w:r>
          </w:p>
        </w:tc>
      </w:tr>
    </w:tbl>
    <w:p w14:paraId="281CEBB1" w14:textId="77777777" w:rsidR="00951E91" w:rsidRDefault="00951E91" w:rsidP="00951E91">
      <w:pPr>
        <w:spacing w:after="160" w:line="259" w:lineRule="auto"/>
        <w:rPr>
          <w:rFonts w:ascii="Arial" w:hAnsi="Arial" w:cs="Arial"/>
          <w:b/>
          <w:bCs/>
          <w:kern w:val="32"/>
          <w:sz w:val="20"/>
          <w:szCs w:val="20"/>
        </w:rPr>
      </w:pPr>
    </w:p>
    <w:p w14:paraId="51815EC6" w14:textId="681C7FBD" w:rsidR="00CC5A3F" w:rsidRPr="00F06972" w:rsidRDefault="00CC5A3F" w:rsidP="00F06972">
      <w:pPr>
        <w:spacing w:after="160" w:line="259" w:lineRule="auto"/>
        <w:rPr>
          <w:rFonts w:ascii="Arial" w:hAnsi="Arial" w:cs="Arial"/>
          <w:b/>
          <w:bCs/>
          <w:kern w:val="32"/>
          <w:sz w:val="20"/>
          <w:szCs w:val="20"/>
        </w:rPr>
        <w:sectPr w:rsidR="00CC5A3F" w:rsidRPr="00F06972" w:rsidSect="00205DA2">
          <w:pgSz w:w="16838" w:h="11906" w:orient="landscape" w:code="9"/>
          <w:pgMar w:top="1418" w:right="1644" w:bottom="1134" w:left="1077" w:header="198" w:footer="658" w:gutter="0"/>
          <w:cols w:space="708"/>
          <w:titlePg/>
          <w:docGrid w:linePitch="360"/>
        </w:sectPr>
      </w:pPr>
    </w:p>
    <w:p w14:paraId="6EDE93D2" w14:textId="13D7BB05" w:rsidR="004972F2" w:rsidRPr="001F2822" w:rsidRDefault="004972F2" w:rsidP="006B3759">
      <w:pPr>
        <w:rPr>
          <w:b/>
          <w:sz w:val="24"/>
        </w:rPr>
      </w:pPr>
      <w:r w:rsidRPr="001F2822">
        <w:rPr>
          <w:b/>
          <w:sz w:val="24"/>
        </w:rPr>
        <w:lastRenderedPageBreak/>
        <w:t>Deel 5 Ondertekening</w:t>
      </w:r>
    </w:p>
    <w:p w14:paraId="6BD9E136" w14:textId="77777777" w:rsidR="004972F2" w:rsidRDefault="004972F2" w:rsidP="006B3759"/>
    <w:p w14:paraId="60A06444" w14:textId="2FF84EE5" w:rsidR="009D7F11" w:rsidRPr="00232AB3" w:rsidRDefault="00662109" w:rsidP="00EA7B71">
      <w:r>
        <w:t xml:space="preserve">Dit </w:t>
      </w:r>
      <w:r w:rsidR="000419A4">
        <w:t>Aanmeldings</w:t>
      </w:r>
      <w:r>
        <w:t xml:space="preserve">formulier is naar waarheid ingevuld en ondertekend door </w:t>
      </w:r>
      <w:r w:rsidR="00DB73C4">
        <w:t xml:space="preserve">de </w:t>
      </w:r>
      <w:r>
        <w:t xml:space="preserve">rechtsgeldig vertegenwoordiger van </w:t>
      </w:r>
      <w:r w:rsidR="000419A4">
        <w:t>gegadigde</w:t>
      </w:r>
      <w:r>
        <w:t xml:space="preserve"> en, indien van toepassing, </w:t>
      </w:r>
      <w:r w:rsidR="00BA4514">
        <w:t xml:space="preserve">door de rechtsgeldig vertegenwoordiger </w:t>
      </w:r>
      <w:r w:rsidR="003622EE">
        <w:t xml:space="preserve">(penvoerder) </w:t>
      </w:r>
      <w:r w:rsidR="00BA4514">
        <w:t>van</w:t>
      </w:r>
      <w:r>
        <w:t xml:space="preserve"> het samenwerkingsverband</w:t>
      </w:r>
      <w:r w:rsidR="009D7F11">
        <w:t>.</w:t>
      </w:r>
      <w:r w:rsidR="00EA7B71">
        <w:br/>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7875E819" w14:textId="77777777" w:rsidTr="00867AB3">
        <w:tc>
          <w:tcPr>
            <w:tcW w:w="1699" w:type="dxa"/>
            <w:tcBorders>
              <w:bottom w:val="single" w:sz="4" w:space="0" w:color="auto"/>
            </w:tcBorders>
            <w:shd w:val="clear" w:color="auto" w:fill="C0C0C0"/>
          </w:tcPr>
          <w:p w14:paraId="04337519" w14:textId="77777777" w:rsidR="009D7F11" w:rsidRPr="00232AB3" w:rsidRDefault="009D7F11" w:rsidP="00867AB3"/>
        </w:tc>
        <w:tc>
          <w:tcPr>
            <w:tcW w:w="6381" w:type="dxa"/>
            <w:shd w:val="clear" w:color="auto" w:fill="C0C0C0"/>
          </w:tcPr>
          <w:p w14:paraId="4520053E" w14:textId="285D58B8" w:rsidR="009D7F11" w:rsidRPr="00232AB3" w:rsidRDefault="009D7F11" w:rsidP="009D7F11">
            <w:r w:rsidRPr="00232AB3">
              <w:t>Ondertekening</w:t>
            </w:r>
            <w:r>
              <w:t xml:space="preserve"> </w:t>
            </w:r>
            <w:r w:rsidR="000419A4">
              <w:t>Gegadigde</w:t>
            </w:r>
          </w:p>
        </w:tc>
      </w:tr>
      <w:tr w:rsidR="009D7F11" w:rsidRPr="00232AB3" w14:paraId="28121A66" w14:textId="77777777" w:rsidTr="00867AB3">
        <w:tc>
          <w:tcPr>
            <w:tcW w:w="1699" w:type="dxa"/>
            <w:shd w:val="clear" w:color="auto" w:fill="C0C0C0"/>
          </w:tcPr>
          <w:p w14:paraId="5E55F959" w14:textId="77777777" w:rsidR="009D7F11" w:rsidRPr="00232AB3" w:rsidRDefault="009D7F11" w:rsidP="00867AB3">
            <w:r w:rsidRPr="00232AB3">
              <w:t xml:space="preserve">Naam: </w:t>
            </w:r>
          </w:p>
        </w:tc>
        <w:tc>
          <w:tcPr>
            <w:tcW w:w="6381" w:type="dxa"/>
          </w:tcPr>
          <w:p w14:paraId="234BA553" w14:textId="77777777" w:rsidR="009D7F11" w:rsidRPr="00232AB3" w:rsidRDefault="009D7F11" w:rsidP="00867AB3"/>
        </w:tc>
      </w:tr>
      <w:tr w:rsidR="00EA7B71" w:rsidRPr="00232AB3" w14:paraId="520083DD" w14:textId="77777777" w:rsidTr="00867AB3">
        <w:tc>
          <w:tcPr>
            <w:tcW w:w="1699" w:type="dxa"/>
            <w:shd w:val="clear" w:color="auto" w:fill="C0C0C0"/>
          </w:tcPr>
          <w:p w14:paraId="3FF0B0A8" w14:textId="0C8888BF" w:rsidR="00EA7B71" w:rsidRPr="00232AB3" w:rsidRDefault="00EA7B71" w:rsidP="00867AB3">
            <w:r>
              <w:t>Bezoekadres:</w:t>
            </w:r>
          </w:p>
        </w:tc>
        <w:tc>
          <w:tcPr>
            <w:tcW w:w="6381" w:type="dxa"/>
          </w:tcPr>
          <w:p w14:paraId="0FB5F18E" w14:textId="77777777" w:rsidR="00EA7B71" w:rsidRPr="00232AB3" w:rsidRDefault="00EA7B71" w:rsidP="00867AB3"/>
        </w:tc>
      </w:tr>
      <w:tr w:rsidR="00EA7B71" w:rsidRPr="00232AB3" w14:paraId="28DD3130" w14:textId="77777777" w:rsidTr="00867AB3">
        <w:tc>
          <w:tcPr>
            <w:tcW w:w="1699" w:type="dxa"/>
            <w:shd w:val="clear" w:color="auto" w:fill="C0C0C0"/>
          </w:tcPr>
          <w:p w14:paraId="742FE3AC" w14:textId="6CBE5826" w:rsidR="00EA7B71" w:rsidRPr="00232AB3" w:rsidRDefault="00EA7B71" w:rsidP="00867AB3">
            <w:r>
              <w:t>Postadres:</w:t>
            </w:r>
          </w:p>
        </w:tc>
        <w:tc>
          <w:tcPr>
            <w:tcW w:w="6381" w:type="dxa"/>
          </w:tcPr>
          <w:p w14:paraId="6C3E30A6" w14:textId="77777777" w:rsidR="00EA7B71" w:rsidRPr="00232AB3" w:rsidRDefault="00EA7B71" w:rsidP="00867AB3"/>
        </w:tc>
      </w:tr>
      <w:tr w:rsidR="009D7F11" w:rsidRPr="00232AB3" w14:paraId="494C8A5C" w14:textId="77777777" w:rsidTr="00867AB3">
        <w:tc>
          <w:tcPr>
            <w:tcW w:w="1699" w:type="dxa"/>
            <w:shd w:val="clear" w:color="auto" w:fill="C0C0C0"/>
          </w:tcPr>
          <w:p w14:paraId="598B8C33" w14:textId="77777777" w:rsidR="009D7F11" w:rsidRPr="00232AB3" w:rsidRDefault="009D7F11" w:rsidP="00867AB3">
            <w:r w:rsidRPr="00232AB3">
              <w:t>Functie:</w:t>
            </w:r>
          </w:p>
        </w:tc>
        <w:tc>
          <w:tcPr>
            <w:tcW w:w="6381" w:type="dxa"/>
          </w:tcPr>
          <w:p w14:paraId="598E75DD" w14:textId="77777777" w:rsidR="009D7F11" w:rsidRPr="00232AB3" w:rsidRDefault="009D7F11" w:rsidP="00867AB3"/>
        </w:tc>
      </w:tr>
      <w:tr w:rsidR="009D7F11" w:rsidRPr="00232AB3" w14:paraId="4F3CA7DC" w14:textId="77777777" w:rsidTr="00867AB3">
        <w:tc>
          <w:tcPr>
            <w:tcW w:w="1699" w:type="dxa"/>
            <w:shd w:val="clear" w:color="auto" w:fill="C0C0C0"/>
          </w:tcPr>
          <w:p w14:paraId="1864B48E" w14:textId="77777777" w:rsidR="009D7F11" w:rsidRPr="00232AB3" w:rsidRDefault="009D7F11" w:rsidP="00867AB3">
            <w:r w:rsidRPr="00232AB3">
              <w:t>Bedrijf:</w:t>
            </w:r>
          </w:p>
        </w:tc>
        <w:tc>
          <w:tcPr>
            <w:tcW w:w="6381" w:type="dxa"/>
          </w:tcPr>
          <w:p w14:paraId="6A6F69D9" w14:textId="77777777" w:rsidR="009D7F11" w:rsidRPr="00232AB3" w:rsidRDefault="009D7F11" w:rsidP="00867AB3"/>
        </w:tc>
      </w:tr>
      <w:tr w:rsidR="009D7F11" w:rsidRPr="00232AB3" w14:paraId="78F97FE4" w14:textId="77777777" w:rsidTr="00EA7B71">
        <w:trPr>
          <w:trHeight w:val="618"/>
        </w:trPr>
        <w:tc>
          <w:tcPr>
            <w:tcW w:w="1699" w:type="dxa"/>
            <w:shd w:val="clear" w:color="auto" w:fill="C0C0C0"/>
          </w:tcPr>
          <w:p w14:paraId="650090B1" w14:textId="77777777" w:rsidR="009D7F11" w:rsidRPr="00232AB3" w:rsidRDefault="009D7F11" w:rsidP="00867AB3">
            <w:r w:rsidRPr="00232AB3">
              <w:t>Handtekening:</w:t>
            </w:r>
          </w:p>
        </w:tc>
        <w:tc>
          <w:tcPr>
            <w:tcW w:w="6381" w:type="dxa"/>
          </w:tcPr>
          <w:p w14:paraId="61BBB41C" w14:textId="77777777" w:rsidR="009D7F11" w:rsidRPr="00232AB3" w:rsidRDefault="009D7F11" w:rsidP="00867AB3"/>
        </w:tc>
      </w:tr>
      <w:tr w:rsidR="009D7F11" w:rsidRPr="00232AB3" w14:paraId="443FEE63" w14:textId="77777777" w:rsidTr="00867AB3">
        <w:tc>
          <w:tcPr>
            <w:tcW w:w="1699" w:type="dxa"/>
            <w:shd w:val="clear" w:color="auto" w:fill="C0C0C0"/>
          </w:tcPr>
          <w:p w14:paraId="16AC5959" w14:textId="77777777" w:rsidR="009D7F11" w:rsidRPr="00232AB3" w:rsidRDefault="009D7F11" w:rsidP="00867AB3">
            <w:r w:rsidRPr="00232AB3">
              <w:t>Datum:</w:t>
            </w:r>
          </w:p>
        </w:tc>
        <w:tc>
          <w:tcPr>
            <w:tcW w:w="6381" w:type="dxa"/>
          </w:tcPr>
          <w:p w14:paraId="6CEC6733" w14:textId="77777777" w:rsidR="009D7F11" w:rsidRPr="00232AB3" w:rsidRDefault="009D7F11" w:rsidP="00867AB3"/>
        </w:tc>
      </w:tr>
      <w:tr w:rsidR="009D7F11" w:rsidRPr="00232AB3" w14:paraId="13BE0BCE" w14:textId="77777777" w:rsidTr="00867AB3">
        <w:tc>
          <w:tcPr>
            <w:tcW w:w="1699" w:type="dxa"/>
            <w:shd w:val="clear" w:color="auto" w:fill="C0C0C0"/>
          </w:tcPr>
          <w:p w14:paraId="63A9244E" w14:textId="77777777" w:rsidR="009D7F11" w:rsidRPr="00232AB3" w:rsidRDefault="009D7F11" w:rsidP="00867AB3">
            <w:r w:rsidRPr="00097D9C">
              <w:t>KvK nummer:</w:t>
            </w:r>
            <w:r w:rsidRPr="00097D9C">
              <w:tab/>
            </w:r>
          </w:p>
        </w:tc>
        <w:tc>
          <w:tcPr>
            <w:tcW w:w="6381" w:type="dxa"/>
          </w:tcPr>
          <w:p w14:paraId="6AE2A418" w14:textId="77777777" w:rsidR="009D7F11" w:rsidRPr="00232AB3" w:rsidRDefault="009D7F11" w:rsidP="00867AB3"/>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rsidTr="00867AB3">
        <w:tc>
          <w:tcPr>
            <w:tcW w:w="1699" w:type="dxa"/>
            <w:tcBorders>
              <w:bottom w:val="single" w:sz="4" w:space="0" w:color="auto"/>
            </w:tcBorders>
            <w:shd w:val="clear" w:color="auto" w:fill="C0C0C0"/>
          </w:tcPr>
          <w:p w14:paraId="2AA01D91" w14:textId="77777777" w:rsidR="009D7F11" w:rsidRPr="00232AB3" w:rsidRDefault="009D7F11" w:rsidP="00867AB3"/>
        </w:tc>
        <w:tc>
          <w:tcPr>
            <w:tcW w:w="6381" w:type="dxa"/>
            <w:shd w:val="clear" w:color="auto" w:fill="C0C0C0"/>
          </w:tcPr>
          <w:p w14:paraId="5B9B1C04" w14:textId="77777777" w:rsidR="009D7F11" w:rsidRPr="00232AB3" w:rsidRDefault="009D7F11" w:rsidP="00867AB3">
            <w:r w:rsidRPr="00232AB3">
              <w:t>Ondertekening</w:t>
            </w:r>
            <w:r>
              <w:t xml:space="preserve"> penvoerder samenwerkingsverband (indien van toepassing)</w:t>
            </w:r>
          </w:p>
        </w:tc>
      </w:tr>
      <w:tr w:rsidR="009D7F11" w:rsidRPr="00232AB3" w14:paraId="20C6B016" w14:textId="77777777" w:rsidTr="00867AB3">
        <w:tc>
          <w:tcPr>
            <w:tcW w:w="1699" w:type="dxa"/>
            <w:shd w:val="clear" w:color="auto" w:fill="C0C0C0"/>
          </w:tcPr>
          <w:p w14:paraId="4364E7B4" w14:textId="77777777" w:rsidR="009D7F11" w:rsidRPr="00232AB3" w:rsidRDefault="009D7F11" w:rsidP="00867AB3">
            <w:r w:rsidRPr="00232AB3">
              <w:t xml:space="preserve">Naam: </w:t>
            </w:r>
          </w:p>
        </w:tc>
        <w:tc>
          <w:tcPr>
            <w:tcW w:w="6381" w:type="dxa"/>
          </w:tcPr>
          <w:p w14:paraId="1119AB20" w14:textId="77777777" w:rsidR="009D7F11" w:rsidRPr="00232AB3" w:rsidRDefault="009D7F11" w:rsidP="00867AB3"/>
        </w:tc>
      </w:tr>
      <w:tr w:rsidR="00EA7B71" w:rsidRPr="00232AB3" w14:paraId="3AF6055E" w14:textId="77777777" w:rsidTr="00867AB3">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rsidTr="00867AB3">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rsidTr="00867AB3">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rsidTr="00867AB3">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rsidTr="00867AB3">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rsidTr="00867AB3">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7D19DCBF" w14:textId="0BA88DFF" w:rsidR="009D7F11" w:rsidRDefault="009D7F11" w:rsidP="00FE2E71">
      <w:pPr>
        <w:pStyle w:val="Kopzondernummering"/>
        <w:spacing w:after="0" w:line="240" w:lineRule="atLeast"/>
        <w:rPr>
          <w:sz w:val="18"/>
          <w:szCs w:val="18"/>
        </w:rPr>
      </w:pPr>
    </w:p>
    <w:p w14:paraId="5C5C38FD" w14:textId="59033B71" w:rsidR="000419A4" w:rsidRPr="000419A4" w:rsidRDefault="000419A4" w:rsidP="000419A4"/>
    <w:p w14:paraId="6C0C4FB7" w14:textId="2F5B0E60" w:rsidR="000419A4" w:rsidRPr="000419A4" w:rsidRDefault="000419A4" w:rsidP="000419A4"/>
    <w:p w14:paraId="53434C1F" w14:textId="57CC1388" w:rsidR="000419A4" w:rsidRPr="000419A4" w:rsidRDefault="000419A4" w:rsidP="000419A4"/>
    <w:p w14:paraId="4B16332E" w14:textId="2DB63F55" w:rsidR="000419A4" w:rsidRPr="000419A4" w:rsidRDefault="000419A4" w:rsidP="000419A4"/>
    <w:p w14:paraId="43A86EA1" w14:textId="2FA8ECA8" w:rsidR="000419A4" w:rsidRPr="000419A4" w:rsidRDefault="000419A4" w:rsidP="000419A4"/>
    <w:p w14:paraId="52AEE5B9" w14:textId="6A876E28" w:rsidR="000419A4" w:rsidRPr="000419A4" w:rsidRDefault="000419A4" w:rsidP="000419A4">
      <w:pPr>
        <w:tabs>
          <w:tab w:val="left" w:pos="3585"/>
        </w:tabs>
      </w:pPr>
    </w:p>
    <w:sectPr w:rsidR="000419A4" w:rsidRPr="000419A4" w:rsidSect="00CC5A3F">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21C82" w14:textId="77777777" w:rsidR="00145BD2" w:rsidRDefault="00145BD2">
      <w:r>
        <w:separator/>
      </w:r>
    </w:p>
    <w:p w14:paraId="312C9479" w14:textId="77777777" w:rsidR="00145BD2" w:rsidRDefault="00145BD2"/>
    <w:p w14:paraId="1648B95B" w14:textId="77777777" w:rsidR="00145BD2" w:rsidRDefault="00145BD2"/>
  </w:endnote>
  <w:endnote w:type="continuationSeparator" w:id="0">
    <w:p w14:paraId="14192D74" w14:textId="77777777" w:rsidR="00145BD2" w:rsidRDefault="00145BD2">
      <w:r>
        <w:continuationSeparator/>
      </w:r>
    </w:p>
    <w:p w14:paraId="24F16939" w14:textId="77777777" w:rsidR="00145BD2" w:rsidRDefault="00145BD2"/>
    <w:p w14:paraId="5C5E7E61" w14:textId="77777777" w:rsidR="00145BD2" w:rsidRDefault="00145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alibri"/>
    <w:panose1 w:val="020B0500000000000000"/>
    <w:charset w:val="00"/>
    <w:family w:val="swiss"/>
    <w:pitch w:val="variable"/>
    <w:sig w:usb0="80000027"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shd w:val="clear" w:color="auto" w:fill="auto"/>
        </w:tcPr>
        <w:p w14:paraId="5D1911A0" w14:textId="77777777" w:rsidR="00145BD2" w:rsidRDefault="00145BD2" w:rsidP="00C26079">
          <w:r>
            <w:t>VERTROUWELIJK</w:t>
          </w:r>
        </w:p>
      </w:tc>
      <w:tc>
        <w:tcPr>
          <w:tcW w:w="2148" w:type="dxa"/>
        </w:tcPr>
        <w:p w14:paraId="25C60097" w14:textId="04796F1B"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CC59A6">
              <w:t>9</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shd w:val="clear" w:color="auto" w:fill="auto"/>
        </w:tcPr>
        <w:p w14:paraId="12E3A76A" w14:textId="77777777" w:rsidR="00145BD2" w:rsidRDefault="00145BD2" w:rsidP="00C26079">
          <w:r>
            <w:t>VERTROUWELIJK</w:t>
          </w:r>
        </w:p>
      </w:tc>
      <w:tc>
        <w:tcPr>
          <w:tcW w:w="2148" w:type="dxa"/>
        </w:tcPr>
        <w:p w14:paraId="429A4481" w14:textId="6A676E72"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CC59A6">
              <w:t>9</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shd w:val="clear" w:color="auto" w:fill="auto"/>
        </w:tcPr>
        <w:p w14:paraId="20AC1A0E" w14:textId="77777777" w:rsidR="00145BD2" w:rsidRPr="00C12E90" w:rsidRDefault="00145BD2" w:rsidP="002E14E1">
          <w:pPr>
            <w:rPr>
              <w:rStyle w:val="Huisstijl-Rubricering"/>
            </w:rPr>
          </w:pPr>
        </w:p>
      </w:tc>
      <w:tc>
        <w:tcPr>
          <w:tcW w:w="1392" w:type="dxa"/>
        </w:tcPr>
        <w:p w14:paraId="05704AC7" w14:textId="5A10A9F2"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922A4">
            <w:t>2</w:t>
          </w:r>
          <w:r>
            <w:fldChar w:fldCharType="end"/>
          </w:r>
          <w:r w:rsidRPr="006B1455">
            <w:t xml:space="preserve"> van </w:t>
          </w:r>
          <w:fldSimple w:instr=" NUMPAGES   \* MERGEFORMAT ">
            <w:r w:rsidR="004922A4">
              <w:t>8</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6B112" w14:textId="77777777" w:rsidR="00145BD2" w:rsidRPr="00B35331" w:rsidRDefault="00145BD2" w:rsidP="00B35331">
      <w:pPr>
        <w:pStyle w:val="Voettekst"/>
      </w:pPr>
    </w:p>
  </w:footnote>
  <w:footnote w:type="continuationSeparator" w:id="0">
    <w:p w14:paraId="0B50C408" w14:textId="77777777" w:rsidR="00145BD2" w:rsidRDefault="00145BD2">
      <w:r>
        <w:continuationSeparator/>
      </w:r>
    </w:p>
    <w:p w14:paraId="347D2519" w14:textId="77777777" w:rsidR="00145BD2" w:rsidRDefault="00145BD2"/>
    <w:p w14:paraId="400500C8" w14:textId="77777777" w:rsidR="00145BD2" w:rsidRDefault="00145B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876E8" w14:textId="23E242F7" w:rsidR="00145BD2" w:rsidRPr="00412B26" w:rsidRDefault="00145BD2" w:rsidP="003305C0">
    <w:pPr>
      <w:adjustRightInd w:val="0"/>
      <w:spacing w:line="180" w:lineRule="exact"/>
      <w:rPr>
        <w:rStyle w:val="Huisstijl-Koptekst"/>
        <w:highlight w:val="yellow"/>
      </w:rPr>
    </w:pPr>
    <w:r w:rsidRPr="00AB5D8C">
      <w:rPr>
        <w:rStyle w:val="Huisstijl-Koptekst"/>
      </w:rPr>
      <w:t xml:space="preserve">Bijlage </w:t>
    </w:r>
    <w:r w:rsidR="006C51FD">
      <w:rPr>
        <w:rStyle w:val="Huisstijl-Koptekst"/>
      </w:rPr>
      <w:t>A</w:t>
    </w:r>
    <w:r w:rsidR="002561FC">
      <w:rPr>
        <w:rStyle w:val="Huisstijl-Koptekst"/>
      </w:rPr>
      <w:t xml:space="preserve"> </w:t>
    </w:r>
    <w:r w:rsidR="006C51FD">
      <w:rPr>
        <w:rStyle w:val="Huisstijl-Koptekst"/>
      </w:rPr>
      <w:t>Aanmeldings</w:t>
    </w:r>
    <w:r w:rsidRPr="00054447">
      <w:rPr>
        <w:rStyle w:val="Huisstijl-Koptekst"/>
      </w:rPr>
      <w:t>formulier</w:t>
    </w:r>
    <w:r w:rsidR="002561FC">
      <w:rPr>
        <w:rStyle w:val="Huisstijl-Koptekst"/>
      </w:rPr>
      <w:t xml:space="preserve"> ECM</w:t>
    </w:r>
    <w:r w:rsidRPr="00054447">
      <w:rPr>
        <w:rStyle w:val="Huisstijl-Koptekst"/>
      </w:rPr>
      <w:t xml:space="preserve"> | </w:t>
    </w:r>
    <w:r w:rsidR="00054447" w:rsidRPr="004D4025">
      <w:rPr>
        <w:rStyle w:val="Huisstijl-Koptekst"/>
      </w:rPr>
      <w:t xml:space="preserve">Europese </w:t>
    </w:r>
    <w:r w:rsidR="00883ED6">
      <w:rPr>
        <w:rStyle w:val="Huisstijl-Koptekst"/>
      </w:rPr>
      <w:t>mededingingsprocedure</w:t>
    </w:r>
    <w:r w:rsidR="00054447" w:rsidRPr="004D4025">
      <w:rPr>
        <w:rStyle w:val="Huisstijl-Koptekst"/>
      </w:rPr>
      <w:t xml:space="preserve"> </w:t>
    </w:r>
    <w:r w:rsidR="006C51FD">
      <w:rPr>
        <w:rStyle w:val="Huisstijl-Koptekst"/>
      </w:rPr>
      <w:t xml:space="preserve">met onderhandeling </w:t>
    </w:r>
    <w:r w:rsidR="001D520C">
      <w:rPr>
        <w:rStyle w:val="Huisstijl-Koptekst"/>
      </w:rPr>
      <w:t>E</w:t>
    </w:r>
    <w:r w:rsidR="002561FC">
      <w:rPr>
        <w:rStyle w:val="Huisstijl-Koptekst"/>
      </w:rPr>
      <w:t>CM</w:t>
    </w:r>
    <w:r w:rsidR="00054447">
      <w:rPr>
        <w:rStyle w:val="Huisstijl-Koptekst"/>
      </w:rPr>
      <w:t xml:space="preserve"> </w:t>
    </w:r>
    <w:r w:rsidR="00883ED6">
      <w:rPr>
        <w:rStyle w:val="Huisstijl-Koptekst"/>
      </w:rPr>
      <w:t xml:space="preserve">2023 </w:t>
    </w:r>
    <w:r w:rsidR="00054447" w:rsidRPr="004D4025">
      <w:rPr>
        <w:rStyle w:val="Huisstijl-Koptekst"/>
      </w:rPr>
      <w:t xml:space="preserve">ten behoeve van het Openbaar Ministerie </w:t>
    </w:r>
    <w:r w:rsidR="00054447" w:rsidRPr="004922A4">
      <w:rPr>
        <w:rStyle w:val="Huisstijl-Koptekst"/>
      </w:rPr>
      <w:t xml:space="preserve">| </w:t>
    </w:r>
    <w:r w:rsidR="004922A4" w:rsidRPr="004922A4">
      <w:rPr>
        <w:rStyle w:val="Huisstijl-Koptekst"/>
      </w:rPr>
      <w:t>24</w:t>
    </w:r>
    <w:r w:rsidR="00AB5D8C" w:rsidRPr="004922A4">
      <w:rPr>
        <w:rStyle w:val="Huisstijl-Koptekst"/>
      </w:rPr>
      <w:t xml:space="preserve"> </w:t>
    </w:r>
    <w:r w:rsidR="00F774B8" w:rsidRPr="004922A4">
      <w:rPr>
        <w:rStyle w:val="Huisstijl-Koptekst"/>
      </w:rPr>
      <w:t>maart</w:t>
    </w:r>
    <w:r w:rsidR="00883ED6" w:rsidRPr="004922A4">
      <w:rPr>
        <w:rStyle w:val="Huisstijl-Koptekst"/>
      </w:rPr>
      <w:t xml:space="preserve"> </w:t>
    </w:r>
    <w:r w:rsidR="00AB5D8C" w:rsidRPr="004922A4">
      <w:rPr>
        <w:rStyle w:val="Huisstijl-Koptekst"/>
      </w:rPr>
      <w:t>202</w:t>
    </w:r>
    <w:r w:rsidR="00883ED6" w:rsidRPr="004922A4">
      <w:rPr>
        <w:rStyle w:val="Huisstijl-Koptekst"/>
      </w:rPr>
      <w:t>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C7369" w14:textId="5298F8A0" w:rsidR="00145BD2" w:rsidRPr="002561FC" w:rsidRDefault="00145BD2" w:rsidP="002561FC">
    <w:pPr>
      <w:adjustRightInd w:val="0"/>
      <w:spacing w:line="180" w:lineRule="exact"/>
      <w:rPr>
        <w:sz w:val="13"/>
        <w:highlight w:val="yellow"/>
      </w:rPr>
    </w:pPr>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A8DBD80" w:rsidR="00145BD2" w:rsidRDefault="00145BD2" w:rsidP="006E263E">
                                <w:pPr>
                                  <w:spacing w:line="240" w:lineRule="auto"/>
                                </w:pPr>
                              </w:p>
                            </w:tc>
                            <w:tc>
                              <w:tcPr>
                                <w:tcW w:w="5383" w:type="dxa"/>
                                <w:shd w:val="clear" w:color="auto" w:fill="auto"/>
                              </w:tcPr>
                              <w:p w14:paraId="49B32DDF" w14:textId="2AABD635" w:rsidR="00145BD2" w:rsidRDefault="00145BD2" w:rsidP="006E263E">
                                <w:pPr>
                                  <w:spacing w:line="240" w:lineRule="auto"/>
                                </w:pPr>
                              </w:p>
                            </w:tc>
                          </w:tr>
                        </w:tbl>
                        <w:p w14:paraId="148248C6" w14:textId="77777777" w:rsidR="00145BD2" w:rsidRDefault="00145BD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7A8DBD80" w:rsidR="00145BD2" w:rsidRDefault="00145BD2" w:rsidP="006E263E">
                          <w:pPr>
                            <w:spacing w:line="240" w:lineRule="auto"/>
                          </w:pPr>
                        </w:p>
                      </w:tc>
                      <w:tc>
                        <w:tcPr>
                          <w:tcW w:w="5383" w:type="dxa"/>
                          <w:shd w:val="clear" w:color="auto" w:fill="auto"/>
                        </w:tcPr>
                        <w:p w14:paraId="49B32DDF" w14:textId="2AABD635" w:rsidR="00145BD2" w:rsidRDefault="00145BD2" w:rsidP="006E263E">
                          <w:pPr>
                            <w:spacing w:line="240" w:lineRule="auto"/>
                          </w:pPr>
                        </w:p>
                      </w:tc>
                    </w:tr>
                  </w:tbl>
                  <w:p w14:paraId="148248C6" w14:textId="77777777" w:rsidR="00145BD2" w:rsidRDefault="00145BD2" w:rsidP="006E263E"/>
                </w:txbxContent>
              </v:textbox>
              <w10:wrap anchory="page"/>
            </v:shape>
          </w:pict>
        </mc:Fallback>
      </mc:AlternateConten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7C369D2"/>
    <w:multiLevelType w:val="hybridMultilevel"/>
    <w:tmpl w:val="C02CCF52"/>
    <w:lvl w:ilvl="0" w:tplc="93B62A5E">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9"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1"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0"/>
  </w:num>
  <w:num w:numId="2">
    <w:abstractNumId w:val="7"/>
  </w:num>
  <w:num w:numId="3">
    <w:abstractNumId w:val="8"/>
  </w:num>
  <w:num w:numId="4">
    <w:abstractNumId w:val="3"/>
  </w:num>
  <w:num w:numId="5">
    <w:abstractNumId w:val="13"/>
  </w:num>
  <w:num w:numId="6">
    <w:abstractNumId w:val="39"/>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36"/>
  </w:num>
  <w:num w:numId="16">
    <w:abstractNumId w:val="30"/>
  </w:num>
  <w:num w:numId="17">
    <w:abstractNumId w:val="14"/>
  </w:num>
  <w:num w:numId="18">
    <w:abstractNumId w:val="27"/>
  </w:num>
  <w:num w:numId="19">
    <w:abstractNumId w:val="29"/>
  </w:num>
  <w:num w:numId="20">
    <w:abstractNumId w:val="25"/>
  </w:num>
  <w:num w:numId="21">
    <w:abstractNumId w:val="32"/>
  </w:num>
  <w:num w:numId="22">
    <w:abstractNumId w:val="22"/>
  </w:num>
  <w:num w:numId="23">
    <w:abstractNumId w:val="17"/>
  </w:num>
  <w:num w:numId="24">
    <w:abstractNumId w:val="18"/>
  </w:num>
  <w:num w:numId="25">
    <w:abstractNumId w:val="28"/>
  </w:num>
  <w:num w:numId="26">
    <w:abstractNumId w:val="40"/>
  </w:num>
  <w:num w:numId="27">
    <w:abstractNumId w:val="35"/>
  </w:num>
  <w:num w:numId="28">
    <w:abstractNumId w:val="16"/>
  </w:num>
  <w:num w:numId="29">
    <w:abstractNumId w:val="33"/>
  </w:num>
  <w:num w:numId="30">
    <w:abstractNumId w:val="19"/>
  </w:num>
  <w:num w:numId="31">
    <w:abstractNumId w:val="42"/>
  </w:num>
  <w:num w:numId="32">
    <w:abstractNumId w:val="38"/>
  </w:num>
  <w:num w:numId="33">
    <w:abstractNumId w:val="24"/>
  </w:num>
  <w:num w:numId="34">
    <w:abstractNumId w:val="31"/>
  </w:num>
  <w:num w:numId="35">
    <w:abstractNumId w:val="21"/>
  </w:num>
  <w:num w:numId="36">
    <w:abstractNumId w:val="20"/>
  </w:num>
  <w:num w:numId="37">
    <w:abstractNumId w:val="12"/>
  </w:num>
  <w:num w:numId="38">
    <w:abstractNumId w:val="43"/>
  </w:num>
  <w:num w:numId="39">
    <w:abstractNumId w:val="23"/>
  </w:num>
  <w:num w:numId="40">
    <w:abstractNumId w:val="41"/>
  </w:num>
  <w:num w:numId="41">
    <w:abstractNumId w:val="15"/>
  </w:num>
  <w:num w:numId="42">
    <w:abstractNumId w:val="26"/>
  </w:num>
  <w:num w:numId="43">
    <w:abstractNumId w:val="37"/>
  </w:num>
  <w:num w:numId="44">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2902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392E"/>
    <w:rsid w:val="00020189"/>
    <w:rsid w:val="00020EE4"/>
    <w:rsid w:val="00026139"/>
    <w:rsid w:val="00026447"/>
    <w:rsid w:val="0003271D"/>
    <w:rsid w:val="00033426"/>
    <w:rsid w:val="00034A84"/>
    <w:rsid w:val="00035E67"/>
    <w:rsid w:val="000419A4"/>
    <w:rsid w:val="000446FE"/>
    <w:rsid w:val="00044809"/>
    <w:rsid w:val="00054447"/>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3F40"/>
    <w:rsid w:val="000C43A2"/>
    <w:rsid w:val="000C5184"/>
    <w:rsid w:val="000D24C3"/>
    <w:rsid w:val="000D557F"/>
    <w:rsid w:val="000D7BB7"/>
    <w:rsid w:val="000E3FFC"/>
    <w:rsid w:val="000F1A72"/>
    <w:rsid w:val="000F2632"/>
    <w:rsid w:val="000F44F1"/>
    <w:rsid w:val="000F5647"/>
    <w:rsid w:val="000F75DA"/>
    <w:rsid w:val="00123082"/>
    <w:rsid w:val="00123704"/>
    <w:rsid w:val="001270C7"/>
    <w:rsid w:val="00131627"/>
    <w:rsid w:val="001409DF"/>
    <w:rsid w:val="001429A1"/>
    <w:rsid w:val="00142BCD"/>
    <w:rsid w:val="00145BD2"/>
    <w:rsid w:val="0014786A"/>
    <w:rsid w:val="001503EE"/>
    <w:rsid w:val="00150C9F"/>
    <w:rsid w:val="001516A4"/>
    <w:rsid w:val="00163001"/>
    <w:rsid w:val="00173627"/>
    <w:rsid w:val="001755CD"/>
    <w:rsid w:val="001802CA"/>
    <w:rsid w:val="00185576"/>
    <w:rsid w:val="00185951"/>
    <w:rsid w:val="001A2505"/>
    <w:rsid w:val="001B7D7E"/>
    <w:rsid w:val="001C47F8"/>
    <w:rsid w:val="001C793E"/>
    <w:rsid w:val="001C797A"/>
    <w:rsid w:val="001D5178"/>
    <w:rsid w:val="001D520C"/>
    <w:rsid w:val="001E34C6"/>
    <w:rsid w:val="001E5581"/>
    <w:rsid w:val="001F2822"/>
    <w:rsid w:val="001F6688"/>
    <w:rsid w:val="0020062C"/>
    <w:rsid w:val="0020258F"/>
    <w:rsid w:val="00205DA2"/>
    <w:rsid w:val="00215347"/>
    <w:rsid w:val="00216ADD"/>
    <w:rsid w:val="00216BF1"/>
    <w:rsid w:val="00231003"/>
    <w:rsid w:val="00232AB3"/>
    <w:rsid w:val="00232B7A"/>
    <w:rsid w:val="00234329"/>
    <w:rsid w:val="00240BD4"/>
    <w:rsid w:val="002428E3"/>
    <w:rsid w:val="0024546E"/>
    <w:rsid w:val="0025405C"/>
    <w:rsid w:val="002556C9"/>
    <w:rsid w:val="002561FC"/>
    <w:rsid w:val="00257129"/>
    <w:rsid w:val="00260BAF"/>
    <w:rsid w:val="002650F7"/>
    <w:rsid w:val="00265E21"/>
    <w:rsid w:val="002748E4"/>
    <w:rsid w:val="00280F74"/>
    <w:rsid w:val="00286998"/>
    <w:rsid w:val="002A1A8A"/>
    <w:rsid w:val="002B153C"/>
    <w:rsid w:val="002B7382"/>
    <w:rsid w:val="002D317B"/>
    <w:rsid w:val="002D4CA1"/>
    <w:rsid w:val="002D6486"/>
    <w:rsid w:val="002E0F69"/>
    <w:rsid w:val="002E14E1"/>
    <w:rsid w:val="002E18D0"/>
    <w:rsid w:val="002F06A9"/>
    <w:rsid w:val="002F35DC"/>
    <w:rsid w:val="002F5E9F"/>
    <w:rsid w:val="003009FB"/>
    <w:rsid w:val="00311050"/>
    <w:rsid w:val="00312597"/>
    <w:rsid w:val="00323155"/>
    <w:rsid w:val="00323B7A"/>
    <w:rsid w:val="00326D50"/>
    <w:rsid w:val="003305C0"/>
    <w:rsid w:val="00342938"/>
    <w:rsid w:val="00353D56"/>
    <w:rsid w:val="0036223B"/>
    <w:rsid w:val="003622EE"/>
    <w:rsid w:val="0036252A"/>
    <w:rsid w:val="00364D9D"/>
    <w:rsid w:val="003658B6"/>
    <w:rsid w:val="00366FB6"/>
    <w:rsid w:val="003731FA"/>
    <w:rsid w:val="003734AB"/>
    <w:rsid w:val="003737A8"/>
    <w:rsid w:val="0037461E"/>
    <w:rsid w:val="00374748"/>
    <w:rsid w:val="003824A2"/>
    <w:rsid w:val="00383906"/>
    <w:rsid w:val="00383DA1"/>
    <w:rsid w:val="00384EFF"/>
    <w:rsid w:val="00385F0A"/>
    <w:rsid w:val="00392A3F"/>
    <w:rsid w:val="0039744C"/>
    <w:rsid w:val="003A06C8"/>
    <w:rsid w:val="003A0D7C"/>
    <w:rsid w:val="003A74F5"/>
    <w:rsid w:val="003B58E3"/>
    <w:rsid w:val="003B7612"/>
    <w:rsid w:val="003B7EE7"/>
    <w:rsid w:val="003C18C0"/>
    <w:rsid w:val="003C2322"/>
    <w:rsid w:val="003D1DB0"/>
    <w:rsid w:val="003D39EC"/>
    <w:rsid w:val="003E3DD5"/>
    <w:rsid w:val="003E6A8C"/>
    <w:rsid w:val="003F0222"/>
    <w:rsid w:val="003F216E"/>
    <w:rsid w:val="003F44B7"/>
    <w:rsid w:val="003F6EF2"/>
    <w:rsid w:val="00407E46"/>
    <w:rsid w:val="00412B26"/>
    <w:rsid w:val="00413D48"/>
    <w:rsid w:val="004213B0"/>
    <w:rsid w:val="00422FEE"/>
    <w:rsid w:val="00434D52"/>
    <w:rsid w:val="00437BC1"/>
    <w:rsid w:val="004406FF"/>
    <w:rsid w:val="00441AC2"/>
    <w:rsid w:val="00441C2A"/>
    <w:rsid w:val="00444592"/>
    <w:rsid w:val="004520E4"/>
    <w:rsid w:val="00452BCD"/>
    <w:rsid w:val="00456B63"/>
    <w:rsid w:val="00482BB9"/>
    <w:rsid w:val="00483F0B"/>
    <w:rsid w:val="004922A4"/>
    <w:rsid w:val="00492A5E"/>
    <w:rsid w:val="004972F2"/>
    <w:rsid w:val="004A10C2"/>
    <w:rsid w:val="004A40D9"/>
    <w:rsid w:val="004A45FB"/>
    <w:rsid w:val="004A608D"/>
    <w:rsid w:val="004B02EC"/>
    <w:rsid w:val="004B4977"/>
    <w:rsid w:val="004B5465"/>
    <w:rsid w:val="004C4DA9"/>
    <w:rsid w:val="004C4F3D"/>
    <w:rsid w:val="004D2823"/>
    <w:rsid w:val="004E13BE"/>
    <w:rsid w:val="004E32F0"/>
    <w:rsid w:val="004E61FD"/>
    <w:rsid w:val="004F3CDA"/>
    <w:rsid w:val="004F6426"/>
    <w:rsid w:val="00516022"/>
    <w:rsid w:val="005200DE"/>
    <w:rsid w:val="00521CEE"/>
    <w:rsid w:val="00524434"/>
    <w:rsid w:val="00534880"/>
    <w:rsid w:val="0053593A"/>
    <w:rsid w:val="00536010"/>
    <w:rsid w:val="00541E47"/>
    <w:rsid w:val="00561176"/>
    <w:rsid w:val="00562B5A"/>
    <w:rsid w:val="0056454C"/>
    <w:rsid w:val="00573041"/>
    <w:rsid w:val="00587428"/>
    <w:rsid w:val="005903FB"/>
    <w:rsid w:val="00590603"/>
    <w:rsid w:val="00595931"/>
    <w:rsid w:val="005A03A3"/>
    <w:rsid w:val="005A240D"/>
    <w:rsid w:val="005B4F97"/>
    <w:rsid w:val="005B77E3"/>
    <w:rsid w:val="005C164B"/>
    <w:rsid w:val="005C1A3A"/>
    <w:rsid w:val="005C3FE0"/>
    <w:rsid w:val="005C740C"/>
    <w:rsid w:val="005D0300"/>
    <w:rsid w:val="005D3C44"/>
    <w:rsid w:val="005E7B5D"/>
    <w:rsid w:val="005F0E31"/>
    <w:rsid w:val="005F1676"/>
    <w:rsid w:val="005F2F08"/>
    <w:rsid w:val="005F689D"/>
    <w:rsid w:val="00604859"/>
    <w:rsid w:val="006048F4"/>
    <w:rsid w:val="0060660A"/>
    <w:rsid w:val="00612294"/>
    <w:rsid w:val="00617A44"/>
    <w:rsid w:val="006235B4"/>
    <w:rsid w:val="00625CD0"/>
    <w:rsid w:val="0063186E"/>
    <w:rsid w:val="00635DE3"/>
    <w:rsid w:val="00645EC4"/>
    <w:rsid w:val="006469F6"/>
    <w:rsid w:val="00647533"/>
    <w:rsid w:val="00661034"/>
    <w:rsid w:val="006614C4"/>
    <w:rsid w:val="00661591"/>
    <w:rsid w:val="00662109"/>
    <w:rsid w:val="00663D65"/>
    <w:rsid w:val="0066632F"/>
    <w:rsid w:val="006665E1"/>
    <w:rsid w:val="00667BAB"/>
    <w:rsid w:val="00680547"/>
    <w:rsid w:val="0069378F"/>
    <w:rsid w:val="00696783"/>
    <w:rsid w:val="00697F15"/>
    <w:rsid w:val="006A49A9"/>
    <w:rsid w:val="006B03AF"/>
    <w:rsid w:val="006B3759"/>
    <w:rsid w:val="006C2535"/>
    <w:rsid w:val="006C4EC9"/>
    <w:rsid w:val="006C51FD"/>
    <w:rsid w:val="006C68C8"/>
    <w:rsid w:val="006D28F9"/>
    <w:rsid w:val="006D4B0D"/>
    <w:rsid w:val="006D60B4"/>
    <w:rsid w:val="006D66A0"/>
    <w:rsid w:val="006D75E1"/>
    <w:rsid w:val="006E263E"/>
    <w:rsid w:val="006E3546"/>
    <w:rsid w:val="006E7216"/>
    <w:rsid w:val="006F0F93"/>
    <w:rsid w:val="006F198E"/>
    <w:rsid w:val="006F2103"/>
    <w:rsid w:val="006F35FA"/>
    <w:rsid w:val="00700B43"/>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73313"/>
    <w:rsid w:val="00775344"/>
    <w:rsid w:val="007777DF"/>
    <w:rsid w:val="007802A4"/>
    <w:rsid w:val="00783559"/>
    <w:rsid w:val="007875FE"/>
    <w:rsid w:val="00792D5F"/>
    <w:rsid w:val="007A12AD"/>
    <w:rsid w:val="007A4105"/>
    <w:rsid w:val="007A474C"/>
    <w:rsid w:val="007A7D05"/>
    <w:rsid w:val="007B0280"/>
    <w:rsid w:val="007B637D"/>
    <w:rsid w:val="007C1C70"/>
    <w:rsid w:val="007C2A0D"/>
    <w:rsid w:val="007C406E"/>
    <w:rsid w:val="007C5413"/>
    <w:rsid w:val="007C74D2"/>
    <w:rsid w:val="007D5141"/>
    <w:rsid w:val="007E2991"/>
    <w:rsid w:val="007F085E"/>
    <w:rsid w:val="007F428E"/>
    <w:rsid w:val="00806E18"/>
    <w:rsid w:val="008116F3"/>
    <w:rsid w:val="00812028"/>
    <w:rsid w:val="00813EE3"/>
    <w:rsid w:val="00814D03"/>
    <w:rsid w:val="00816074"/>
    <w:rsid w:val="00823433"/>
    <w:rsid w:val="00824376"/>
    <w:rsid w:val="0083178B"/>
    <w:rsid w:val="00833695"/>
    <w:rsid w:val="008336FA"/>
    <w:rsid w:val="0084185D"/>
    <w:rsid w:val="00842CD8"/>
    <w:rsid w:val="00845888"/>
    <w:rsid w:val="00851568"/>
    <w:rsid w:val="00852B8E"/>
    <w:rsid w:val="008553C7"/>
    <w:rsid w:val="00857462"/>
    <w:rsid w:val="00857FEB"/>
    <w:rsid w:val="00860B95"/>
    <w:rsid w:val="008616E0"/>
    <w:rsid w:val="00862050"/>
    <w:rsid w:val="008646B0"/>
    <w:rsid w:val="008666D2"/>
    <w:rsid w:val="00880021"/>
    <w:rsid w:val="00883ED6"/>
    <w:rsid w:val="00890915"/>
    <w:rsid w:val="00891692"/>
    <w:rsid w:val="008A3140"/>
    <w:rsid w:val="008A49E1"/>
    <w:rsid w:val="008A4ADE"/>
    <w:rsid w:val="008B3929"/>
    <w:rsid w:val="008B3C2F"/>
    <w:rsid w:val="008B4CB3"/>
    <w:rsid w:val="008B54B2"/>
    <w:rsid w:val="008C2206"/>
    <w:rsid w:val="008C46FD"/>
    <w:rsid w:val="008C67AF"/>
    <w:rsid w:val="008E751D"/>
    <w:rsid w:val="008F0C84"/>
    <w:rsid w:val="008F2143"/>
    <w:rsid w:val="00905394"/>
    <w:rsid w:val="00910642"/>
    <w:rsid w:val="00917821"/>
    <w:rsid w:val="00921621"/>
    <w:rsid w:val="00922811"/>
    <w:rsid w:val="0092298D"/>
    <w:rsid w:val="009311C8"/>
    <w:rsid w:val="00931C50"/>
    <w:rsid w:val="00933376"/>
    <w:rsid w:val="009336FC"/>
    <w:rsid w:val="00942355"/>
    <w:rsid w:val="00945E0F"/>
    <w:rsid w:val="00951E91"/>
    <w:rsid w:val="00952E2C"/>
    <w:rsid w:val="00957141"/>
    <w:rsid w:val="0095748C"/>
    <w:rsid w:val="00961FA7"/>
    <w:rsid w:val="0096317B"/>
    <w:rsid w:val="009668DE"/>
    <w:rsid w:val="009718F9"/>
    <w:rsid w:val="00975112"/>
    <w:rsid w:val="00975202"/>
    <w:rsid w:val="009753D7"/>
    <w:rsid w:val="00983333"/>
    <w:rsid w:val="00991789"/>
    <w:rsid w:val="00991954"/>
    <w:rsid w:val="00991B5F"/>
    <w:rsid w:val="00994711"/>
    <w:rsid w:val="009A3B71"/>
    <w:rsid w:val="009A3CA0"/>
    <w:rsid w:val="009A3E45"/>
    <w:rsid w:val="009A61BC"/>
    <w:rsid w:val="009A676D"/>
    <w:rsid w:val="009B175A"/>
    <w:rsid w:val="009B424D"/>
    <w:rsid w:val="009C05F3"/>
    <w:rsid w:val="009C11F4"/>
    <w:rsid w:val="009C1AC6"/>
    <w:rsid w:val="009C2EDB"/>
    <w:rsid w:val="009C4F04"/>
    <w:rsid w:val="009D0817"/>
    <w:rsid w:val="009D0CD9"/>
    <w:rsid w:val="009D7F11"/>
    <w:rsid w:val="009E042D"/>
    <w:rsid w:val="009E0D3C"/>
    <w:rsid w:val="009E0DAE"/>
    <w:rsid w:val="009E39C7"/>
    <w:rsid w:val="009E6427"/>
    <w:rsid w:val="009F008E"/>
    <w:rsid w:val="009F3851"/>
    <w:rsid w:val="009F601D"/>
    <w:rsid w:val="009F7332"/>
    <w:rsid w:val="00A12458"/>
    <w:rsid w:val="00A15242"/>
    <w:rsid w:val="00A25620"/>
    <w:rsid w:val="00A27328"/>
    <w:rsid w:val="00A30E68"/>
    <w:rsid w:val="00A3448B"/>
    <w:rsid w:val="00A34AA0"/>
    <w:rsid w:val="00A35550"/>
    <w:rsid w:val="00A41EFC"/>
    <w:rsid w:val="00A53F7C"/>
    <w:rsid w:val="00A56946"/>
    <w:rsid w:val="00A578D8"/>
    <w:rsid w:val="00A61759"/>
    <w:rsid w:val="00A6356F"/>
    <w:rsid w:val="00A65FF9"/>
    <w:rsid w:val="00A67A68"/>
    <w:rsid w:val="00A94A09"/>
    <w:rsid w:val="00AA16E1"/>
    <w:rsid w:val="00AB3365"/>
    <w:rsid w:val="00AB5D8C"/>
    <w:rsid w:val="00AB762B"/>
    <w:rsid w:val="00AB78E0"/>
    <w:rsid w:val="00AC0810"/>
    <w:rsid w:val="00AC49D8"/>
    <w:rsid w:val="00AC523C"/>
    <w:rsid w:val="00AD18D1"/>
    <w:rsid w:val="00AD3A3C"/>
    <w:rsid w:val="00AD66AC"/>
    <w:rsid w:val="00AD68EE"/>
    <w:rsid w:val="00AE11B7"/>
    <w:rsid w:val="00AF0612"/>
    <w:rsid w:val="00B04B57"/>
    <w:rsid w:val="00B06C4D"/>
    <w:rsid w:val="00B1360D"/>
    <w:rsid w:val="00B20522"/>
    <w:rsid w:val="00B26CCF"/>
    <w:rsid w:val="00B30BDC"/>
    <w:rsid w:val="00B316B9"/>
    <w:rsid w:val="00B3399E"/>
    <w:rsid w:val="00B35331"/>
    <w:rsid w:val="00B404C5"/>
    <w:rsid w:val="00B4412C"/>
    <w:rsid w:val="00B46D96"/>
    <w:rsid w:val="00B4701F"/>
    <w:rsid w:val="00B51544"/>
    <w:rsid w:val="00B531DD"/>
    <w:rsid w:val="00B56381"/>
    <w:rsid w:val="00B60860"/>
    <w:rsid w:val="00B6197B"/>
    <w:rsid w:val="00B71DC2"/>
    <w:rsid w:val="00B73546"/>
    <w:rsid w:val="00B7493F"/>
    <w:rsid w:val="00B74DD5"/>
    <w:rsid w:val="00B74F88"/>
    <w:rsid w:val="00B76A6E"/>
    <w:rsid w:val="00B91952"/>
    <w:rsid w:val="00B91D3A"/>
    <w:rsid w:val="00B93893"/>
    <w:rsid w:val="00BA4514"/>
    <w:rsid w:val="00BB12E6"/>
    <w:rsid w:val="00BB1670"/>
    <w:rsid w:val="00BC12A3"/>
    <w:rsid w:val="00BC36B9"/>
    <w:rsid w:val="00BC3B53"/>
    <w:rsid w:val="00BC56F5"/>
    <w:rsid w:val="00BC5F6C"/>
    <w:rsid w:val="00BC6086"/>
    <w:rsid w:val="00BD26A8"/>
    <w:rsid w:val="00BD3E5B"/>
    <w:rsid w:val="00BD538F"/>
    <w:rsid w:val="00BE2D55"/>
    <w:rsid w:val="00BE7CF1"/>
    <w:rsid w:val="00BF02D1"/>
    <w:rsid w:val="00BF37A3"/>
    <w:rsid w:val="00C0620A"/>
    <w:rsid w:val="00C12E90"/>
    <w:rsid w:val="00C206F1"/>
    <w:rsid w:val="00C23AA7"/>
    <w:rsid w:val="00C26079"/>
    <w:rsid w:val="00C278C5"/>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47D3"/>
    <w:rsid w:val="00CA6BA8"/>
    <w:rsid w:val="00CB26D7"/>
    <w:rsid w:val="00CB5A73"/>
    <w:rsid w:val="00CC1287"/>
    <w:rsid w:val="00CC4F97"/>
    <w:rsid w:val="00CC59A6"/>
    <w:rsid w:val="00CC5A3F"/>
    <w:rsid w:val="00CC73E1"/>
    <w:rsid w:val="00CD604A"/>
    <w:rsid w:val="00CD6791"/>
    <w:rsid w:val="00CD7291"/>
    <w:rsid w:val="00CE2EA9"/>
    <w:rsid w:val="00CE74D9"/>
    <w:rsid w:val="00CF053F"/>
    <w:rsid w:val="00CF3357"/>
    <w:rsid w:val="00CF6968"/>
    <w:rsid w:val="00CF7C8B"/>
    <w:rsid w:val="00D0024B"/>
    <w:rsid w:val="00D024B0"/>
    <w:rsid w:val="00D078E1"/>
    <w:rsid w:val="00D12A7F"/>
    <w:rsid w:val="00D149A9"/>
    <w:rsid w:val="00D169F9"/>
    <w:rsid w:val="00D20E5F"/>
    <w:rsid w:val="00D227D8"/>
    <w:rsid w:val="00D23522"/>
    <w:rsid w:val="00D27903"/>
    <w:rsid w:val="00D279AE"/>
    <w:rsid w:val="00D3012F"/>
    <w:rsid w:val="00D362D8"/>
    <w:rsid w:val="00D405AB"/>
    <w:rsid w:val="00D41D6B"/>
    <w:rsid w:val="00D477B3"/>
    <w:rsid w:val="00D52EA6"/>
    <w:rsid w:val="00D5417B"/>
    <w:rsid w:val="00D5423B"/>
    <w:rsid w:val="00D54F4E"/>
    <w:rsid w:val="00D55865"/>
    <w:rsid w:val="00D56274"/>
    <w:rsid w:val="00D566B8"/>
    <w:rsid w:val="00D56CE5"/>
    <w:rsid w:val="00D60BA4"/>
    <w:rsid w:val="00D60C01"/>
    <w:rsid w:val="00D72421"/>
    <w:rsid w:val="00D72A88"/>
    <w:rsid w:val="00D73F97"/>
    <w:rsid w:val="00D761E7"/>
    <w:rsid w:val="00D80CCE"/>
    <w:rsid w:val="00D83D82"/>
    <w:rsid w:val="00D943B2"/>
    <w:rsid w:val="00DA48BB"/>
    <w:rsid w:val="00DB4709"/>
    <w:rsid w:val="00DB73C4"/>
    <w:rsid w:val="00DD2D1D"/>
    <w:rsid w:val="00DD5F7E"/>
    <w:rsid w:val="00DE578A"/>
    <w:rsid w:val="00DF1D1E"/>
    <w:rsid w:val="00DF1EFF"/>
    <w:rsid w:val="00DF2583"/>
    <w:rsid w:val="00DF54D9"/>
    <w:rsid w:val="00E00F13"/>
    <w:rsid w:val="00E03D32"/>
    <w:rsid w:val="00E048B9"/>
    <w:rsid w:val="00E05EBE"/>
    <w:rsid w:val="00E10DC6"/>
    <w:rsid w:val="00E11F8E"/>
    <w:rsid w:val="00E145EA"/>
    <w:rsid w:val="00E2094E"/>
    <w:rsid w:val="00E31DC9"/>
    <w:rsid w:val="00E364EF"/>
    <w:rsid w:val="00E426A4"/>
    <w:rsid w:val="00E42D22"/>
    <w:rsid w:val="00E50239"/>
    <w:rsid w:val="00E50A17"/>
    <w:rsid w:val="00E51261"/>
    <w:rsid w:val="00E55D4E"/>
    <w:rsid w:val="00E627F4"/>
    <w:rsid w:val="00E634E3"/>
    <w:rsid w:val="00E659A6"/>
    <w:rsid w:val="00E77449"/>
    <w:rsid w:val="00E80445"/>
    <w:rsid w:val="00E9424A"/>
    <w:rsid w:val="00EA201C"/>
    <w:rsid w:val="00EA75C1"/>
    <w:rsid w:val="00EA7B71"/>
    <w:rsid w:val="00EB655B"/>
    <w:rsid w:val="00EB7550"/>
    <w:rsid w:val="00EC237D"/>
    <w:rsid w:val="00EC5F97"/>
    <w:rsid w:val="00EC6041"/>
    <w:rsid w:val="00ED47DD"/>
    <w:rsid w:val="00EE1A75"/>
    <w:rsid w:val="00EE4A1F"/>
    <w:rsid w:val="00EF1B5A"/>
    <w:rsid w:val="00EF2CCA"/>
    <w:rsid w:val="00F0271E"/>
    <w:rsid w:val="00F03E1B"/>
    <w:rsid w:val="00F06972"/>
    <w:rsid w:val="00F1040A"/>
    <w:rsid w:val="00F16EBD"/>
    <w:rsid w:val="00F221B1"/>
    <w:rsid w:val="00F2608D"/>
    <w:rsid w:val="00F36803"/>
    <w:rsid w:val="00F41118"/>
    <w:rsid w:val="00F42A4E"/>
    <w:rsid w:val="00F43339"/>
    <w:rsid w:val="00F43538"/>
    <w:rsid w:val="00F46AA1"/>
    <w:rsid w:val="00F53F91"/>
    <w:rsid w:val="00F562DB"/>
    <w:rsid w:val="00F57321"/>
    <w:rsid w:val="00F61A72"/>
    <w:rsid w:val="00F66F13"/>
    <w:rsid w:val="00F703C9"/>
    <w:rsid w:val="00F74073"/>
    <w:rsid w:val="00F74EE0"/>
    <w:rsid w:val="00F77453"/>
    <w:rsid w:val="00F774B8"/>
    <w:rsid w:val="00F82D45"/>
    <w:rsid w:val="00F83D45"/>
    <w:rsid w:val="00F91BBC"/>
    <w:rsid w:val="00F91C5B"/>
    <w:rsid w:val="00F972D7"/>
    <w:rsid w:val="00F975FF"/>
    <w:rsid w:val="00FA1759"/>
    <w:rsid w:val="00FB06ED"/>
    <w:rsid w:val="00FB76DB"/>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fill="f" fillcolor="white" stroke="f">
      <v:fill color="white" on="f"/>
      <v:stroke on="f"/>
      <o:colormru v:ext="edit" colors="#009fee"/>
    </o:shapedefaults>
    <o:shapelayout v:ext="edit">
      <o:idmap v:ext="edit" data="1"/>
    </o:shapelayout>
  </w:shapeDefaults>
  <w:decimalSymbol w:val=","/>
  <w:listSeparator w:val=";"/>
  <w14:docId w14:val="7D93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aliases w:val="BFF 1 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6B3759"/>
    <w:rPr>
      <w:sz w:val="16"/>
      <w:szCs w:val="16"/>
    </w:rPr>
  </w:style>
  <w:style w:type="paragraph" w:styleId="Tekstopmerking">
    <w:name w:val="annotation text"/>
    <w:basedOn w:val="Standaard"/>
    <w:link w:val="TekstopmerkingChar"/>
    <w:uiPriority w:val="99"/>
    <w:rsid w:val="006B3759"/>
    <w:rPr>
      <w:sz w:val="20"/>
      <w:szCs w:val="20"/>
    </w:rPr>
  </w:style>
  <w:style w:type="character" w:customStyle="1" w:styleId="TekstopmerkingChar">
    <w:name w:val="Tekst opmerking Char"/>
    <w:basedOn w:val="Standaardalinea-lettertype"/>
    <w:link w:val="Tekstopmerking"/>
    <w:uiPriority w:val="99"/>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 w:type="paragraph" w:customStyle="1" w:styleId="OpsNiv1Inspr">
    <w:name w:val="Ops_Niv1_Inspr"/>
    <w:basedOn w:val="Standaard"/>
    <w:qFormat/>
    <w:rsid w:val="00205DA2"/>
    <w:pPr>
      <w:spacing w:line="300" w:lineRule="atLeast"/>
      <w:ind w:left="397"/>
    </w:pPr>
    <w:rPr>
      <w:rFonts w:ascii="Arial" w:hAnsi="Arial"/>
      <w:sz w:val="20"/>
      <w:szCs w:val="20"/>
      <w:lang w:eastAsia="en-US"/>
    </w:rPr>
  </w:style>
  <w:style w:type="paragraph" w:customStyle="1" w:styleId="Paragraafkop">
    <w:name w:val="Paragraafkop"/>
    <w:next w:val="Standaard"/>
    <w:rsid w:val="00205DA2"/>
    <w:pPr>
      <w:spacing w:before="240" w:after="120"/>
    </w:pPr>
    <w:rPr>
      <w:rFonts w:ascii="Arial" w:hAnsi="Arial" w:cs="Arial"/>
      <w:b/>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 w:id="209342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c.europa.eu/markt/ecertis/login.dol" TargetMode="External"/><Relationship Id="rId2" Type="http://schemas.openxmlformats.org/officeDocument/2006/relationships/numbering" Target="numbering.xml"/><Relationship Id="rId16" Type="http://schemas.openxmlformats.org/officeDocument/2006/relationships/hyperlink" Target="https://www.kvk.nl/producten-bestellen/bedrijfsproducten-bestellen/uittreksel-handelsregister/digitaal-gewaarmerk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elastingdienst.nl/wps/wcm/connect/bldcontentnl/themaoverstijgend/programmas_en_formulieren/verklaring_betalingsgedrag_nakoming_fiscale_verplichtinge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justis.nl/producten/gedragsverklaring-aanbesteden-gva"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DA2C7-0771-43B4-96A4-DD785F7C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1171</Words>
  <Characters>8479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9631</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2023-03-22T08:43:00Z</dcterms:created>
  <dcterms:modified xsi:type="dcterms:W3CDTF">2023-03-22T08:43:00Z</dcterms:modified>
</cp:coreProperties>
</file>