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31A" w:rsidRPr="009E20CF" w:rsidRDefault="0044431A" w:rsidP="0044431A">
      <w:pPr>
        <w:pStyle w:val="BijlageGenummerdKop"/>
        <w:ind w:firstLine="0"/>
        <w:rPr>
          <w:b/>
        </w:rPr>
      </w:pPr>
      <w:bookmarkStart w:id="0" w:name="_Toc13126482"/>
      <w:bookmarkStart w:id="1" w:name="_Toc35960896"/>
      <w:bookmarkStart w:id="2" w:name="_Toc232580350"/>
      <w:bookmarkStart w:id="3" w:name="_Toc232582939"/>
      <w:bookmarkStart w:id="4" w:name="_Toc232586989"/>
      <w:r w:rsidRPr="009E20CF">
        <w:rPr>
          <w:b/>
        </w:rPr>
        <w:t>Aanmeldingsformulier</w:t>
      </w:r>
      <w:bookmarkEnd w:id="0"/>
      <w:bookmarkEnd w:id="1"/>
    </w:p>
    <w:bookmarkEnd w:id="2"/>
    <w:bookmarkEnd w:id="3"/>
    <w:bookmarkEnd w:id="4"/>
    <w:p w:rsidR="0044431A" w:rsidRPr="00E21ADC" w:rsidRDefault="0044431A" w:rsidP="0044431A">
      <w:pPr>
        <w:spacing w:line="260" w:lineRule="atLeast"/>
        <w:rPr>
          <w:rFonts w:cs="V&amp;W Syntax (Adobe)"/>
          <w:szCs w:val="18"/>
        </w:rPr>
      </w:pPr>
      <w:r w:rsidRPr="00E21ADC">
        <w:rPr>
          <w:rFonts w:cs="V&amp;W Syntax (Adobe)"/>
          <w:szCs w:val="18"/>
        </w:rPr>
        <w:t xml:space="preserve">Ter zake van de selectie voor de aanbesteding volgens de </w:t>
      </w:r>
      <w:r w:rsidRPr="00E21ADC">
        <w:rPr>
          <w:rFonts w:cs="V&amp;W Syntax (Adobe)"/>
          <w:color w:val="000000"/>
          <w:szCs w:val="18"/>
        </w:rPr>
        <w:t xml:space="preserve">niet-openbare </w:t>
      </w:r>
      <w:r w:rsidRPr="00E21ADC">
        <w:rPr>
          <w:rFonts w:cs="V&amp;W Syntax (Adobe)"/>
          <w:szCs w:val="18"/>
        </w:rPr>
        <w:t xml:space="preserve">procedure, zoals omschreven in hoofdstuk </w:t>
      </w:r>
      <w:r w:rsidRPr="00E21ADC">
        <w:rPr>
          <w:rFonts w:cs="V&amp;W Syntax (Adobe)"/>
          <w:color w:val="000000"/>
          <w:szCs w:val="18"/>
        </w:rPr>
        <w:t>3</w:t>
      </w:r>
      <w:r w:rsidRPr="00E21ADC">
        <w:rPr>
          <w:rFonts w:cs="V&amp;W Syntax (Adobe)"/>
          <w:szCs w:val="18"/>
        </w:rPr>
        <w:t xml:space="preserve"> van het ARW 2016, van de opdracht met zaaknummer </w:t>
      </w:r>
      <w:r w:rsidRPr="00E21ADC">
        <w:t>31165336 voor de Planfase Verkeersbrug Dordrecht.</w:t>
      </w:r>
    </w:p>
    <w:p w:rsidR="0044431A" w:rsidRPr="00E21ADC" w:rsidRDefault="0044431A" w:rsidP="0044431A">
      <w:pPr>
        <w:spacing w:line="260" w:lineRule="atLeast"/>
        <w:ind w:left="1418"/>
        <w:rPr>
          <w:rFonts w:cs="Verdana"/>
          <w:szCs w:val="18"/>
        </w:rPr>
      </w:pPr>
    </w:p>
    <w:p w:rsidR="0044431A" w:rsidRPr="0044431A" w:rsidRDefault="0044431A" w:rsidP="0044431A">
      <w:pPr>
        <w:numPr>
          <w:ilvl w:val="0"/>
          <w:numId w:val="33"/>
        </w:numPr>
        <w:ind w:left="0" w:firstLine="0"/>
        <w:rPr>
          <w:rStyle w:val="Verborgentekst"/>
          <w:rFonts w:cs="Verdana"/>
          <w:b w:val="0"/>
          <w:i w:val="0"/>
          <w:vanish w:val="0"/>
          <w:color w:val="auto"/>
          <w:szCs w:val="18"/>
        </w:rPr>
      </w:pPr>
      <w:r w:rsidRPr="0044431A">
        <w:rPr>
          <w:rFonts w:cs="Verdana"/>
          <w:b/>
          <w:bCs/>
          <w:szCs w:val="18"/>
        </w:rPr>
        <w:t xml:space="preserve">Gegevens aanbesteder: </w:t>
      </w:r>
      <w:r w:rsidRPr="0044431A">
        <w:rPr>
          <w:rStyle w:val="HelptekstChar"/>
          <w:color w:val="auto"/>
        </w:rPr>
        <w:t>(in te vullen door de aanbesteder)</w:t>
      </w:r>
      <w:r w:rsidRPr="0044431A">
        <w:rPr>
          <w:rStyle w:val="Verborgentekst"/>
          <w:i w:val="0"/>
          <w:iCs/>
          <w:vanish w:val="0"/>
          <w:color w:val="auto"/>
        </w:rPr>
        <w:t xml:space="preserve"> </w:t>
      </w:r>
    </w:p>
    <w:p w:rsidR="0044431A" w:rsidRPr="00E21ADC" w:rsidRDefault="0044431A" w:rsidP="0044431A">
      <w:pPr>
        <w:rPr>
          <w:rFonts w:cs="Verdana"/>
          <w:szCs w:val="18"/>
        </w:rPr>
      </w:pPr>
      <w:r>
        <w:t xml:space="preserve">Rijkswaterstaat </w:t>
      </w:r>
      <w:r>
        <w:tab/>
      </w:r>
      <w:r w:rsidRPr="00E21ADC">
        <w:t>Programma’s, projecten en onderhoud</w:t>
      </w:r>
    </w:p>
    <w:p w:rsidR="0044431A" w:rsidRPr="00E21ADC" w:rsidRDefault="0044431A" w:rsidP="0044431A">
      <w:pPr>
        <w:pStyle w:val="broodtekst"/>
        <w:tabs>
          <w:tab w:val="clear" w:pos="227"/>
          <w:tab w:val="clear" w:pos="454"/>
          <w:tab w:val="clear" w:pos="680"/>
          <w:tab w:val="left" w:pos="1800"/>
        </w:tabs>
        <w:spacing w:line="260" w:lineRule="atLeast"/>
        <w:rPr>
          <w:rFonts w:cs="Verdana"/>
        </w:rPr>
      </w:pPr>
      <w:r w:rsidRPr="00E21ADC">
        <w:rPr>
          <w:rFonts w:cs="Verdana"/>
        </w:rPr>
        <w:t>Adres:</w:t>
      </w:r>
      <w:r w:rsidRPr="00E21ADC">
        <w:rPr>
          <w:rFonts w:cs="Verdana"/>
        </w:rPr>
        <w:tab/>
      </w:r>
      <w:r w:rsidRPr="00E21ADC">
        <w:rPr>
          <w:rFonts w:cs="Verdana"/>
        </w:rPr>
        <w:tab/>
      </w:r>
      <w:r w:rsidRPr="00E21ADC">
        <w:t xml:space="preserve">Postbus 2232, </w:t>
      </w:r>
      <w:bookmarkStart w:id="5" w:name="_GoBack"/>
      <w:bookmarkEnd w:id="5"/>
    </w:p>
    <w:p w:rsidR="0044431A" w:rsidRPr="00E21ADC" w:rsidRDefault="0044431A" w:rsidP="0044431A">
      <w:pPr>
        <w:pStyle w:val="broodtekst"/>
        <w:tabs>
          <w:tab w:val="clear" w:pos="227"/>
          <w:tab w:val="clear" w:pos="454"/>
          <w:tab w:val="clear" w:pos="680"/>
          <w:tab w:val="left" w:pos="1800"/>
        </w:tabs>
        <w:autoSpaceDE/>
        <w:autoSpaceDN/>
        <w:adjustRightInd/>
        <w:spacing w:line="260" w:lineRule="atLeast"/>
        <w:ind w:left="1080"/>
        <w:rPr>
          <w:rFonts w:cs="Verdana"/>
        </w:rPr>
      </w:pPr>
      <w:r w:rsidRPr="00E21ADC">
        <w:tab/>
      </w:r>
      <w:r>
        <w:t xml:space="preserve">     </w:t>
      </w:r>
      <w:r w:rsidRPr="00E21ADC">
        <w:t>3500 Utrecht</w:t>
      </w:r>
    </w:p>
    <w:p w:rsidR="0044431A" w:rsidRPr="00E21ADC" w:rsidRDefault="0044431A" w:rsidP="0044431A">
      <w:pPr>
        <w:pStyle w:val="Helptekst"/>
        <w:rPr>
          <w:rStyle w:val="Verborgentekst"/>
          <w:b/>
          <w:i/>
          <w:iCs/>
        </w:rPr>
      </w:pPr>
    </w:p>
    <w:p w:rsidR="0044431A" w:rsidRPr="00E21ADC" w:rsidRDefault="0044431A" w:rsidP="0044431A">
      <w:pPr>
        <w:tabs>
          <w:tab w:val="left" w:pos="1620"/>
          <w:tab w:val="left" w:pos="1800"/>
        </w:tabs>
        <w:spacing w:line="260" w:lineRule="atLeast"/>
      </w:pPr>
      <w:r w:rsidRPr="00E21ADC">
        <w:rPr>
          <w:rFonts w:cs="Verdana"/>
          <w:szCs w:val="18"/>
        </w:rPr>
        <w:t>Contactpersoon:</w:t>
      </w:r>
      <w:r w:rsidRPr="00E21ADC">
        <w:rPr>
          <w:rFonts w:cs="Verdana"/>
          <w:szCs w:val="18"/>
        </w:rPr>
        <w:tab/>
      </w:r>
      <w:r w:rsidRPr="00E21ADC">
        <w:rPr>
          <w:rFonts w:cs="Verdana"/>
          <w:szCs w:val="18"/>
        </w:rPr>
        <w:tab/>
      </w:r>
      <w:r w:rsidRPr="00E21ADC">
        <w:rPr>
          <w:rFonts w:cs="Verdana"/>
          <w:szCs w:val="18"/>
        </w:rPr>
        <w:tab/>
        <w:t xml:space="preserve">mevr. E.C.M. Bremer-van Swieten </w:t>
      </w:r>
    </w:p>
    <w:p w:rsidR="0044431A" w:rsidRDefault="0044431A" w:rsidP="0044431A">
      <w:pPr>
        <w:tabs>
          <w:tab w:val="left" w:pos="1620"/>
          <w:tab w:val="left" w:pos="1800"/>
        </w:tabs>
        <w:spacing w:line="260" w:lineRule="atLeast"/>
        <w:rPr>
          <w:rFonts w:cs="Verdana"/>
          <w:szCs w:val="18"/>
        </w:rPr>
      </w:pPr>
      <w:r w:rsidRPr="00E21ADC">
        <w:rPr>
          <w:rFonts w:cs="Verdana"/>
          <w:szCs w:val="18"/>
        </w:rPr>
        <w:t>E-mail:</w:t>
      </w:r>
      <w:r w:rsidRPr="00E21ADC">
        <w:rPr>
          <w:rFonts w:cs="Verdana"/>
          <w:szCs w:val="18"/>
        </w:rPr>
        <w:tab/>
      </w:r>
      <w:r w:rsidRPr="00E21ADC">
        <w:rPr>
          <w:rFonts w:cs="Verdana"/>
          <w:szCs w:val="18"/>
        </w:rPr>
        <w:tab/>
      </w:r>
      <w:r w:rsidRPr="00E21ADC">
        <w:rPr>
          <w:rFonts w:cs="Verdana"/>
          <w:szCs w:val="18"/>
        </w:rPr>
        <w:tab/>
      </w:r>
      <w:hyperlink r:id="rId7" w:history="1">
        <w:r w:rsidR="002953A1" w:rsidRPr="00CD3495">
          <w:rPr>
            <w:rStyle w:val="Hyperlink"/>
            <w:rFonts w:cs="Verdana"/>
            <w:szCs w:val="18"/>
          </w:rPr>
          <w:t>Aanbestedingsteam-gww@rws.nl</w:t>
        </w:r>
      </w:hyperlink>
    </w:p>
    <w:p w:rsidR="002953A1" w:rsidRPr="00E21ADC" w:rsidRDefault="002953A1" w:rsidP="0044431A">
      <w:pPr>
        <w:tabs>
          <w:tab w:val="left" w:pos="1620"/>
          <w:tab w:val="left" w:pos="1800"/>
        </w:tabs>
        <w:spacing w:line="260" w:lineRule="atLeast"/>
        <w:rPr>
          <w:rFonts w:cs="Verdana"/>
          <w:szCs w:val="18"/>
        </w:rPr>
      </w:pPr>
    </w:p>
    <w:p w:rsidR="0044431A" w:rsidRPr="00E21ADC" w:rsidRDefault="0044431A" w:rsidP="0044431A">
      <w:pPr>
        <w:pStyle w:val="Helptekst"/>
        <w:rPr>
          <w:rStyle w:val="Verborgentekst"/>
          <w:b/>
          <w:i/>
          <w:iCs/>
          <w:vanish/>
        </w:rPr>
      </w:pPr>
      <w:r w:rsidRPr="00E21ADC">
        <w:rPr>
          <w:rStyle w:val="Verborgentekst"/>
          <w:b/>
          <w:i/>
          <w:iCs/>
          <w:vanish/>
        </w:rPr>
        <w:t>Neem de gegevens over uit de aankondiging</w:t>
      </w:r>
    </w:p>
    <w:p w:rsidR="0044431A" w:rsidRPr="00E21ADC" w:rsidRDefault="0044431A" w:rsidP="0044431A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spacing w:line="260" w:lineRule="atLeast"/>
        <w:rPr>
          <w:rFonts w:cs="Verdana"/>
          <w:sz w:val="16"/>
          <w:szCs w:val="16"/>
        </w:rPr>
      </w:pPr>
    </w:p>
    <w:p w:rsidR="0044431A" w:rsidRPr="00E21ADC" w:rsidRDefault="0044431A" w:rsidP="002953A1">
      <w:pPr>
        <w:numPr>
          <w:ilvl w:val="0"/>
          <w:numId w:val="33"/>
        </w:numPr>
        <w:spacing w:line="260" w:lineRule="atLeast"/>
        <w:ind w:left="0" w:firstLine="0"/>
        <w:rPr>
          <w:rFonts w:cs="Verdana"/>
          <w:szCs w:val="18"/>
        </w:rPr>
      </w:pPr>
      <w:r w:rsidRPr="00E21ADC">
        <w:rPr>
          <w:rFonts w:cs="Verdana"/>
          <w:b/>
          <w:bCs/>
          <w:szCs w:val="18"/>
        </w:rPr>
        <w:t xml:space="preserve">Gegevens gegadigde: </w:t>
      </w:r>
      <w:r w:rsidRPr="00E21ADC">
        <w:rPr>
          <w:rFonts w:cs="Verdana"/>
          <w:bCs/>
          <w:szCs w:val="18"/>
        </w:rPr>
        <w:t>(in te vullen door de gegadigde, niet zijnde een combinatie)</w:t>
      </w:r>
      <w:r w:rsidRPr="00E21ADC">
        <w:rPr>
          <w:rFonts w:cs="Verdana"/>
          <w:b/>
          <w:bCs/>
          <w:szCs w:val="18"/>
        </w:rPr>
        <w:br/>
      </w: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44431A" w:rsidRPr="00E21ADC" w:rsidTr="0044431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44431A" w:rsidRPr="00E21ADC" w:rsidTr="0044431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44431A" w:rsidRPr="00E21ADC" w:rsidTr="0044431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b/>
                <w:bCs/>
                <w:i/>
                <w:iCs/>
                <w:sz w:val="16"/>
              </w:rPr>
            </w:pPr>
          </w:p>
        </w:tc>
      </w:tr>
      <w:tr w:rsidR="0044431A" w:rsidRPr="00E21ADC" w:rsidTr="0044431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44431A" w:rsidRPr="00E21ADC" w:rsidTr="0044431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44431A" w:rsidRPr="00E21ADC" w:rsidTr="0044431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44431A" w:rsidRPr="00E21ADC" w:rsidTr="0044431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44431A" w:rsidRPr="00E21ADC" w:rsidTr="0044431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b/>
                <w:bCs/>
                <w:i/>
                <w:iCs/>
                <w:sz w:val="16"/>
              </w:rPr>
            </w:pPr>
          </w:p>
        </w:tc>
      </w:tr>
      <w:tr w:rsidR="0044431A" w:rsidRPr="00E21ADC" w:rsidTr="0044431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44431A" w:rsidRPr="00E21ADC" w:rsidTr="0044431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tabs>
                <w:tab w:val="right" w:pos="7027"/>
              </w:tabs>
              <w:spacing w:line="260" w:lineRule="atLeast"/>
              <w:rPr>
                <w:rFonts w:cs="Verdana"/>
                <w:sz w:val="20"/>
                <w:szCs w:val="20"/>
              </w:rPr>
            </w:pPr>
            <w:r w:rsidRPr="00E21ADC">
              <w:tab/>
            </w:r>
            <w:r w:rsidRPr="00E21ADC">
              <w:rPr>
                <w:rFonts w:cs="Verdana"/>
                <w:szCs w:val="18"/>
              </w:rPr>
              <w:t>(8 cijfers)</w:t>
            </w:r>
          </w:p>
        </w:tc>
      </w:tr>
      <w:tr w:rsidR="0044431A" w:rsidRPr="00E21ADC" w:rsidTr="0044431A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tabs>
                <w:tab w:val="right" w:pos="7027"/>
              </w:tabs>
              <w:spacing w:line="260" w:lineRule="atLeast"/>
            </w:pPr>
            <w:r w:rsidRPr="00E21ADC">
              <w:tab/>
            </w:r>
            <w:r w:rsidRPr="00E21ADC">
              <w:rPr>
                <w:rFonts w:cs="Verdana"/>
                <w:szCs w:val="18"/>
              </w:rPr>
              <w:t>(12 cijfers)</w:t>
            </w:r>
          </w:p>
        </w:tc>
      </w:tr>
    </w:tbl>
    <w:p w:rsidR="0044431A" w:rsidRPr="00E21ADC" w:rsidRDefault="0044431A" w:rsidP="0044431A">
      <w:pPr>
        <w:spacing w:line="260" w:lineRule="atLeast"/>
        <w:ind w:left="1418"/>
        <w:rPr>
          <w:rFonts w:cs="Verdana"/>
          <w:szCs w:val="18"/>
        </w:rPr>
      </w:pPr>
    </w:p>
    <w:p w:rsidR="0044431A" w:rsidRPr="00E21ADC" w:rsidRDefault="0044431A" w:rsidP="0044431A">
      <w:pPr>
        <w:numPr>
          <w:ilvl w:val="0"/>
          <w:numId w:val="33"/>
        </w:numPr>
        <w:suppressAutoHyphens/>
        <w:spacing w:line="260" w:lineRule="exact"/>
        <w:ind w:left="0" w:firstLine="0"/>
        <w:rPr>
          <w:rFonts w:cs="Verdana"/>
          <w:szCs w:val="18"/>
        </w:rPr>
      </w:pPr>
      <w:r w:rsidRPr="00E21ADC">
        <w:rPr>
          <w:rFonts w:cs="Verdana"/>
          <w:b/>
          <w:bCs/>
          <w:szCs w:val="18"/>
        </w:rPr>
        <w:t>Gegevens samenwerkingsverband van ondernemers (combinatie):</w:t>
      </w:r>
    </w:p>
    <w:p w:rsidR="0044431A" w:rsidRPr="00E21ADC" w:rsidRDefault="0044431A" w:rsidP="0044431A">
      <w:pPr>
        <w:spacing w:line="260" w:lineRule="atLeast"/>
        <w:rPr>
          <w:rFonts w:cs="V&amp;W Syntax (Adobe)"/>
          <w:szCs w:val="18"/>
        </w:rPr>
      </w:pPr>
      <w:r w:rsidRPr="00E21ADC">
        <w:rPr>
          <w:rFonts w:cs="V&amp;W Syntax (Adobe)"/>
        </w:rPr>
        <w:t>(</w:t>
      </w:r>
      <w:r w:rsidRPr="00E21ADC">
        <w:rPr>
          <w:rFonts w:cs="V&amp;W Syntax (Adobe)"/>
          <w:szCs w:val="18"/>
        </w:rPr>
        <w:t>in te vullen in geval van een aanmelding als samenwerkingsverband van ondernemers)</w:t>
      </w:r>
    </w:p>
    <w:p w:rsidR="0044431A" w:rsidRPr="00E21ADC" w:rsidRDefault="0044431A" w:rsidP="0044431A">
      <w:pPr>
        <w:spacing w:line="260" w:lineRule="atLeast"/>
        <w:ind w:left="1418"/>
        <w:rPr>
          <w:rFonts w:cs="Verdana"/>
          <w:szCs w:val="18"/>
        </w:rPr>
      </w:pP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44431A" w:rsidRPr="00E21ADC" w:rsidTr="0044431A">
        <w:tc>
          <w:tcPr>
            <w:tcW w:w="2127" w:type="dxa"/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Naam Combinatie</w:t>
            </w:r>
          </w:p>
        </w:tc>
        <w:tc>
          <w:tcPr>
            <w:tcW w:w="7088" w:type="dxa"/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44431A" w:rsidRPr="00E21ADC" w:rsidTr="0044431A">
        <w:tc>
          <w:tcPr>
            <w:tcW w:w="2127" w:type="dxa"/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Rechtsvorm (indien van toepassing)</w:t>
            </w:r>
          </w:p>
        </w:tc>
        <w:tc>
          <w:tcPr>
            <w:tcW w:w="7088" w:type="dxa"/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44431A" w:rsidRPr="00E21ADC" w:rsidTr="0044431A">
        <w:tc>
          <w:tcPr>
            <w:tcW w:w="2127" w:type="dxa"/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 xml:space="preserve">Naam onderneming 1 </w:t>
            </w:r>
          </w:p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(Penvoerder)</w:t>
            </w:r>
          </w:p>
        </w:tc>
        <w:tc>
          <w:tcPr>
            <w:tcW w:w="7088" w:type="dxa"/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44431A" w:rsidRPr="00E21ADC" w:rsidTr="0044431A">
        <w:tc>
          <w:tcPr>
            <w:tcW w:w="2127" w:type="dxa"/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Vestigingsplaats onderneming 1</w:t>
            </w:r>
          </w:p>
        </w:tc>
        <w:tc>
          <w:tcPr>
            <w:tcW w:w="7088" w:type="dxa"/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44431A" w:rsidRPr="00E21ADC" w:rsidTr="0044431A">
        <w:tc>
          <w:tcPr>
            <w:tcW w:w="2127" w:type="dxa"/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 xml:space="preserve">Naam onderneming 2 </w:t>
            </w:r>
          </w:p>
        </w:tc>
        <w:tc>
          <w:tcPr>
            <w:tcW w:w="7088" w:type="dxa"/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44431A" w:rsidRPr="00E21ADC" w:rsidTr="0044431A">
        <w:tc>
          <w:tcPr>
            <w:tcW w:w="2127" w:type="dxa"/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Vestigingsplaats onderneming 2</w:t>
            </w:r>
          </w:p>
        </w:tc>
        <w:tc>
          <w:tcPr>
            <w:tcW w:w="7088" w:type="dxa"/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44431A" w:rsidRPr="00E21ADC" w:rsidTr="0044431A">
        <w:tc>
          <w:tcPr>
            <w:tcW w:w="2127" w:type="dxa"/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lastRenderedPageBreak/>
              <w:t xml:space="preserve">Naam onderneming 3 </w:t>
            </w:r>
          </w:p>
        </w:tc>
        <w:tc>
          <w:tcPr>
            <w:tcW w:w="7088" w:type="dxa"/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44431A" w:rsidRPr="00E21ADC" w:rsidTr="0044431A">
        <w:trPr>
          <w:trHeight w:val="70"/>
        </w:trPr>
        <w:tc>
          <w:tcPr>
            <w:tcW w:w="2127" w:type="dxa"/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Vestigingsplaats onderneming 3</w:t>
            </w:r>
          </w:p>
        </w:tc>
        <w:tc>
          <w:tcPr>
            <w:tcW w:w="7088" w:type="dxa"/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</w:tbl>
    <w:p w:rsidR="0044431A" w:rsidRPr="00E21ADC" w:rsidRDefault="0044431A" w:rsidP="0044431A">
      <w:pPr>
        <w:spacing w:line="260" w:lineRule="atLeast"/>
        <w:rPr>
          <w:rFonts w:cs="Verdana"/>
          <w:szCs w:val="18"/>
        </w:rPr>
      </w:pPr>
    </w:p>
    <w:p w:rsidR="0044431A" w:rsidRPr="00E21ADC" w:rsidRDefault="0044431A" w:rsidP="0044431A">
      <w:pPr>
        <w:spacing w:line="260" w:lineRule="atLeast"/>
        <w:rPr>
          <w:rFonts w:cs="Verdana"/>
          <w:szCs w:val="18"/>
        </w:rPr>
      </w:pPr>
      <w:r w:rsidRPr="00E21ADC">
        <w:rPr>
          <w:rFonts w:cs="Verdana"/>
          <w:szCs w:val="18"/>
        </w:rPr>
        <w:t>Vul de tabel aan indien nodig.</w:t>
      </w:r>
    </w:p>
    <w:p w:rsidR="0044431A" w:rsidRPr="00E21ADC" w:rsidRDefault="0044431A" w:rsidP="0044431A">
      <w:pPr>
        <w:spacing w:line="260" w:lineRule="atLeast"/>
        <w:rPr>
          <w:rFonts w:cs="Verdana"/>
          <w:szCs w:val="18"/>
        </w:rPr>
      </w:pPr>
    </w:p>
    <w:p w:rsidR="0044431A" w:rsidRPr="00E21ADC" w:rsidRDefault="0044431A" w:rsidP="0044431A">
      <w:pPr>
        <w:suppressAutoHyphens/>
        <w:spacing w:line="260" w:lineRule="exact"/>
        <w:rPr>
          <w:rFonts w:cs="Verdana"/>
          <w:szCs w:val="18"/>
        </w:rPr>
      </w:pPr>
      <w:r w:rsidRPr="00E21ADC">
        <w:rPr>
          <w:rFonts w:cs="Verdana"/>
          <w:b/>
          <w:bCs/>
          <w:szCs w:val="18"/>
        </w:rPr>
        <w:t>Gegevens van elk van de ondernemers (gegadigden) in het samenwerkingsverband:</w:t>
      </w:r>
    </w:p>
    <w:p w:rsidR="0044431A" w:rsidRPr="00E21ADC" w:rsidRDefault="0044431A" w:rsidP="0044431A">
      <w:pPr>
        <w:spacing w:line="260" w:lineRule="atLeast"/>
        <w:rPr>
          <w:rFonts w:cs="Verdana"/>
          <w:szCs w:val="18"/>
        </w:rPr>
      </w:pPr>
    </w:p>
    <w:p w:rsidR="0044431A" w:rsidRPr="00E21ADC" w:rsidRDefault="0044431A" w:rsidP="0044431A">
      <w:pPr>
        <w:spacing w:line="260" w:lineRule="atLeast"/>
        <w:rPr>
          <w:rFonts w:cs="Verdana"/>
          <w:b/>
          <w:bCs/>
          <w:szCs w:val="18"/>
        </w:rPr>
      </w:pPr>
      <w:r w:rsidRPr="00E21ADC">
        <w:rPr>
          <w:rFonts w:cs="Verdana"/>
          <w:b/>
          <w:bCs/>
          <w:szCs w:val="18"/>
        </w:rPr>
        <w:t>Onderneming 1 / PENVOERDER</w:t>
      </w:r>
    </w:p>
    <w:p w:rsidR="0044431A" w:rsidRPr="00E21ADC" w:rsidRDefault="0044431A" w:rsidP="0044431A">
      <w:pPr>
        <w:spacing w:line="260" w:lineRule="atLeast"/>
        <w:ind w:left="1418"/>
        <w:rPr>
          <w:rFonts w:cs="Verdana"/>
          <w:szCs w:val="18"/>
        </w:rPr>
      </w:pP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3"/>
        <w:gridCol w:w="7"/>
        <w:gridCol w:w="7128"/>
        <w:gridCol w:w="7"/>
      </w:tblGrid>
      <w:tr w:rsidR="0044431A" w:rsidRPr="00E21ADC" w:rsidTr="0044431A">
        <w:trPr>
          <w:gridAfter w:val="1"/>
          <w:wAfter w:w="7" w:type="dxa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Rechtsvorm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Contactpersoon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Kantooradres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Postadres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Telefoonnummer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E-mailadres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b/>
                <w:bCs/>
                <w:i/>
                <w:iCs/>
                <w:szCs w:val="18"/>
              </w:rPr>
            </w:pPr>
          </w:p>
        </w:tc>
      </w:tr>
      <w:tr w:rsidR="0044431A" w:rsidRPr="00E21ADC" w:rsidTr="0044431A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Ingeschreven in het Handelsregister van de Kamer van Koophandel te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KvK-nummer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tabs>
                <w:tab w:val="right" w:pos="7027"/>
              </w:tabs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szCs w:val="18"/>
              </w:rPr>
              <w:tab/>
            </w:r>
            <w:r w:rsidRPr="00E21ADC">
              <w:rPr>
                <w:rFonts w:cs="Verdana"/>
                <w:szCs w:val="18"/>
              </w:rPr>
              <w:t>(8 cijfers)</w:t>
            </w:r>
          </w:p>
        </w:tc>
      </w:tr>
      <w:tr w:rsidR="0044431A" w:rsidRPr="00E21ADC" w:rsidTr="0044431A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tabs>
                <w:tab w:val="right" w:pos="7027"/>
              </w:tabs>
              <w:spacing w:line="260" w:lineRule="atLeast"/>
              <w:rPr>
                <w:szCs w:val="18"/>
              </w:rPr>
            </w:pPr>
            <w:r w:rsidRPr="00E21ADC">
              <w:rPr>
                <w:szCs w:val="18"/>
              </w:rPr>
              <w:tab/>
            </w:r>
            <w:r w:rsidRPr="00E21ADC">
              <w:rPr>
                <w:rFonts w:cs="Verdana"/>
                <w:szCs w:val="18"/>
              </w:rPr>
              <w:t>(12 cijfers)</w:t>
            </w:r>
          </w:p>
        </w:tc>
      </w:tr>
    </w:tbl>
    <w:p w:rsidR="0044431A" w:rsidRPr="00E21ADC" w:rsidRDefault="0044431A" w:rsidP="0044431A">
      <w:pPr>
        <w:spacing w:line="260" w:lineRule="atLeast"/>
        <w:ind w:left="1418"/>
        <w:rPr>
          <w:rFonts w:cs="Verdana"/>
          <w:szCs w:val="18"/>
        </w:rPr>
      </w:pPr>
    </w:p>
    <w:p w:rsidR="0044431A" w:rsidRPr="00E21ADC" w:rsidRDefault="0044431A" w:rsidP="0044431A">
      <w:pPr>
        <w:spacing w:line="260" w:lineRule="atLeast"/>
        <w:rPr>
          <w:rFonts w:cs="Verdana"/>
          <w:b/>
          <w:bCs/>
          <w:szCs w:val="18"/>
        </w:rPr>
      </w:pPr>
      <w:r w:rsidRPr="00E21ADC">
        <w:rPr>
          <w:rFonts w:cs="Verdana"/>
          <w:b/>
          <w:bCs/>
          <w:szCs w:val="18"/>
        </w:rPr>
        <w:t>Onderneming 2</w:t>
      </w:r>
    </w:p>
    <w:tbl>
      <w:tblPr>
        <w:tblpPr w:leftFromText="141" w:rightFromText="141" w:vertAnchor="text" w:horzAnchor="margin" w:tblpXSpec="right" w:tblpY="187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8"/>
        <w:gridCol w:w="6639"/>
      </w:tblGrid>
      <w:tr w:rsidR="0044431A" w:rsidRPr="00E21ADC" w:rsidTr="0044431A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Rechtsvorm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Contactpersoon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Kantooradres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Postadres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Telefoonnummer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E-mailadres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b/>
                <w:bCs/>
                <w:i/>
                <w:iCs/>
                <w:szCs w:val="18"/>
              </w:rPr>
            </w:pPr>
          </w:p>
        </w:tc>
      </w:tr>
      <w:tr w:rsidR="0044431A" w:rsidRPr="00E21ADC" w:rsidTr="0044431A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Ingeschreven in het Handelsregister van de Kamer van Koophandel te: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KvK-nummer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tabs>
                <w:tab w:val="right" w:pos="6980"/>
              </w:tabs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szCs w:val="18"/>
              </w:rPr>
              <w:tab/>
            </w:r>
            <w:r w:rsidRPr="00E21ADC">
              <w:rPr>
                <w:rFonts w:cs="Verdana"/>
                <w:szCs w:val="18"/>
              </w:rPr>
              <w:t>(8 cijfers)</w:t>
            </w:r>
          </w:p>
        </w:tc>
      </w:tr>
      <w:tr w:rsidR="0044431A" w:rsidRPr="00E21ADC" w:rsidTr="0044431A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tabs>
                <w:tab w:val="right" w:pos="6980"/>
              </w:tabs>
              <w:spacing w:line="260" w:lineRule="atLeast"/>
              <w:rPr>
                <w:szCs w:val="18"/>
              </w:rPr>
            </w:pPr>
            <w:r w:rsidRPr="00E21ADC">
              <w:rPr>
                <w:szCs w:val="18"/>
              </w:rPr>
              <w:tab/>
            </w:r>
            <w:r w:rsidRPr="00E21ADC">
              <w:rPr>
                <w:rFonts w:cs="Verdana"/>
                <w:szCs w:val="18"/>
              </w:rPr>
              <w:t>(12 cijfers)</w:t>
            </w:r>
          </w:p>
        </w:tc>
      </w:tr>
    </w:tbl>
    <w:p w:rsidR="0044431A" w:rsidRPr="00E21ADC" w:rsidRDefault="0044431A" w:rsidP="0044431A">
      <w:pPr>
        <w:spacing w:line="260" w:lineRule="atLeast"/>
        <w:ind w:left="1418"/>
        <w:rPr>
          <w:rFonts w:cs="Verdana"/>
          <w:b/>
          <w:bCs/>
          <w:szCs w:val="18"/>
        </w:rPr>
      </w:pPr>
    </w:p>
    <w:p w:rsidR="0044431A" w:rsidRDefault="0044431A" w:rsidP="0044431A">
      <w:pPr>
        <w:spacing w:line="260" w:lineRule="atLeast"/>
        <w:rPr>
          <w:rFonts w:cs="Verdana"/>
          <w:szCs w:val="18"/>
        </w:rPr>
      </w:pPr>
    </w:p>
    <w:p w:rsidR="0044431A" w:rsidRDefault="0044431A" w:rsidP="0044431A">
      <w:pPr>
        <w:spacing w:line="260" w:lineRule="atLeast"/>
        <w:rPr>
          <w:rFonts w:cs="Verdana"/>
          <w:szCs w:val="18"/>
        </w:rPr>
      </w:pPr>
    </w:p>
    <w:p w:rsidR="0044431A" w:rsidRDefault="0044431A" w:rsidP="0044431A">
      <w:pPr>
        <w:spacing w:line="260" w:lineRule="atLeast"/>
        <w:rPr>
          <w:rFonts w:cs="Verdana"/>
          <w:szCs w:val="18"/>
        </w:rPr>
      </w:pPr>
    </w:p>
    <w:p w:rsidR="0044431A" w:rsidRDefault="0044431A" w:rsidP="0044431A">
      <w:pPr>
        <w:spacing w:line="260" w:lineRule="atLeast"/>
        <w:rPr>
          <w:rFonts w:cs="Verdana"/>
          <w:szCs w:val="18"/>
        </w:rPr>
      </w:pPr>
    </w:p>
    <w:p w:rsidR="0044431A" w:rsidRDefault="0044431A" w:rsidP="0044431A">
      <w:pPr>
        <w:spacing w:line="260" w:lineRule="atLeast"/>
        <w:rPr>
          <w:rFonts w:cs="Verdana"/>
          <w:szCs w:val="18"/>
        </w:rPr>
      </w:pPr>
    </w:p>
    <w:p w:rsidR="0044431A" w:rsidRDefault="0044431A" w:rsidP="0044431A">
      <w:pPr>
        <w:spacing w:line="260" w:lineRule="atLeast"/>
        <w:rPr>
          <w:rFonts w:cs="Verdana"/>
          <w:szCs w:val="18"/>
        </w:rPr>
      </w:pPr>
    </w:p>
    <w:p w:rsidR="0044431A" w:rsidRDefault="0044431A" w:rsidP="0044431A">
      <w:pPr>
        <w:spacing w:line="260" w:lineRule="atLeast"/>
        <w:rPr>
          <w:rFonts w:cs="Verdana"/>
          <w:szCs w:val="18"/>
        </w:rPr>
      </w:pPr>
    </w:p>
    <w:p w:rsidR="0044431A" w:rsidRDefault="0044431A" w:rsidP="0044431A">
      <w:pPr>
        <w:spacing w:line="260" w:lineRule="atLeast"/>
        <w:rPr>
          <w:rFonts w:cs="Verdana"/>
          <w:szCs w:val="18"/>
        </w:rPr>
      </w:pPr>
    </w:p>
    <w:p w:rsidR="0044431A" w:rsidRPr="00E21ADC" w:rsidRDefault="0044431A" w:rsidP="0044431A">
      <w:pPr>
        <w:spacing w:line="260" w:lineRule="atLeast"/>
        <w:rPr>
          <w:rFonts w:cs="Verdana"/>
          <w:b/>
          <w:bCs/>
          <w:szCs w:val="18"/>
        </w:rPr>
      </w:pPr>
      <w:r w:rsidRPr="00E21ADC">
        <w:rPr>
          <w:rFonts w:cs="Verdana"/>
          <w:szCs w:val="18"/>
        </w:rPr>
        <w:lastRenderedPageBreak/>
        <w:br/>
      </w:r>
      <w:r w:rsidRPr="00E21ADC">
        <w:rPr>
          <w:rFonts w:cs="Verdana"/>
          <w:b/>
          <w:bCs/>
          <w:szCs w:val="18"/>
        </w:rPr>
        <w:t>Onderneming 3</w:t>
      </w:r>
    </w:p>
    <w:p w:rsidR="0044431A" w:rsidRPr="00E21ADC" w:rsidRDefault="0044431A" w:rsidP="0044431A">
      <w:pPr>
        <w:spacing w:line="260" w:lineRule="atLeast"/>
        <w:ind w:left="1418"/>
        <w:rPr>
          <w:rFonts w:cs="Verdana"/>
          <w:b/>
          <w:bCs/>
          <w:szCs w:val="18"/>
        </w:rPr>
      </w:pPr>
    </w:p>
    <w:tbl>
      <w:tblPr>
        <w:tblpPr w:leftFromText="141" w:rightFromText="141" w:vertAnchor="text" w:horzAnchor="margin" w:tblpY="-25"/>
        <w:tblW w:w="9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44431A" w:rsidRPr="00E21ADC" w:rsidTr="004443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b/>
                <w:bCs/>
                <w:i/>
                <w:iCs/>
                <w:szCs w:val="18"/>
              </w:rPr>
            </w:pPr>
          </w:p>
        </w:tc>
      </w:tr>
      <w:tr w:rsidR="0044431A" w:rsidRPr="00E21ADC" w:rsidTr="004443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4431A" w:rsidRPr="00E21ADC" w:rsidTr="004443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tabs>
                <w:tab w:val="right" w:pos="6980"/>
              </w:tabs>
              <w:spacing w:line="260" w:lineRule="atLeast"/>
              <w:rPr>
                <w:rFonts w:cs="Verdana"/>
                <w:szCs w:val="18"/>
              </w:rPr>
            </w:pPr>
            <w:r w:rsidRPr="00E21ADC">
              <w:rPr>
                <w:szCs w:val="18"/>
              </w:rPr>
              <w:tab/>
            </w:r>
            <w:r w:rsidRPr="00E21ADC">
              <w:rPr>
                <w:rFonts w:cs="Verdana"/>
                <w:szCs w:val="18"/>
              </w:rPr>
              <w:t>(8 cijfers)</w:t>
            </w:r>
          </w:p>
        </w:tc>
      </w:tr>
      <w:tr w:rsidR="0044431A" w:rsidRPr="00E21ADC" w:rsidTr="004443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E21ADC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31A" w:rsidRPr="00E21ADC" w:rsidRDefault="0044431A" w:rsidP="0044431A">
            <w:pPr>
              <w:tabs>
                <w:tab w:val="right" w:pos="6980"/>
              </w:tabs>
              <w:spacing w:line="260" w:lineRule="atLeast"/>
              <w:rPr>
                <w:szCs w:val="18"/>
              </w:rPr>
            </w:pPr>
            <w:r w:rsidRPr="00E21ADC">
              <w:rPr>
                <w:szCs w:val="18"/>
              </w:rPr>
              <w:tab/>
            </w:r>
            <w:r w:rsidRPr="00E21ADC">
              <w:rPr>
                <w:rFonts w:cs="Verdana"/>
                <w:szCs w:val="18"/>
              </w:rPr>
              <w:t>(12 cijfers)</w:t>
            </w:r>
          </w:p>
        </w:tc>
      </w:tr>
    </w:tbl>
    <w:p w:rsidR="0044431A" w:rsidRPr="00E21ADC" w:rsidRDefault="0044431A" w:rsidP="0044431A">
      <w:pPr>
        <w:spacing w:line="260" w:lineRule="atLeast"/>
        <w:rPr>
          <w:rFonts w:cs="Verdana"/>
          <w:b/>
          <w:color w:val="FF0000"/>
          <w:szCs w:val="18"/>
        </w:rPr>
      </w:pPr>
    </w:p>
    <w:p w:rsidR="003F5EB0" w:rsidRPr="003F5EB0" w:rsidRDefault="0044431A" w:rsidP="0044431A">
      <w:r w:rsidRPr="00E21ADC">
        <w:rPr>
          <w:rFonts w:cs="Verdana"/>
          <w:szCs w:val="18"/>
        </w:rPr>
        <w:t>Vul de tabel aan indien nodig.</w:t>
      </w:r>
    </w:p>
    <w:sectPr w:rsidR="003F5EB0" w:rsidRPr="003F5EB0" w:rsidSect="000B3F94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31A" w:rsidRDefault="0044431A" w:rsidP="0088501B">
      <w:r>
        <w:separator/>
      </w:r>
    </w:p>
  </w:endnote>
  <w:endnote w:type="continuationSeparator" w:id="0">
    <w:p w:rsidR="0044431A" w:rsidRDefault="0044431A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31A" w:rsidRDefault="0044431A" w:rsidP="0088501B">
      <w:r>
        <w:separator/>
      </w:r>
    </w:p>
  </w:footnote>
  <w:footnote w:type="continuationSeparator" w:id="0">
    <w:p w:rsidR="0044431A" w:rsidRDefault="0044431A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FE0" w:rsidRPr="00CE0A97" w:rsidRDefault="002953A1" w:rsidP="002953A1">
    <w:pPr>
      <w:pStyle w:val="Huisstijl-KopregelRapport"/>
      <w:jc w:val="center"/>
      <w:rPr>
        <w:rStyle w:val="Huisstijl-Rapportkoptekst"/>
      </w:rPr>
    </w:pPr>
    <w:r>
      <w:t xml:space="preserve">Bijlage A bij </w:t>
    </w:r>
    <w:r w:rsidR="00023FE0" w:rsidRPr="00CE0A97">
      <w:t xml:space="preserve">Aanbestedingsleidraad </w:t>
    </w:r>
    <w:r w:rsidR="00023FE0" w:rsidRPr="00CE0A97">
      <w:rPr>
        <w:rStyle w:val="Huisstijl-Rapportkoptekst"/>
      </w:rPr>
      <w:t xml:space="preserve">| Zaaknummer: </w:t>
    </w:r>
    <w:r w:rsidR="00023FE0">
      <w:t>31165336</w:t>
    </w:r>
  </w:p>
  <w:p w:rsidR="00023FE0" w:rsidRDefault="00023FE0">
    <w:pPr>
      <w:pStyle w:val="Koptekst"/>
    </w:pPr>
  </w:p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5" w15:restartNumberingAfterBreak="0">
    <w:nsid w:val="25770466"/>
    <w:multiLevelType w:val="multilevel"/>
    <w:tmpl w:val="AAB45152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9"/>
  </w:num>
  <w:num w:numId="4">
    <w:abstractNumId w:val="10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8"/>
  </w:num>
  <w:num w:numId="16">
    <w:abstractNumId w:val="24"/>
  </w:num>
  <w:num w:numId="17">
    <w:abstractNumId w:val="8"/>
  </w:num>
  <w:num w:numId="18">
    <w:abstractNumId w:val="21"/>
  </w:num>
  <w:num w:numId="19">
    <w:abstractNumId w:val="31"/>
  </w:num>
  <w:num w:numId="20">
    <w:abstractNumId w:val="12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6"/>
  </w:num>
  <w:num w:numId="27">
    <w:abstractNumId w:val="16"/>
  </w:num>
  <w:num w:numId="28">
    <w:abstractNumId w:val="22"/>
  </w:num>
  <w:num w:numId="29">
    <w:abstractNumId w:val="4"/>
  </w:num>
  <w:num w:numId="30">
    <w:abstractNumId w:val="13"/>
  </w:num>
  <w:num w:numId="31">
    <w:abstractNumId w:val="25"/>
  </w:num>
  <w:num w:numId="32">
    <w:abstractNumId w:val="15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31A"/>
    <w:rsid w:val="00023FE0"/>
    <w:rsid w:val="00043163"/>
    <w:rsid w:val="00056D70"/>
    <w:rsid w:val="000B3F94"/>
    <w:rsid w:val="000E1F3B"/>
    <w:rsid w:val="00173156"/>
    <w:rsid w:val="001D6F03"/>
    <w:rsid w:val="002953A1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4431A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9E20CF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60F20893-1307-4028-B8EC-1D7140F7F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44431A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44431A"/>
    <w:pPr>
      <w:numPr>
        <w:ilvl w:val="1"/>
        <w:numId w:val="32"/>
      </w:numPr>
      <w:tabs>
        <w:tab w:val="clear" w:pos="0"/>
        <w:tab w:val="num" w:pos="360"/>
      </w:tabs>
      <w:spacing w:before="240"/>
      <w:ind w:left="454" w:firstLine="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44431A"/>
    <w:pPr>
      <w:numPr>
        <w:ilvl w:val="2"/>
        <w:numId w:val="32"/>
      </w:numPr>
      <w:tabs>
        <w:tab w:val="clear" w:pos="0"/>
        <w:tab w:val="num" w:pos="360"/>
      </w:tabs>
      <w:spacing w:before="240"/>
      <w:ind w:left="681" w:firstLine="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44431A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44431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rsid w:val="0044431A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44431A"/>
    <w:rPr>
      <w:rFonts w:ascii="Verdana" w:eastAsia="Times New Roman" w:hAnsi="Verdana" w:cs="Times New Roman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44431A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44431A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44431A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44431A"/>
    <w:rPr>
      <w:rFonts w:ascii="Verdana" w:eastAsia="DejaVu Sans" w:hAnsi="Verdana" w:cs="Times New Roman"/>
      <w:szCs w:val="24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023FE0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023FE0"/>
    <w:rPr>
      <w:sz w:val="13"/>
    </w:rPr>
  </w:style>
  <w:style w:type="character" w:styleId="Hyperlink">
    <w:name w:val="Hyperlink"/>
    <w:basedOn w:val="Standaardalinea-lettertype"/>
    <w:uiPriority w:val="99"/>
    <w:unhideWhenUsed/>
    <w:rsid w:val="002953A1"/>
    <w:rPr>
      <w:color w:val="007BC7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anbestedingsteam-gww@rws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347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Wal-Peters, Marijke van der (PPO)</dc:creator>
  <cp:keywords/>
  <dc:description/>
  <cp:lastModifiedBy>Devilee-Hofman, Renate (PPO)</cp:lastModifiedBy>
  <cp:revision>4</cp:revision>
  <dcterms:created xsi:type="dcterms:W3CDTF">2021-01-26T13:12:00Z</dcterms:created>
  <dcterms:modified xsi:type="dcterms:W3CDTF">2021-01-27T11:37:00Z</dcterms:modified>
</cp:coreProperties>
</file>