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E8" w:rsidRPr="0017019B" w:rsidRDefault="00DD07E8" w:rsidP="00DD07E8">
      <w:pPr>
        <w:pStyle w:val="BijlageGenummerdKop"/>
        <w:numPr>
          <w:ilvl w:val="0"/>
          <w:numId w:val="0"/>
        </w:numPr>
        <w:ind w:left="1416" w:hanging="1416"/>
        <w:rPr>
          <w:b/>
        </w:rPr>
      </w:pPr>
      <w:bookmarkStart w:id="0" w:name="_Toc496111700"/>
      <w:bookmarkStart w:id="1" w:name="_Toc13126485"/>
      <w:bookmarkStart w:id="2" w:name="_Toc35960899"/>
      <w:r w:rsidRPr="0017019B">
        <w:rPr>
          <w:b/>
        </w:rPr>
        <w:t>Bijlage D   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DD07E8" w:rsidRPr="00E21ADC" w:rsidRDefault="00DD07E8" w:rsidP="00DD07E8">
      <w:pPr>
        <w:pStyle w:val="broodtekst"/>
      </w:pPr>
      <w:r w:rsidRPr="00E21ADC">
        <w:t xml:space="preserve">Naam en adres van de onderneming (de gegadigde/inschrijver): 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>………………………………………………………………………………………………………………………………………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>Inschrijvingsnummer Kamer van Koophande</w:t>
      </w:r>
      <w:bookmarkStart w:id="3" w:name="_GoBack"/>
      <w:bookmarkEnd w:id="3"/>
      <w:r w:rsidRPr="00E21ADC">
        <w:t>l (inschrijvingsnummer van het handelsregister of een overeenkomstig register van het land van vestiging van de onderneming):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 xml:space="preserve">KvK-nummer: ……… 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 xml:space="preserve">Vestigingsnummer: ………… 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>Contactpersoon van de onderneming (naam, email, telefoon):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pStyle w:val="broodtekst"/>
      </w:pPr>
      <w:r w:rsidRPr="00E21ADC">
        <w:t>………………………………………………………………………………………………………………………………………</w:t>
      </w:r>
    </w:p>
    <w:p w:rsidR="00DD07E8" w:rsidRPr="00E21ADC" w:rsidRDefault="00DD07E8" w:rsidP="00DD07E8">
      <w:pPr>
        <w:pStyle w:val="broodtekst"/>
      </w:pPr>
    </w:p>
    <w:p w:rsidR="00DD07E8" w:rsidRPr="00E21ADC" w:rsidRDefault="00DD07E8" w:rsidP="00DD07E8">
      <w:pPr>
        <w:rPr>
          <w:rFonts w:cs="Arial"/>
          <w:szCs w:val="18"/>
        </w:rPr>
      </w:pPr>
      <w:r w:rsidRPr="00E21ADC">
        <w:rPr>
          <w:rFonts w:cs="Arial"/>
          <w:szCs w:val="18"/>
        </w:rPr>
        <w:t xml:space="preserve">dient hierbij voor de zaak met zaaknummer 31165336 -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21ADC">
        <w:t>gegadigde/</w:t>
      </w:r>
      <w:r w:rsidRPr="00E21ADC">
        <w:rPr>
          <w:rFonts w:cs="Arial"/>
          <w:szCs w:val="18"/>
        </w:rPr>
        <w:t>inschrijver zich beroept:</w:t>
      </w:r>
    </w:p>
    <w:p w:rsidR="00DD07E8" w:rsidRPr="00E21ADC" w:rsidRDefault="00DD07E8" w:rsidP="00DD07E8">
      <w:pPr>
        <w:rPr>
          <w:rFonts w:cs="Arial"/>
          <w:szCs w:val="18"/>
        </w:rPr>
      </w:pPr>
    </w:p>
    <w:p w:rsidR="00DD07E8" w:rsidRPr="00E21ADC" w:rsidRDefault="00DD07E8" w:rsidP="00DD07E8">
      <w:pPr>
        <w:rPr>
          <w:rFonts w:cs="Arial"/>
          <w:szCs w:val="18"/>
        </w:rPr>
      </w:pPr>
      <w:r w:rsidRPr="00E21ADC">
        <w:rPr>
          <w:rFonts w:cs="Arial"/>
          <w:szCs w:val="18"/>
        </w:rPr>
        <w:t xml:space="preserve">Naam andere natuurlijke of rechtspersoon op wie de </w:t>
      </w:r>
      <w:r w:rsidRPr="00E21ADC">
        <w:t>gegadigde/</w:t>
      </w:r>
      <w:r w:rsidRPr="00E21ADC">
        <w:rPr>
          <w:rFonts w:cs="Arial"/>
          <w:szCs w:val="18"/>
        </w:rPr>
        <w:t>inschrijver zich beroept*:</w:t>
      </w:r>
    </w:p>
    <w:p w:rsidR="00DD07E8" w:rsidRPr="00E21ADC" w:rsidRDefault="00DD07E8" w:rsidP="00DD07E8">
      <w:pPr>
        <w:rPr>
          <w:rFonts w:cs="Arial"/>
          <w:szCs w:val="18"/>
        </w:rPr>
      </w:pPr>
      <w:r w:rsidRPr="00E21ADC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DD07E8" w:rsidRPr="00E21ADC" w:rsidRDefault="00DD07E8" w:rsidP="00DD07E8">
      <w:pPr>
        <w:rPr>
          <w:rFonts w:cs="Arial"/>
          <w:szCs w:val="18"/>
        </w:rPr>
      </w:pPr>
    </w:p>
    <w:p w:rsidR="00DD07E8" w:rsidRPr="00E21ADC" w:rsidRDefault="00DD07E8" w:rsidP="00DD07E8">
      <w:pPr>
        <w:rPr>
          <w:rFonts w:cs="Arial"/>
          <w:szCs w:val="18"/>
        </w:rPr>
      </w:pPr>
      <w:r w:rsidRPr="00E21ADC">
        <w:rPr>
          <w:rFonts w:cs="Arial"/>
          <w:szCs w:val="18"/>
        </w:rPr>
        <w:t>Documenten:</w:t>
      </w:r>
    </w:p>
    <w:p w:rsidR="00DD07E8" w:rsidRPr="00E21ADC" w:rsidRDefault="00DD07E8" w:rsidP="00DD07E8"/>
    <w:p w:rsidR="00DD07E8" w:rsidRPr="00E21ADC" w:rsidRDefault="00DD07E8" w:rsidP="00DD07E8">
      <w:pPr>
        <w:tabs>
          <w:tab w:val="left" w:pos="300"/>
        </w:tabs>
      </w:pPr>
      <w:r w:rsidRPr="00E21ADC">
        <w:t>-</w:t>
      </w:r>
      <w:r w:rsidRPr="00E21ADC">
        <w:tab/>
        <w:t>………………………………………………………………………………………………… (naam document)</w:t>
      </w:r>
    </w:p>
    <w:p w:rsidR="00DD07E8" w:rsidRPr="00E21ADC" w:rsidRDefault="00DD07E8" w:rsidP="00DD07E8">
      <w:pPr>
        <w:tabs>
          <w:tab w:val="left" w:pos="300"/>
        </w:tabs>
      </w:pPr>
      <w:r w:rsidRPr="00E21ADC">
        <w:t>-</w:t>
      </w:r>
      <w:r w:rsidRPr="00E21ADC">
        <w:tab/>
        <w:t>………………………………………………………………………………………………… (naam document)</w:t>
      </w:r>
    </w:p>
    <w:p w:rsidR="00DD07E8" w:rsidRPr="00E21ADC" w:rsidRDefault="00DD07E8" w:rsidP="00DD07E8">
      <w:pPr>
        <w:rPr>
          <w:rFonts w:cs="Arial"/>
          <w:sz w:val="13"/>
          <w:szCs w:val="13"/>
        </w:rPr>
      </w:pPr>
      <w:r w:rsidRPr="00E21ADC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E21ADC">
        <w:rPr>
          <w:sz w:val="13"/>
          <w:szCs w:val="13"/>
        </w:rPr>
        <w:t>gegadigde/</w:t>
      </w:r>
      <w:r w:rsidRPr="00E21ADC">
        <w:rPr>
          <w:rFonts w:cs="Arial"/>
          <w:sz w:val="13"/>
          <w:szCs w:val="13"/>
        </w:rPr>
        <w:t>inschrijver zich beroept, deze opsomming herhalen.</w:t>
      </w:r>
    </w:p>
    <w:p w:rsidR="00DD07E8" w:rsidRPr="00E21ADC" w:rsidRDefault="00DD07E8" w:rsidP="00DD07E8">
      <w:pPr>
        <w:rPr>
          <w:rFonts w:cs="Arial"/>
          <w:szCs w:val="18"/>
        </w:rPr>
      </w:pPr>
    </w:p>
    <w:p w:rsidR="00DD07E8" w:rsidRPr="00E21ADC" w:rsidRDefault="00DD07E8" w:rsidP="00DD07E8">
      <w:pPr>
        <w:rPr>
          <w:rFonts w:cs="Arial"/>
          <w:szCs w:val="18"/>
        </w:rPr>
      </w:pPr>
      <w:r w:rsidRPr="00E21ADC">
        <w:rPr>
          <w:rFonts w:cs="Arial"/>
          <w:szCs w:val="18"/>
        </w:rPr>
        <w:t>en verklaart dat:</w:t>
      </w:r>
    </w:p>
    <w:p w:rsidR="00DD07E8" w:rsidRPr="00E21ADC" w:rsidRDefault="00DD07E8" w:rsidP="00DD07E8">
      <w:pPr>
        <w:rPr>
          <w:rFonts w:cs="Arial"/>
          <w:szCs w:val="18"/>
        </w:rPr>
      </w:pPr>
    </w:p>
    <w:p w:rsidR="00DD07E8" w:rsidRPr="00E21ADC" w:rsidRDefault="00DD07E8" w:rsidP="00DD07E8">
      <w:pPr>
        <w:ind w:left="357"/>
        <w:rPr>
          <w:rFonts w:cs="Arial"/>
          <w:szCs w:val="18"/>
        </w:rPr>
      </w:pPr>
      <w:r w:rsidRPr="00E21ADC">
        <w:rPr>
          <w:rFonts w:cs="Arial"/>
          <w:szCs w:val="18"/>
        </w:rPr>
        <w:t>1.</w:t>
      </w:r>
      <w:r w:rsidRPr="00E21ADC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DD07E8" w:rsidRPr="00E21ADC" w:rsidRDefault="00DD07E8" w:rsidP="00DD07E8">
      <w:pPr>
        <w:ind w:left="357"/>
        <w:rPr>
          <w:rFonts w:cs="Arial"/>
          <w:szCs w:val="18"/>
        </w:rPr>
      </w:pPr>
      <w:r w:rsidRPr="00E21ADC">
        <w:rPr>
          <w:rFonts w:cs="Arial"/>
          <w:szCs w:val="18"/>
        </w:rPr>
        <w:t>2.</w:t>
      </w:r>
      <w:r w:rsidRPr="00E21ADC">
        <w:rPr>
          <w:rFonts w:cs="Arial"/>
          <w:szCs w:val="18"/>
        </w:rPr>
        <w:tab/>
      </w:r>
      <w:r w:rsidRPr="00E21ADC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21ADC">
        <w:rPr>
          <w:rFonts w:cs="Arial"/>
          <w:szCs w:val="18"/>
        </w:rPr>
        <w:t>.</w:t>
      </w:r>
    </w:p>
    <w:p w:rsidR="00DD07E8" w:rsidRPr="00E21ADC" w:rsidRDefault="00DD07E8" w:rsidP="00DD07E8">
      <w:pPr>
        <w:rPr>
          <w:rFonts w:cs="Arial"/>
          <w:szCs w:val="18"/>
        </w:rPr>
      </w:pPr>
    </w:p>
    <w:p w:rsidR="00DD07E8" w:rsidRPr="00E21ADC" w:rsidRDefault="00DD07E8" w:rsidP="00DD07E8">
      <w:pPr>
        <w:rPr>
          <w:rFonts w:cs="Arial"/>
          <w:b/>
          <w:szCs w:val="18"/>
        </w:rPr>
      </w:pPr>
      <w:r w:rsidRPr="00E21ADC">
        <w:rPr>
          <w:rFonts w:cs="Arial"/>
          <w:b/>
          <w:szCs w:val="18"/>
        </w:rPr>
        <w:t>Ondertekening</w:t>
      </w:r>
    </w:p>
    <w:p w:rsidR="00DD07E8" w:rsidRPr="00E21ADC" w:rsidRDefault="00DD07E8" w:rsidP="00DD07E8">
      <w:pPr>
        <w:rPr>
          <w:b/>
        </w:rPr>
      </w:pPr>
    </w:p>
    <w:p w:rsidR="00DD07E8" w:rsidRPr="00E21ADC" w:rsidRDefault="00DD07E8" w:rsidP="00DD07E8">
      <w:pPr>
        <w:rPr>
          <w:rFonts w:cs="V&amp;W Syntax (Adobe)"/>
        </w:rPr>
      </w:pPr>
      <w:r w:rsidRPr="00E21ADC">
        <w:t>Deze verklaring dient digitaal te worden ondertekend conform paragraaf 4.3 respectievelijk</w:t>
      </w:r>
      <w:r w:rsidRPr="00E21ADC">
        <w:rPr>
          <w:color w:val="000000" w:themeColor="text1"/>
        </w:rPr>
        <w:t xml:space="preserve"> </w:t>
      </w:r>
      <w:r w:rsidRPr="00E21ADC">
        <w:t>paragraaf 6.3.1</w:t>
      </w:r>
      <w:r w:rsidRPr="00E21ADC">
        <w:rPr>
          <w:color w:val="000000" w:themeColor="text1"/>
        </w:rPr>
        <w:t>.</w:t>
      </w:r>
    </w:p>
    <w:p w:rsidR="003F5EB0" w:rsidRPr="003F5EB0" w:rsidRDefault="003F5EB0" w:rsidP="00DD07E8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7E8" w:rsidRDefault="00DD07E8" w:rsidP="0088501B">
      <w:r>
        <w:separator/>
      </w:r>
    </w:p>
  </w:endnote>
  <w:endnote w:type="continuationSeparator" w:id="0">
    <w:p w:rsidR="00DD07E8" w:rsidRDefault="00DD07E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7E8" w:rsidRDefault="00DD07E8" w:rsidP="0088501B">
      <w:r>
        <w:separator/>
      </w:r>
    </w:p>
  </w:footnote>
  <w:footnote w:type="continuationSeparator" w:id="0">
    <w:p w:rsidR="00DD07E8" w:rsidRDefault="00DD07E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C38" w:rsidRPr="00CE0A97" w:rsidRDefault="0017019B" w:rsidP="00AC2C38">
    <w:pPr>
      <w:pStyle w:val="Huisstijl-KopregelRapport"/>
      <w:jc w:val="center"/>
      <w:rPr>
        <w:rStyle w:val="Huisstijl-Rapportkoptekst"/>
      </w:rPr>
    </w:pPr>
    <w:r>
      <w:t xml:space="preserve">Bijlage D bij </w:t>
    </w:r>
    <w:r w:rsidR="00AC2C38" w:rsidRPr="00CE0A97">
      <w:t xml:space="preserve">Aanbestedingsleidraad </w:t>
    </w:r>
    <w:r w:rsidR="00AC2C38" w:rsidRPr="00CE0A97">
      <w:rPr>
        <w:rStyle w:val="Huisstijl-Rapportkoptekst"/>
      </w:rPr>
      <w:t xml:space="preserve">| Zaaknummer: </w:t>
    </w:r>
    <w:r w:rsidR="00AC2C38">
      <w:t>31165336</w:t>
    </w:r>
  </w:p>
  <w:p w:rsidR="00E456EE" w:rsidRDefault="00E456EE" w:rsidP="00AC2C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E8"/>
    <w:rsid w:val="00043163"/>
    <w:rsid w:val="00056D70"/>
    <w:rsid w:val="000B3F94"/>
    <w:rsid w:val="000E1F3B"/>
    <w:rsid w:val="0017019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AC2C38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D07E8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023DC5"/>
  <w15:chartTrackingRefBased/>
  <w15:docId w15:val="{4DB3BADC-D59D-494A-A1BF-B2F4935F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DD07E8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DD07E8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DD07E8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DD07E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DD07E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DD07E8"/>
    <w:rPr>
      <w:rFonts w:ascii="Verdana" w:eastAsia="Times New Roman" w:hAnsi="Verdana" w:cs="Times New Roman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AC2C3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C2C38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3</cp:revision>
  <dcterms:created xsi:type="dcterms:W3CDTF">2021-01-26T13:22:00Z</dcterms:created>
  <dcterms:modified xsi:type="dcterms:W3CDTF">2021-01-27T11:39:00Z</dcterms:modified>
</cp:coreProperties>
</file>