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2307" w:rsidRPr="00B127B9" w:rsidRDefault="00692307" w:rsidP="00692307">
      <w:pPr>
        <w:pStyle w:val="BijlageGenummerdKop"/>
        <w:numPr>
          <w:ilvl w:val="0"/>
          <w:numId w:val="0"/>
        </w:numPr>
        <w:rPr>
          <w:b/>
        </w:rPr>
      </w:pPr>
      <w:bookmarkStart w:id="0" w:name="_Toc496111701"/>
      <w:bookmarkStart w:id="1" w:name="_Toc13126486"/>
      <w:bookmarkStart w:id="2" w:name="_Toc35960900"/>
      <w:r w:rsidRPr="00B127B9">
        <w:rPr>
          <w:b/>
        </w:rPr>
        <w:t xml:space="preserve">Bijlage E </w:t>
      </w:r>
      <w:r w:rsidRPr="00B127B9">
        <w:rPr>
          <w:b/>
        </w:rPr>
        <w:tab/>
        <w:t>Gegevens omtrent technische bekwaamheid</w:t>
      </w:r>
      <w:bookmarkEnd w:id="0"/>
      <w:bookmarkEnd w:id="1"/>
      <w:bookmarkEnd w:id="2"/>
    </w:p>
    <w:p w:rsidR="00692307" w:rsidRPr="00E21ADC" w:rsidRDefault="00692307" w:rsidP="00692307">
      <w:pPr>
        <w:spacing w:line="240" w:lineRule="auto"/>
        <w:rPr>
          <w:rFonts w:cs="RijksoverheidSansText-Regular"/>
          <w:szCs w:val="18"/>
        </w:rPr>
      </w:pPr>
      <w:r w:rsidRPr="00E21ADC">
        <w:t xml:space="preserve">De ondernemer(s) </w:t>
      </w:r>
      <w:r w:rsidRPr="00E21ADC">
        <w:rPr>
          <w:rFonts w:cs="RijksoverheidSansText-Regular"/>
        </w:rPr>
        <w:t xml:space="preserve"> (gegadigde(n))</w:t>
      </w:r>
      <w:r w:rsidRPr="00E21ADC">
        <w:t xml:space="preserve"> geeft(geven) in onderstaande tabel aan met welke referentieopdracht(en) wordt voldaan aan de geschiktheidseisen </w:t>
      </w:r>
      <w:r w:rsidRPr="00E21ADC">
        <w:rPr>
          <w:rFonts w:cs="RijksoverheidSansText-Regular"/>
        </w:rPr>
        <w:t>en de selectiecriteria</w:t>
      </w:r>
      <w:r w:rsidRPr="00E21ADC">
        <w:rPr>
          <w:rFonts w:cs="RijksoverheidSansText-Regular"/>
          <w:szCs w:val="18"/>
        </w:rPr>
        <w:t>.</w:t>
      </w:r>
    </w:p>
    <w:p w:rsidR="00692307" w:rsidRPr="00E21ADC" w:rsidRDefault="00692307" w:rsidP="00692307">
      <w:pPr>
        <w:spacing w:line="260" w:lineRule="atLeast"/>
        <w:rPr>
          <w:rFonts w:cs="Verdana"/>
          <w:szCs w:val="18"/>
        </w:rPr>
      </w:pPr>
    </w:p>
    <w:p w:rsidR="00692307" w:rsidRPr="00E21ADC" w:rsidRDefault="00692307" w:rsidP="00692307">
      <w:pPr>
        <w:pStyle w:val="Helptekst"/>
        <w:spacing w:line="240" w:lineRule="atLeast"/>
      </w:pPr>
      <w:r w:rsidRPr="00E21ADC">
        <w:t>In onderstaande tabel dient projectspecifiek exact de verwijzing naar de geschiktheidseisen en/of selectiecriteria te worden vermeld.</w:t>
      </w: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98"/>
        <w:gridCol w:w="3112"/>
      </w:tblGrid>
      <w:tr w:rsidR="00692307" w:rsidRPr="00E21ADC" w:rsidTr="00E56DF8">
        <w:tc>
          <w:tcPr>
            <w:tcW w:w="4498" w:type="dxa"/>
            <w:shd w:val="clear" w:color="auto" w:fill="auto"/>
          </w:tcPr>
          <w:p w:rsidR="00692307" w:rsidRPr="00E21ADC" w:rsidRDefault="00692307" w:rsidP="00692307">
            <w:pPr>
              <w:spacing w:line="260" w:lineRule="atLeast"/>
              <w:rPr>
                <w:rFonts w:cs="Verdana"/>
                <w:color w:val="000000" w:themeColor="text1"/>
                <w:szCs w:val="18"/>
              </w:rPr>
            </w:pPr>
            <w:r w:rsidRPr="00E21ADC">
              <w:rPr>
                <w:rFonts w:cs="Verdana"/>
                <w:b/>
                <w:szCs w:val="18"/>
              </w:rPr>
              <w:t>Verwijzing naar de geschiktheidseis en/of het selectiecriterium</w:t>
            </w:r>
          </w:p>
          <w:p w:rsidR="00692307" w:rsidRPr="00E21ADC" w:rsidRDefault="00692307" w:rsidP="00692307">
            <w:pPr>
              <w:pStyle w:val="Helptekst"/>
            </w:pPr>
            <w:r w:rsidRPr="00E21ADC">
              <w:t>Alleen verwijzing om inconsistenties in eisen of criteria te voorkomen</w:t>
            </w:r>
          </w:p>
        </w:tc>
        <w:tc>
          <w:tcPr>
            <w:tcW w:w="3112" w:type="dxa"/>
            <w:shd w:val="clear" w:color="auto" w:fill="auto"/>
          </w:tcPr>
          <w:p w:rsidR="00692307" w:rsidRPr="00E21ADC" w:rsidRDefault="00692307" w:rsidP="00692307">
            <w:pPr>
              <w:spacing w:line="260" w:lineRule="atLeast"/>
              <w:rPr>
                <w:rFonts w:cs="Verdana"/>
                <w:b/>
                <w:szCs w:val="18"/>
              </w:rPr>
            </w:pPr>
            <w:r w:rsidRPr="00E21ADC">
              <w:rPr>
                <w:rFonts w:cs="Verdana"/>
                <w:b/>
                <w:szCs w:val="18"/>
              </w:rPr>
              <w:t xml:space="preserve">Referentieopdracht </w:t>
            </w:r>
            <w:proofErr w:type="spellStart"/>
            <w:r w:rsidRPr="00E21ADC">
              <w:rPr>
                <w:rFonts w:cs="Verdana"/>
                <w:b/>
                <w:szCs w:val="18"/>
              </w:rPr>
              <w:t>nr</w:t>
            </w:r>
            <w:proofErr w:type="spellEnd"/>
            <w:r w:rsidRPr="00E21ADC">
              <w:rPr>
                <w:rFonts w:cs="Verdana"/>
                <w:b/>
                <w:szCs w:val="18"/>
              </w:rPr>
              <w:t>:</w:t>
            </w:r>
          </w:p>
          <w:p w:rsidR="00692307" w:rsidRPr="00E21ADC" w:rsidRDefault="00692307" w:rsidP="00692307">
            <w:pPr>
              <w:spacing w:line="260" w:lineRule="atLeast"/>
              <w:rPr>
                <w:rFonts w:cs="Verdana"/>
                <w:szCs w:val="18"/>
              </w:rPr>
            </w:pPr>
            <w:r w:rsidRPr="00E21ADC">
              <w:rPr>
                <w:rFonts w:cs="Verdana"/>
                <w:b/>
                <w:szCs w:val="18"/>
              </w:rPr>
              <w:t>Door de ondernemer(s) (gegadigde(n)) in te vullen</w:t>
            </w:r>
          </w:p>
        </w:tc>
      </w:tr>
      <w:tr w:rsidR="00692307" w:rsidRPr="00E21ADC" w:rsidTr="00E56DF8">
        <w:tc>
          <w:tcPr>
            <w:tcW w:w="4498" w:type="dxa"/>
            <w:shd w:val="clear" w:color="auto" w:fill="auto"/>
          </w:tcPr>
          <w:p w:rsidR="00692307" w:rsidRPr="00E21ADC" w:rsidRDefault="00692307" w:rsidP="00692307">
            <w:pPr>
              <w:spacing w:line="260" w:lineRule="atLeast"/>
              <w:rPr>
                <w:rFonts w:cs="Verdana"/>
                <w:b/>
                <w:szCs w:val="18"/>
              </w:rPr>
            </w:pPr>
          </w:p>
          <w:p w:rsidR="00692307" w:rsidRPr="00E21ADC" w:rsidRDefault="00692307" w:rsidP="00692307">
            <w:pPr>
              <w:spacing w:line="260" w:lineRule="atLeast"/>
              <w:rPr>
                <w:rFonts w:cs="Verdana"/>
                <w:b/>
                <w:szCs w:val="18"/>
              </w:rPr>
            </w:pPr>
            <w:r w:rsidRPr="00E21ADC">
              <w:rPr>
                <w:rFonts w:cs="Verdana"/>
                <w:b/>
                <w:szCs w:val="18"/>
              </w:rPr>
              <w:t>Geschiktheidseis</w:t>
            </w:r>
          </w:p>
        </w:tc>
        <w:tc>
          <w:tcPr>
            <w:tcW w:w="3112" w:type="dxa"/>
            <w:shd w:val="clear" w:color="auto" w:fill="auto"/>
          </w:tcPr>
          <w:p w:rsidR="00692307" w:rsidRPr="00E21ADC" w:rsidRDefault="00692307" w:rsidP="00692307">
            <w:pPr>
              <w:spacing w:line="260" w:lineRule="atLeast"/>
              <w:rPr>
                <w:rFonts w:cs="Verdana"/>
                <w:szCs w:val="18"/>
              </w:rPr>
            </w:pPr>
            <w:r w:rsidRPr="00E21ADC">
              <w:rPr>
                <w:rFonts w:cs="Verdana"/>
                <w:szCs w:val="18"/>
              </w:rPr>
              <w:t>Per geschiktheidseis maximaal 1 referentie</w:t>
            </w:r>
            <w:r w:rsidRPr="00E21ADC">
              <w:rPr>
                <w:rFonts w:cs="Verdana"/>
                <w:szCs w:val="18"/>
              </w:rPr>
              <w:softHyphen/>
              <w:t>opdracht</w:t>
            </w:r>
          </w:p>
          <w:p w:rsidR="00692307" w:rsidRPr="00E21ADC" w:rsidRDefault="00692307" w:rsidP="00692307">
            <w:pPr>
              <w:spacing w:line="260" w:lineRule="atLeast"/>
              <w:rPr>
                <w:rFonts w:cs="Verdana"/>
                <w:szCs w:val="18"/>
              </w:rPr>
            </w:pPr>
          </w:p>
        </w:tc>
      </w:tr>
      <w:tr w:rsidR="00692307" w:rsidRPr="00E21ADC" w:rsidTr="00E56DF8">
        <w:tc>
          <w:tcPr>
            <w:tcW w:w="4498" w:type="dxa"/>
            <w:shd w:val="clear" w:color="auto" w:fill="auto"/>
          </w:tcPr>
          <w:p w:rsidR="00692307" w:rsidRPr="00E21ADC" w:rsidRDefault="00692307" w:rsidP="00692307">
            <w:pPr>
              <w:spacing w:line="260" w:lineRule="atLeast"/>
              <w:rPr>
                <w:rFonts w:cs="Verdana"/>
                <w:szCs w:val="18"/>
              </w:rPr>
            </w:pPr>
            <w:r w:rsidRPr="00E21ADC">
              <w:rPr>
                <w:rFonts w:cs="Verdana"/>
                <w:szCs w:val="18"/>
              </w:rPr>
              <w:t>Paragraaf 3.2 lid 3.a</w:t>
            </w:r>
          </w:p>
        </w:tc>
        <w:tc>
          <w:tcPr>
            <w:tcW w:w="3112" w:type="dxa"/>
            <w:shd w:val="clear" w:color="auto" w:fill="auto"/>
          </w:tcPr>
          <w:p w:rsidR="00692307" w:rsidRPr="00E21ADC" w:rsidRDefault="00692307" w:rsidP="00692307">
            <w:pPr>
              <w:spacing w:line="260" w:lineRule="atLeast"/>
              <w:rPr>
                <w:rFonts w:cs="Verdana"/>
                <w:szCs w:val="18"/>
              </w:rPr>
            </w:pPr>
            <w:r w:rsidRPr="00E21ADC">
              <w:rPr>
                <w:rFonts w:cs="Verdana"/>
                <w:szCs w:val="18"/>
              </w:rPr>
              <w:t>…</w:t>
            </w:r>
          </w:p>
        </w:tc>
      </w:tr>
      <w:tr w:rsidR="00692307" w:rsidRPr="00E21ADC" w:rsidTr="00E56DF8">
        <w:tc>
          <w:tcPr>
            <w:tcW w:w="4498" w:type="dxa"/>
            <w:shd w:val="clear" w:color="auto" w:fill="auto"/>
          </w:tcPr>
          <w:p w:rsidR="00692307" w:rsidRPr="00E21ADC" w:rsidRDefault="00692307" w:rsidP="00692307">
            <w:pPr>
              <w:spacing w:line="260" w:lineRule="atLeast"/>
              <w:rPr>
                <w:rFonts w:cs="Verdana"/>
                <w:szCs w:val="18"/>
              </w:rPr>
            </w:pPr>
            <w:r w:rsidRPr="00E21ADC">
              <w:rPr>
                <w:rFonts w:cs="Verdana"/>
                <w:szCs w:val="18"/>
              </w:rPr>
              <w:t>Paragraaf 3.2 lid 3.b</w:t>
            </w:r>
          </w:p>
        </w:tc>
        <w:tc>
          <w:tcPr>
            <w:tcW w:w="3112" w:type="dxa"/>
            <w:shd w:val="clear" w:color="auto" w:fill="auto"/>
          </w:tcPr>
          <w:p w:rsidR="00692307" w:rsidRPr="00E21ADC" w:rsidRDefault="00692307" w:rsidP="00692307">
            <w:pPr>
              <w:spacing w:line="260" w:lineRule="atLeast"/>
              <w:rPr>
                <w:rFonts w:cs="Verdana"/>
                <w:szCs w:val="18"/>
              </w:rPr>
            </w:pPr>
            <w:r w:rsidRPr="00E21ADC">
              <w:rPr>
                <w:rFonts w:cs="Verdana"/>
                <w:szCs w:val="18"/>
              </w:rPr>
              <w:t>…</w:t>
            </w:r>
          </w:p>
        </w:tc>
      </w:tr>
    </w:tbl>
    <w:p w:rsidR="00692307" w:rsidRPr="00E21ADC" w:rsidRDefault="00692307" w:rsidP="00692307">
      <w:pPr>
        <w:pStyle w:val="Helptekst"/>
        <w:spacing w:line="240" w:lineRule="atLeast"/>
      </w:pPr>
      <w:r w:rsidRPr="00E21ADC">
        <w:t>Vul de onderstaande twee rijen in als voor meer dan één nadere geschiktheidseis gekozen wordt. Indien dat niet het geval is, dienen de rijen verwijderd te worden</w:t>
      </w:r>
    </w:p>
    <w:p w:rsidR="00692307" w:rsidRPr="00E21ADC" w:rsidRDefault="00692307" w:rsidP="00692307">
      <w:pPr>
        <w:rPr>
          <w:color w:val="000000" w:themeColor="text1"/>
        </w:rPr>
      </w:pP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98"/>
        <w:gridCol w:w="3112"/>
      </w:tblGrid>
      <w:tr w:rsidR="00692307" w:rsidRPr="00E21ADC" w:rsidTr="00E56DF8">
        <w:tc>
          <w:tcPr>
            <w:tcW w:w="4498" w:type="dxa"/>
            <w:shd w:val="clear" w:color="auto" w:fill="auto"/>
          </w:tcPr>
          <w:p w:rsidR="00692307" w:rsidRPr="00E21ADC" w:rsidRDefault="00692307" w:rsidP="00692307">
            <w:pPr>
              <w:spacing w:line="260" w:lineRule="atLeast"/>
              <w:rPr>
                <w:rFonts w:cs="Verdana"/>
                <w:b/>
                <w:szCs w:val="18"/>
              </w:rPr>
            </w:pPr>
          </w:p>
          <w:p w:rsidR="00692307" w:rsidRPr="00E21ADC" w:rsidRDefault="00692307" w:rsidP="00692307">
            <w:pPr>
              <w:spacing w:line="260" w:lineRule="atLeast"/>
              <w:rPr>
                <w:rFonts w:cs="Verdana"/>
                <w:szCs w:val="18"/>
              </w:rPr>
            </w:pPr>
            <w:r w:rsidRPr="00E21ADC">
              <w:rPr>
                <w:rFonts w:cs="Verdana"/>
                <w:b/>
                <w:szCs w:val="18"/>
              </w:rPr>
              <w:t>Selectiecriterium</w:t>
            </w:r>
          </w:p>
        </w:tc>
        <w:tc>
          <w:tcPr>
            <w:tcW w:w="3112" w:type="dxa"/>
            <w:shd w:val="clear" w:color="auto" w:fill="auto"/>
          </w:tcPr>
          <w:p w:rsidR="00692307" w:rsidRPr="00E21ADC" w:rsidRDefault="00692307" w:rsidP="00692307">
            <w:pPr>
              <w:spacing w:line="260" w:lineRule="atLeast"/>
              <w:rPr>
                <w:rFonts w:cs="Verdana"/>
                <w:szCs w:val="18"/>
              </w:rPr>
            </w:pPr>
            <w:r w:rsidRPr="00E21ADC">
              <w:rPr>
                <w:rStyle w:val="OpmaakprofielArial"/>
              </w:rPr>
              <w:t>Per selectiecriterium niet meer referentie</w:t>
            </w:r>
            <w:r w:rsidRPr="00E21ADC">
              <w:rPr>
                <w:rStyle w:val="OpmaakprofielArial"/>
              </w:rPr>
              <w:softHyphen/>
              <w:t>opdrachten dan nodig voor het behalen van de maximale score</w:t>
            </w:r>
          </w:p>
        </w:tc>
      </w:tr>
      <w:tr w:rsidR="00692307" w:rsidRPr="00E21ADC" w:rsidTr="00E56DF8">
        <w:tc>
          <w:tcPr>
            <w:tcW w:w="4498" w:type="dxa"/>
            <w:shd w:val="clear" w:color="auto" w:fill="auto"/>
          </w:tcPr>
          <w:p w:rsidR="00692307" w:rsidRPr="00E21ADC" w:rsidRDefault="00692307" w:rsidP="00692307">
            <w:pPr>
              <w:spacing w:line="260" w:lineRule="atLeast"/>
              <w:rPr>
                <w:rFonts w:cs="Verdana"/>
                <w:szCs w:val="18"/>
              </w:rPr>
            </w:pPr>
            <w:r w:rsidRPr="00E21ADC">
              <w:rPr>
                <w:rFonts w:cs="Verdana"/>
                <w:szCs w:val="18"/>
              </w:rPr>
              <w:t xml:space="preserve">Bijlage F </w:t>
            </w:r>
            <w:proofErr w:type="spellStart"/>
            <w:r w:rsidRPr="00E21ADC">
              <w:rPr>
                <w:rFonts w:cs="Verdana"/>
                <w:szCs w:val="18"/>
              </w:rPr>
              <w:t>nr</w:t>
            </w:r>
            <w:proofErr w:type="spellEnd"/>
            <w:r w:rsidRPr="00E21ADC">
              <w:rPr>
                <w:rFonts w:cs="Verdana"/>
                <w:szCs w:val="18"/>
              </w:rPr>
              <w:t xml:space="preserve"> A</w:t>
            </w:r>
          </w:p>
        </w:tc>
        <w:tc>
          <w:tcPr>
            <w:tcW w:w="3112" w:type="dxa"/>
            <w:shd w:val="clear" w:color="auto" w:fill="auto"/>
          </w:tcPr>
          <w:p w:rsidR="00692307" w:rsidRPr="00E21ADC" w:rsidRDefault="00692307" w:rsidP="00692307">
            <w:pPr>
              <w:spacing w:line="260" w:lineRule="atLeast"/>
              <w:rPr>
                <w:rFonts w:cs="Verdana"/>
                <w:szCs w:val="18"/>
              </w:rPr>
            </w:pPr>
            <w:r w:rsidRPr="00E21ADC">
              <w:rPr>
                <w:rFonts w:cs="Verdana"/>
                <w:szCs w:val="18"/>
              </w:rPr>
              <w:t>…</w:t>
            </w:r>
          </w:p>
        </w:tc>
      </w:tr>
      <w:tr w:rsidR="00692307" w:rsidRPr="00E21ADC" w:rsidTr="00E56DF8">
        <w:tc>
          <w:tcPr>
            <w:tcW w:w="4498" w:type="dxa"/>
            <w:shd w:val="clear" w:color="auto" w:fill="auto"/>
          </w:tcPr>
          <w:p w:rsidR="00692307" w:rsidRPr="00E21ADC" w:rsidRDefault="00692307" w:rsidP="00692307">
            <w:pPr>
              <w:spacing w:line="260" w:lineRule="atLeast"/>
              <w:rPr>
                <w:rFonts w:cs="Verdana"/>
                <w:szCs w:val="18"/>
              </w:rPr>
            </w:pPr>
            <w:r w:rsidRPr="00E21ADC">
              <w:rPr>
                <w:rFonts w:cs="Verdana"/>
                <w:szCs w:val="18"/>
              </w:rPr>
              <w:t xml:space="preserve">Bijlage F </w:t>
            </w:r>
            <w:proofErr w:type="spellStart"/>
            <w:r w:rsidRPr="00E21ADC">
              <w:rPr>
                <w:rFonts w:cs="Verdana"/>
                <w:szCs w:val="18"/>
              </w:rPr>
              <w:t>nr</w:t>
            </w:r>
            <w:proofErr w:type="spellEnd"/>
            <w:r w:rsidRPr="00E21ADC">
              <w:rPr>
                <w:rFonts w:cs="Verdana"/>
                <w:szCs w:val="18"/>
              </w:rPr>
              <w:t xml:space="preserve"> B</w:t>
            </w:r>
          </w:p>
        </w:tc>
        <w:tc>
          <w:tcPr>
            <w:tcW w:w="3112" w:type="dxa"/>
            <w:shd w:val="clear" w:color="auto" w:fill="auto"/>
          </w:tcPr>
          <w:p w:rsidR="00692307" w:rsidRPr="00E21ADC" w:rsidRDefault="00692307" w:rsidP="00692307">
            <w:pPr>
              <w:spacing w:line="260" w:lineRule="atLeast"/>
              <w:rPr>
                <w:rFonts w:cs="Verdana"/>
                <w:szCs w:val="18"/>
              </w:rPr>
            </w:pPr>
            <w:r w:rsidRPr="00E21ADC">
              <w:rPr>
                <w:rFonts w:cs="Verdana"/>
                <w:szCs w:val="18"/>
              </w:rPr>
              <w:t>…</w:t>
            </w:r>
          </w:p>
        </w:tc>
      </w:tr>
      <w:tr w:rsidR="00692307" w:rsidRPr="00E21ADC" w:rsidTr="00E56DF8">
        <w:tc>
          <w:tcPr>
            <w:tcW w:w="4498" w:type="dxa"/>
            <w:shd w:val="clear" w:color="auto" w:fill="auto"/>
          </w:tcPr>
          <w:p w:rsidR="00692307" w:rsidRPr="00E21ADC" w:rsidRDefault="00692307" w:rsidP="00692307">
            <w:pPr>
              <w:spacing w:line="260" w:lineRule="atLeast"/>
              <w:rPr>
                <w:rFonts w:cs="Verdana"/>
                <w:szCs w:val="18"/>
              </w:rPr>
            </w:pPr>
            <w:r w:rsidRPr="00E21ADC">
              <w:rPr>
                <w:rFonts w:cs="Verdana"/>
                <w:szCs w:val="18"/>
              </w:rPr>
              <w:t xml:space="preserve">Bijlage F </w:t>
            </w:r>
            <w:proofErr w:type="spellStart"/>
            <w:r w:rsidRPr="00E21ADC">
              <w:rPr>
                <w:rFonts w:cs="Verdana"/>
                <w:szCs w:val="18"/>
              </w:rPr>
              <w:t>nr</w:t>
            </w:r>
            <w:proofErr w:type="spellEnd"/>
            <w:r w:rsidRPr="00E21ADC">
              <w:rPr>
                <w:rFonts w:cs="Verdana"/>
                <w:szCs w:val="18"/>
              </w:rPr>
              <w:t xml:space="preserve"> C</w:t>
            </w:r>
          </w:p>
        </w:tc>
        <w:tc>
          <w:tcPr>
            <w:tcW w:w="3112" w:type="dxa"/>
            <w:shd w:val="clear" w:color="auto" w:fill="auto"/>
          </w:tcPr>
          <w:p w:rsidR="00692307" w:rsidRPr="00E21ADC" w:rsidRDefault="00692307" w:rsidP="00692307">
            <w:pPr>
              <w:spacing w:line="260" w:lineRule="atLeast"/>
              <w:rPr>
                <w:rFonts w:cs="Verdana"/>
                <w:szCs w:val="18"/>
              </w:rPr>
            </w:pPr>
            <w:r w:rsidRPr="00E21ADC">
              <w:rPr>
                <w:rFonts w:cs="Verdana"/>
                <w:szCs w:val="18"/>
              </w:rPr>
              <w:t>…</w:t>
            </w:r>
          </w:p>
        </w:tc>
      </w:tr>
      <w:tr w:rsidR="00692307" w:rsidRPr="00E21ADC" w:rsidTr="00E56DF8">
        <w:tc>
          <w:tcPr>
            <w:tcW w:w="4498" w:type="dxa"/>
            <w:shd w:val="clear" w:color="auto" w:fill="auto"/>
          </w:tcPr>
          <w:p w:rsidR="00692307" w:rsidRPr="00E21ADC" w:rsidRDefault="00692307" w:rsidP="00692307">
            <w:pPr>
              <w:spacing w:line="260" w:lineRule="atLeast"/>
              <w:rPr>
                <w:rFonts w:cs="Verdana"/>
                <w:szCs w:val="18"/>
              </w:rPr>
            </w:pPr>
            <w:r w:rsidRPr="00E21ADC">
              <w:rPr>
                <w:rFonts w:cs="Verdana"/>
                <w:szCs w:val="18"/>
              </w:rPr>
              <w:t xml:space="preserve">Bijlage F </w:t>
            </w:r>
            <w:proofErr w:type="spellStart"/>
            <w:r w:rsidRPr="00E21ADC">
              <w:rPr>
                <w:rFonts w:cs="Verdana"/>
                <w:szCs w:val="18"/>
              </w:rPr>
              <w:t>nr</w:t>
            </w:r>
            <w:proofErr w:type="spellEnd"/>
            <w:r w:rsidRPr="00E21ADC">
              <w:rPr>
                <w:rFonts w:cs="Verdana"/>
                <w:szCs w:val="18"/>
              </w:rPr>
              <w:t xml:space="preserve"> D</w:t>
            </w:r>
          </w:p>
        </w:tc>
        <w:tc>
          <w:tcPr>
            <w:tcW w:w="3112" w:type="dxa"/>
            <w:shd w:val="clear" w:color="auto" w:fill="auto"/>
          </w:tcPr>
          <w:p w:rsidR="00692307" w:rsidRPr="00E21ADC" w:rsidRDefault="00692307" w:rsidP="00692307">
            <w:pPr>
              <w:spacing w:line="260" w:lineRule="atLeast"/>
              <w:rPr>
                <w:rFonts w:cs="Verdana"/>
                <w:szCs w:val="18"/>
              </w:rPr>
            </w:pPr>
            <w:r w:rsidRPr="00E21ADC">
              <w:rPr>
                <w:rFonts w:cs="Verdana"/>
                <w:szCs w:val="18"/>
              </w:rPr>
              <w:t>…</w:t>
            </w:r>
            <w:r w:rsidRPr="00E21ADC">
              <w:rPr>
                <w:rFonts w:cs="RijksoverheidSansText-Regular"/>
                <w:b/>
                <w:szCs w:val="18"/>
              </w:rPr>
              <w:t xml:space="preserve"> </w:t>
            </w:r>
          </w:p>
        </w:tc>
      </w:tr>
    </w:tbl>
    <w:p w:rsidR="00692307" w:rsidRPr="00E21ADC" w:rsidRDefault="00692307" w:rsidP="00692307">
      <w:pPr>
        <w:spacing w:line="260" w:lineRule="atLeast"/>
        <w:rPr>
          <w:rFonts w:cs="Verdana"/>
          <w:color w:val="000000" w:themeColor="text1"/>
          <w:szCs w:val="18"/>
          <w:lang w:val="en-US"/>
        </w:rPr>
      </w:pPr>
    </w:p>
    <w:p w:rsidR="00692307" w:rsidRPr="00E21ADC" w:rsidRDefault="00692307" w:rsidP="00B127B9">
      <w:pPr>
        <w:pStyle w:val="Lijstalinea"/>
        <w:numPr>
          <w:ilvl w:val="0"/>
          <w:numId w:val="33"/>
        </w:numPr>
        <w:spacing w:line="240" w:lineRule="exact"/>
        <w:ind w:left="142" w:firstLine="0"/>
        <w:contextualSpacing/>
        <w:rPr>
          <w:rFonts w:cs="RijksoverheidSansText-Regular"/>
          <w:szCs w:val="18"/>
        </w:rPr>
      </w:pPr>
      <w:r w:rsidRPr="00E21ADC">
        <w:rPr>
          <w:rFonts w:cs="RijksoverheidSansText-Regular"/>
          <w:szCs w:val="18"/>
        </w:rPr>
        <w:t xml:space="preserve">De ondernemer(s) </w:t>
      </w:r>
      <w:r w:rsidRPr="00E21ADC">
        <w:rPr>
          <w:rFonts w:cs="RijksoverheidSansText-Regular"/>
        </w:rPr>
        <w:t>(gegadigde(n))</w:t>
      </w:r>
      <w:r w:rsidRPr="00E21ADC">
        <w:rPr>
          <w:rFonts w:cs="RijksoverheidSansText-Regular"/>
          <w:szCs w:val="18"/>
        </w:rPr>
        <w:t xml:space="preserve"> vult (vullen) per referentieopdracht de volgende gegevens in. Onderstaande tabel dient zo vaak als nodig herhaald en ingevuld te worden.</w:t>
      </w:r>
    </w:p>
    <w:p w:rsidR="00692307" w:rsidRPr="00E21ADC" w:rsidRDefault="00692307" w:rsidP="00692307">
      <w:pPr>
        <w:spacing w:line="260" w:lineRule="atLeast"/>
        <w:rPr>
          <w:rFonts w:cs="Verdana"/>
          <w:szCs w:val="18"/>
        </w:rPr>
      </w:pPr>
    </w:p>
    <w:tbl>
      <w:tblPr>
        <w:tblW w:w="7617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00"/>
        <w:gridCol w:w="3117"/>
      </w:tblGrid>
      <w:tr w:rsidR="00692307" w:rsidRPr="00E21ADC" w:rsidTr="00E56DF8">
        <w:tc>
          <w:tcPr>
            <w:tcW w:w="7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307" w:rsidRPr="00E21ADC" w:rsidRDefault="00692307" w:rsidP="00692307">
            <w:pPr>
              <w:suppressAutoHyphens/>
              <w:jc w:val="center"/>
              <w:rPr>
                <w:rFonts w:cs="Verdana"/>
                <w:b/>
                <w:bCs/>
                <w:szCs w:val="18"/>
              </w:rPr>
            </w:pPr>
          </w:p>
          <w:p w:rsidR="00692307" w:rsidRPr="00E21ADC" w:rsidRDefault="00692307" w:rsidP="00692307">
            <w:pPr>
              <w:suppressAutoHyphens/>
              <w:jc w:val="center"/>
              <w:rPr>
                <w:rFonts w:cs="Verdana"/>
                <w:b/>
                <w:bCs/>
                <w:szCs w:val="18"/>
              </w:rPr>
            </w:pPr>
            <w:r w:rsidRPr="00E21ADC">
              <w:rPr>
                <w:rFonts w:cs="Verdana"/>
                <w:b/>
                <w:bCs/>
                <w:szCs w:val="18"/>
              </w:rPr>
              <w:t>REFERENTIEOPDRACHT NR: …</w:t>
            </w:r>
          </w:p>
          <w:p w:rsidR="00692307" w:rsidRPr="00E21ADC" w:rsidRDefault="00692307" w:rsidP="00692307">
            <w:pPr>
              <w:jc w:val="center"/>
              <w:rPr>
                <w:rFonts w:cs="Verdana"/>
                <w:b/>
                <w:bCs/>
                <w:szCs w:val="18"/>
              </w:rPr>
            </w:pPr>
          </w:p>
        </w:tc>
      </w:tr>
      <w:tr w:rsidR="00692307" w:rsidRPr="00E21ADC" w:rsidTr="00E56DF8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307" w:rsidRPr="00E21ADC" w:rsidRDefault="00692307" w:rsidP="00692307">
            <w:pPr>
              <w:rPr>
                <w:rFonts w:cs="Verdana"/>
                <w:szCs w:val="18"/>
              </w:rPr>
            </w:pPr>
            <w:r w:rsidRPr="00E21ADC">
              <w:rPr>
                <w:rFonts w:cs="Verdana"/>
                <w:szCs w:val="18"/>
              </w:rPr>
              <w:t>Naam van de ondernemer die de referentieopdracht heeft uitgevoerd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307" w:rsidRPr="00E21ADC" w:rsidRDefault="00692307" w:rsidP="00692307">
            <w:pPr>
              <w:rPr>
                <w:rFonts w:cs="Verdana"/>
                <w:szCs w:val="18"/>
              </w:rPr>
            </w:pPr>
            <w:r w:rsidRPr="00E21ADC">
              <w:t>…</w:t>
            </w:r>
          </w:p>
        </w:tc>
      </w:tr>
      <w:tr w:rsidR="00692307" w:rsidRPr="00E21ADC" w:rsidTr="00E56DF8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307" w:rsidRPr="00E21ADC" w:rsidRDefault="00692307" w:rsidP="00692307">
            <w:pPr>
              <w:rPr>
                <w:rFonts w:cs="Verdana"/>
                <w:szCs w:val="18"/>
              </w:rPr>
            </w:pPr>
            <w:r w:rsidRPr="00E21ADC">
              <w:rPr>
                <w:rFonts w:cs="Verdana"/>
                <w:szCs w:val="18"/>
              </w:rPr>
              <w:t>Naam van de referentieopdracht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307" w:rsidRPr="00E21ADC" w:rsidRDefault="00692307" w:rsidP="00692307">
            <w:pPr>
              <w:rPr>
                <w:rFonts w:cs="Verdana"/>
                <w:szCs w:val="18"/>
              </w:rPr>
            </w:pPr>
            <w:r w:rsidRPr="00E21ADC">
              <w:t>…</w:t>
            </w:r>
          </w:p>
        </w:tc>
      </w:tr>
      <w:tr w:rsidR="00692307" w:rsidRPr="00E21ADC" w:rsidTr="00E56DF8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307" w:rsidRPr="00E21ADC" w:rsidRDefault="00692307" w:rsidP="00692307">
            <w:pPr>
              <w:rPr>
                <w:rFonts w:cs="Verdana"/>
                <w:szCs w:val="18"/>
              </w:rPr>
            </w:pPr>
            <w:r w:rsidRPr="00E21ADC">
              <w:rPr>
                <w:rFonts w:cs="Verdana"/>
                <w:szCs w:val="18"/>
              </w:rPr>
              <w:t>Naam en adres van de opdrachtgever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307" w:rsidRPr="00E21ADC" w:rsidRDefault="00692307" w:rsidP="00692307">
            <w:r w:rsidRPr="00E21ADC">
              <w:t>…</w:t>
            </w:r>
          </w:p>
        </w:tc>
      </w:tr>
      <w:tr w:rsidR="00692307" w:rsidRPr="00E21ADC" w:rsidTr="00E56DF8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307" w:rsidRPr="00E21ADC" w:rsidRDefault="00692307" w:rsidP="00692307">
            <w:pPr>
              <w:rPr>
                <w:rFonts w:cs="Verdana"/>
                <w:szCs w:val="18"/>
              </w:rPr>
            </w:pPr>
            <w:r w:rsidRPr="00E21ADC">
              <w:rPr>
                <w:rFonts w:cs="Verdana"/>
                <w:szCs w:val="18"/>
              </w:rPr>
              <w:t>Overeengekomen bedrag</w:t>
            </w:r>
          </w:p>
          <w:p w:rsidR="00692307" w:rsidRPr="00E21ADC" w:rsidRDefault="00692307" w:rsidP="00692307">
            <w:pPr>
              <w:rPr>
                <w:rFonts w:cs="Verdana"/>
                <w:szCs w:val="18"/>
              </w:rPr>
            </w:pPr>
            <w:r w:rsidRPr="00E21ADC">
              <w:rPr>
                <w:rFonts w:cs="Verdana"/>
                <w:szCs w:val="18"/>
              </w:rPr>
              <w:t>(aannemingssom) (excl. omzetbelasting)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307" w:rsidRPr="00E21ADC" w:rsidRDefault="00692307" w:rsidP="00692307">
            <w:pPr>
              <w:rPr>
                <w:rFonts w:cs="Verdana"/>
                <w:szCs w:val="18"/>
              </w:rPr>
            </w:pPr>
            <w:r w:rsidRPr="00E21ADC">
              <w:rPr>
                <w:rFonts w:cs="Arial"/>
              </w:rPr>
              <w:t xml:space="preserve">€ </w:t>
            </w:r>
            <w:r w:rsidRPr="00E21ADC">
              <w:t>…</w:t>
            </w:r>
          </w:p>
        </w:tc>
      </w:tr>
      <w:tr w:rsidR="00692307" w:rsidRPr="00E21ADC" w:rsidTr="00E56DF8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307" w:rsidRPr="00E21ADC" w:rsidRDefault="00692307" w:rsidP="00692307">
            <w:pPr>
              <w:rPr>
                <w:rFonts w:cs="Verdana"/>
                <w:szCs w:val="18"/>
              </w:rPr>
            </w:pPr>
            <w:r w:rsidRPr="00E21ADC">
              <w:rPr>
                <w:rFonts w:cs="Verdana"/>
                <w:szCs w:val="18"/>
              </w:rPr>
              <w:t>Gefactureerd bedrag (excl. omzetbelasting)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307" w:rsidRPr="00E21ADC" w:rsidRDefault="00692307" w:rsidP="00692307">
            <w:pPr>
              <w:rPr>
                <w:rFonts w:cs="Verdana"/>
                <w:szCs w:val="18"/>
              </w:rPr>
            </w:pPr>
            <w:r w:rsidRPr="00E21ADC">
              <w:rPr>
                <w:rFonts w:cs="Arial"/>
              </w:rPr>
              <w:t xml:space="preserve">€ </w:t>
            </w:r>
            <w:r w:rsidRPr="00E21ADC">
              <w:t>…</w:t>
            </w:r>
          </w:p>
        </w:tc>
      </w:tr>
      <w:tr w:rsidR="00692307" w:rsidRPr="00E21ADC" w:rsidTr="00E56DF8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307" w:rsidRPr="00E21ADC" w:rsidRDefault="00692307" w:rsidP="00692307">
            <w:pPr>
              <w:rPr>
                <w:rFonts w:cs="Verdana"/>
                <w:szCs w:val="18"/>
              </w:rPr>
            </w:pPr>
            <w:r w:rsidRPr="00E21ADC">
              <w:rPr>
                <w:rFonts w:cs="Verdana"/>
                <w:szCs w:val="18"/>
              </w:rPr>
              <w:t>Datum van de opdrachtverlening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307" w:rsidRPr="00E21ADC" w:rsidRDefault="00692307" w:rsidP="00692307">
            <w:pPr>
              <w:rPr>
                <w:rFonts w:cs="Verdana"/>
                <w:szCs w:val="18"/>
              </w:rPr>
            </w:pPr>
            <w:r w:rsidRPr="00E21ADC">
              <w:t>…</w:t>
            </w:r>
          </w:p>
        </w:tc>
      </w:tr>
      <w:tr w:rsidR="00692307" w:rsidRPr="00E21ADC" w:rsidTr="00E56DF8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307" w:rsidRPr="00E21ADC" w:rsidRDefault="00692307" w:rsidP="00692307">
            <w:pPr>
              <w:rPr>
                <w:rFonts w:cs="Verdana"/>
                <w:szCs w:val="18"/>
              </w:rPr>
            </w:pPr>
            <w:r w:rsidRPr="00E21ADC">
              <w:rPr>
                <w:rFonts w:cs="Verdana"/>
                <w:szCs w:val="18"/>
              </w:rPr>
              <w:t>Overeengekomen uitvoeringsduur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307" w:rsidRPr="00E21ADC" w:rsidRDefault="00692307" w:rsidP="00692307">
            <w:pPr>
              <w:rPr>
                <w:rFonts w:cs="Verdana"/>
                <w:szCs w:val="18"/>
              </w:rPr>
            </w:pPr>
            <w:r w:rsidRPr="00E21ADC">
              <w:t>…</w:t>
            </w:r>
          </w:p>
        </w:tc>
      </w:tr>
      <w:tr w:rsidR="00692307" w:rsidRPr="00E21ADC" w:rsidTr="00E56DF8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307" w:rsidRPr="00E21ADC" w:rsidRDefault="00692307" w:rsidP="00692307">
            <w:pPr>
              <w:rPr>
                <w:rFonts w:cs="Verdana"/>
                <w:szCs w:val="18"/>
              </w:rPr>
            </w:pPr>
            <w:r w:rsidRPr="00E21ADC">
              <w:rPr>
                <w:rFonts w:cs="Verdana"/>
                <w:szCs w:val="18"/>
              </w:rPr>
              <w:t>Datum van oplevering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307" w:rsidRPr="00E21ADC" w:rsidRDefault="00692307" w:rsidP="00692307">
            <w:pPr>
              <w:rPr>
                <w:rFonts w:cs="Verdana"/>
                <w:szCs w:val="18"/>
              </w:rPr>
            </w:pPr>
            <w:r w:rsidRPr="00E21ADC">
              <w:t>…</w:t>
            </w:r>
          </w:p>
        </w:tc>
      </w:tr>
      <w:tr w:rsidR="00692307" w:rsidRPr="00E21ADC" w:rsidTr="00E56DF8">
        <w:trPr>
          <w:trHeight w:val="295"/>
        </w:trPr>
        <w:tc>
          <w:tcPr>
            <w:tcW w:w="7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307" w:rsidRPr="00E21ADC" w:rsidRDefault="00692307" w:rsidP="00692307">
            <w:pPr>
              <w:rPr>
                <w:rFonts w:cs="Verdana"/>
                <w:szCs w:val="18"/>
              </w:rPr>
            </w:pPr>
            <w:r w:rsidRPr="00E21ADC">
              <w:rPr>
                <w:rFonts w:cs="Verdana"/>
                <w:szCs w:val="18"/>
              </w:rPr>
              <w:t xml:space="preserve">Indien de referentieopdracht is uitgevoerd door een </w:t>
            </w:r>
            <w:r w:rsidRPr="00E21ADC">
              <w:rPr>
                <w:rFonts w:cs="V&amp;W Syntax (Adobe)"/>
                <w:szCs w:val="18"/>
              </w:rPr>
              <w:t>samenwerkingsverband van ondernemers</w:t>
            </w:r>
            <w:r w:rsidRPr="00E21ADC">
              <w:rPr>
                <w:rFonts w:cs="Verdana"/>
                <w:szCs w:val="18"/>
              </w:rPr>
              <w:t xml:space="preserve"> (combinatie)</w:t>
            </w:r>
          </w:p>
        </w:tc>
      </w:tr>
      <w:tr w:rsidR="00692307" w:rsidRPr="00E21ADC" w:rsidTr="00E56DF8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307" w:rsidRPr="00E21ADC" w:rsidRDefault="00692307" w:rsidP="00692307">
            <w:pPr>
              <w:rPr>
                <w:rFonts w:cs="Verdana"/>
                <w:szCs w:val="18"/>
              </w:rPr>
            </w:pPr>
            <w:r w:rsidRPr="00E21ADC">
              <w:rPr>
                <w:rFonts w:cs="Verdana"/>
                <w:szCs w:val="18"/>
              </w:rPr>
              <w:t xml:space="preserve">De namen van de overige participanten in het </w:t>
            </w:r>
            <w:r w:rsidRPr="00E21ADC">
              <w:rPr>
                <w:rFonts w:cs="V&amp;W Syntax (Adobe)"/>
                <w:szCs w:val="18"/>
              </w:rPr>
              <w:t>samenwerkingsverband van ondernemers</w:t>
            </w:r>
            <w:r w:rsidRPr="00E21ADC">
              <w:rPr>
                <w:rFonts w:cs="Verdana"/>
                <w:szCs w:val="18"/>
              </w:rPr>
              <w:t xml:space="preserve"> (combinatie)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307" w:rsidRPr="00E21ADC" w:rsidRDefault="00692307" w:rsidP="00692307">
            <w:pPr>
              <w:pStyle w:val="Broodtekst"/>
              <w:rPr>
                <w:rStyle w:val="Verborgentekst"/>
                <w:b w:val="0"/>
                <w:i w:val="0"/>
                <w:vanish w:val="0"/>
                <w:color w:val="000000" w:themeColor="text1"/>
              </w:rPr>
            </w:pPr>
            <w:r w:rsidRPr="00E21ADC">
              <w:rPr>
                <w:rStyle w:val="Verborgentekst"/>
                <w:b w:val="0"/>
                <w:i w:val="0"/>
                <w:vanish w:val="0"/>
                <w:color w:val="000000" w:themeColor="text1"/>
              </w:rPr>
              <w:t>…</w:t>
            </w:r>
          </w:p>
        </w:tc>
      </w:tr>
      <w:tr w:rsidR="00692307" w:rsidRPr="00E21ADC" w:rsidTr="00E56DF8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307" w:rsidRPr="00E21ADC" w:rsidRDefault="00692307" w:rsidP="00692307">
            <w:pPr>
              <w:rPr>
                <w:rFonts w:cs="Verdana"/>
                <w:szCs w:val="18"/>
              </w:rPr>
            </w:pPr>
            <w:r w:rsidRPr="00E21ADC">
              <w:rPr>
                <w:rFonts w:cs="Verdana"/>
                <w:szCs w:val="18"/>
              </w:rPr>
              <w:t>De juridische participatieverhouding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307" w:rsidRPr="00E21ADC" w:rsidRDefault="00692307" w:rsidP="00692307">
            <w:pPr>
              <w:pStyle w:val="Broodtekst"/>
              <w:rPr>
                <w:rStyle w:val="Verborgentekst"/>
                <w:b w:val="0"/>
                <w:i w:val="0"/>
                <w:vanish w:val="0"/>
                <w:color w:val="000000" w:themeColor="text1"/>
              </w:rPr>
            </w:pPr>
            <w:r w:rsidRPr="00E21ADC">
              <w:rPr>
                <w:rStyle w:val="Verborgentekst"/>
                <w:b w:val="0"/>
                <w:i w:val="0"/>
                <w:vanish w:val="0"/>
                <w:color w:val="000000" w:themeColor="text1"/>
              </w:rPr>
              <w:t>…</w:t>
            </w:r>
          </w:p>
        </w:tc>
      </w:tr>
      <w:tr w:rsidR="00692307" w:rsidRPr="00E21ADC" w:rsidTr="00E56DF8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307" w:rsidRPr="00E21ADC" w:rsidRDefault="00692307" w:rsidP="00692307">
            <w:pPr>
              <w:rPr>
                <w:rFonts w:cs="Verdana"/>
                <w:szCs w:val="18"/>
              </w:rPr>
            </w:pPr>
            <w:r w:rsidRPr="00E21ADC">
              <w:rPr>
                <w:rFonts w:cs="Verdana"/>
                <w:szCs w:val="18"/>
              </w:rPr>
              <w:t xml:space="preserve">Percentage aandeel van iedere participant in het </w:t>
            </w:r>
            <w:r w:rsidRPr="00E21ADC">
              <w:rPr>
                <w:rFonts w:cs="V&amp;W Syntax (Adobe)"/>
                <w:szCs w:val="18"/>
              </w:rPr>
              <w:t>samenwerkingsverband van ondernemers</w:t>
            </w:r>
            <w:r w:rsidRPr="00E21ADC">
              <w:rPr>
                <w:rFonts w:cs="Verdana"/>
                <w:szCs w:val="18"/>
              </w:rPr>
              <w:t xml:space="preserve"> (combinatie)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307" w:rsidRPr="00E21ADC" w:rsidRDefault="00692307" w:rsidP="00692307">
            <w:pPr>
              <w:rPr>
                <w:rFonts w:cs="Verdana"/>
                <w:sz w:val="16"/>
                <w:szCs w:val="16"/>
              </w:rPr>
            </w:pPr>
            <w:r w:rsidRPr="00E21ADC">
              <w:rPr>
                <w:rFonts w:cs="Verdana"/>
                <w:sz w:val="16"/>
                <w:szCs w:val="16"/>
              </w:rPr>
              <w:t>…</w:t>
            </w:r>
          </w:p>
        </w:tc>
      </w:tr>
      <w:tr w:rsidR="00692307" w:rsidRPr="00E21ADC" w:rsidTr="00E56DF8">
        <w:tc>
          <w:tcPr>
            <w:tcW w:w="7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307" w:rsidRPr="00E21ADC" w:rsidRDefault="00692307" w:rsidP="00692307">
            <w:pPr>
              <w:rPr>
                <w:rFonts w:cs="Verdana"/>
                <w:szCs w:val="18"/>
              </w:rPr>
            </w:pPr>
            <w:r w:rsidRPr="00E21ADC">
              <w:rPr>
                <w:rFonts w:cs="Verdana"/>
                <w:szCs w:val="18"/>
              </w:rPr>
              <w:lastRenderedPageBreak/>
              <w:t>Toelichting op de gevraagde technische bekwaamheid opgedaan in deze referentieopdracht (maximaal 250 woorden)</w:t>
            </w:r>
          </w:p>
        </w:tc>
      </w:tr>
      <w:tr w:rsidR="00692307" w:rsidRPr="00E21ADC" w:rsidTr="00E56DF8">
        <w:tc>
          <w:tcPr>
            <w:tcW w:w="7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307" w:rsidRPr="00E21ADC" w:rsidRDefault="00692307" w:rsidP="00692307">
            <w:pPr>
              <w:rPr>
                <w:rFonts w:cs="Verdana"/>
                <w:szCs w:val="18"/>
              </w:rPr>
            </w:pPr>
            <w:r w:rsidRPr="00E21ADC">
              <w:rPr>
                <w:rFonts w:cs="Verdana"/>
                <w:szCs w:val="18"/>
              </w:rPr>
              <w:t>…</w:t>
            </w:r>
          </w:p>
          <w:p w:rsidR="00692307" w:rsidRPr="00E21ADC" w:rsidRDefault="00692307" w:rsidP="00692307">
            <w:pPr>
              <w:rPr>
                <w:rFonts w:cs="Verdana"/>
                <w:szCs w:val="18"/>
              </w:rPr>
            </w:pPr>
          </w:p>
          <w:p w:rsidR="00692307" w:rsidRPr="00E21ADC" w:rsidRDefault="00692307" w:rsidP="00692307">
            <w:pPr>
              <w:rPr>
                <w:rFonts w:cs="Verdana"/>
                <w:szCs w:val="18"/>
              </w:rPr>
            </w:pPr>
          </w:p>
        </w:tc>
      </w:tr>
    </w:tbl>
    <w:p w:rsidR="003F5EB0" w:rsidRPr="003F5EB0" w:rsidRDefault="003F5EB0" w:rsidP="00B127B9">
      <w:bookmarkStart w:id="3" w:name="_GoBack"/>
      <w:bookmarkEnd w:id="3"/>
    </w:p>
    <w:sectPr w:rsidR="003F5EB0" w:rsidRPr="003F5EB0" w:rsidSect="000B3F94">
      <w:headerReference w:type="default" r:id="rId7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2307" w:rsidRDefault="00692307" w:rsidP="0088501B">
      <w:r>
        <w:separator/>
      </w:r>
    </w:p>
  </w:endnote>
  <w:endnote w:type="continuationSeparator" w:id="0">
    <w:p w:rsidR="00692307" w:rsidRDefault="00692307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RijksoverheidSansText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2307" w:rsidRDefault="00692307" w:rsidP="0088501B">
      <w:r>
        <w:separator/>
      </w:r>
    </w:p>
  </w:footnote>
  <w:footnote w:type="continuationSeparator" w:id="0">
    <w:p w:rsidR="00692307" w:rsidRDefault="00692307" w:rsidP="008850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52EB" w:rsidRPr="00CE0A97" w:rsidRDefault="00B127B9" w:rsidP="00BD52EB">
    <w:pPr>
      <w:pStyle w:val="Huisstijl-KopregelRapport"/>
      <w:jc w:val="center"/>
      <w:rPr>
        <w:rStyle w:val="Huisstijl-Rapportkoptekst"/>
      </w:rPr>
    </w:pPr>
    <w:r>
      <w:t xml:space="preserve">Bijlage E bij </w:t>
    </w:r>
    <w:r w:rsidR="00BD52EB" w:rsidRPr="00CE0A97">
      <w:t xml:space="preserve">Aanbestedingsleidraad </w:t>
    </w:r>
    <w:r w:rsidR="00BD52EB" w:rsidRPr="00CE0A97">
      <w:rPr>
        <w:rStyle w:val="Huisstijl-Rapportkoptekst"/>
      </w:rPr>
      <w:t xml:space="preserve">| Zaaknummer: </w:t>
    </w:r>
    <w:r w:rsidR="00BD52EB">
      <w:t>31165336</w:t>
    </w:r>
  </w:p>
  <w:p w:rsidR="00E456EE" w:rsidRDefault="00E456E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54C6C"/>
    <w:multiLevelType w:val="multilevel"/>
    <w:tmpl w:val="06962652"/>
    <w:numStyleLink w:val="Lijststijl"/>
  </w:abstractNum>
  <w:abstractNum w:abstractNumId="4" w15:restartNumberingAfterBreak="0">
    <w:nsid w:val="04AF55C7"/>
    <w:multiLevelType w:val="multilevel"/>
    <w:tmpl w:val="06962652"/>
    <w:numStyleLink w:val="Lijststijl"/>
  </w:abstractNum>
  <w:abstractNum w:abstractNumId="5" w15:restartNumberingAfterBreak="0">
    <w:nsid w:val="063964C2"/>
    <w:multiLevelType w:val="multilevel"/>
    <w:tmpl w:val="06962652"/>
    <w:numStyleLink w:val="Lijststijl"/>
  </w:abstractNum>
  <w:abstractNum w:abstractNumId="6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09483BD7"/>
    <w:multiLevelType w:val="multilevel"/>
    <w:tmpl w:val="06962652"/>
    <w:numStyleLink w:val="Lijststijl"/>
  </w:abstractNum>
  <w:abstractNum w:abstractNumId="8" w15:restartNumberingAfterBreak="0">
    <w:nsid w:val="0A9D5DE4"/>
    <w:multiLevelType w:val="multilevel"/>
    <w:tmpl w:val="06962652"/>
    <w:numStyleLink w:val="Lijststijl"/>
  </w:abstractNum>
  <w:abstractNum w:abstractNumId="9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0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1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2" w15:restartNumberingAfterBreak="0">
    <w:nsid w:val="1895513E"/>
    <w:multiLevelType w:val="multilevel"/>
    <w:tmpl w:val="06962652"/>
    <w:numStyleLink w:val="Lijststijl"/>
  </w:abstractNum>
  <w:abstractNum w:abstractNumId="13" w15:restartNumberingAfterBreak="0">
    <w:nsid w:val="18F65698"/>
    <w:multiLevelType w:val="multilevel"/>
    <w:tmpl w:val="06962652"/>
    <w:numStyleLink w:val="Lijststijl"/>
  </w:abstractNum>
  <w:abstractNum w:abstractNumId="14" w15:restartNumberingAfterBreak="0">
    <w:nsid w:val="25770466"/>
    <w:multiLevelType w:val="multilevel"/>
    <w:tmpl w:val="51185510"/>
    <w:lvl w:ilvl="0">
      <w:start w:val="1"/>
      <w:numFmt w:val="upperLetter"/>
      <w:pStyle w:val="BijlageGenummerdKop"/>
      <w:lvlText w:val="Bijlage %1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 w:val="0"/>
        <w:sz w:val="24"/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</w:abstractNum>
  <w:abstractNum w:abstractNumId="15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26F82458"/>
    <w:multiLevelType w:val="multilevel"/>
    <w:tmpl w:val="6A8E5BD4"/>
    <w:numStyleLink w:val="Stijl2"/>
  </w:abstractNum>
  <w:abstractNum w:abstractNumId="17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8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19" w15:restartNumberingAfterBreak="0">
    <w:nsid w:val="31CB79D8"/>
    <w:multiLevelType w:val="multilevel"/>
    <w:tmpl w:val="06962652"/>
    <w:numStyleLink w:val="Lijststijl"/>
  </w:abstractNum>
  <w:abstractNum w:abstractNumId="20" w15:restartNumberingAfterBreak="0">
    <w:nsid w:val="31E853D2"/>
    <w:multiLevelType w:val="multilevel"/>
    <w:tmpl w:val="06962652"/>
    <w:numStyleLink w:val="Lijststijl"/>
  </w:abstractNum>
  <w:abstractNum w:abstractNumId="21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36A6389A"/>
    <w:multiLevelType w:val="multilevel"/>
    <w:tmpl w:val="6A8E5BD4"/>
    <w:numStyleLink w:val="Stijl2"/>
  </w:abstractNum>
  <w:abstractNum w:abstractNumId="23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4D13AFF"/>
    <w:multiLevelType w:val="hybridMultilevel"/>
    <w:tmpl w:val="06C2C0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7DB631B"/>
    <w:multiLevelType w:val="multilevel"/>
    <w:tmpl w:val="06962652"/>
    <w:numStyleLink w:val="Lijststijl"/>
  </w:abstractNum>
  <w:abstractNum w:abstractNumId="26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8" w15:restartNumberingAfterBreak="0">
    <w:nsid w:val="5CAF5D0D"/>
    <w:multiLevelType w:val="multilevel"/>
    <w:tmpl w:val="06962652"/>
    <w:numStyleLink w:val="Lijststijl"/>
  </w:abstractNum>
  <w:abstractNum w:abstractNumId="29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9D54C5E"/>
    <w:multiLevelType w:val="hybridMultilevel"/>
    <w:tmpl w:val="575CB5A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9050C84"/>
    <w:multiLevelType w:val="multilevel"/>
    <w:tmpl w:val="06962652"/>
    <w:numStyleLink w:val="Lijststijl"/>
  </w:abstractNum>
  <w:num w:numId="1">
    <w:abstractNumId w:val="9"/>
  </w:num>
  <w:num w:numId="2">
    <w:abstractNumId w:val="11"/>
  </w:num>
  <w:num w:numId="3">
    <w:abstractNumId w:val="28"/>
  </w:num>
  <w:num w:numId="4">
    <w:abstractNumId w:val="10"/>
  </w:num>
  <w:num w:numId="5">
    <w:abstractNumId w:val="16"/>
  </w:num>
  <w:num w:numId="6">
    <w:abstractNumId w:val="19"/>
  </w:num>
  <w:num w:numId="7">
    <w:abstractNumId w:val="2"/>
  </w:num>
  <w:num w:numId="8">
    <w:abstractNumId w:val="1"/>
  </w:num>
  <w:num w:numId="9">
    <w:abstractNumId w:val="0"/>
  </w:num>
  <w:num w:numId="10">
    <w:abstractNumId w:val="7"/>
  </w:num>
  <w:num w:numId="11">
    <w:abstractNumId w:val="5"/>
  </w:num>
  <w:num w:numId="12">
    <w:abstractNumId w:val="5"/>
  </w:num>
  <w:num w:numId="13">
    <w:abstractNumId w:val="29"/>
  </w:num>
  <w:num w:numId="14">
    <w:abstractNumId w:val="3"/>
  </w:num>
  <w:num w:numId="15">
    <w:abstractNumId w:val="17"/>
  </w:num>
  <w:num w:numId="16">
    <w:abstractNumId w:val="23"/>
  </w:num>
  <w:num w:numId="17">
    <w:abstractNumId w:val="8"/>
  </w:num>
  <w:num w:numId="18">
    <w:abstractNumId w:val="20"/>
  </w:num>
  <w:num w:numId="19">
    <w:abstractNumId w:val="31"/>
  </w:num>
  <w:num w:numId="20">
    <w:abstractNumId w:val="12"/>
  </w:num>
  <w:num w:numId="21">
    <w:abstractNumId w:val="22"/>
  </w:num>
  <w:num w:numId="22">
    <w:abstractNumId w:val="25"/>
  </w:num>
  <w:num w:numId="23">
    <w:abstractNumId w:val="18"/>
  </w:num>
  <w:num w:numId="24">
    <w:abstractNumId w:val="27"/>
  </w:num>
  <w:num w:numId="25">
    <w:abstractNumId w:val="26"/>
  </w:num>
  <w:num w:numId="26">
    <w:abstractNumId w:val="6"/>
  </w:num>
  <w:num w:numId="27">
    <w:abstractNumId w:val="15"/>
  </w:num>
  <w:num w:numId="28">
    <w:abstractNumId w:val="21"/>
  </w:num>
  <w:num w:numId="29">
    <w:abstractNumId w:val="4"/>
  </w:num>
  <w:num w:numId="30">
    <w:abstractNumId w:val="13"/>
  </w:num>
  <w:num w:numId="31">
    <w:abstractNumId w:val="24"/>
  </w:num>
  <w:num w:numId="32">
    <w:abstractNumId w:val="14"/>
  </w:num>
  <w:num w:numId="33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2307"/>
    <w:rsid w:val="00043163"/>
    <w:rsid w:val="00056D70"/>
    <w:rsid w:val="000B3F94"/>
    <w:rsid w:val="000E1F3B"/>
    <w:rsid w:val="00173156"/>
    <w:rsid w:val="001D6F03"/>
    <w:rsid w:val="002A6578"/>
    <w:rsid w:val="002B1092"/>
    <w:rsid w:val="002E0FD2"/>
    <w:rsid w:val="0038549E"/>
    <w:rsid w:val="003C4BF2"/>
    <w:rsid w:val="003D51FB"/>
    <w:rsid w:val="003F5EB0"/>
    <w:rsid w:val="003F6EDB"/>
    <w:rsid w:val="0040142D"/>
    <w:rsid w:val="0040571B"/>
    <w:rsid w:val="00450447"/>
    <w:rsid w:val="004B0EA1"/>
    <w:rsid w:val="004D766D"/>
    <w:rsid w:val="005A4FBE"/>
    <w:rsid w:val="005D2CF1"/>
    <w:rsid w:val="005E046F"/>
    <w:rsid w:val="006006F5"/>
    <w:rsid w:val="00650A9B"/>
    <w:rsid w:val="00692307"/>
    <w:rsid w:val="006D2E66"/>
    <w:rsid w:val="006F42D7"/>
    <w:rsid w:val="007435A7"/>
    <w:rsid w:val="007F4AEA"/>
    <w:rsid w:val="0088386A"/>
    <w:rsid w:val="0088501B"/>
    <w:rsid w:val="008D2753"/>
    <w:rsid w:val="008E3581"/>
    <w:rsid w:val="00905289"/>
    <w:rsid w:val="009C5CF5"/>
    <w:rsid w:val="00A32591"/>
    <w:rsid w:val="00A77ABF"/>
    <w:rsid w:val="00A863E9"/>
    <w:rsid w:val="00B022C4"/>
    <w:rsid w:val="00B127B9"/>
    <w:rsid w:val="00B559E9"/>
    <w:rsid w:val="00B72222"/>
    <w:rsid w:val="00B80650"/>
    <w:rsid w:val="00BD52EB"/>
    <w:rsid w:val="00C36FAA"/>
    <w:rsid w:val="00C71133"/>
    <w:rsid w:val="00CA55CC"/>
    <w:rsid w:val="00CB3317"/>
    <w:rsid w:val="00DA3555"/>
    <w:rsid w:val="00E456EE"/>
    <w:rsid w:val="00ED7AB9"/>
    <w:rsid w:val="00EE5BBE"/>
    <w:rsid w:val="00F65492"/>
    <w:rsid w:val="00FB0705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2529CA46"/>
  <w15:chartTrackingRefBased/>
  <w15:docId w15:val="{822775A4-CB39-42EA-818B-1C1448E96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6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uiPriority w:val="16"/>
    <w:rsid w:val="00692307"/>
    <w:pPr>
      <w:spacing w:line="240" w:lineRule="atLeast"/>
    </w:pPr>
    <w:rPr>
      <w:rFonts w:ascii="Verdana" w:eastAsia="DejaVu Sans" w:hAnsi="Verdana" w:cs="Times New Roman"/>
      <w:szCs w:val="24"/>
      <w:lang w:eastAsia="nl-NL"/>
    </w:rPr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outlineLvl w:val="0"/>
    </w:pPr>
    <w:rPr>
      <w:rFonts w:eastAsiaTheme="majorEastAsi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eastAsiaTheme="majorEastAsi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eastAsiaTheme="majorEastAsi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eastAsiaTheme="majorEastAsi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basedOn w:val="Lijstalinea1"/>
    <w:link w:val="LijstalineaChar"/>
    <w:uiPriority w:val="34"/>
    <w:qFormat/>
    <w:rsid w:val="003D51FB"/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34"/>
    <w:rsid w:val="003D51FB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808080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000000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  <w:style w:type="paragraph" w:customStyle="1" w:styleId="Broodtekst">
    <w:name w:val="Broodtekst"/>
    <w:basedOn w:val="Standaard"/>
    <w:qFormat/>
    <w:rsid w:val="00692307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BijlageGenummerdParagraaf">
    <w:name w:val="BijlageGenummerdParagraaf"/>
    <w:basedOn w:val="Broodtekst"/>
    <w:next w:val="Broodtekst"/>
    <w:uiPriority w:val="12"/>
    <w:qFormat/>
    <w:rsid w:val="00692307"/>
    <w:pPr>
      <w:numPr>
        <w:ilvl w:val="1"/>
        <w:numId w:val="32"/>
      </w:numPr>
      <w:spacing w:before="240"/>
      <w:outlineLvl w:val="1"/>
    </w:pPr>
    <w:rPr>
      <w:b/>
    </w:rPr>
  </w:style>
  <w:style w:type="paragraph" w:customStyle="1" w:styleId="BijlageGenummerdSubparagraaf">
    <w:name w:val="BijlageGenummerdSubparagraaf"/>
    <w:basedOn w:val="Broodtekst"/>
    <w:next w:val="Broodtekst"/>
    <w:uiPriority w:val="12"/>
    <w:qFormat/>
    <w:rsid w:val="00692307"/>
    <w:pPr>
      <w:numPr>
        <w:ilvl w:val="2"/>
        <w:numId w:val="32"/>
      </w:numPr>
      <w:spacing w:before="240"/>
      <w:outlineLvl w:val="2"/>
    </w:pPr>
    <w:rPr>
      <w:i/>
    </w:rPr>
  </w:style>
  <w:style w:type="paragraph" w:customStyle="1" w:styleId="BijlageGenummerdKop">
    <w:name w:val="BijlageGenummerdKop"/>
    <w:next w:val="Broodtekst"/>
    <w:uiPriority w:val="12"/>
    <w:qFormat/>
    <w:rsid w:val="00692307"/>
    <w:pPr>
      <w:pageBreakBefore/>
      <w:numPr>
        <w:numId w:val="32"/>
      </w:numPr>
      <w:spacing w:after="660" w:line="300" w:lineRule="atLeast"/>
      <w:outlineLvl w:val="0"/>
    </w:pPr>
    <w:rPr>
      <w:rFonts w:ascii="Verdana" w:eastAsia="DejaVu Sans" w:hAnsi="Verdana" w:cs="Times New Roman"/>
      <w:sz w:val="24"/>
      <w:lang w:eastAsia="nl-NL"/>
    </w:rPr>
  </w:style>
  <w:style w:type="character" w:customStyle="1" w:styleId="Verborgentekst">
    <w:name w:val="Verborgen tekst"/>
    <w:rsid w:val="00692307"/>
    <w:rPr>
      <w:rFonts w:ascii="Verdana" w:hAnsi="Verdana" w:cs="Arial"/>
      <w:b/>
      <w:i/>
      <w:vanish/>
      <w:color w:val="3366FF"/>
      <w:sz w:val="16"/>
      <w:szCs w:val="16"/>
    </w:rPr>
  </w:style>
  <w:style w:type="character" w:customStyle="1" w:styleId="OpmaakprofielArial">
    <w:name w:val="Opmaakprofiel Arial"/>
    <w:rsid w:val="00692307"/>
    <w:rPr>
      <w:rFonts w:ascii="V&amp;W Syntax (Adobe)" w:hAnsi="V&amp;W Syntax (Adobe)" w:cs="V&amp;W Syntax (Adobe)"/>
    </w:rPr>
  </w:style>
  <w:style w:type="paragraph" w:customStyle="1" w:styleId="Helptekst">
    <w:name w:val="Helptekst"/>
    <w:basedOn w:val="Plattetekst"/>
    <w:link w:val="HelptekstChar"/>
    <w:uiPriority w:val="16"/>
    <w:qFormat/>
    <w:rsid w:val="00692307"/>
    <w:pPr>
      <w:tabs>
        <w:tab w:val="left" w:pos="851"/>
      </w:tabs>
      <w:spacing w:after="0" w:line="240" w:lineRule="auto"/>
    </w:pPr>
    <w:rPr>
      <w:b/>
      <w:i/>
      <w:vanish/>
      <w:color w:val="3366FF"/>
      <w:sz w:val="16"/>
    </w:rPr>
  </w:style>
  <w:style w:type="character" w:customStyle="1" w:styleId="HelptekstChar">
    <w:name w:val="Helptekst Char"/>
    <w:basedOn w:val="PlattetekstChar"/>
    <w:link w:val="Helptekst"/>
    <w:uiPriority w:val="16"/>
    <w:rsid w:val="00692307"/>
    <w:rPr>
      <w:rFonts w:ascii="Verdana" w:eastAsia="DejaVu Sans" w:hAnsi="Verdana" w:cs="Times New Roman"/>
      <w:b/>
      <w:i/>
      <w:vanish/>
      <w:color w:val="3366FF"/>
      <w:sz w:val="16"/>
      <w:szCs w:val="24"/>
      <w:lang w:eastAsia="nl-NL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692307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692307"/>
    <w:rPr>
      <w:rFonts w:ascii="Verdana" w:eastAsia="DejaVu Sans" w:hAnsi="Verdana" w:cs="Times New Roman"/>
      <w:szCs w:val="24"/>
      <w:lang w:eastAsia="nl-NL"/>
    </w:rPr>
  </w:style>
  <w:style w:type="character" w:customStyle="1" w:styleId="Huisstijl-Rapportkoptekst">
    <w:name w:val="Huisstijl - Rapport koptekst"/>
    <w:basedOn w:val="Standaardalinea-lettertype"/>
    <w:uiPriority w:val="1"/>
    <w:rsid w:val="00BD52EB"/>
    <w:rPr>
      <w:rFonts w:ascii="Verdana" w:hAnsi="Verdana"/>
      <w:sz w:val="13"/>
    </w:rPr>
  </w:style>
  <w:style w:type="paragraph" w:customStyle="1" w:styleId="Huisstijl-KopregelRapport">
    <w:name w:val="Huisstijl - Kopregel Rapport"/>
    <w:basedOn w:val="Standaard"/>
    <w:uiPriority w:val="16"/>
    <w:rsid w:val="00BD52EB"/>
    <w:rPr>
      <w:sz w:val="1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Rijkswaterstaat2">
  <a:themeElements>
    <a:clrScheme name="Rijkswaterstaat">
      <a:dk1>
        <a:sysClr val="windowText" lastClr="000000"/>
      </a:dk1>
      <a:lt1>
        <a:sysClr val="window" lastClr="FFFFFF"/>
      </a:lt1>
      <a:dk2>
        <a:srgbClr val="007BC7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315</Words>
  <Characters>1736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Rijkswaterstaat</Company>
  <LinksUpToDate>false</LinksUpToDate>
  <CharactersWithSpaces>2047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Wal-Peters, Marijke van der (PPO)</dc:creator>
  <cp:keywords/>
  <dc:description/>
  <cp:lastModifiedBy>Devilee-Hofman, Renate (PPO)</cp:lastModifiedBy>
  <cp:revision>3</cp:revision>
  <dcterms:created xsi:type="dcterms:W3CDTF">2021-01-26T13:24:00Z</dcterms:created>
  <dcterms:modified xsi:type="dcterms:W3CDTF">2021-01-27T11:44:00Z</dcterms:modified>
</cp:coreProperties>
</file>