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156BC37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deze verklaring mede ondertekenen.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proofErr w:type="spellStart"/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bookmarkStart w:id="0" w:name="_GoBack"/>
      <w:bookmarkEnd w:id="0"/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naar eer en geweten dat er geen sprake is van Russische betrokkenheid bij de uitvoering van deze overeenkomst die de drempels van artikel 5 </w:t>
      </w:r>
      <w:proofErr w:type="spellStart"/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duodecies</w:t>
      </w:r>
      <w:proofErr w:type="spellEnd"/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altName w:val="Aria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 w:rsidR="00156DB0">
          <w:rPr>
            <w:rFonts w:ascii="RijksoverheidSansHeading" w:hAnsi="RijksoverheidSansHeading"/>
            <w:noProof/>
            <w:sz w:val="16"/>
            <w:szCs w:val="16"/>
          </w:rPr>
          <w:t>2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8EC90" w14:textId="1F6D3DB7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1" w:name="_Toc327916556"/>
    <w:bookmarkStart w:id="2" w:name="_Ref327917399"/>
    <w:bookmarkStart w:id="3" w:name="_Ref327919608"/>
    <w:bookmarkStart w:id="4" w:name="_Ref327920407"/>
    <w:bookmarkStart w:id="5" w:name="_Ref327920517"/>
    <w:bookmarkStart w:id="6" w:name="_Ref350927767"/>
    <w:bookmarkStart w:id="7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 w:rsidR="00FA6244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1</w:t>
    </w:r>
    <w:r w:rsidR="00156DB0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7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 </w:t>
    </w:r>
    <w:bookmarkEnd w:id="1"/>
    <w:bookmarkEnd w:id="2"/>
    <w:bookmarkEnd w:id="3"/>
    <w:bookmarkEnd w:id="4"/>
    <w:bookmarkEnd w:id="5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6"/>
    <w:bookmarkEnd w:id="7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IUC 2</w:t>
    </w:r>
    <w:r w:rsidR="00FA6244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2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-0</w:t>
    </w:r>
    <w:r w:rsidR="00FA6244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22</w:t>
    </w:r>
  </w:p>
  <w:p w14:paraId="72694278" w14:textId="77777777" w:rsidR="00816C76" w:rsidRDefault="00816C7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56DB0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A4193-80AF-4645-B492-C91977E5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Kees A.C. Jongejan</cp:lastModifiedBy>
  <cp:revision>9</cp:revision>
  <cp:lastPrinted>2022-08-08T14:44:00Z</cp:lastPrinted>
  <dcterms:created xsi:type="dcterms:W3CDTF">2022-08-08T14:48:00Z</dcterms:created>
  <dcterms:modified xsi:type="dcterms:W3CDTF">2022-09-02T08:09:00Z</dcterms:modified>
</cp:coreProperties>
</file>