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28D4AF9B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8442E1">
        <w:rPr>
          <w:i/>
        </w:rPr>
        <w:t>‘Buurtsportcoaches ten behoeve gemeente Tiel’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6668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CD356" w14:textId="77777777" w:rsidR="00205280" w:rsidRDefault="00205280">
      <w:r>
        <w:separator/>
      </w:r>
    </w:p>
  </w:endnote>
  <w:endnote w:type="continuationSeparator" w:id="0">
    <w:p w14:paraId="30B61132" w14:textId="77777777" w:rsidR="00205280" w:rsidRDefault="002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B4312" w14:textId="77777777" w:rsidR="00205280" w:rsidRDefault="00205280">
      <w:r>
        <w:separator/>
      </w:r>
    </w:p>
  </w:footnote>
  <w:footnote w:type="continuationSeparator" w:id="0">
    <w:p w14:paraId="328FD409" w14:textId="77777777" w:rsidR="00205280" w:rsidRDefault="002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0528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2D82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1367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442E1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442E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next w:val="Standaard"/>
    <w:link w:val="Kop1Char"/>
    <w:uiPriority w:val="9"/>
    <w:qFormat/>
    <w:rsid w:val="00844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PG 1.1 Kop + nummer"/>
    <w:basedOn w:val="Standaard"/>
    <w:next w:val="Standaard"/>
    <w:link w:val="Kop2Char"/>
    <w:uiPriority w:val="9"/>
    <w:unhideWhenUsed/>
    <w:qFormat/>
    <w:rsid w:val="00844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Kop3">
    <w:name w:val="heading 3"/>
    <w:aliases w:val="PG 1.1.1 Subkop = nummer"/>
    <w:basedOn w:val="Standaard"/>
    <w:next w:val="Standaard"/>
    <w:link w:val="Kop3Char"/>
    <w:uiPriority w:val="9"/>
    <w:unhideWhenUsed/>
    <w:qFormat/>
    <w:rsid w:val="008442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42E1"/>
    <w:pPr>
      <w:keepNext/>
      <w:keepLines/>
      <w:spacing w:before="40" w:after="0"/>
      <w:outlineLvl w:val="3"/>
    </w:pPr>
    <w:rPr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42E1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42E1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42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42E1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42E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442E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442E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8442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8442E1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8442E1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42E1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42E1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42E1"/>
    <w:rPr>
      <w:rFonts w:asciiTheme="minorHAnsi" w:eastAsiaTheme="minorHAnsi" w:hAnsiTheme="minorHAnsi" w:cstheme="minorBidi"/>
      <w:color w:val="244061" w:themeColor="accent1" w:themeShade="80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42E1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42E1"/>
    <w:rPr>
      <w:rFonts w:asciiTheme="minorHAnsi" w:eastAsiaTheme="minorHAnsi" w:hAnsiTheme="minorHAnsi" w:cstheme="minorBidi"/>
      <w:color w:val="262626" w:themeColor="text1" w:themeTint="D9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42E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paragraph" w:styleId="Geenafstand">
    <w:name w:val="No Spacing"/>
    <w:uiPriority w:val="1"/>
    <w:qFormat/>
    <w:rsid w:val="008442E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42E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8442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42E1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42E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42E1"/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8442E1"/>
    <w:rPr>
      <w:b/>
      <w:bCs/>
      <w:color w:val="auto"/>
    </w:rPr>
  </w:style>
  <w:style w:type="character" w:styleId="Nadruk">
    <w:name w:val="Emphasis"/>
    <w:basedOn w:val="Standaardalinea-lettertype"/>
    <w:uiPriority w:val="20"/>
    <w:qFormat/>
    <w:rsid w:val="008442E1"/>
    <w:rPr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8442E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42E1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42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42E1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8442E1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442E1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8442E1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8442E1"/>
    <w:rPr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8442E1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442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6C849-C7A7-409F-BF35-2CCA9536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2023-03-20T20:49:00Z</dcterms:created>
  <dcterms:modified xsi:type="dcterms:W3CDTF">2023-03-20T20:49:00Z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