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BCD" w:rsidRDefault="00142BCD" w:rsidP="001F50B8">
      <w:pPr>
        <w:ind w:left="-851"/>
        <w:rPr>
          <w:lang w:val="en-GB"/>
        </w:rPr>
      </w:pPr>
    </w:p>
    <w:p w:rsidR="00905394" w:rsidRDefault="00905394" w:rsidP="00645EC4">
      <w:pPr>
        <w:pStyle w:val="Kopzondernummering"/>
      </w:pPr>
    </w:p>
    <w:p w:rsidR="00905394" w:rsidRPr="00905394" w:rsidRDefault="0055597D" w:rsidP="0090539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-835025</wp:posOffset>
                </wp:positionH>
                <wp:positionV relativeFrom="paragraph">
                  <wp:posOffset>228601</wp:posOffset>
                </wp:positionV>
                <wp:extent cx="5076825" cy="2667000"/>
                <wp:effectExtent l="0" t="0" r="952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266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4EE0" w:rsidRPr="002D69B4" w:rsidRDefault="00F74EE0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:rsidR="00194D90" w:rsidRDefault="00194D90" w:rsidP="00194D9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0D6C65"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952775" w:rsidRPr="000D6C65">
                              <w:rPr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Specificatie referentieopdracht</w:t>
                            </w:r>
                          </w:p>
                          <w:p w:rsidR="00194D90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</w:p>
                          <w:p w:rsidR="00F74EE0" w:rsidRDefault="00194D90" w:rsidP="00F74EE0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  <w:r w:rsidR="000D6C65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1E0BBE" w:rsidRPr="003958D1" w:rsidRDefault="001711BF" w:rsidP="001E0BBE">
                            <w:pPr>
                              <w:pStyle w:val="Geenafstand"/>
                              <w:rPr>
                                <w:sz w:val="44"/>
                                <w:szCs w:val="48"/>
                              </w:rPr>
                            </w:pPr>
                            <w:r>
                              <w:rPr>
                                <w:sz w:val="44"/>
                                <w:szCs w:val="48"/>
                              </w:rPr>
                              <w:t>Verf en verfbenodigdheden</w:t>
                            </w:r>
                            <w:r w:rsidR="00672223">
                              <w:rPr>
                                <w:sz w:val="44"/>
                                <w:szCs w:val="48"/>
                              </w:rPr>
                              <w:t xml:space="preserve"> </w:t>
                            </w:r>
                            <w:r w:rsidR="001E0BBE" w:rsidRPr="003958D1">
                              <w:rPr>
                                <w:sz w:val="44"/>
                                <w:szCs w:val="48"/>
                              </w:rPr>
                              <w:t xml:space="preserve">t.b.v. de Dienst Justitiële Inrichtingen </w:t>
                            </w:r>
                          </w:p>
                          <w:p w:rsidR="00194D90" w:rsidRDefault="00194D90" w:rsidP="00F74EE0">
                            <w:pPr>
                              <w:pStyle w:val="Geenafstand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5.75pt;margin-top:18pt;width:399.75pt;height:21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" filled="f" stroked="f" strokecolor="#09f">
                <v:textbox inset="0,0,0,0">
                  <w:txbxContent>
                    <w:p w:rsidR="00F74EE0" w:rsidRPr="002D69B4" w:rsidRDefault="00F74EE0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:rsidR="00194D90" w:rsidRDefault="00194D90" w:rsidP="00194D9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0D6C65">
                        <w:rPr>
                          <w:b/>
                          <w:sz w:val="32"/>
                          <w:szCs w:val="32"/>
                        </w:rPr>
                        <w:t xml:space="preserve">Bijlage </w:t>
                      </w:r>
                      <w:r w:rsidR="00952775" w:rsidRPr="000D6C65">
                        <w:rPr>
                          <w:b/>
                          <w:sz w:val="32"/>
                          <w:szCs w:val="32"/>
                        </w:rPr>
                        <w:t>3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Specificatie referentieopdracht</w:t>
                      </w:r>
                    </w:p>
                    <w:p w:rsidR="00194D90" w:rsidRDefault="00194D90" w:rsidP="00F74EE0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</w:p>
                    <w:p w:rsidR="00F74EE0" w:rsidRDefault="00194D90" w:rsidP="00F74EE0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  <w:r w:rsidR="000D6C65">
                        <w:rPr>
                          <w:sz w:val="48"/>
                          <w:szCs w:val="48"/>
                        </w:rPr>
                        <w:t xml:space="preserve"> </w:t>
                      </w:r>
                    </w:p>
                    <w:p w:rsidR="001E0BBE" w:rsidRPr="003958D1" w:rsidRDefault="001711BF" w:rsidP="001E0BBE">
                      <w:pPr>
                        <w:pStyle w:val="Geenafstand"/>
                        <w:rPr>
                          <w:sz w:val="44"/>
                          <w:szCs w:val="48"/>
                        </w:rPr>
                      </w:pPr>
                      <w:r>
                        <w:rPr>
                          <w:sz w:val="44"/>
                          <w:szCs w:val="48"/>
                        </w:rPr>
                        <w:t>Verf en verfbenodigdheden</w:t>
                      </w:r>
                      <w:r w:rsidR="00672223">
                        <w:rPr>
                          <w:sz w:val="44"/>
                          <w:szCs w:val="48"/>
                        </w:rPr>
                        <w:t xml:space="preserve"> </w:t>
                      </w:r>
                      <w:r w:rsidR="001E0BBE" w:rsidRPr="003958D1">
                        <w:rPr>
                          <w:sz w:val="44"/>
                          <w:szCs w:val="48"/>
                        </w:rPr>
                        <w:t xml:space="preserve">t.b.v. de Dienst Justitiële Inrichtingen </w:t>
                      </w:r>
                    </w:p>
                    <w:p w:rsidR="00194D90" w:rsidRDefault="00194D90" w:rsidP="00F74EE0">
                      <w:pPr>
                        <w:pStyle w:val="Geenafstand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>
      <w:pPr>
        <w:jc w:val="right"/>
      </w:pPr>
    </w:p>
    <w:p w:rsidR="00905394" w:rsidRPr="00905394" w:rsidRDefault="00905394" w:rsidP="00905394"/>
    <w:p w:rsidR="00BC75D5" w:rsidRDefault="00BC75D5" w:rsidP="0089074F">
      <w:pPr>
        <w:pStyle w:val="Kopzondernummering"/>
        <w:ind w:left="-993" w:firstLine="993"/>
      </w:pPr>
      <w:bookmarkStart w:id="0" w:name="_Toc209500354"/>
      <w:bookmarkStart w:id="1" w:name="_Toc209580557"/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bookmarkEnd w:id="0"/>
    <w:bookmarkEnd w:id="1"/>
    <w:p w:rsidR="00BC75D5" w:rsidRDefault="00BC75D5">
      <w:pPr>
        <w:spacing w:line="240" w:lineRule="auto"/>
        <w:rPr>
          <w:rFonts w:eastAsia="MS Mincho"/>
          <w:b/>
          <w:sz w:val="20"/>
          <w:szCs w:val="20"/>
        </w:rPr>
      </w:pPr>
      <w:r>
        <w:rPr>
          <w:rFonts w:eastAsia="MS Mincho"/>
          <w:b/>
          <w:sz w:val="20"/>
          <w:szCs w:val="20"/>
        </w:rPr>
        <w:br w:type="page"/>
      </w:r>
    </w:p>
    <w:p w:rsidR="00227FC7" w:rsidRPr="00952775" w:rsidRDefault="00227FC7" w:rsidP="00227FC7">
      <w:pPr>
        <w:spacing w:before="120" w:after="120" w:line="280" w:lineRule="atLeast"/>
        <w:rPr>
          <w:rFonts w:eastAsia="MS Mincho"/>
          <w:b/>
          <w:sz w:val="20"/>
          <w:szCs w:val="20"/>
        </w:rPr>
      </w:pPr>
      <w:r w:rsidRPr="00952775">
        <w:rPr>
          <w:rFonts w:eastAsia="MS Mincho"/>
          <w:b/>
          <w:sz w:val="20"/>
          <w:szCs w:val="20"/>
        </w:rPr>
        <w:lastRenderedPageBreak/>
        <w:t>Per referentieopdracht dient u één formulier in te vullen.</w:t>
      </w:r>
    </w:p>
    <w:p w:rsidR="00227FC7" w:rsidRPr="00952775" w:rsidRDefault="00227FC7" w:rsidP="00227FC7"/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7"/>
        <w:gridCol w:w="5107"/>
      </w:tblGrid>
      <w:tr w:rsidR="00227FC7" w:rsidRPr="00952775" w:rsidTr="001F50B8">
        <w:trPr>
          <w:cantSplit/>
        </w:trPr>
        <w:tc>
          <w:tcPr>
            <w:tcW w:w="9644" w:type="dxa"/>
            <w:gridSpan w:val="2"/>
            <w:shd w:val="pct12" w:color="auto" w:fill="FFFFFF"/>
          </w:tcPr>
          <w:p w:rsidR="00227FC7" w:rsidRPr="00952775" w:rsidRDefault="00227FC7" w:rsidP="001711BF">
            <w:pPr>
              <w:pStyle w:val="Geenafstand"/>
              <w:rPr>
                <w:rFonts w:eastAsia="MS Mincho"/>
                <w:b/>
                <w:i/>
                <w:kern w:val="28"/>
                <w:sz w:val="24"/>
              </w:rPr>
            </w:pPr>
            <w:bookmarkStart w:id="2" w:name="_Toc430424057"/>
            <w:r w:rsidRPr="00952775">
              <w:rPr>
                <w:rFonts w:eastAsia="MS Mincho"/>
                <w:b/>
                <w:kern w:val="28"/>
                <w:sz w:val="24"/>
              </w:rPr>
              <w:t>Referentie</w:t>
            </w:r>
            <w:bookmarkEnd w:id="2"/>
            <w:r w:rsidR="000D6C65">
              <w:rPr>
                <w:rFonts w:eastAsia="MS Mincho"/>
                <w:b/>
                <w:kern w:val="28"/>
                <w:sz w:val="24"/>
              </w:rPr>
              <w:t xml:space="preserve">opdracht i.h.k.v. EA </w:t>
            </w:r>
            <w:r w:rsidR="001711BF">
              <w:rPr>
                <w:rFonts w:eastAsia="MS Mincho"/>
                <w:b/>
                <w:kern w:val="28"/>
                <w:sz w:val="24"/>
              </w:rPr>
              <w:t>Verf en verfbenodigdheden</w:t>
            </w:r>
            <w:r w:rsidR="00672223">
              <w:rPr>
                <w:rFonts w:eastAsia="MS Mincho"/>
                <w:b/>
                <w:kern w:val="28"/>
                <w:sz w:val="24"/>
              </w:rPr>
              <w:t xml:space="preserve"> t.</w:t>
            </w:r>
            <w:r w:rsidR="001E0BBE" w:rsidRPr="001E0BBE">
              <w:rPr>
                <w:rFonts w:eastAsia="MS Mincho"/>
                <w:b/>
                <w:kern w:val="28"/>
                <w:sz w:val="24"/>
              </w:rPr>
              <w:t>b.v. de Dienst Justitiële Inrichtingen</w:t>
            </w: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Referentie-opdracht specifiek voor een of meer van de volgende eisen:</w:t>
            </w:r>
          </w:p>
        </w:tc>
        <w:tc>
          <w:tcPr>
            <w:tcW w:w="5107" w:type="dxa"/>
          </w:tcPr>
          <w:p w:rsidR="0055597D" w:rsidRDefault="0055597D" w:rsidP="00EE6ABD">
            <w:pPr>
              <w:spacing w:line="0" w:lineRule="atLeast"/>
              <w:jc w:val="center"/>
              <w:rPr>
                <w:b/>
                <w:i/>
              </w:rPr>
            </w:pPr>
            <w:r w:rsidRPr="0055597D">
              <w:rPr>
                <w:b/>
                <w:i/>
              </w:rPr>
              <w:t>Aankruisen wat van toepassing is:</w:t>
            </w:r>
          </w:p>
          <w:p w:rsidR="0055597D" w:rsidRPr="0055597D" w:rsidRDefault="0055597D" w:rsidP="004731C5">
            <w:pPr>
              <w:spacing w:line="0" w:lineRule="atLeast"/>
              <w:rPr>
                <w:b/>
                <w:i/>
              </w:rPr>
            </w:pPr>
          </w:p>
          <w:p w:rsidR="00AA6036" w:rsidRDefault="00AA6036" w:rsidP="004731C5">
            <w:pPr>
              <w:spacing w:line="0" w:lineRule="atLeast"/>
            </w:pPr>
            <w:r>
              <w:rPr>
                <w:u w:val="single"/>
              </w:rPr>
              <w:t>I</w:t>
            </w:r>
            <w:r w:rsidRPr="00655BE9">
              <w:rPr>
                <w:u w:val="single"/>
              </w:rPr>
              <w:t>n de laatste 3 jaar</w:t>
            </w:r>
            <w:r w:rsidRPr="00F33E99">
              <w:t xml:space="preserve"> voorafgaande aan de datum van Inschrijving </w:t>
            </w:r>
            <w:r>
              <w:t xml:space="preserve">is </w:t>
            </w:r>
            <w:r w:rsidRPr="00F33E99">
              <w:t>ervaring opgedaan met:</w:t>
            </w:r>
          </w:p>
          <w:p w:rsidR="000C2E9F" w:rsidRPr="00F33E99" w:rsidRDefault="000C2E9F" w:rsidP="004731C5">
            <w:pPr>
              <w:spacing w:line="0" w:lineRule="atLeast"/>
            </w:pPr>
          </w:p>
          <w:p w:rsidR="001711BF" w:rsidRPr="0058680D" w:rsidRDefault="001711BF" w:rsidP="001711BF">
            <w:pPr>
              <w:pStyle w:val="Lijstalinea"/>
              <w:numPr>
                <w:ilvl w:val="0"/>
                <w:numId w:val="42"/>
              </w:numPr>
              <w:spacing w:line="240" w:lineRule="auto"/>
              <w:rPr>
                <w:szCs w:val="18"/>
              </w:rPr>
            </w:pPr>
            <w:r w:rsidRPr="0058680D">
              <w:rPr>
                <w:szCs w:val="18"/>
              </w:rPr>
              <w:t xml:space="preserve">Ervaring met het leveren van </w:t>
            </w:r>
            <w:r>
              <w:rPr>
                <w:szCs w:val="18"/>
              </w:rPr>
              <w:t>verf</w:t>
            </w:r>
            <w:r w:rsidRPr="0058680D">
              <w:rPr>
                <w:szCs w:val="18"/>
              </w:rPr>
              <w:t xml:space="preserve"> en verfbenodigdheden, waarbij de totale opdra</w:t>
            </w:r>
            <w:r>
              <w:rPr>
                <w:szCs w:val="18"/>
              </w:rPr>
              <w:t>chtwaarde minimaal € 40.000,- ex</w:t>
            </w:r>
            <w:r w:rsidRPr="0058680D">
              <w:rPr>
                <w:szCs w:val="18"/>
              </w:rPr>
              <w:t xml:space="preserve">clusief </w:t>
            </w:r>
            <w:r w:rsidR="00654539">
              <w:rPr>
                <w:szCs w:val="18"/>
              </w:rPr>
              <w:t>btw</w:t>
            </w:r>
            <w:r w:rsidRPr="0058680D">
              <w:rPr>
                <w:szCs w:val="18"/>
              </w:rPr>
              <w:t xml:space="preserve"> bedraagt e</w:t>
            </w:r>
            <w:r>
              <w:rPr>
                <w:szCs w:val="18"/>
              </w:rPr>
              <w:t>n waarbij minimaal € 25.000,- ex</w:t>
            </w:r>
            <w:r w:rsidRPr="0058680D">
              <w:rPr>
                <w:szCs w:val="18"/>
              </w:rPr>
              <w:t xml:space="preserve">clusief </w:t>
            </w:r>
            <w:r w:rsidR="00654539">
              <w:rPr>
                <w:szCs w:val="18"/>
              </w:rPr>
              <w:t>btw</w:t>
            </w:r>
            <w:r w:rsidRPr="0058680D">
              <w:rPr>
                <w:szCs w:val="18"/>
              </w:rPr>
              <w:t xml:space="preserve"> gefactureerd moet zijn op moment van Inschrijving.</w:t>
            </w:r>
            <w:r w:rsidR="00654539">
              <w:rPr>
                <w:szCs w:val="18"/>
              </w:rPr>
              <w:t xml:space="preserve"> Dit mag aangetoond worden middels lopende opdrachten of ook afgeronde opdrachten.</w:t>
            </w:r>
          </w:p>
          <w:p w:rsidR="001711BF" w:rsidRDefault="001711BF" w:rsidP="001711BF">
            <w:pPr>
              <w:pStyle w:val="Lijstalinea"/>
              <w:spacing w:line="240" w:lineRule="auto"/>
              <w:rPr>
                <w:szCs w:val="18"/>
                <w:highlight w:val="yellow"/>
              </w:rPr>
            </w:pPr>
          </w:p>
          <w:p w:rsidR="001711BF" w:rsidRPr="000B24F3" w:rsidRDefault="001711BF" w:rsidP="001711BF">
            <w:pPr>
              <w:pStyle w:val="Lijstalinea"/>
              <w:numPr>
                <w:ilvl w:val="0"/>
                <w:numId w:val="42"/>
              </w:numPr>
              <w:spacing w:line="240" w:lineRule="auto"/>
              <w:rPr>
                <w:szCs w:val="18"/>
              </w:rPr>
            </w:pPr>
            <w:r w:rsidRPr="00BD58C3">
              <w:rPr>
                <w:szCs w:val="18"/>
              </w:rPr>
              <w:t xml:space="preserve">Ervaring met het leveren van Bestellingen die </w:t>
            </w:r>
            <w:r w:rsidRPr="00BD58C3">
              <w:rPr>
                <w:rFonts w:cs="Verdana"/>
                <w:szCs w:val="18"/>
              </w:rPr>
              <w:t xml:space="preserve">binnen de afgesproken levertijd (maximaal </w:t>
            </w:r>
            <w:r>
              <w:rPr>
                <w:rFonts w:cs="Verdana"/>
                <w:szCs w:val="18"/>
              </w:rPr>
              <w:t>5</w:t>
            </w:r>
            <w:r w:rsidRPr="00BD58C3">
              <w:rPr>
                <w:rFonts w:cs="Verdana"/>
                <w:szCs w:val="18"/>
              </w:rPr>
              <w:t xml:space="preserve"> werkdagen</w:t>
            </w:r>
            <w:r>
              <w:rPr>
                <w:rFonts w:cs="Verdana"/>
                <w:szCs w:val="18"/>
              </w:rPr>
              <w:t xml:space="preserve"> nadat de Bestelling is geplaatst</w:t>
            </w:r>
            <w:r w:rsidRPr="00BD58C3">
              <w:rPr>
                <w:rFonts w:cs="Verdana"/>
                <w:szCs w:val="18"/>
              </w:rPr>
              <w:t>) en in goede orde zijn uitgeleverd.</w:t>
            </w:r>
          </w:p>
          <w:p w:rsidR="00AA6036" w:rsidRPr="0055597D" w:rsidRDefault="00AA6036" w:rsidP="001711BF">
            <w:pPr>
              <w:pStyle w:val="Lijstalinea"/>
              <w:spacing w:line="0" w:lineRule="atLeast"/>
              <w:ind w:left="786"/>
            </w:pPr>
            <w:r w:rsidRPr="0055597D">
              <w:rPr>
                <w:i/>
                <w:sz w:val="16"/>
                <w:szCs w:val="16"/>
              </w:rPr>
              <w:br/>
            </w:r>
          </w:p>
        </w:tc>
      </w:tr>
      <w:tr w:rsidR="00AA6036" w:rsidRPr="00952775" w:rsidTr="00F46D66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AA6036" w:rsidRPr="00952775" w:rsidRDefault="00AA6036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>
              <w:t>Emailadres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AA6036" w:rsidRPr="00952775" w:rsidTr="004B4632">
        <w:trPr>
          <w:cantSplit/>
          <w:trHeight w:val="165"/>
        </w:trPr>
        <w:tc>
          <w:tcPr>
            <w:tcW w:w="9644" w:type="dxa"/>
            <w:gridSpan w:val="2"/>
            <w:shd w:val="pct30" w:color="FFFF00" w:fill="auto"/>
          </w:tcPr>
          <w:p w:rsidR="00AA6036" w:rsidRPr="00952775" w:rsidRDefault="00AA6036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2 Algemene Informatie Referentie-opdracht</w:t>
            </w: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 w:rsidRPr="00952775">
              <w:t>Opdrachtwaarde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AA6036" w:rsidRPr="00952775" w:rsidTr="00952775">
        <w:trPr>
          <w:cantSplit/>
          <w:trHeight w:val="1687"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 w:rsidRPr="00952775">
              <w:t>Algemene beschrijving organisatie opdrachtgevende instantie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AA6036" w:rsidRPr="00952775" w:rsidTr="009E5641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AA6036" w:rsidRPr="00952775" w:rsidRDefault="00AA6036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3 Omschrijving opdracht</w:t>
            </w:r>
          </w:p>
        </w:tc>
      </w:tr>
      <w:tr w:rsidR="00AA6036" w:rsidRPr="00952775" w:rsidTr="00952775">
        <w:trPr>
          <w:cantSplit/>
          <w:trHeight w:val="433"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AA6036" w:rsidRPr="00952775" w:rsidTr="00952775">
        <w:trPr>
          <w:cantSplit/>
          <w:trHeight w:val="1120"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 w:rsidRPr="00952775">
              <w:t>Opdrachtbeschrijving</w:t>
            </w:r>
          </w:p>
          <w:p w:rsidR="00AA6036" w:rsidRPr="00952775" w:rsidRDefault="00AA6036" w:rsidP="00227FC7">
            <w:pPr>
              <w:tabs>
                <w:tab w:val="left" w:pos="1843"/>
              </w:tabs>
            </w:pPr>
            <w:r w:rsidRPr="00FE326D">
              <w:rPr>
                <w:i/>
                <w:sz w:val="16"/>
              </w:rPr>
              <w:t>(type overeenkomst, beschrijving onderwerp dienstverlening en/of levering in termen van geleverde diensten en/of producten, aantal medewerkers en aantal locaties vallende onder de overeenkomst)</w:t>
            </w:r>
          </w:p>
        </w:tc>
        <w:tc>
          <w:tcPr>
            <w:tcW w:w="5107" w:type="dxa"/>
          </w:tcPr>
          <w:p w:rsidR="00AA6036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  <w:p w:rsidR="00AA6036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  <w:p w:rsidR="00AA6036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  <w:p w:rsidR="00AA6036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  <w:p w:rsidR="00AA6036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  <w:p w:rsidR="00AA6036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  <w:p w:rsidR="00AA6036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0D6C65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lastRenderedPageBreak/>
              <w:t xml:space="preserve">Rol Inschrijver </w:t>
            </w:r>
            <w:r w:rsidRPr="00FE326D">
              <w:rPr>
                <w:i/>
                <w:sz w:val="16"/>
                <w:szCs w:val="18"/>
              </w:rPr>
              <w:t xml:space="preserve">(in termen van verantwoordelijkheid voor de </w:t>
            </w:r>
            <w:r>
              <w:rPr>
                <w:i/>
                <w:sz w:val="16"/>
                <w:szCs w:val="18"/>
              </w:rPr>
              <w:t>levering</w:t>
            </w:r>
            <w:r w:rsidRPr="00FE326D">
              <w:rPr>
                <w:i/>
                <w:sz w:val="16"/>
                <w:szCs w:val="18"/>
              </w:rPr>
              <w:t xml:space="preserve"> in relatie tot het management van opdrachtgevende instantie en indien van toepassing als hoofd- of onderaannemer, samenwerkingsverband en indien van toepassing als hoofd- of onderaannemer, samenwerkingsverband</w:t>
            </w:r>
            <w:r>
              <w:rPr>
                <w:i/>
                <w:sz w:val="16"/>
                <w:szCs w:val="18"/>
              </w:rPr>
              <w:t>)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bookmarkStart w:id="3" w:name="_GoBack"/>
            <w:bookmarkEnd w:id="3"/>
          </w:p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AA6036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AA6036" w:rsidRPr="00952775" w:rsidTr="00E1721F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AA6036" w:rsidRPr="00952775" w:rsidRDefault="00AA6036" w:rsidP="00952775">
            <w:pPr>
              <w:tabs>
                <w:tab w:val="left" w:pos="1843"/>
              </w:tabs>
              <w:rPr>
                <w:b/>
                <w:szCs w:val="18"/>
              </w:rPr>
            </w:pPr>
            <w:r w:rsidRPr="00952775">
              <w:rPr>
                <w:b/>
                <w:szCs w:val="18"/>
              </w:rPr>
              <w:t>4 Overige relevante informatie</w:t>
            </w: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:rsidR="00325D69" w:rsidRDefault="00325D69" w:rsidP="00227FC7">
      <w:pPr>
        <w:pStyle w:val="Toelichting"/>
        <w:rPr>
          <w:rFonts w:ascii="Verdana" w:hAnsi="Verdana"/>
          <w:sz w:val="18"/>
          <w:szCs w:val="18"/>
        </w:rPr>
      </w:pPr>
    </w:p>
    <w:p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t>Opdrachtgevende instantie: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Tr="0049119A">
        <w:tc>
          <w:tcPr>
            <w:tcW w:w="3403" w:type="dxa"/>
          </w:tcPr>
          <w:p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  <w:tcBorders>
              <w:bottom w:val="nil"/>
            </w:tcBorders>
          </w:tcPr>
          <w:p w:rsidR="00227FC7" w:rsidRDefault="00227FC7" w:rsidP="00846C23">
            <w:r>
              <w:t>Bedrijf:</w:t>
            </w:r>
          </w:p>
        </w:tc>
        <w:tc>
          <w:tcPr>
            <w:tcW w:w="6237" w:type="dxa"/>
            <w:tcBorders>
              <w:bottom w:val="nil"/>
            </w:tcBorders>
          </w:tcPr>
          <w:p w:rsidR="00227FC7" w:rsidRDefault="00227FC7" w:rsidP="00846C23">
            <w:pPr>
              <w:pStyle w:val="Koptekst"/>
              <w:tabs>
                <w:tab w:val="clear" w:pos="4536"/>
                <w:tab w:val="clear" w:pos="9072"/>
              </w:tabs>
            </w:pPr>
          </w:p>
        </w:tc>
      </w:tr>
      <w:tr w:rsidR="00227FC7" w:rsidTr="0049119A">
        <w:trPr>
          <w:trHeight w:val="1760"/>
        </w:trPr>
        <w:tc>
          <w:tcPr>
            <w:tcW w:w="3403" w:type="dxa"/>
          </w:tcPr>
          <w:p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:rsidR="00227FC7" w:rsidRDefault="00227FC7" w:rsidP="00846C23"/>
        </w:tc>
      </w:tr>
    </w:tbl>
    <w:p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t>Inschrijver: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Tr="0049119A">
        <w:tc>
          <w:tcPr>
            <w:tcW w:w="3403" w:type="dxa"/>
          </w:tcPr>
          <w:p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Bedrijf: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rPr>
          <w:trHeight w:val="1779"/>
        </w:trPr>
        <w:tc>
          <w:tcPr>
            <w:tcW w:w="3403" w:type="dxa"/>
          </w:tcPr>
          <w:p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:rsidR="00227FC7" w:rsidRDefault="00227FC7" w:rsidP="00846C23"/>
        </w:tc>
      </w:tr>
    </w:tbl>
    <w:p w:rsidR="00227FC7" w:rsidRDefault="00227FC7" w:rsidP="00C7256F"/>
    <w:sectPr w:rsidR="00227FC7" w:rsidSect="00227F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0" w:right="0" w:bottom="567" w:left="3220" w:header="200" w:footer="6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223" w:rsidRDefault="00D72223">
      <w:r>
        <w:separator/>
      </w:r>
    </w:p>
    <w:p w:rsidR="00D72223" w:rsidRDefault="00D72223"/>
    <w:p w:rsidR="00D72223" w:rsidRDefault="00D72223"/>
    <w:p w:rsidR="00A22467" w:rsidRDefault="00A22467"/>
  </w:endnote>
  <w:endnote w:type="continuationSeparator" w:id="0">
    <w:p w:rsidR="00D72223" w:rsidRDefault="00D72223">
      <w:r>
        <w:continuationSeparator/>
      </w:r>
    </w:p>
    <w:p w:rsidR="00D72223" w:rsidRDefault="00D72223"/>
    <w:p w:rsidR="00D72223" w:rsidRDefault="00D72223"/>
    <w:p w:rsidR="00A22467" w:rsidRDefault="00A224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80000027" w:usb1="00000000" w:usb2="00000000" w:usb3="00000000" w:csb0="00000093" w:csb1="00000000"/>
  </w:font>
  <w:font w:name="Utopia Bold">
    <w:altName w:val="Times New Roman"/>
    <w:charset w:val="00"/>
    <w:family w:val="roman"/>
    <w:pitch w:val="variable"/>
    <w:sig w:usb0="80002027" w:usb1="00000000" w:usb2="00000000" w:usb3="00000000" w:csb0="000000D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Segoe UI"/>
    <w:charset w:val="00"/>
    <w:family w:val="swiss"/>
    <w:pitch w:val="variable"/>
    <w:sig w:usb0="00000001" w:usb1="00000000" w:usb2="00000000" w:usb3="00000000" w:csb0="0000011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>
    <w:pPr>
      <w:pStyle w:val="Voettekst"/>
    </w:pPr>
  </w:p>
  <w:p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>
      <w:trPr>
        <w:trHeight w:hRule="exact" w:val="240"/>
      </w:trPr>
      <w:tc>
        <w:tcPr>
          <w:tcW w:w="7752" w:type="dxa"/>
          <w:shd w:val="clear" w:color="auto" w:fill="auto"/>
        </w:tcPr>
        <w:p w:rsidR="00492A5E" w:rsidRDefault="00492A5E" w:rsidP="00C26079">
          <w:r>
            <w:t>VERTROUWELIJK</w:t>
          </w:r>
        </w:p>
      </w:tc>
      <w:tc>
        <w:tcPr>
          <w:tcW w:w="2148" w:type="dxa"/>
        </w:tcPr>
        <w:p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r w:rsidR="00C345ED">
            <w:fldChar w:fldCharType="begin"/>
          </w:r>
          <w:r w:rsidR="00C345ED">
            <w:instrText xml:space="preserve"> NUMPAGES   \* MERGEFORMAT </w:instrText>
          </w:r>
          <w:r w:rsidR="00C345ED">
            <w:fldChar w:fldCharType="separate"/>
          </w:r>
          <w:r w:rsidR="00D72223">
            <w:t>4</w:t>
          </w:r>
          <w:r w:rsidR="00C345ED">
            <w:fldChar w:fldCharType="end"/>
          </w:r>
        </w:p>
      </w:tc>
    </w:tr>
  </w:tbl>
  <w:p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>
      <w:trPr>
        <w:trHeight w:hRule="exact" w:val="240"/>
      </w:trPr>
      <w:tc>
        <w:tcPr>
          <w:tcW w:w="7752" w:type="dxa"/>
          <w:shd w:val="clear" w:color="auto" w:fill="auto"/>
        </w:tcPr>
        <w:p w:rsidR="00492A5E" w:rsidRDefault="00492A5E" w:rsidP="00C26079">
          <w:r>
            <w:t>VERTROUWELIJK</w:t>
          </w:r>
        </w:p>
      </w:tc>
      <w:tc>
        <w:tcPr>
          <w:tcW w:w="2148" w:type="dxa"/>
        </w:tcPr>
        <w:p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r w:rsidR="00C345ED">
            <w:fldChar w:fldCharType="begin"/>
          </w:r>
          <w:r w:rsidR="00C345ED">
            <w:instrText xml:space="preserve"> NUMPAGES   \* MERGEFORMAT </w:instrText>
          </w:r>
          <w:r w:rsidR="00C345ED">
            <w:fldChar w:fldCharType="separate"/>
          </w:r>
          <w:r w:rsidR="00D72223">
            <w:t>4</w:t>
          </w:r>
          <w:r w:rsidR="00C345ED">
            <w:fldChar w:fldCharType="end"/>
          </w:r>
        </w:p>
      </w:tc>
    </w:tr>
  </w:tbl>
  <w:p w:rsidR="00A22467" w:rsidRDefault="00A22467"/>
  <w:p w:rsidR="00A22467" w:rsidRDefault="00A22467"/>
  <w:p w:rsidR="00A22467" w:rsidRDefault="00A224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492A5E" w:rsidTr="005B4F97">
      <w:trPr>
        <w:trHeight w:hRule="exact" w:val="240"/>
      </w:trPr>
      <w:tc>
        <w:tcPr>
          <w:tcW w:w="6260" w:type="dxa"/>
          <w:shd w:val="clear" w:color="auto" w:fill="auto"/>
        </w:tcPr>
        <w:p w:rsidR="00492A5E" w:rsidRPr="00C12E90" w:rsidRDefault="00492A5E" w:rsidP="002E14E1">
          <w:pPr>
            <w:rPr>
              <w:rStyle w:val="Huisstijl-Rubricering"/>
            </w:rPr>
          </w:pPr>
        </w:p>
      </w:tc>
      <w:tc>
        <w:tcPr>
          <w:tcW w:w="1392" w:type="dxa"/>
        </w:tcPr>
        <w:p w:rsidR="00492A5E" w:rsidRPr="006B1455" w:rsidRDefault="00492A5E" w:rsidP="002E14E1">
          <w:pPr>
            <w:pStyle w:val="Huisstijl-Paginanummering"/>
            <w:jc w:val="right"/>
          </w:pPr>
          <w:r w:rsidRPr="006B145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C345ED">
            <w:t>3</w:t>
          </w:r>
          <w:r w:rsidR="00D72223">
            <w:fldChar w:fldCharType="end"/>
          </w:r>
          <w:r w:rsidRPr="006B1455">
            <w:t xml:space="preserve"> van </w:t>
          </w:r>
          <w:r w:rsidR="00C345ED">
            <w:fldChar w:fldCharType="begin"/>
          </w:r>
          <w:r w:rsidR="00C345ED">
            <w:instrText xml:space="preserve"> NUMPAGES   \* MERGEFORMAT </w:instrText>
          </w:r>
          <w:r w:rsidR="00C345ED">
            <w:fldChar w:fldCharType="separate"/>
          </w:r>
          <w:r w:rsidR="00C345ED">
            <w:t>3</w:t>
          </w:r>
          <w:r w:rsidR="00C345ED">
            <w:fldChar w:fldCharType="end"/>
          </w:r>
        </w:p>
      </w:tc>
    </w:tr>
  </w:tbl>
  <w:p w:rsidR="00A22467" w:rsidRDefault="00A22467"/>
  <w:p w:rsidR="00A22467" w:rsidRDefault="00A2246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Pr="00BC3B53" w:rsidRDefault="00492A5E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223" w:rsidRPr="00B35331" w:rsidRDefault="00D72223" w:rsidP="00B35331">
      <w:pPr>
        <w:pStyle w:val="Voettekst"/>
      </w:pPr>
    </w:p>
    <w:p w:rsidR="00A22467" w:rsidRDefault="00A22467"/>
  </w:footnote>
  <w:footnote w:type="continuationSeparator" w:id="0">
    <w:p w:rsidR="00D72223" w:rsidRDefault="00D72223">
      <w:r>
        <w:continuationSeparator/>
      </w:r>
    </w:p>
    <w:p w:rsidR="00D72223" w:rsidRDefault="00D72223"/>
    <w:p w:rsidR="00D72223" w:rsidRDefault="00D72223"/>
    <w:p w:rsidR="00A22467" w:rsidRDefault="00A224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>
    <w:pPr>
      <w:pStyle w:val="Koptekst"/>
    </w:pPr>
  </w:p>
  <w:p w:rsidR="00492A5E" w:rsidRDefault="00492A5E"/>
  <w:p w:rsidR="00492A5E" w:rsidRDefault="00492A5E"/>
  <w:p w:rsidR="00A22467" w:rsidRDefault="00A22467"/>
  <w:p w:rsidR="00A22467" w:rsidRDefault="00A22467"/>
  <w:p w:rsidR="00A22467" w:rsidRDefault="00A224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 w:rsidP="000D7BB7">
    <w:pPr>
      <w:pStyle w:val="Koptekst"/>
      <w:rPr>
        <w:rFonts w:cs="Verdana-Bold"/>
        <w:b/>
        <w:bCs/>
        <w:smallCaps/>
        <w:szCs w:val="18"/>
      </w:rPr>
    </w:pPr>
  </w:p>
  <w:tbl>
    <w:tblPr>
      <w:tblW w:w="9080" w:type="dxa"/>
      <w:tblInd w:w="-15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80"/>
    </w:tblGrid>
    <w:tr w:rsidR="00492A5E" w:rsidRPr="00275984" w:rsidTr="0005489B">
      <w:trPr>
        <w:trHeight w:val="400"/>
      </w:trPr>
      <w:tc>
        <w:tcPr>
          <w:tcW w:w="9080" w:type="dxa"/>
          <w:shd w:val="clear" w:color="auto" w:fill="auto"/>
        </w:tcPr>
        <w:p w:rsidR="00492A5E" w:rsidRPr="002E14E1" w:rsidRDefault="00EA0D09" w:rsidP="00C345ED">
          <w:pPr>
            <w:adjustRightInd w:val="0"/>
            <w:spacing w:line="180" w:lineRule="exact"/>
            <w:rPr>
              <w:sz w:val="13"/>
            </w:rPr>
          </w:pPr>
          <w:r>
            <w:rPr>
              <w:rStyle w:val="Huisstijl-Koptekst"/>
            </w:rPr>
            <w:t>B</w:t>
          </w:r>
          <w:r w:rsidR="0089074F">
            <w:rPr>
              <w:rStyle w:val="Huisstijl-Koptekst"/>
            </w:rPr>
            <w:t xml:space="preserve">ijlage </w:t>
          </w:r>
          <w:r w:rsidR="00194D90">
            <w:rPr>
              <w:rStyle w:val="Huisstijl-Koptekst"/>
            </w:rPr>
            <w:t>3</w:t>
          </w:r>
          <w:r w:rsidR="000D6C65">
            <w:rPr>
              <w:rStyle w:val="Huisstijl-Koptekst"/>
            </w:rPr>
            <w:t xml:space="preserve"> </w:t>
          </w:r>
          <w:r w:rsidR="00227FC7">
            <w:rPr>
              <w:rStyle w:val="Huisstijl-Koptekst"/>
            </w:rPr>
            <w:t xml:space="preserve">Specificatie </w:t>
          </w:r>
          <w:r w:rsidR="00227FC7" w:rsidRPr="000D6C65">
            <w:rPr>
              <w:rStyle w:val="Huisstijl-Koptekst"/>
            </w:rPr>
            <w:t>referentieopdracht</w:t>
          </w:r>
          <w:r w:rsidR="00492A5E" w:rsidRPr="000D6C65">
            <w:rPr>
              <w:rStyle w:val="Huisstijl-Koptekst"/>
            </w:rPr>
            <w:t xml:space="preserve"> </w:t>
          </w:r>
          <w:r w:rsidR="00B42CC4">
            <w:rPr>
              <w:rStyle w:val="Huisstijl-Koptekst"/>
            </w:rPr>
            <w:t xml:space="preserve"> </w:t>
          </w:r>
          <w:r w:rsidR="00492A5E" w:rsidRPr="000D6C65">
            <w:rPr>
              <w:rStyle w:val="Huisstijl-Koptekst"/>
            </w:rPr>
            <w:t xml:space="preserve">| </w:t>
          </w:r>
          <w:r w:rsidR="00F128AA">
            <w:rPr>
              <w:rStyle w:val="Huisstijl-Koptekst"/>
            </w:rPr>
            <w:t>EA</w:t>
          </w:r>
          <w:r w:rsidR="000D6C65" w:rsidRPr="000D6C65">
            <w:rPr>
              <w:rStyle w:val="Huisstijl-Koptekst"/>
            </w:rPr>
            <w:t xml:space="preserve"> </w:t>
          </w:r>
          <w:r w:rsidR="001711BF">
            <w:rPr>
              <w:rStyle w:val="Huisstijl-Koptekst"/>
            </w:rPr>
            <w:t>Verf en verfbenodigdheden</w:t>
          </w:r>
          <w:r w:rsidR="00672223">
            <w:rPr>
              <w:rStyle w:val="Huisstijl-Koptekst"/>
            </w:rPr>
            <w:t xml:space="preserve"> </w:t>
          </w:r>
          <w:r w:rsidR="0005489B">
            <w:rPr>
              <w:rStyle w:val="Huisstijl-Koptekst"/>
            </w:rPr>
            <w:t>t.b.v. DJI</w:t>
          </w:r>
          <w:r w:rsidR="0005489B" w:rsidRPr="00632C2E">
            <w:rPr>
              <w:rStyle w:val="Huisstijl-Koptekst"/>
            </w:rPr>
            <w:t xml:space="preserve"> </w:t>
          </w:r>
          <w:r w:rsidR="0005489B">
            <w:rPr>
              <w:rStyle w:val="Huisstijl-Koptekst"/>
            </w:rPr>
            <w:t xml:space="preserve"> </w:t>
          </w:r>
          <w:r w:rsidR="00952775" w:rsidRPr="000D6C65">
            <w:rPr>
              <w:rStyle w:val="Huisstijl-Koptekst"/>
            </w:rPr>
            <w:t xml:space="preserve">| </w:t>
          </w:r>
          <w:r w:rsidR="00C345ED">
            <w:rPr>
              <w:rStyle w:val="Huisstijl-Koptekst"/>
            </w:rPr>
            <w:t xml:space="preserve"> 21</w:t>
          </w:r>
          <w:r w:rsidR="00672223">
            <w:rPr>
              <w:rStyle w:val="Huisstijl-Koptekst"/>
            </w:rPr>
            <w:t xml:space="preserve"> </w:t>
          </w:r>
          <w:r w:rsidR="00654539">
            <w:rPr>
              <w:rStyle w:val="Huisstijl-Koptekst"/>
            </w:rPr>
            <w:t xml:space="preserve">september </w:t>
          </w:r>
          <w:r w:rsidR="00672223">
            <w:rPr>
              <w:rStyle w:val="Huisstijl-Koptekst"/>
            </w:rPr>
            <w:t>2022</w:t>
          </w:r>
        </w:p>
      </w:tc>
    </w:tr>
  </w:tbl>
  <w:p w:rsidR="00A22467" w:rsidRDefault="00A224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1109E6" w:rsidP="006E263E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1374140</wp:posOffset>
              </wp:positionH>
              <wp:positionV relativeFrom="page">
                <wp:posOffset>-87630</wp:posOffset>
              </wp:positionV>
              <wp:extent cx="4025900" cy="1746250"/>
              <wp:effectExtent l="2540" t="0" r="635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1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383"/>
                          </w:tblGrid>
                          <w:tr w:rsidR="00492A5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492A5E" w:rsidRDefault="00931C50" w:rsidP="006E263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47D812A" wp14:editId="6DD10996">
                                      <wp:extent cx="466090" cy="1587500"/>
                                      <wp:effectExtent l="19050" t="0" r="0" b="0"/>
                                      <wp:docPr id="116" name="Afbeelding 116" descr="RO_Beeldmerk_Zwart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eeldmerk_Zwart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090" cy="1587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383" w:type="dxa"/>
                                <w:shd w:val="clear" w:color="auto" w:fill="auto"/>
                              </w:tcPr>
                              <w:p w:rsidR="00492A5E" w:rsidRDefault="00C824DF" w:rsidP="006E263E">
                                <w:pPr>
                                  <w:spacing w:line="240" w:lineRule="auto"/>
                                </w:pPr>
                                <w:bookmarkStart w:id="4" w:name="woordmerk_bk"/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A3B9722" wp14:editId="5B21FF2B">
                                      <wp:extent cx="2343150" cy="1581150"/>
                                      <wp:effectExtent l="0" t="0" r="0" b="0"/>
                                      <wp:docPr id="4" name="Afbeelding 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Afbeelding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3150" cy="15811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bookmarkEnd w:id="4"/>
                              </w:p>
                            </w:tc>
                          </w:tr>
                        </w:tbl>
                        <w:p w:rsidR="00492A5E" w:rsidRDefault="00492A5E" w:rsidP="006E26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108.2pt;margin-top:-6.9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fN+tgIAALs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" filled="f" stroked="f">
              <v:textbox>
                <w:txbxContent>
                  <w:tbl>
                    <w:tblPr>
                      <w:tblW w:w="61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383"/>
                    </w:tblGrid>
                    <w:tr w:rsidR="00492A5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492A5E" w:rsidRDefault="00931C50" w:rsidP="006E26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7D812A" wp14:editId="6DD10996">
                                <wp:extent cx="466090" cy="1587500"/>
                                <wp:effectExtent l="19050" t="0" r="0" b="0"/>
                                <wp:docPr id="116" name="Afbeelding 116" descr="RO_Beeldmerk_Zwar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eeldmerk_Zwar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090" cy="1587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383" w:type="dxa"/>
                          <w:shd w:val="clear" w:color="auto" w:fill="auto"/>
                        </w:tcPr>
                        <w:p w:rsidR="00492A5E" w:rsidRDefault="00C824DF" w:rsidP="006E263E">
                          <w:pPr>
                            <w:spacing w:line="240" w:lineRule="auto"/>
                          </w:pPr>
                          <w:bookmarkStart w:id="5" w:name="woordmerk_bk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3B9722" wp14:editId="5B21FF2B">
                                <wp:extent cx="2343150" cy="1581150"/>
                                <wp:effectExtent l="0" t="0" r="0" b="0"/>
                                <wp:docPr id="4" name="Afbeelding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Afbeelding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3150" cy="1581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5"/>
                        </w:p>
                      </w:tc>
                    </w:tr>
                  </w:tbl>
                  <w:p w:rsidR="00492A5E" w:rsidRDefault="00492A5E" w:rsidP="006E263E"/>
                </w:txbxContent>
              </v:textbox>
              <w10:wrap anchory="page"/>
            </v:shape>
          </w:pict>
        </mc:Fallback>
      </mc:AlternateContent>
    </w:r>
  </w:p>
  <w:p w:rsidR="00492A5E" w:rsidRDefault="00492A5E" w:rsidP="000602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42B0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C01A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34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7FEC0A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6AD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587A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0" w15:restartNumberingAfterBreak="0">
    <w:nsid w:val="0A4120A4"/>
    <w:multiLevelType w:val="hybridMultilevel"/>
    <w:tmpl w:val="D2DAB70C"/>
    <w:lvl w:ilvl="0" w:tplc="4EE62506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725581"/>
    <w:multiLevelType w:val="hybridMultilevel"/>
    <w:tmpl w:val="BDEC8088"/>
    <w:lvl w:ilvl="0" w:tplc="FFFFFFFF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0BF90CB6"/>
    <w:multiLevelType w:val="multilevel"/>
    <w:tmpl w:val="BDDE6666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3A66F61"/>
    <w:multiLevelType w:val="singleLevel"/>
    <w:tmpl w:val="D042227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5C8423B"/>
    <w:multiLevelType w:val="hybridMultilevel"/>
    <w:tmpl w:val="16CCD5A4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443FE4"/>
    <w:multiLevelType w:val="hybridMultilevel"/>
    <w:tmpl w:val="DF3ECDA6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C72586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1B20622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1D1144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636A60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0" w15:restartNumberingAfterBreak="0">
    <w:nsid w:val="24976633"/>
    <w:multiLevelType w:val="multilevel"/>
    <w:tmpl w:val="2CEE0AA2"/>
    <w:lvl w:ilvl="0">
      <w:start w:val="1"/>
      <w:numFmt w:val="decimal"/>
      <w:lvlText w:val="%1.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1" w15:restartNumberingAfterBreak="0">
    <w:nsid w:val="27F22FD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B675B75"/>
    <w:multiLevelType w:val="multilevel"/>
    <w:tmpl w:val="E302535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3" w15:restartNumberingAfterBreak="0">
    <w:nsid w:val="2D817B98"/>
    <w:multiLevelType w:val="hybridMultilevel"/>
    <w:tmpl w:val="388EF64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32A0C71"/>
    <w:multiLevelType w:val="multilevel"/>
    <w:tmpl w:val="50FE9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5" w15:restartNumberingAfterBreak="0">
    <w:nsid w:val="34427909"/>
    <w:multiLevelType w:val="multilevel"/>
    <w:tmpl w:val="4B649BA4"/>
    <w:lvl w:ilvl="0">
      <w:start w:val="1"/>
      <w:numFmt w:val="bullet"/>
      <w:lvlText w:val="•"/>
      <w:lvlJc w:val="left"/>
      <w:pPr>
        <w:tabs>
          <w:tab w:val="num" w:pos="220"/>
        </w:tabs>
        <w:ind w:left="220" w:hanging="22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D33CFD"/>
    <w:multiLevelType w:val="hybridMultilevel"/>
    <w:tmpl w:val="C77214E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Utopi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Utopi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Utopi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0827B8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8" w15:restartNumberingAfterBreak="0">
    <w:nsid w:val="3DE662E3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46044D9E"/>
    <w:multiLevelType w:val="hybridMultilevel"/>
    <w:tmpl w:val="C1F69A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505813"/>
    <w:multiLevelType w:val="multilevel"/>
    <w:tmpl w:val="DC52CFB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584"/>
        </w:tabs>
        <w:ind w:left="-58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440"/>
        </w:tabs>
        <w:ind w:left="-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96"/>
        </w:tabs>
        <w:ind w:left="-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1" w15:restartNumberingAfterBreak="0">
    <w:nsid w:val="4927140C"/>
    <w:multiLevelType w:val="multilevel"/>
    <w:tmpl w:val="123AB87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32" w15:restartNumberingAfterBreak="0">
    <w:nsid w:val="4BE14D9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4BFC416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57337BD3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5" w15:restartNumberingAfterBreak="0">
    <w:nsid w:val="5CED3BC6"/>
    <w:multiLevelType w:val="multilevel"/>
    <w:tmpl w:val="D166CC8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7" w15:restartNumberingAfterBreak="0">
    <w:nsid w:val="686E00D5"/>
    <w:multiLevelType w:val="multilevel"/>
    <w:tmpl w:val="97485406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"/>
        </w:tabs>
        <w:ind w:left="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2"/>
        </w:tabs>
        <w:ind w:left="1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6"/>
        </w:tabs>
        <w:ind w:left="3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0"/>
        </w:tabs>
        <w:ind w:left="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4"/>
        </w:tabs>
        <w:ind w:left="604" w:hanging="1584"/>
      </w:pPr>
      <w:rPr>
        <w:rFonts w:hint="default"/>
      </w:rPr>
    </w:lvl>
  </w:abstractNum>
  <w:abstractNum w:abstractNumId="38" w15:restartNumberingAfterBreak="0">
    <w:nsid w:val="71383C2B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737A62EF"/>
    <w:multiLevelType w:val="multilevel"/>
    <w:tmpl w:val="D256B2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40" w15:restartNumberingAfterBreak="0">
    <w:nsid w:val="74A35BCE"/>
    <w:multiLevelType w:val="multilevel"/>
    <w:tmpl w:val="6B003A82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1224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1" w15:restartNumberingAfterBreak="0">
    <w:nsid w:val="77B53D93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42" w15:restartNumberingAfterBreak="0">
    <w:nsid w:val="7D1A144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3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abstractNum w:abstractNumId="44" w15:restartNumberingAfterBreak="0">
    <w:nsid w:val="7F3C6CC7"/>
    <w:multiLevelType w:val="hybridMultilevel"/>
    <w:tmpl w:val="A1522EEC"/>
    <w:lvl w:ilvl="0" w:tplc="FFFFFFFF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3"/>
  </w:num>
  <w:num w:numId="5">
    <w:abstractNumId w:val="16"/>
  </w:num>
  <w:num w:numId="6">
    <w:abstractNumId w:val="40"/>
  </w:num>
  <w:num w:numId="7">
    <w:abstractNumId w:val="12"/>
  </w:num>
  <w:num w:numId="8">
    <w:abstractNumId w:val="6"/>
  </w:num>
  <w:num w:numId="9">
    <w:abstractNumId w:val="5"/>
  </w:num>
  <w:num w:numId="10">
    <w:abstractNumId w:val="4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38"/>
  </w:num>
  <w:num w:numId="16">
    <w:abstractNumId w:val="33"/>
  </w:num>
  <w:num w:numId="17">
    <w:abstractNumId w:val="17"/>
  </w:num>
  <w:num w:numId="18">
    <w:abstractNumId w:val="30"/>
  </w:num>
  <w:num w:numId="19">
    <w:abstractNumId w:val="32"/>
  </w:num>
  <w:num w:numId="20">
    <w:abstractNumId w:val="28"/>
  </w:num>
  <w:num w:numId="21">
    <w:abstractNumId w:val="35"/>
  </w:num>
  <w:num w:numId="22">
    <w:abstractNumId w:val="25"/>
  </w:num>
  <w:num w:numId="23">
    <w:abstractNumId w:val="19"/>
  </w:num>
  <w:num w:numId="24">
    <w:abstractNumId w:val="20"/>
  </w:num>
  <w:num w:numId="25">
    <w:abstractNumId w:val="31"/>
  </w:num>
  <w:num w:numId="26">
    <w:abstractNumId w:val="41"/>
  </w:num>
  <w:num w:numId="27">
    <w:abstractNumId w:val="37"/>
  </w:num>
  <w:num w:numId="28">
    <w:abstractNumId w:val="18"/>
  </w:num>
  <w:num w:numId="29">
    <w:abstractNumId w:val="36"/>
  </w:num>
  <w:num w:numId="30">
    <w:abstractNumId w:val="21"/>
  </w:num>
  <w:num w:numId="31">
    <w:abstractNumId w:val="42"/>
  </w:num>
  <w:num w:numId="32">
    <w:abstractNumId w:val="39"/>
  </w:num>
  <w:num w:numId="33">
    <w:abstractNumId w:val="27"/>
  </w:num>
  <w:num w:numId="34">
    <w:abstractNumId w:val="34"/>
  </w:num>
  <w:num w:numId="35">
    <w:abstractNumId w:val="24"/>
  </w:num>
  <w:num w:numId="36">
    <w:abstractNumId w:val="22"/>
  </w:num>
  <w:num w:numId="37">
    <w:abstractNumId w:val="13"/>
  </w:num>
  <w:num w:numId="38">
    <w:abstractNumId w:val="43"/>
  </w:num>
  <w:num w:numId="39">
    <w:abstractNumId w:val="26"/>
  </w:num>
  <w:num w:numId="40">
    <w:abstractNumId w:val="44"/>
  </w:num>
  <w:num w:numId="41">
    <w:abstractNumId w:val="14"/>
  </w:num>
  <w:num w:numId="42">
    <w:abstractNumId w:val="11"/>
  </w:num>
  <w:num w:numId="43">
    <w:abstractNumId w:val="29"/>
  </w:num>
  <w:num w:numId="44">
    <w:abstractNumId w:val="23"/>
  </w:num>
  <w:num w:numId="45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69633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223"/>
    <w:rsid w:val="0000392E"/>
    <w:rsid w:val="00020189"/>
    <w:rsid w:val="00020EE4"/>
    <w:rsid w:val="00026447"/>
    <w:rsid w:val="00033426"/>
    <w:rsid w:val="00034A84"/>
    <w:rsid w:val="00035E67"/>
    <w:rsid w:val="00044809"/>
    <w:rsid w:val="00044CD2"/>
    <w:rsid w:val="0005489B"/>
    <w:rsid w:val="00057B03"/>
    <w:rsid w:val="0006027D"/>
    <w:rsid w:val="00071538"/>
    <w:rsid w:val="00071F28"/>
    <w:rsid w:val="00081825"/>
    <w:rsid w:val="00082BB1"/>
    <w:rsid w:val="00094B45"/>
    <w:rsid w:val="00096680"/>
    <w:rsid w:val="000A01F6"/>
    <w:rsid w:val="000A7488"/>
    <w:rsid w:val="000B2A0F"/>
    <w:rsid w:val="000B7281"/>
    <w:rsid w:val="000C2E9F"/>
    <w:rsid w:val="000C3F40"/>
    <w:rsid w:val="000C43A2"/>
    <w:rsid w:val="000D6C65"/>
    <w:rsid w:val="000D6FA0"/>
    <w:rsid w:val="000D7BB7"/>
    <w:rsid w:val="000F1A72"/>
    <w:rsid w:val="000F2632"/>
    <w:rsid w:val="001109E6"/>
    <w:rsid w:val="00123082"/>
    <w:rsid w:val="00123704"/>
    <w:rsid w:val="001270C7"/>
    <w:rsid w:val="001429A1"/>
    <w:rsid w:val="00142BCD"/>
    <w:rsid w:val="0014786A"/>
    <w:rsid w:val="001516A4"/>
    <w:rsid w:val="001711BF"/>
    <w:rsid w:val="001802CA"/>
    <w:rsid w:val="00185428"/>
    <w:rsid w:val="00185576"/>
    <w:rsid w:val="00185951"/>
    <w:rsid w:val="00194D90"/>
    <w:rsid w:val="001A2505"/>
    <w:rsid w:val="001B7D7E"/>
    <w:rsid w:val="001C47F8"/>
    <w:rsid w:val="001C50D9"/>
    <w:rsid w:val="001C793E"/>
    <w:rsid w:val="001D5178"/>
    <w:rsid w:val="001E0BBE"/>
    <w:rsid w:val="001E34C6"/>
    <w:rsid w:val="001E5581"/>
    <w:rsid w:val="001F50B8"/>
    <w:rsid w:val="00215347"/>
    <w:rsid w:val="00216ADD"/>
    <w:rsid w:val="00227FC7"/>
    <w:rsid w:val="002428E3"/>
    <w:rsid w:val="00260BAF"/>
    <w:rsid w:val="002650F7"/>
    <w:rsid w:val="00280F74"/>
    <w:rsid w:val="00286998"/>
    <w:rsid w:val="002B153C"/>
    <w:rsid w:val="002D317B"/>
    <w:rsid w:val="002E0F69"/>
    <w:rsid w:val="002E14E1"/>
    <w:rsid w:val="002E7C26"/>
    <w:rsid w:val="002F35DC"/>
    <w:rsid w:val="00312597"/>
    <w:rsid w:val="00325D69"/>
    <w:rsid w:val="00342938"/>
    <w:rsid w:val="0034778A"/>
    <w:rsid w:val="00353D56"/>
    <w:rsid w:val="0036223B"/>
    <w:rsid w:val="0036252A"/>
    <w:rsid w:val="00364D9D"/>
    <w:rsid w:val="00366955"/>
    <w:rsid w:val="003737A8"/>
    <w:rsid w:val="0037461E"/>
    <w:rsid w:val="00374748"/>
    <w:rsid w:val="00383906"/>
    <w:rsid w:val="00383DA1"/>
    <w:rsid w:val="00384EFF"/>
    <w:rsid w:val="0039744C"/>
    <w:rsid w:val="003A06C8"/>
    <w:rsid w:val="003A0D7C"/>
    <w:rsid w:val="003A74F5"/>
    <w:rsid w:val="003B58E3"/>
    <w:rsid w:val="003B7612"/>
    <w:rsid w:val="003B7EE7"/>
    <w:rsid w:val="003C18C0"/>
    <w:rsid w:val="003D39EC"/>
    <w:rsid w:val="003E3DD5"/>
    <w:rsid w:val="003F44B7"/>
    <w:rsid w:val="00413D48"/>
    <w:rsid w:val="004213B0"/>
    <w:rsid w:val="00422FEE"/>
    <w:rsid w:val="00441AC2"/>
    <w:rsid w:val="00444592"/>
    <w:rsid w:val="004520E4"/>
    <w:rsid w:val="00452BCD"/>
    <w:rsid w:val="00456B63"/>
    <w:rsid w:val="00470033"/>
    <w:rsid w:val="00483F0B"/>
    <w:rsid w:val="0049119A"/>
    <w:rsid w:val="00492A5E"/>
    <w:rsid w:val="004B02EC"/>
    <w:rsid w:val="004B4632"/>
    <w:rsid w:val="004B4977"/>
    <w:rsid w:val="004B5465"/>
    <w:rsid w:val="004E13BE"/>
    <w:rsid w:val="004E32F0"/>
    <w:rsid w:val="00516022"/>
    <w:rsid w:val="00521CEE"/>
    <w:rsid w:val="00524434"/>
    <w:rsid w:val="00534880"/>
    <w:rsid w:val="0055597D"/>
    <w:rsid w:val="005622D6"/>
    <w:rsid w:val="0056454C"/>
    <w:rsid w:val="00573041"/>
    <w:rsid w:val="005903FB"/>
    <w:rsid w:val="005A03A3"/>
    <w:rsid w:val="005B4F97"/>
    <w:rsid w:val="005B77E3"/>
    <w:rsid w:val="005C164B"/>
    <w:rsid w:val="005C1A3A"/>
    <w:rsid w:val="005C3FE0"/>
    <w:rsid w:val="005C740C"/>
    <w:rsid w:val="005D0300"/>
    <w:rsid w:val="005F0E31"/>
    <w:rsid w:val="005F2F08"/>
    <w:rsid w:val="005F4A65"/>
    <w:rsid w:val="00604859"/>
    <w:rsid w:val="006048F4"/>
    <w:rsid w:val="0060660A"/>
    <w:rsid w:val="00612294"/>
    <w:rsid w:val="00617A44"/>
    <w:rsid w:val="00621FF5"/>
    <w:rsid w:val="00625CD0"/>
    <w:rsid w:val="00635DE3"/>
    <w:rsid w:val="00645EC4"/>
    <w:rsid w:val="006469F6"/>
    <w:rsid w:val="00654539"/>
    <w:rsid w:val="006614C4"/>
    <w:rsid w:val="00661591"/>
    <w:rsid w:val="0066632F"/>
    <w:rsid w:val="006665E1"/>
    <w:rsid w:val="00667BAB"/>
    <w:rsid w:val="00672223"/>
    <w:rsid w:val="006B03AF"/>
    <w:rsid w:val="006C2535"/>
    <w:rsid w:val="006D4B0D"/>
    <w:rsid w:val="006D60B4"/>
    <w:rsid w:val="006D75E1"/>
    <w:rsid w:val="006E263E"/>
    <w:rsid w:val="006E3546"/>
    <w:rsid w:val="006E7216"/>
    <w:rsid w:val="006F0F93"/>
    <w:rsid w:val="006F35FA"/>
    <w:rsid w:val="00703AEF"/>
    <w:rsid w:val="00715237"/>
    <w:rsid w:val="00715F39"/>
    <w:rsid w:val="007254A5"/>
    <w:rsid w:val="00725748"/>
    <w:rsid w:val="0073720D"/>
    <w:rsid w:val="007402E0"/>
    <w:rsid w:val="00742AB9"/>
    <w:rsid w:val="00754FBF"/>
    <w:rsid w:val="0076016D"/>
    <w:rsid w:val="00775344"/>
    <w:rsid w:val="007777DF"/>
    <w:rsid w:val="00783559"/>
    <w:rsid w:val="007A4105"/>
    <w:rsid w:val="007A474C"/>
    <w:rsid w:val="007B0280"/>
    <w:rsid w:val="007C406E"/>
    <w:rsid w:val="007F428E"/>
    <w:rsid w:val="00812028"/>
    <w:rsid w:val="00813D4F"/>
    <w:rsid w:val="00814D03"/>
    <w:rsid w:val="00816074"/>
    <w:rsid w:val="0083178B"/>
    <w:rsid w:val="00833695"/>
    <w:rsid w:val="00842CD8"/>
    <w:rsid w:val="008553C7"/>
    <w:rsid w:val="00857FEB"/>
    <w:rsid w:val="00860B95"/>
    <w:rsid w:val="008616E0"/>
    <w:rsid w:val="00862050"/>
    <w:rsid w:val="008646B0"/>
    <w:rsid w:val="008666D2"/>
    <w:rsid w:val="00875878"/>
    <w:rsid w:val="0089074F"/>
    <w:rsid w:val="00891692"/>
    <w:rsid w:val="008B299C"/>
    <w:rsid w:val="008B3929"/>
    <w:rsid w:val="008B3C2F"/>
    <w:rsid w:val="008B4CB3"/>
    <w:rsid w:val="008B54B2"/>
    <w:rsid w:val="008C46FD"/>
    <w:rsid w:val="008C67AF"/>
    <w:rsid w:val="008F0C84"/>
    <w:rsid w:val="008F2143"/>
    <w:rsid w:val="00905394"/>
    <w:rsid w:val="00910642"/>
    <w:rsid w:val="00917821"/>
    <w:rsid w:val="009311C8"/>
    <w:rsid w:val="00931C50"/>
    <w:rsid w:val="00933376"/>
    <w:rsid w:val="009336FC"/>
    <w:rsid w:val="00942355"/>
    <w:rsid w:val="00952775"/>
    <w:rsid w:val="0095748C"/>
    <w:rsid w:val="00961FA7"/>
    <w:rsid w:val="009668DE"/>
    <w:rsid w:val="009718F9"/>
    <w:rsid w:val="00975112"/>
    <w:rsid w:val="00975202"/>
    <w:rsid w:val="009753D7"/>
    <w:rsid w:val="00983333"/>
    <w:rsid w:val="00991B5F"/>
    <w:rsid w:val="00997B83"/>
    <w:rsid w:val="009A3B71"/>
    <w:rsid w:val="009A3CA0"/>
    <w:rsid w:val="009A61BC"/>
    <w:rsid w:val="009A676D"/>
    <w:rsid w:val="009B424D"/>
    <w:rsid w:val="009B6EFC"/>
    <w:rsid w:val="009C1AC6"/>
    <w:rsid w:val="009C4F04"/>
    <w:rsid w:val="009C5FE9"/>
    <w:rsid w:val="009E042D"/>
    <w:rsid w:val="009E4779"/>
    <w:rsid w:val="009E6427"/>
    <w:rsid w:val="009F3851"/>
    <w:rsid w:val="00A12458"/>
    <w:rsid w:val="00A22467"/>
    <w:rsid w:val="00A27328"/>
    <w:rsid w:val="00A30E68"/>
    <w:rsid w:val="00A34AA0"/>
    <w:rsid w:val="00A41EFC"/>
    <w:rsid w:val="00A5520F"/>
    <w:rsid w:val="00A56946"/>
    <w:rsid w:val="00A578D8"/>
    <w:rsid w:val="00A61759"/>
    <w:rsid w:val="00A65FF9"/>
    <w:rsid w:val="00A94A09"/>
    <w:rsid w:val="00AA6036"/>
    <w:rsid w:val="00AB762B"/>
    <w:rsid w:val="00AB78E0"/>
    <w:rsid w:val="00AC0810"/>
    <w:rsid w:val="00AC49D8"/>
    <w:rsid w:val="00AC523C"/>
    <w:rsid w:val="00AC71D7"/>
    <w:rsid w:val="00AD3A3C"/>
    <w:rsid w:val="00AE11B7"/>
    <w:rsid w:val="00AF0612"/>
    <w:rsid w:val="00B06C4D"/>
    <w:rsid w:val="00B1313D"/>
    <w:rsid w:val="00B26CCF"/>
    <w:rsid w:val="00B316B9"/>
    <w:rsid w:val="00B35331"/>
    <w:rsid w:val="00B423F8"/>
    <w:rsid w:val="00B42CC4"/>
    <w:rsid w:val="00B46041"/>
    <w:rsid w:val="00B51544"/>
    <w:rsid w:val="00B531DD"/>
    <w:rsid w:val="00B60860"/>
    <w:rsid w:val="00B71DC2"/>
    <w:rsid w:val="00B73546"/>
    <w:rsid w:val="00B74DD5"/>
    <w:rsid w:val="00B74F88"/>
    <w:rsid w:val="00B76A6E"/>
    <w:rsid w:val="00B93893"/>
    <w:rsid w:val="00BB1670"/>
    <w:rsid w:val="00BC12A3"/>
    <w:rsid w:val="00BC3B53"/>
    <w:rsid w:val="00BC56F5"/>
    <w:rsid w:val="00BC75D5"/>
    <w:rsid w:val="00BE2D55"/>
    <w:rsid w:val="00BF37A3"/>
    <w:rsid w:val="00C12E90"/>
    <w:rsid w:val="00C206F1"/>
    <w:rsid w:val="00C26079"/>
    <w:rsid w:val="00C345ED"/>
    <w:rsid w:val="00C35A91"/>
    <w:rsid w:val="00C40C60"/>
    <w:rsid w:val="00C53426"/>
    <w:rsid w:val="00C63108"/>
    <w:rsid w:val="00C6537C"/>
    <w:rsid w:val="00C7256F"/>
    <w:rsid w:val="00C824DF"/>
    <w:rsid w:val="00C876B7"/>
    <w:rsid w:val="00C90846"/>
    <w:rsid w:val="00C97238"/>
    <w:rsid w:val="00CA0A69"/>
    <w:rsid w:val="00CA0E76"/>
    <w:rsid w:val="00CA47D3"/>
    <w:rsid w:val="00CB5A73"/>
    <w:rsid w:val="00CD604A"/>
    <w:rsid w:val="00CD6791"/>
    <w:rsid w:val="00CD700D"/>
    <w:rsid w:val="00CE2EA9"/>
    <w:rsid w:val="00CE74D9"/>
    <w:rsid w:val="00CF053F"/>
    <w:rsid w:val="00CF7C8B"/>
    <w:rsid w:val="00D078E1"/>
    <w:rsid w:val="00D12A7F"/>
    <w:rsid w:val="00D23522"/>
    <w:rsid w:val="00D279AE"/>
    <w:rsid w:val="00D405AB"/>
    <w:rsid w:val="00D5423B"/>
    <w:rsid w:val="00D54F4E"/>
    <w:rsid w:val="00D55865"/>
    <w:rsid w:val="00D56274"/>
    <w:rsid w:val="00D60BA4"/>
    <w:rsid w:val="00D72223"/>
    <w:rsid w:val="00D72421"/>
    <w:rsid w:val="00D7257A"/>
    <w:rsid w:val="00D73F97"/>
    <w:rsid w:val="00D80CCE"/>
    <w:rsid w:val="00DE578A"/>
    <w:rsid w:val="00DF1D1E"/>
    <w:rsid w:val="00DF2583"/>
    <w:rsid w:val="00DF54D9"/>
    <w:rsid w:val="00E03D32"/>
    <w:rsid w:val="00E10DC6"/>
    <w:rsid w:val="00E11F8E"/>
    <w:rsid w:val="00E145EA"/>
    <w:rsid w:val="00E364EF"/>
    <w:rsid w:val="00E426A4"/>
    <w:rsid w:val="00E42D22"/>
    <w:rsid w:val="00E50A17"/>
    <w:rsid w:val="00E634E3"/>
    <w:rsid w:val="00E659A6"/>
    <w:rsid w:val="00EA0D09"/>
    <w:rsid w:val="00EA75C1"/>
    <w:rsid w:val="00EB7550"/>
    <w:rsid w:val="00EC237D"/>
    <w:rsid w:val="00EE1A75"/>
    <w:rsid w:val="00EE4A1F"/>
    <w:rsid w:val="00EE6ABD"/>
    <w:rsid w:val="00EF1B5A"/>
    <w:rsid w:val="00EF2CCA"/>
    <w:rsid w:val="00F03E1B"/>
    <w:rsid w:val="00F128AA"/>
    <w:rsid w:val="00F16EBD"/>
    <w:rsid w:val="00F2608D"/>
    <w:rsid w:val="00F36803"/>
    <w:rsid w:val="00F46AA1"/>
    <w:rsid w:val="00F53F91"/>
    <w:rsid w:val="00F57321"/>
    <w:rsid w:val="00F61A72"/>
    <w:rsid w:val="00F66F13"/>
    <w:rsid w:val="00F74073"/>
    <w:rsid w:val="00F74EE0"/>
    <w:rsid w:val="00F77453"/>
    <w:rsid w:val="00FA1759"/>
    <w:rsid w:val="00FB06ED"/>
    <w:rsid w:val="00FB76DB"/>
    <w:rsid w:val="00FC36AB"/>
    <w:rsid w:val="00FD1727"/>
    <w:rsid w:val="00FD2798"/>
    <w:rsid w:val="00FE3396"/>
    <w:rsid w:val="00FE4F08"/>
    <w:rsid w:val="00F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 fill="f" fillcolor="white" stroke="f">
      <v:fill color="white" on="f"/>
      <v:stroke on="f"/>
      <o:colormru v:ext="edit" colors="#009fee"/>
    </o:shapedefaults>
    <o:shapelayout v:ext="edit">
      <o:idmap v:ext="edit" data="1"/>
    </o:shapelayout>
  </w:shapeDefaults>
  <w:decimalSymbol w:val=","/>
  <w:listSeparator w:val=";"/>
  <w14:docId w14:val="5764717D"/>
  <w15:docId w15:val="{5FBF1B88-AA56-4425-8D6E-0A4C00EB3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4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link w:val="broodtekstChar"/>
    <w:rsid w:val="00C725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rsid w:val="00C7256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7256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C7256F"/>
    <w:rPr>
      <w:rFonts w:ascii="Verdana" w:hAnsi="Verdana"/>
    </w:rPr>
  </w:style>
  <w:style w:type="paragraph" w:customStyle="1" w:styleId="witregel1">
    <w:name w:val="witregel1"/>
    <w:basedOn w:val="broodtekst"/>
    <w:rsid w:val="000D6FA0"/>
    <w:pPr>
      <w:spacing w:line="90" w:lineRule="atLeast"/>
    </w:pPr>
    <w:rPr>
      <w:sz w:val="2"/>
    </w:rPr>
  </w:style>
  <w:style w:type="paragraph" w:customStyle="1" w:styleId="afzendgegevens">
    <w:name w:val="afzend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gegevens">
    <w:name w:val="referentie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rsid w:val="000D6FA0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rsid w:val="000D6FA0"/>
    <w:pPr>
      <w:spacing w:line="270" w:lineRule="atLeast"/>
    </w:pPr>
    <w:rPr>
      <w:sz w:val="2"/>
    </w:rPr>
  </w:style>
  <w:style w:type="paragraph" w:customStyle="1" w:styleId="afzendgegevens-bold">
    <w:name w:val="afzendgegevens-bold"/>
    <w:basedOn w:val="afzendgegevens"/>
    <w:rsid w:val="000D6FA0"/>
    <w:rPr>
      <w:b/>
    </w:rPr>
  </w:style>
  <w:style w:type="paragraph" w:customStyle="1" w:styleId="Bijlage">
    <w:name w:val="Bijlage"/>
    <w:basedOn w:val="Kop1"/>
    <w:next w:val="Standaard"/>
    <w:rsid w:val="0089074F"/>
    <w:pPr>
      <w:keepNext/>
      <w:widowControl/>
      <w:numPr>
        <w:numId w:val="38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customStyle="1" w:styleId="Toelichting">
    <w:name w:val="Toelichting"/>
    <w:basedOn w:val="Standaard"/>
    <w:next w:val="Standaard"/>
    <w:rsid w:val="0089074F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71538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71538"/>
    <w:rPr>
      <w:rFonts w:ascii="Verdana" w:hAnsi="Verdana"/>
      <w:b/>
      <w:bCs/>
    </w:rPr>
  </w:style>
  <w:style w:type="paragraph" w:customStyle="1" w:styleId="titel0">
    <w:name w:val="titel"/>
    <w:basedOn w:val="broodtekst"/>
    <w:next w:val="Standaard"/>
    <w:rsid w:val="00F128AA"/>
    <w:pPr>
      <w:spacing w:line="300" w:lineRule="atLeast"/>
    </w:pPr>
    <w:rPr>
      <w:rFonts w:eastAsia="MS Mincho"/>
      <w:b/>
      <w:sz w:val="24"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9C5FE9"/>
    <w:pPr>
      <w:ind w:left="720"/>
      <w:contextualSpacing/>
    </w:pPr>
    <w:rPr>
      <w:rFonts w:eastAsia="MS Mincho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locked/>
    <w:rsid w:val="009C5FE9"/>
    <w:rPr>
      <w:rFonts w:ascii="Verdana" w:eastAsia="MS Mincho" w:hAnsi="Verdana"/>
      <w:sz w:val="18"/>
      <w:szCs w:val="24"/>
    </w:rPr>
  </w:style>
  <w:style w:type="character" w:customStyle="1" w:styleId="broodtekstChar">
    <w:name w:val="broodtekst Char"/>
    <w:link w:val="broodtekst"/>
    <w:rsid w:val="00325D69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BE53F9-C6A5-40FF-B8B1-FA46D56FC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288</Words>
  <Characters>1590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1875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Girbaran, S.G. mw. - BD/DBOB/COZA</dc:creator>
  <cp:lastModifiedBy>Waterreus, Jolanda</cp:lastModifiedBy>
  <cp:revision>9</cp:revision>
  <cp:lastPrinted>2008-09-19T14:31:00Z</cp:lastPrinted>
  <dcterms:created xsi:type="dcterms:W3CDTF">2021-03-23T14:25:00Z</dcterms:created>
  <dcterms:modified xsi:type="dcterms:W3CDTF">2022-09-21T14:21:00Z</dcterms:modified>
</cp:coreProperties>
</file>