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77777777" w:rsidR="00EA32D3" w:rsidRPr="008F1664" w:rsidRDefault="00EA32D3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8F1664">
        <w:rPr>
          <w:rFonts w:ascii="Arial" w:hAnsi="Arial" w:cs="Arial"/>
        </w:rPr>
        <w:t>Verklaring aanvaarding hoofdelijke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2CD76C8A" w:rsidR="00B13ECD" w:rsidRPr="008F1664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3556BE">
        <w:rPr>
          <w:rFonts w:ascii="Arial" w:hAnsi="Arial" w:cs="Arial"/>
          <w:i/>
          <w:sz w:val="20"/>
          <w:szCs w:val="20"/>
        </w:rPr>
        <w:t>“</w:t>
      </w:r>
      <w:r w:rsidR="001031EA">
        <w:rPr>
          <w:rFonts w:ascii="Arial" w:hAnsi="Arial" w:cs="Arial"/>
          <w:b/>
          <w:bCs/>
          <w:i/>
          <w:sz w:val="20"/>
          <w:szCs w:val="20"/>
        </w:rPr>
        <w:t xml:space="preserve">Verwerking </w:t>
      </w:r>
      <w:r w:rsidR="00487585">
        <w:rPr>
          <w:rFonts w:ascii="Arial" w:hAnsi="Arial" w:cs="Arial"/>
          <w:b/>
          <w:bCs/>
          <w:i/>
          <w:sz w:val="20"/>
          <w:szCs w:val="20"/>
        </w:rPr>
        <w:t>GFT</w:t>
      </w:r>
      <w:r w:rsidR="003556BE" w:rsidRPr="00E34F5B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459FFE84" w14:textId="3463B0F0" w:rsidR="00620EEA" w:rsidRPr="00862B9E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zich namens de i</w:t>
      </w:r>
      <w:r w:rsidRPr="00862B9E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7B3F9A40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1737033" w14:textId="520D7AC4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OF</w:t>
      </w:r>
    </w:p>
    <w:p w14:paraId="6A2B923C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5F059822" w14:textId="429E0267" w:rsidR="00E20051" w:rsidRPr="00862B9E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Inschrijver bij gunning van de opdracht tegenover de opdrachtgever</w:t>
      </w:r>
      <w:r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42CEF193" w14:textId="18166B2C" w:rsidR="00E20051" w:rsidRDefault="00E20051" w:rsidP="00E20051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5E62FAF2" w14:textId="77777777" w:rsidR="00E20051" w:rsidRPr="00862B9E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>
        <w:rPr>
          <w:rFonts w:ascii="Arial" w:hAnsi="Arial" w:cs="Arial"/>
          <w:b/>
          <w:bCs/>
          <w:sz w:val="20"/>
          <w:szCs w:val="20"/>
        </w:rPr>
        <w:t>/of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>;</w:t>
      </w:r>
    </w:p>
    <w:p w14:paraId="01379847" w14:textId="77777777" w:rsidR="00862B9E" w:rsidRPr="00862B9E" w:rsidRDefault="00862B9E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379E7442" w14:textId="6AF33D1D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tweede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862B9E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lastRenderedPageBreak/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9259169">
    <w:abstractNumId w:val="23"/>
  </w:num>
  <w:num w:numId="2" w16cid:durableId="500465220">
    <w:abstractNumId w:val="18"/>
  </w:num>
  <w:num w:numId="3" w16cid:durableId="599993724">
    <w:abstractNumId w:val="17"/>
  </w:num>
  <w:num w:numId="4" w16cid:durableId="1561554296">
    <w:abstractNumId w:val="5"/>
  </w:num>
  <w:num w:numId="5" w16cid:durableId="627586137">
    <w:abstractNumId w:val="21"/>
  </w:num>
  <w:num w:numId="6" w16cid:durableId="513422506">
    <w:abstractNumId w:val="16"/>
  </w:num>
  <w:num w:numId="7" w16cid:durableId="360253126">
    <w:abstractNumId w:val="8"/>
  </w:num>
  <w:num w:numId="8" w16cid:durableId="1015840452">
    <w:abstractNumId w:val="19"/>
  </w:num>
  <w:num w:numId="9" w16cid:durableId="1346788242">
    <w:abstractNumId w:val="6"/>
  </w:num>
  <w:num w:numId="10" w16cid:durableId="266743177">
    <w:abstractNumId w:val="26"/>
  </w:num>
  <w:num w:numId="11" w16cid:durableId="1182206604">
    <w:abstractNumId w:val="7"/>
  </w:num>
  <w:num w:numId="12" w16cid:durableId="1947810115">
    <w:abstractNumId w:val="15"/>
  </w:num>
  <w:num w:numId="13" w16cid:durableId="1896161734">
    <w:abstractNumId w:val="13"/>
  </w:num>
  <w:num w:numId="14" w16cid:durableId="481695476">
    <w:abstractNumId w:val="24"/>
  </w:num>
  <w:num w:numId="15" w16cid:durableId="1100292246">
    <w:abstractNumId w:val="4"/>
  </w:num>
  <w:num w:numId="16" w16cid:durableId="1021931612">
    <w:abstractNumId w:val="11"/>
  </w:num>
  <w:num w:numId="17" w16cid:durableId="1084112157">
    <w:abstractNumId w:val="12"/>
  </w:num>
  <w:num w:numId="18" w16cid:durableId="961571137">
    <w:abstractNumId w:val="3"/>
  </w:num>
  <w:num w:numId="19" w16cid:durableId="1964573615">
    <w:abstractNumId w:val="22"/>
  </w:num>
  <w:num w:numId="20" w16cid:durableId="1317998057">
    <w:abstractNumId w:val="10"/>
  </w:num>
  <w:num w:numId="21" w16cid:durableId="152455534">
    <w:abstractNumId w:val="0"/>
  </w:num>
  <w:num w:numId="22" w16cid:durableId="1075935330">
    <w:abstractNumId w:val="20"/>
  </w:num>
  <w:num w:numId="23" w16cid:durableId="1584949579">
    <w:abstractNumId w:val="1"/>
  </w:num>
  <w:num w:numId="24" w16cid:durableId="539250641">
    <w:abstractNumId w:val="14"/>
  </w:num>
  <w:num w:numId="25" w16cid:durableId="1534223580">
    <w:abstractNumId w:val="9"/>
  </w:num>
  <w:num w:numId="26" w16cid:durableId="356541574">
    <w:abstractNumId w:val="2"/>
  </w:num>
  <w:num w:numId="27" w16cid:durableId="1288664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31E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8758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48758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8758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87585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Marcel van den Berg</cp:lastModifiedBy>
  <cp:revision>2</cp:revision>
  <cp:lastPrinted>2008-01-16T14:46:00Z</cp:lastPrinted>
  <dcterms:created xsi:type="dcterms:W3CDTF">2022-10-14T15:47:00Z</dcterms:created>
  <dcterms:modified xsi:type="dcterms:W3CDTF">2022-10-14T15:47:00Z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