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54F2" w14:textId="1554AD23" w:rsidR="00D822D3" w:rsidRDefault="00016399" w:rsidP="00EE6BAF">
      <w:pPr>
        <w:pStyle w:val="BijlageInhKop"/>
      </w:pPr>
      <w:r>
        <w:t xml:space="preserve">Bijlage 6 </w:t>
      </w:r>
      <w:r w:rsidR="00A06BF4" w:rsidRPr="005964BA">
        <w:t>Verkla</w:t>
      </w:r>
      <w:r w:rsidR="00A06BF4">
        <w:t xml:space="preserve">ring </w:t>
      </w:r>
      <w:proofErr w:type="spellStart"/>
      <w:r w:rsidR="005964BA">
        <w:t>O</w:t>
      </w:r>
      <w:r w:rsidR="00FD4B22">
        <w:t>nderaanneming</w:t>
      </w:r>
      <w:proofErr w:type="spellEnd"/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189F8FC7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>
        <w:t xml:space="preserve">aanbesteding </w:t>
      </w:r>
      <w:r w:rsidR="00ED132D" w:rsidRPr="00894223">
        <w:rPr>
          <w:i/>
        </w:rPr>
        <w:t>“</w:t>
      </w:r>
      <w:r w:rsidR="00894223" w:rsidRPr="00894223">
        <w:rPr>
          <w:i/>
        </w:rPr>
        <w:t xml:space="preserve">Verwerking </w:t>
      </w:r>
      <w:r w:rsidR="00535563">
        <w:rPr>
          <w:i/>
        </w:rPr>
        <w:t>GFT</w:t>
      </w:r>
      <w:r w:rsidR="00894223">
        <w:rPr>
          <w:i/>
        </w:rPr>
        <w:t xml:space="preserve"> ten behoeve van Avri</w:t>
      </w:r>
      <w:r w:rsidR="00ED132D" w:rsidRPr="00894223">
        <w:rPr>
          <w:i/>
        </w:rPr>
        <w:t>”</w:t>
      </w:r>
      <w:r w:rsidR="00ED132D" w:rsidRPr="00894223">
        <w:t xml:space="preserve"> </w:t>
      </w:r>
      <w:r w:rsidRPr="00894223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9"/>
        <w:gridCol w:w="6668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53F6D65A" w14:textId="77777777" w:rsidR="008D49F0" w:rsidRDefault="008D49F0" w:rsidP="00D822D3"/>
    <w:p w14:paraId="3F8A1F79" w14:textId="77777777" w:rsidR="00EF6D9A" w:rsidRDefault="00EF6D9A" w:rsidP="00F72EF0"/>
    <w:sectPr w:rsidR="00EF6D9A" w:rsidSect="00EE6BAF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048DD21C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6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r w:rsidR="00535563">
            <w:fldChar w:fldCharType="begin"/>
          </w:r>
          <w:r w:rsidR="00535563">
            <w:instrText xml:space="preserve"> NUMPAGES   \* MERGEFORMAT </w:instrText>
          </w:r>
          <w:r w:rsidR="00535563">
            <w:fldChar w:fldCharType="separate"/>
          </w:r>
          <w:r w:rsidR="00F318D6" w:rsidRPr="00F318D6">
            <w:rPr>
              <w:noProof/>
              <w:sz w:val="18"/>
            </w:rPr>
            <w:t>4</w:t>
          </w:r>
          <w:r w:rsidR="00535563">
            <w:rPr>
              <w:noProof/>
              <w:sz w:val="18"/>
            </w:rPr>
            <w:fldChar w:fldCharType="end"/>
          </w:r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6330462">
    <w:abstractNumId w:val="22"/>
  </w:num>
  <w:num w:numId="2" w16cid:durableId="1229656967">
    <w:abstractNumId w:val="16"/>
  </w:num>
  <w:num w:numId="3" w16cid:durableId="1979994431">
    <w:abstractNumId w:val="15"/>
  </w:num>
  <w:num w:numId="4" w16cid:durableId="278337980">
    <w:abstractNumId w:val="4"/>
  </w:num>
  <w:num w:numId="5" w16cid:durableId="248198383">
    <w:abstractNumId w:val="19"/>
  </w:num>
  <w:num w:numId="6" w16cid:durableId="1440300817">
    <w:abstractNumId w:val="14"/>
  </w:num>
  <w:num w:numId="7" w16cid:durableId="326249400">
    <w:abstractNumId w:val="7"/>
  </w:num>
  <w:num w:numId="8" w16cid:durableId="443620367">
    <w:abstractNumId w:val="17"/>
  </w:num>
  <w:num w:numId="9" w16cid:durableId="653606821">
    <w:abstractNumId w:val="5"/>
  </w:num>
  <w:num w:numId="10" w16cid:durableId="828179690">
    <w:abstractNumId w:val="23"/>
  </w:num>
  <w:num w:numId="11" w16cid:durableId="1610317195">
    <w:abstractNumId w:val="6"/>
  </w:num>
  <w:num w:numId="12" w16cid:durableId="1623607145">
    <w:abstractNumId w:val="13"/>
  </w:num>
  <w:num w:numId="13" w16cid:durableId="1965115837">
    <w:abstractNumId w:val="11"/>
  </w:num>
  <w:num w:numId="14" w16cid:durableId="955284459">
    <w:abstractNumId w:val="21"/>
  </w:num>
  <w:num w:numId="15" w16cid:durableId="701249556">
    <w:abstractNumId w:val="10"/>
  </w:num>
  <w:num w:numId="16" w16cid:durableId="1871844741">
    <w:abstractNumId w:val="3"/>
  </w:num>
  <w:num w:numId="17" w16cid:durableId="978917567">
    <w:abstractNumId w:val="20"/>
  </w:num>
  <w:num w:numId="18" w16cid:durableId="270474936">
    <w:abstractNumId w:val="9"/>
  </w:num>
  <w:num w:numId="19" w16cid:durableId="294721338">
    <w:abstractNumId w:val="0"/>
  </w:num>
  <w:num w:numId="20" w16cid:durableId="856696091">
    <w:abstractNumId w:val="18"/>
  </w:num>
  <w:num w:numId="21" w16cid:durableId="1444689168">
    <w:abstractNumId w:val="1"/>
  </w:num>
  <w:num w:numId="22" w16cid:durableId="1387994831">
    <w:abstractNumId w:val="12"/>
  </w:num>
  <w:num w:numId="23" w16cid:durableId="69546825">
    <w:abstractNumId w:val="8"/>
  </w:num>
  <w:num w:numId="24" w16cid:durableId="903182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427C9"/>
    <w:rsid w:val="004D4FBF"/>
    <w:rsid w:val="00501792"/>
    <w:rsid w:val="00530FAE"/>
    <w:rsid w:val="00535563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53556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535563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535563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9399b344-2abc-4299-8c27-5efbb3b96f4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A2A288-B72C-4BC1-AD11-66C6CA875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2022-10-14T15:48:00Z</dcterms:created>
  <dcterms:modified xsi:type="dcterms:W3CDTF">2022-10-14T15:48:00Z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