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B90C1" w14:textId="030E4257" w:rsidR="00C24BCF" w:rsidRPr="00B74FFC" w:rsidRDefault="00114A6B" w:rsidP="00C24BCF">
      <w:pPr>
        <w:pStyle w:val="RapportTitel"/>
        <w:rPr>
          <w:rFonts w:ascii="Trebuchet MS" w:hAnsi="Trebuchet MS"/>
          <w:color w:val="auto"/>
        </w:rPr>
      </w:pPr>
      <w:r>
        <w:rPr>
          <w:rFonts w:ascii="Trebuchet MS" w:hAnsi="Trebuchet MS"/>
          <w:color w:val="auto"/>
        </w:rPr>
        <w:t xml:space="preserve">Bijlage </w:t>
      </w:r>
      <w:r w:rsidR="007C7587" w:rsidRPr="00B74FFC">
        <w:rPr>
          <w:rFonts w:ascii="Trebuchet MS" w:hAnsi="Trebuchet MS"/>
          <w:color w:val="auto"/>
        </w:rPr>
        <w:t>K</w:t>
      </w:r>
      <w:r w:rsidR="006B1CC4" w:rsidRPr="00B74FFC">
        <w:rPr>
          <w:rFonts w:ascii="Trebuchet MS" w:hAnsi="Trebuchet MS"/>
          <w:color w:val="auto"/>
        </w:rPr>
        <w:t>lachtenregeling</w:t>
      </w:r>
    </w:p>
    <w:p w14:paraId="20B10F0B" w14:textId="22F78D9A" w:rsidR="001E0C0A" w:rsidRPr="00475AD9" w:rsidRDefault="001E0C0A" w:rsidP="7201F4E0">
      <w:pPr>
        <w:pStyle w:val="Voettekst"/>
        <w:rPr>
          <w:rFonts w:ascii="Trebuchet MS" w:hAnsi="Trebuchet MS"/>
          <w:iCs/>
          <w:sz w:val="20"/>
          <w:szCs w:val="20"/>
        </w:rPr>
      </w:pPr>
      <w:bookmarkStart w:id="0" w:name="_Hlk59019676"/>
      <w:bookmarkStart w:id="1" w:name="_GoBack"/>
    </w:p>
    <w:p w14:paraId="267DD071" w14:textId="082B26A3" w:rsidR="001E0C0A" w:rsidRPr="00475AD9" w:rsidRDefault="001E0C0A" w:rsidP="001E0C0A">
      <w:pPr>
        <w:pStyle w:val="Voettekst"/>
        <w:rPr>
          <w:rFonts w:ascii="Trebuchet MS" w:hAnsi="Trebuchet MS"/>
          <w:sz w:val="20"/>
          <w:szCs w:val="20"/>
        </w:rPr>
      </w:pPr>
    </w:p>
    <w:bookmarkEnd w:id="0"/>
    <w:bookmarkEnd w:id="1"/>
    <w:p w14:paraId="1D134A1B" w14:textId="30FA5741" w:rsidR="002E39BB" w:rsidRPr="00B74FFC" w:rsidRDefault="002E39BB" w:rsidP="002E39BB">
      <w:pPr>
        <w:rPr>
          <w:rFonts w:ascii="Trebuchet MS" w:hAnsi="Trebuchet MS"/>
          <w:szCs w:val="20"/>
        </w:rPr>
      </w:pPr>
      <w:r w:rsidRPr="00B74FFC">
        <w:rPr>
          <w:rFonts w:ascii="Trebuchet MS" w:hAnsi="Trebuchet MS"/>
          <w:szCs w:val="20"/>
        </w:rPr>
        <w:t>Op deze aanbestedingsprocedure is de klachtenregeling ter uitvoering van de Klachtenafhandeling bij Aanbesteden van toepassing.</w:t>
      </w:r>
    </w:p>
    <w:p w14:paraId="080EB405" w14:textId="77777777" w:rsidR="002E39BB" w:rsidRPr="00B74FFC" w:rsidRDefault="002E39BB" w:rsidP="002E39BB">
      <w:pPr>
        <w:rPr>
          <w:rFonts w:ascii="Trebuchet MS" w:hAnsi="Trebuchet MS"/>
          <w:szCs w:val="20"/>
        </w:rPr>
      </w:pPr>
    </w:p>
    <w:p w14:paraId="371CDEDC" w14:textId="6F8C6A19" w:rsidR="002E39BB" w:rsidRPr="00B74FFC" w:rsidRDefault="002E39BB" w:rsidP="002E39BB">
      <w:pPr>
        <w:rPr>
          <w:rFonts w:ascii="Trebuchet MS" w:hAnsi="Trebuchet MS"/>
          <w:szCs w:val="20"/>
        </w:rPr>
      </w:pPr>
      <w:r w:rsidRPr="00B74FFC">
        <w:rPr>
          <w:rFonts w:ascii="Trebuchet MS" w:hAnsi="Trebuchet MS"/>
          <w:szCs w:val="20"/>
        </w:rPr>
        <w:t>Een ondernemer</w:t>
      </w:r>
      <w:r w:rsidR="007627F4" w:rsidRPr="00B74FFC">
        <w:rPr>
          <w:rStyle w:val="Voetnootmarkering"/>
          <w:rFonts w:ascii="Trebuchet MS" w:hAnsi="Trebuchet MS"/>
          <w:szCs w:val="20"/>
        </w:rPr>
        <w:footnoteReference w:id="1"/>
      </w:r>
      <w:r w:rsidRPr="00B74FFC">
        <w:rPr>
          <w:rFonts w:ascii="Trebuchet MS" w:hAnsi="Trebuchet MS"/>
          <w:szCs w:val="20"/>
        </w:rPr>
        <w:t xml:space="preserve"> kan gebruik maken van deze klachtenregeling, maar is hiertoe niet verplicht. Het recht om een </w:t>
      </w:r>
      <w:r w:rsidR="009D04B7">
        <w:rPr>
          <w:rFonts w:ascii="Trebuchet MS" w:hAnsi="Trebuchet MS"/>
          <w:szCs w:val="20"/>
        </w:rPr>
        <w:t>Klacht</w:t>
      </w:r>
      <w:r w:rsidRPr="00B74FFC">
        <w:rPr>
          <w:rFonts w:ascii="Trebuchet MS" w:hAnsi="Trebuchet MS"/>
          <w:szCs w:val="20"/>
        </w:rPr>
        <w:t xml:space="preserve"> voor te leggen aan de bevoegde rechter wordt door deze klachtenregeling niet aangetast. Indien een ondernemer zowel een </w:t>
      </w:r>
      <w:r w:rsidR="009D04B7">
        <w:rPr>
          <w:rFonts w:ascii="Trebuchet MS" w:hAnsi="Trebuchet MS"/>
          <w:szCs w:val="20"/>
        </w:rPr>
        <w:t>Klacht</w:t>
      </w:r>
      <w:r w:rsidRPr="00B74FFC">
        <w:rPr>
          <w:rFonts w:ascii="Trebuchet MS" w:hAnsi="Trebuchet MS"/>
          <w:szCs w:val="20"/>
        </w:rPr>
        <w:t xml:space="preserve"> heeft ingediend als een gerechtelijke procedure is gestart dan wordt de behandeling van de </w:t>
      </w:r>
      <w:r w:rsidR="009D04B7">
        <w:rPr>
          <w:rFonts w:ascii="Trebuchet MS" w:hAnsi="Trebuchet MS"/>
          <w:szCs w:val="20"/>
        </w:rPr>
        <w:t>Klacht</w:t>
      </w:r>
      <w:r w:rsidRPr="00B74FFC">
        <w:rPr>
          <w:rFonts w:ascii="Trebuchet MS" w:hAnsi="Trebuchet MS"/>
          <w:szCs w:val="20"/>
        </w:rPr>
        <w:t xml:space="preserve"> opgeschort tot na de uitspraak van de rechter.</w:t>
      </w:r>
    </w:p>
    <w:p w14:paraId="440F082E" w14:textId="77777777" w:rsidR="00285462" w:rsidRPr="00B74FFC" w:rsidRDefault="00285462" w:rsidP="002E39BB">
      <w:pPr>
        <w:rPr>
          <w:rFonts w:ascii="Trebuchet MS" w:hAnsi="Trebuchet MS"/>
          <w:szCs w:val="20"/>
        </w:rPr>
      </w:pPr>
    </w:p>
    <w:p w14:paraId="410B690F" w14:textId="77777777" w:rsidR="007E018B" w:rsidRPr="00B74FFC" w:rsidRDefault="007E018B" w:rsidP="007E018B">
      <w:pPr>
        <w:rPr>
          <w:rFonts w:ascii="Trebuchet MS" w:hAnsi="Trebuchet MS"/>
          <w:szCs w:val="20"/>
        </w:rPr>
      </w:pPr>
      <w:r w:rsidRPr="00B74FFC">
        <w:rPr>
          <w:rFonts w:ascii="Trebuchet MS" w:hAnsi="Trebuchet MS"/>
          <w:szCs w:val="20"/>
        </w:rPr>
        <w:t>De uitgangspunten van deze klachtenregeling zijn als volgt.</w:t>
      </w:r>
    </w:p>
    <w:p w14:paraId="4E0C487F" w14:textId="77777777" w:rsidR="00E5258D" w:rsidRPr="00B74FFC" w:rsidRDefault="00E5258D" w:rsidP="007E018B">
      <w:pPr>
        <w:rPr>
          <w:rFonts w:ascii="Trebuchet MS" w:hAnsi="Trebuchet MS"/>
        </w:rPr>
      </w:pPr>
    </w:p>
    <w:tbl>
      <w:tblPr>
        <w:tblStyle w:val="Tabelraster"/>
        <w:tblW w:w="0" w:type="auto"/>
        <w:tblLook w:val="04A0" w:firstRow="1" w:lastRow="0" w:firstColumn="1" w:lastColumn="0" w:noHBand="0" w:noVBand="1"/>
      </w:tblPr>
      <w:tblGrid>
        <w:gridCol w:w="2276"/>
        <w:gridCol w:w="7011"/>
      </w:tblGrid>
      <w:tr w:rsidR="00E5258D" w:rsidRPr="00B74FFC" w14:paraId="51E923FA" w14:textId="77777777" w:rsidTr="00FA2ABE">
        <w:tc>
          <w:tcPr>
            <w:tcW w:w="2263" w:type="dxa"/>
          </w:tcPr>
          <w:p w14:paraId="2B71CC4A" w14:textId="4BC61B87" w:rsidR="00E5258D" w:rsidRPr="00B74FFC" w:rsidRDefault="00E5258D" w:rsidP="00640348">
            <w:pPr>
              <w:pStyle w:val="Lijstalinea"/>
              <w:numPr>
                <w:ilvl w:val="0"/>
                <w:numId w:val="22"/>
              </w:numPr>
              <w:rPr>
                <w:rFonts w:ascii="Trebuchet MS" w:hAnsi="Trebuchet MS"/>
              </w:rPr>
            </w:pPr>
            <w:r w:rsidRPr="00B74FFC">
              <w:rPr>
                <w:rFonts w:ascii="Trebuchet MS" w:hAnsi="Trebuchet MS"/>
              </w:rPr>
              <w:t>Eerst vragen, dan klagen.</w:t>
            </w:r>
          </w:p>
        </w:tc>
        <w:tc>
          <w:tcPr>
            <w:tcW w:w="7024" w:type="dxa"/>
          </w:tcPr>
          <w:p w14:paraId="1AE935D3" w14:textId="244BCE87" w:rsidR="00FA2ABE" w:rsidRPr="00B74FFC" w:rsidRDefault="00E5258D" w:rsidP="00E5258D">
            <w:pPr>
              <w:spacing w:line="240" w:lineRule="auto"/>
              <w:rPr>
                <w:rFonts w:ascii="Trebuchet MS" w:hAnsi="Trebuchet MS"/>
              </w:rPr>
            </w:pPr>
            <w:r w:rsidRPr="00B74FFC">
              <w:rPr>
                <w:rFonts w:ascii="Trebuchet MS" w:hAnsi="Trebuchet MS"/>
              </w:rPr>
              <w:t xml:space="preserve">Wanneer het in de aanbestedingsprocedure nog mogelijk is om vragen te stellen aan </w:t>
            </w:r>
            <w:r w:rsidR="00FA2ABE" w:rsidRPr="00B74FFC">
              <w:rPr>
                <w:rFonts w:ascii="Trebuchet MS" w:hAnsi="Trebuchet MS"/>
              </w:rPr>
              <w:t>ons</w:t>
            </w:r>
            <w:r w:rsidRPr="00B74FFC">
              <w:rPr>
                <w:rFonts w:ascii="Trebuchet MS" w:hAnsi="Trebuchet MS"/>
              </w:rPr>
              <w:t>, dan moet de ondernemer dat als eerste doen. Via de</w:t>
            </w:r>
            <w:r w:rsidR="007D12DB" w:rsidRPr="00B74FFC">
              <w:rPr>
                <w:rFonts w:ascii="Trebuchet MS" w:hAnsi="Trebuchet MS"/>
              </w:rPr>
              <w:t xml:space="preserve"> vraag- en antwoordprocedure</w:t>
            </w:r>
            <w:r w:rsidR="00631910" w:rsidRPr="00B74FFC">
              <w:rPr>
                <w:rFonts w:ascii="Trebuchet MS" w:hAnsi="Trebuchet MS"/>
              </w:rPr>
              <w:t xml:space="preserve"> (nota van inlichtinge</w:t>
            </w:r>
            <w:r w:rsidR="000D667D">
              <w:rPr>
                <w:rFonts w:ascii="Trebuchet MS" w:hAnsi="Trebuchet MS"/>
              </w:rPr>
              <w:t>n</w:t>
            </w:r>
            <w:r w:rsidR="00631910" w:rsidRPr="00B74FFC">
              <w:rPr>
                <w:rFonts w:ascii="Trebuchet MS" w:hAnsi="Trebuchet MS"/>
              </w:rPr>
              <w:t>)</w:t>
            </w:r>
            <w:r w:rsidR="007D12DB" w:rsidRPr="00B74FFC">
              <w:rPr>
                <w:rFonts w:ascii="Trebuchet MS" w:hAnsi="Trebuchet MS"/>
              </w:rPr>
              <w:t xml:space="preserve"> </w:t>
            </w:r>
            <w:r w:rsidR="00FA2ABE" w:rsidRPr="00B74FFC">
              <w:rPr>
                <w:rFonts w:ascii="Trebuchet MS" w:hAnsi="Trebuchet MS"/>
              </w:rPr>
              <w:t xml:space="preserve">kunnen wij </w:t>
            </w:r>
            <w:r w:rsidRPr="00B74FFC">
              <w:rPr>
                <w:rFonts w:ascii="Trebuchet MS" w:hAnsi="Trebuchet MS"/>
              </w:rPr>
              <w:t xml:space="preserve">dan reageren op de vragen. </w:t>
            </w:r>
          </w:p>
          <w:p w14:paraId="6A1CF178" w14:textId="77777777" w:rsidR="00FA2ABE" w:rsidRPr="00B74FFC" w:rsidRDefault="00FA2ABE" w:rsidP="00E5258D">
            <w:pPr>
              <w:spacing w:line="240" w:lineRule="auto"/>
              <w:rPr>
                <w:rFonts w:ascii="Trebuchet MS" w:hAnsi="Trebuchet MS"/>
              </w:rPr>
            </w:pPr>
          </w:p>
          <w:p w14:paraId="47B6FBDD" w14:textId="3F8FFBB8" w:rsidR="00E5258D" w:rsidRPr="000D667D" w:rsidRDefault="00E5258D" w:rsidP="000D667D">
            <w:pPr>
              <w:spacing w:line="240" w:lineRule="auto"/>
              <w:rPr>
                <w:rFonts w:ascii="Trebuchet MS" w:hAnsi="Trebuchet MS"/>
              </w:rPr>
            </w:pPr>
            <w:r w:rsidRPr="00B74FFC">
              <w:rPr>
                <w:rFonts w:ascii="Trebuchet MS" w:hAnsi="Trebuchet MS"/>
              </w:rPr>
              <w:t xml:space="preserve">Een </w:t>
            </w:r>
            <w:r w:rsidR="009D04B7">
              <w:rPr>
                <w:rFonts w:ascii="Trebuchet MS" w:hAnsi="Trebuchet MS"/>
              </w:rPr>
              <w:t>Klacht</w:t>
            </w:r>
            <w:r w:rsidRPr="00B74FFC">
              <w:rPr>
                <w:rFonts w:ascii="Trebuchet MS" w:hAnsi="Trebuchet MS"/>
              </w:rPr>
              <w:t xml:space="preserve"> over een onderwerp waar in eerste instantie geen vragen over zijn gesteld, wordt niet in behandeling genomen. </w:t>
            </w:r>
            <w:r w:rsidRPr="000D667D">
              <w:rPr>
                <w:rFonts w:ascii="Trebuchet MS" w:hAnsi="Trebuchet MS"/>
              </w:rPr>
              <w:t xml:space="preserve">Overigens geldt dit alleen als het gaat om een zogenaamde “designklacht”, dit zijn klachten over de fase voor de uiterste inschrijvings- of aanmelddatum. Deze klachten betreffen </w:t>
            </w:r>
            <w:bookmarkStart w:id="2" w:name="_Hlk99361548"/>
            <w:r w:rsidRPr="000D667D">
              <w:rPr>
                <w:rFonts w:ascii="Trebuchet MS" w:hAnsi="Trebuchet MS"/>
              </w:rPr>
              <w:t>de geschiktheidseisen, selectiecriteria of contractvoorwaarden</w:t>
            </w:r>
            <w:bookmarkEnd w:id="2"/>
            <w:r w:rsidRPr="000D667D">
              <w:rPr>
                <w:rFonts w:ascii="Trebuchet MS" w:hAnsi="Trebuchet MS"/>
              </w:rPr>
              <w:t>.</w:t>
            </w:r>
          </w:p>
        </w:tc>
      </w:tr>
      <w:tr w:rsidR="00E5258D" w:rsidRPr="00B74FFC" w14:paraId="4B26D6C9" w14:textId="77777777" w:rsidTr="00FA2ABE">
        <w:tc>
          <w:tcPr>
            <w:tcW w:w="2263" w:type="dxa"/>
          </w:tcPr>
          <w:p w14:paraId="78160DBA" w14:textId="0346CED3" w:rsidR="00E5258D" w:rsidRPr="00B74FFC" w:rsidRDefault="00114A6B" w:rsidP="00640348">
            <w:pPr>
              <w:pStyle w:val="Lijstalinea"/>
              <w:numPr>
                <w:ilvl w:val="0"/>
                <w:numId w:val="22"/>
              </w:numPr>
              <w:rPr>
                <w:rFonts w:ascii="Trebuchet MS" w:hAnsi="Trebuchet MS"/>
              </w:rPr>
            </w:pPr>
            <w:r>
              <w:rPr>
                <w:rFonts w:ascii="Trebuchet MS" w:hAnsi="Trebuchet MS"/>
              </w:rPr>
              <w:t>Een onafhankelijk k</w:t>
            </w:r>
            <w:r w:rsidR="00E5258D" w:rsidRPr="00B74FFC">
              <w:rPr>
                <w:rFonts w:ascii="Trebuchet MS" w:hAnsi="Trebuchet MS"/>
              </w:rPr>
              <w:t>lachtenmeldpunt.</w:t>
            </w:r>
          </w:p>
        </w:tc>
        <w:tc>
          <w:tcPr>
            <w:tcW w:w="7024" w:type="dxa"/>
          </w:tcPr>
          <w:p w14:paraId="01198598" w14:textId="7D845EA2" w:rsidR="00E5258D" w:rsidRPr="000D667D" w:rsidRDefault="00E5258D" w:rsidP="000D667D">
            <w:pPr>
              <w:spacing w:line="240" w:lineRule="auto"/>
              <w:rPr>
                <w:rFonts w:ascii="Trebuchet MS" w:hAnsi="Trebuchet MS"/>
              </w:rPr>
            </w:pPr>
            <w:r w:rsidRPr="00B74FFC">
              <w:rPr>
                <w:rFonts w:ascii="Trebuchet MS" w:hAnsi="Trebuchet MS"/>
              </w:rPr>
              <w:t>Wij beschikken over een (extern) onafhankelijk klachtenmeldpunt</w:t>
            </w:r>
            <w:r w:rsidR="00640348" w:rsidRPr="00B74FFC">
              <w:rPr>
                <w:rFonts w:ascii="Trebuchet MS" w:hAnsi="Trebuchet MS"/>
              </w:rPr>
              <w:t xml:space="preserve">; het Klachtenmeldpunt Aanbesteden van </w:t>
            </w:r>
            <w:proofErr w:type="spellStart"/>
            <w:r w:rsidR="00640348" w:rsidRPr="00B74FFC">
              <w:rPr>
                <w:rFonts w:ascii="Trebuchet MS" w:hAnsi="Trebuchet MS"/>
              </w:rPr>
              <w:t>Conducto</w:t>
            </w:r>
            <w:proofErr w:type="spellEnd"/>
            <w:r w:rsidR="00640348" w:rsidRPr="00B74FFC">
              <w:rPr>
                <w:rFonts w:ascii="Trebuchet MS" w:hAnsi="Trebuchet MS"/>
              </w:rPr>
              <w:t xml:space="preserve"> B.V.</w:t>
            </w:r>
            <w:r w:rsidR="00903FFF" w:rsidRPr="00B74FFC">
              <w:rPr>
                <w:rFonts w:ascii="Trebuchet MS" w:hAnsi="Trebuchet MS"/>
              </w:rPr>
              <w:t xml:space="preserve"> (verder: KMA)</w:t>
            </w:r>
            <w:r w:rsidR="0098489B" w:rsidRPr="00B74FFC">
              <w:rPr>
                <w:rFonts w:ascii="Trebuchet MS" w:hAnsi="Trebuchet MS"/>
              </w:rPr>
              <w:t>.</w:t>
            </w:r>
            <w:r w:rsidR="00640348" w:rsidRPr="00B74FFC">
              <w:rPr>
                <w:rFonts w:ascii="Trebuchet MS" w:hAnsi="Trebuchet MS"/>
              </w:rPr>
              <w:t xml:space="preserve"> </w:t>
            </w:r>
            <w:r w:rsidR="00FA2ABE" w:rsidRPr="000D667D">
              <w:rPr>
                <w:rFonts w:ascii="Trebuchet MS" w:hAnsi="Trebuchet MS"/>
              </w:rPr>
              <w:t xml:space="preserve">Het KMA </w:t>
            </w:r>
            <w:r w:rsidRPr="000D667D">
              <w:rPr>
                <w:rFonts w:ascii="Trebuchet MS" w:hAnsi="Trebuchet MS"/>
              </w:rPr>
              <w:t>behandelt klachten over alle soorten aanbestedingsprocedures, zowel boven als onder de Europese drempelwaarden.</w:t>
            </w:r>
          </w:p>
        </w:tc>
      </w:tr>
      <w:tr w:rsidR="00E5258D" w:rsidRPr="00B74FFC" w14:paraId="429E704D" w14:textId="77777777" w:rsidTr="00FA2ABE">
        <w:tc>
          <w:tcPr>
            <w:tcW w:w="2263" w:type="dxa"/>
          </w:tcPr>
          <w:p w14:paraId="2C0AAA33" w14:textId="7119E72D" w:rsidR="00E5258D" w:rsidRPr="00B74FFC" w:rsidRDefault="00640348" w:rsidP="00640348">
            <w:pPr>
              <w:pStyle w:val="Lijstalinea"/>
              <w:numPr>
                <w:ilvl w:val="0"/>
                <w:numId w:val="22"/>
              </w:numPr>
              <w:rPr>
                <w:rFonts w:ascii="Trebuchet MS" w:hAnsi="Trebuchet MS"/>
              </w:rPr>
            </w:pPr>
            <w:r w:rsidRPr="00B74FFC">
              <w:rPr>
                <w:rFonts w:ascii="Trebuchet MS" w:hAnsi="Trebuchet MS"/>
              </w:rPr>
              <w:t xml:space="preserve">De ondernemer klaagt tijdig en </w:t>
            </w:r>
            <w:r w:rsidR="0020022E" w:rsidRPr="00B74FFC">
              <w:rPr>
                <w:rFonts w:ascii="Trebuchet MS" w:hAnsi="Trebuchet MS"/>
              </w:rPr>
              <w:t xml:space="preserve">wij handelen </w:t>
            </w:r>
            <w:r w:rsidRPr="00B74FFC">
              <w:rPr>
                <w:rFonts w:ascii="Trebuchet MS" w:hAnsi="Trebuchet MS"/>
              </w:rPr>
              <w:t xml:space="preserve">deze </w:t>
            </w:r>
            <w:r w:rsidR="009D04B7">
              <w:rPr>
                <w:rFonts w:ascii="Trebuchet MS" w:hAnsi="Trebuchet MS"/>
              </w:rPr>
              <w:t>Klacht</w:t>
            </w:r>
            <w:r w:rsidRPr="00B74FFC">
              <w:rPr>
                <w:rFonts w:ascii="Trebuchet MS" w:hAnsi="Trebuchet MS"/>
              </w:rPr>
              <w:t xml:space="preserve"> tijdig </w:t>
            </w:r>
            <w:r w:rsidR="0020022E" w:rsidRPr="00B74FFC">
              <w:rPr>
                <w:rFonts w:ascii="Trebuchet MS" w:hAnsi="Trebuchet MS"/>
              </w:rPr>
              <w:t>af</w:t>
            </w:r>
            <w:r w:rsidRPr="00B74FFC">
              <w:rPr>
                <w:rFonts w:ascii="Trebuchet MS" w:hAnsi="Trebuchet MS"/>
              </w:rPr>
              <w:t>.</w:t>
            </w:r>
          </w:p>
        </w:tc>
        <w:tc>
          <w:tcPr>
            <w:tcW w:w="7024" w:type="dxa"/>
          </w:tcPr>
          <w:p w14:paraId="4CD656CC" w14:textId="77777777" w:rsidR="00FA2ABE" w:rsidRPr="000D667D" w:rsidRDefault="00640348" w:rsidP="000D667D">
            <w:pPr>
              <w:spacing w:line="240" w:lineRule="auto"/>
              <w:rPr>
                <w:rFonts w:ascii="Trebuchet MS" w:hAnsi="Trebuchet MS"/>
              </w:rPr>
            </w:pPr>
            <w:r w:rsidRPr="000D667D">
              <w:rPr>
                <w:rFonts w:ascii="Trebuchet MS" w:hAnsi="Trebuchet MS"/>
              </w:rPr>
              <w:t xml:space="preserve">Bij “designklachten” geldt dat het Klachtenmeldpunt deze klachten afhandelt voor de sluitingsdatum van de aanbesteding. Wanneer dat noodzakelijk is, verlengen wij de inschrijvings- c.q. aanmeldingstermijn. </w:t>
            </w:r>
          </w:p>
          <w:p w14:paraId="303028EA" w14:textId="68382452" w:rsidR="00E5258D" w:rsidRPr="000D667D" w:rsidRDefault="00640348" w:rsidP="000D667D">
            <w:pPr>
              <w:spacing w:line="240" w:lineRule="auto"/>
              <w:rPr>
                <w:rFonts w:ascii="Trebuchet MS" w:hAnsi="Trebuchet MS"/>
              </w:rPr>
            </w:pPr>
            <w:r w:rsidRPr="000D667D">
              <w:rPr>
                <w:rFonts w:ascii="Trebuchet MS" w:hAnsi="Trebuchet MS"/>
              </w:rPr>
              <w:t>In het geval van klachten over de selectie- of gunningsbeslissing geldt dat wij de wettelijke (minimum) termijn zo nodig opschorten.</w:t>
            </w:r>
          </w:p>
        </w:tc>
      </w:tr>
    </w:tbl>
    <w:p w14:paraId="07D044FD" w14:textId="660AF0EF" w:rsidR="007E018B" w:rsidRPr="00B74FFC" w:rsidRDefault="007E018B" w:rsidP="002E39BB">
      <w:pPr>
        <w:rPr>
          <w:rFonts w:ascii="Trebuchet MS" w:hAnsi="Trebuchet MS"/>
        </w:rPr>
      </w:pPr>
    </w:p>
    <w:p w14:paraId="699E7CDB" w14:textId="23D6A9D2" w:rsidR="002E39BB" w:rsidRPr="00B74FFC" w:rsidRDefault="002E39BB" w:rsidP="002E39BB">
      <w:pPr>
        <w:rPr>
          <w:rFonts w:ascii="Trebuchet MS" w:hAnsi="Trebuchet MS"/>
        </w:rPr>
      </w:pPr>
      <w:r w:rsidRPr="00B74FFC">
        <w:rPr>
          <w:rFonts w:ascii="Trebuchet MS" w:hAnsi="Trebuchet MS"/>
        </w:rPr>
        <w:t xml:space="preserve">Een ingediende </w:t>
      </w:r>
      <w:r w:rsidR="009D04B7">
        <w:rPr>
          <w:rFonts w:ascii="Trebuchet MS" w:hAnsi="Trebuchet MS"/>
        </w:rPr>
        <w:t>Klacht</w:t>
      </w:r>
      <w:r w:rsidRPr="00B74FFC">
        <w:rPr>
          <w:rFonts w:ascii="Trebuchet MS" w:hAnsi="Trebuchet MS"/>
        </w:rPr>
        <w:t xml:space="preserve"> zet de betreffende aanbestedingsprocedure niet automatisch stil. </w:t>
      </w:r>
      <w:r w:rsidR="00D35160" w:rsidRPr="00B74FFC">
        <w:rPr>
          <w:rFonts w:ascii="Trebuchet MS" w:hAnsi="Trebuchet MS"/>
        </w:rPr>
        <w:t xml:space="preserve">Wij kunnen </w:t>
      </w:r>
      <w:r w:rsidRPr="00B74FFC">
        <w:rPr>
          <w:rFonts w:ascii="Trebuchet MS" w:hAnsi="Trebuchet MS"/>
        </w:rPr>
        <w:t xml:space="preserve">– in samenspraak of op aangeven van de </w:t>
      </w:r>
      <w:r w:rsidR="005B1E21" w:rsidRPr="00B74FFC">
        <w:rPr>
          <w:rFonts w:ascii="Trebuchet MS" w:hAnsi="Trebuchet MS"/>
        </w:rPr>
        <w:t>k</w:t>
      </w:r>
      <w:r w:rsidRPr="00B74FFC">
        <w:rPr>
          <w:rFonts w:ascii="Trebuchet MS" w:hAnsi="Trebuchet MS"/>
        </w:rPr>
        <w:t>lachtbehandelaar</w:t>
      </w:r>
      <w:r w:rsidR="005B1E21" w:rsidRPr="00B74FFC">
        <w:rPr>
          <w:rStyle w:val="Voetnootmarkering"/>
          <w:rFonts w:ascii="Trebuchet MS" w:hAnsi="Trebuchet MS"/>
        </w:rPr>
        <w:footnoteReference w:id="2"/>
      </w:r>
      <w:r w:rsidRPr="00B74FFC">
        <w:rPr>
          <w:rFonts w:ascii="Trebuchet MS" w:hAnsi="Trebuchet MS"/>
        </w:rPr>
        <w:t xml:space="preserve"> van het </w:t>
      </w:r>
      <w:r w:rsidR="0098489B" w:rsidRPr="00B74FFC">
        <w:rPr>
          <w:rFonts w:ascii="Trebuchet MS" w:hAnsi="Trebuchet MS"/>
        </w:rPr>
        <w:t>KMA</w:t>
      </w:r>
      <w:r w:rsidRPr="00B74FFC">
        <w:rPr>
          <w:rFonts w:ascii="Trebuchet MS" w:hAnsi="Trebuchet MS"/>
        </w:rPr>
        <w:t xml:space="preserve"> – besluiten tot opschorting van de aanbestedingsprocedure. Dit is in overeenstemming met hoofdstuk 4 van de Gids </w:t>
      </w:r>
      <w:r w:rsidR="000D667D">
        <w:rPr>
          <w:rFonts w:ascii="Trebuchet MS" w:hAnsi="Trebuchet MS"/>
        </w:rPr>
        <w:t>P</w:t>
      </w:r>
      <w:r w:rsidRPr="00B74FFC">
        <w:rPr>
          <w:rFonts w:ascii="Trebuchet MS" w:hAnsi="Trebuchet MS"/>
        </w:rPr>
        <w:t>roportionaliteit.</w:t>
      </w:r>
    </w:p>
    <w:p w14:paraId="35DCAC8C" w14:textId="3DDEE143" w:rsidR="002E39BB" w:rsidRPr="00B74FFC" w:rsidRDefault="002E39BB" w:rsidP="00D35160">
      <w:pPr>
        <w:pStyle w:val="Kop2"/>
        <w:numPr>
          <w:ilvl w:val="0"/>
          <w:numId w:val="0"/>
        </w:numPr>
        <w:ind w:left="794" w:hanging="794"/>
        <w:rPr>
          <w:rFonts w:ascii="Trebuchet MS" w:hAnsi="Trebuchet MS"/>
        </w:rPr>
      </w:pPr>
      <w:r w:rsidRPr="00B74FFC">
        <w:rPr>
          <w:rFonts w:ascii="Trebuchet MS" w:hAnsi="Trebuchet MS"/>
        </w:rPr>
        <w:t xml:space="preserve">Definitie van een </w:t>
      </w:r>
      <w:r w:rsidR="009D04B7">
        <w:rPr>
          <w:rFonts w:ascii="Trebuchet MS" w:hAnsi="Trebuchet MS"/>
        </w:rPr>
        <w:t>Klacht</w:t>
      </w:r>
    </w:p>
    <w:p w14:paraId="017CCD61" w14:textId="320AABE1" w:rsidR="00114A6B" w:rsidRDefault="002E39BB" w:rsidP="002E39BB">
      <w:pPr>
        <w:rPr>
          <w:rFonts w:ascii="Trebuchet MS" w:hAnsi="Trebuchet MS"/>
        </w:rPr>
      </w:pPr>
      <w:r w:rsidRPr="00B74FFC">
        <w:rPr>
          <w:rFonts w:ascii="Trebuchet MS" w:hAnsi="Trebuchet MS"/>
        </w:rPr>
        <w:t xml:space="preserve">Een </w:t>
      </w:r>
      <w:r w:rsidR="009D04B7">
        <w:rPr>
          <w:rFonts w:ascii="Trebuchet MS" w:hAnsi="Trebuchet MS"/>
        </w:rPr>
        <w:t>Klacht</w:t>
      </w:r>
      <w:r w:rsidRPr="00B74FFC">
        <w:rPr>
          <w:rFonts w:ascii="Trebuchet MS" w:hAnsi="Trebuchet MS"/>
        </w:rPr>
        <w:t xml:space="preserve"> is een uiting van een ondernemer van ontevredenheid met een corrigerend of afwijzend karakter. Om misverstanden te voorkomen, moet een ondernemer duidelijk kenbaar maken dat het om een </w:t>
      </w:r>
      <w:r w:rsidR="009D04B7">
        <w:rPr>
          <w:rFonts w:ascii="Trebuchet MS" w:hAnsi="Trebuchet MS"/>
        </w:rPr>
        <w:t>Klacht</w:t>
      </w:r>
      <w:r w:rsidRPr="00B74FFC">
        <w:rPr>
          <w:rFonts w:ascii="Trebuchet MS" w:hAnsi="Trebuchet MS"/>
        </w:rPr>
        <w:t xml:space="preserve">/bezwaar/probleem gaat. In de schriftelijk (digitaal) ingediende </w:t>
      </w:r>
      <w:r w:rsidR="009D04B7">
        <w:rPr>
          <w:rFonts w:ascii="Trebuchet MS" w:hAnsi="Trebuchet MS"/>
        </w:rPr>
        <w:t>Klacht</w:t>
      </w:r>
      <w:r w:rsidRPr="00B74FFC">
        <w:rPr>
          <w:rFonts w:ascii="Trebuchet MS" w:hAnsi="Trebuchet MS"/>
        </w:rPr>
        <w:t xml:space="preserve"> maakt de ondernemer duidelijk waarover hij klaagt en zo mogelijk hoe het knelpunt volgens hem zou kunnen worden verholpen. Het is niet mogelijk om anoniem te klagen. Wel kan een brancheorganisatie of een branche-gerelateerd aanbestedingsadviescentrum een </w:t>
      </w:r>
      <w:r w:rsidR="009D04B7">
        <w:rPr>
          <w:rFonts w:ascii="Trebuchet MS" w:hAnsi="Trebuchet MS"/>
        </w:rPr>
        <w:t>Klacht</w:t>
      </w:r>
      <w:r w:rsidRPr="00B74FFC">
        <w:rPr>
          <w:rFonts w:ascii="Trebuchet MS" w:hAnsi="Trebuchet MS"/>
        </w:rPr>
        <w:t xml:space="preserve"> indienen namens haar leden.</w:t>
      </w:r>
    </w:p>
    <w:p w14:paraId="2BDFB56A" w14:textId="77777777" w:rsidR="002E39BB" w:rsidRPr="00B74FFC" w:rsidRDefault="002E39BB" w:rsidP="00256614">
      <w:pPr>
        <w:pStyle w:val="Kop2"/>
        <w:numPr>
          <w:ilvl w:val="0"/>
          <w:numId w:val="0"/>
        </w:numPr>
        <w:ind w:left="794" w:hanging="794"/>
        <w:rPr>
          <w:rFonts w:ascii="Trebuchet MS" w:hAnsi="Trebuchet MS"/>
        </w:rPr>
      </w:pPr>
      <w:r w:rsidRPr="00B74FFC">
        <w:rPr>
          <w:rFonts w:ascii="Trebuchet MS" w:hAnsi="Trebuchet MS"/>
        </w:rPr>
        <w:lastRenderedPageBreak/>
        <w:t>Klachtenmeldpunt aanbesteden (KMA)</w:t>
      </w:r>
    </w:p>
    <w:p w14:paraId="5F11B87F" w14:textId="5D3F44A0" w:rsidR="002E39BB" w:rsidRPr="00B74FFC" w:rsidRDefault="00375D01" w:rsidP="002E39BB">
      <w:pPr>
        <w:rPr>
          <w:rFonts w:ascii="Trebuchet MS" w:hAnsi="Trebuchet MS"/>
        </w:rPr>
      </w:pPr>
      <w:r w:rsidRPr="00B74FFC">
        <w:rPr>
          <w:rFonts w:ascii="Trebuchet MS" w:hAnsi="Trebuchet MS"/>
        </w:rPr>
        <w:t>Klacht</w:t>
      </w:r>
      <w:r w:rsidR="002E39BB" w:rsidRPr="00B74FFC">
        <w:rPr>
          <w:rFonts w:ascii="Trebuchet MS" w:hAnsi="Trebuchet MS"/>
        </w:rPr>
        <w:t>en in het kader van onderhavige aanbesteding kunnen uitsluitend digitaal worden ingediend bij het KMA via</w:t>
      </w:r>
      <w:r w:rsidR="000D667D">
        <w:rPr>
          <w:rFonts w:ascii="Trebuchet MS" w:hAnsi="Trebuchet MS"/>
        </w:rPr>
        <w:t xml:space="preserve"> </w:t>
      </w:r>
      <w:hyperlink r:id="rId11" w:history="1">
        <w:r w:rsidR="000D667D" w:rsidRPr="00636AAE">
          <w:rPr>
            <w:rStyle w:val="Hyperlink"/>
            <w:rFonts w:ascii="Trebuchet MS" w:hAnsi="Trebuchet MS"/>
          </w:rPr>
          <w:t>https://klachtenmeldpuntaanbesteden.nl/leden/gemeente-medemblik/</w:t>
        </w:r>
      </w:hyperlink>
      <w:r w:rsidR="00256614" w:rsidRPr="00B74FFC">
        <w:rPr>
          <w:rFonts w:ascii="Trebuchet MS" w:hAnsi="Trebuchet MS"/>
        </w:rPr>
        <w:t>.</w:t>
      </w:r>
    </w:p>
    <w:p w14:paraId="45DFBB8D" w14:textId="1F9E2434" w:rsidR="002E39BB" w:rsidRPr="00B74FFC" w:rsidRDefault="002E39BB" w:rsidP="00256614">
      <w:pPr>
        <w:pStyle w:val="Kop2"/>
        <w:numPr>
          <w:ilvl w:val="0"/>
          <w:numId w:val="0"/>
        </w:numPr>
        <w:ind w:left="794" w:hanging="794"/>
        <w:rPr>
          <w:rFonts w:ascii="Trebuchet MS" w:hAnsi="Trebuchet MS"/>
        </w:rPr>
      </w:pPr>
      <w:r w:rsidRPr="00B74FFC">
        <w:rPr>
          <w:rFonts w:ascii="Trebuchet MS" w:hAnsi="Trebuchet MS"/>
        </w:rPr>
        <w:t>Voorwaa</w:t>
      </w:r>
      <w:r w:rsidR="00114A6B">
        <w:rPr>
          <w:rFonts w:ascii="Trebuchet MS" w:hAnsi="Trebuchet MS"/>
        </w:rPr>
        <w:t xml:space="preserve">rden voor het indienen van een </w:t>
      </w:r>
      <w:r w:rsidR="009D04B7">
        <w:rPr>
          <w:rFonts w:ascii="Trebuchet MS" w:hAnsi="Trebuchet MS"/>
        </w:rPr>
        <w:t>Klacht</w:t>
      </w:r>
    </w:p>
    <w:p w14:paraId="332ADAC7" w14:textId="77777777" w:rsidR="002E39BB" w:rsidRPr="00B74FFC" w:rsidRDefault="002E39BB" w:rsidP="002E39BB">
      <w:pPr>
        <w:rPr>
          <w:rFonts w:ascii="Trebuchet MS" w:hAnsi="Trebuchet MS"/>
        </w:rPr>
      </w:pPr>
      <w:r w:rsidRPr="00B74FFC">
        <w:rPr>
          <w:rFonts w:ascii="Trebuchet MS" w:hAnsi="Trebuchet MS"/>
        </w:rPr>
        <w:t xml:space="preserve">De ondernemer verstrekt alle informatie die gevraagd wordt in het digitale klachtenformulier van het KMA, waaronder: </w:t>
      </w:r>
    </w:p>
    <w:p w14:paraId="0E17D3DF" w14:textId="70B07BC2" w:rsidR="002E39BB" w:rsidRPr="00B74FFC" w:rsidRDefault="002E39BB" w:rsidP="00256614">
      <w:pPr>
        <w:pStyle w:val="Lijstalinea"/>
        <w:numPr>
          <w:ilvl w:val="0"/>
          <w:numId w:val="12"/>
        </w:numPr>
        <w:rPr>
          <w:rFonts w:ascii="Trebuchet MS" w:hAnsi="Trebuchet MS"/>
        </w:rPr>
      </w:pPr>
      <w:r w:rsidRPr="00B74FFC">
        <w:rPr>
          <w:rFonts w:ascii="Trebuchet MS" w:hAnsi="Trebuchet MS"/>
        </w:rPr>
        <w:t xml:space="preserve">de naam en de contactgegevens (adres, telefoon en email) van het bedrijf van de ondernemer en van de contactpersoon die namens de ondernemer de </w:t>
      </w:r>
      <w:r w:rsidR="009D04B7">
        <w:rPr>
          <w:rFonts w:ascii="Trebuchet MS" w:hAnsi="Trebuchet MS"/>
        </w:rPr>
        <w:t>Klacht</w:t>
      </w:r>
      <w:r w:rsidRPr="00B74FFC">
        <w:rPr>
          <w:rFonts w:ascii="Trebuchet MS" w:hAnsi="Trebuchet MS"/>
        </w:rPr>
        <w:t xml:space="preserve"> indient.</w:t>
      </w:r>
    </w:p>
    <w:p w14:paraId="4327C1BE" w14:textId="4DC11CB6" w:rsidR="002E39BB" w:rsidRPr="00B74FFC" w:rsidRDefault="002E39BB" w:rsidP="00256614">
      <w:pPr>
        <w:pStyle w:val="Lijstalinea"/>
        <w:numPr>
          <w:ilvl w:val="0"/>
          <w:numId w:val="12"/>
        </w:numPr>
        <w:rPr>
          <w:rFonts w:ascii="Trebuchet MS" w:hAnsi="Trebuchet MS"/>
        </w:rPr>
      </w:pPr>
      <w:r w:rsidRPr="00B74FFC">
        <w:rPr>
          <w:rFonts w:ascii="Trebuchet MS" w:hAnsi="Trebuchet MS"/>
        </w:rPr>
        <w:t>de naam en het kenmerk/referentienummer van de aanbesteding;</w:t>
      </w:r>
    </w:p>
    <w:p w14:paraId="6740648C" w14:textId="2AF726D0" w:rsidR="002E39BB" w:rsidRPr="00B74FFC" w:rsidRDefault="002E39BB" w:rsidP="00256614">
      <w:pPr>
        <w:pStyle w:val="Lijstalinea"/>
        <w:numPr>
          <w:ilvl w:val="0"/>
          <w:numId w:val="12"/>
        </w:numPr>
        <w:rPr>
          <w:rFonts w:ascii="Trebuchet MS" w:hAnsi="Trebuchet MS"/>
        </w:rPr>
      </w:pPr>
      <w:r w:rsidRPr="00B74FFC">
        <w:rPr>
          <w:rFonts w:ascii="Trebuchet MS" w:hAnsi="Trebuchet MS"/>
        </w:rPr>
        <w:t xml:space="preserve">een duidelijke beschrijving van de </w:t>
      </w:r>
      <w:r w:rsidR="009D04B7">
        <w:rPr>
          <w:rFonts w:ascii="Trebuchet MS" w:hAnsi="Trebuchet MS"/>
        </w:rPr>
        <w:t>Klacht</w:t>
      </w:r>
      <w:r w:rsidRPr="00B74FFC">
        <w:rPr>
          <w:rFonts w:ascii="Trebuchet MS" w:hAnsi="Trebuchet MS"/>
        </w:rPr>
        <w:t xml:space="preserve">, het vraagnummer van de nota van inlichtingen waarin de </w:t>
      </w:r>
      <w:r w:rsidR="009D04B7">
        <w:rPr>
          <w:rFonts w:ascii="Trebuchet MS" w:hAnsi="Trebuchet MS"/>
        </w:rPr>
        <w:t>Klacht</w:t>
      </w:r>
      <w:r w:rsidRPr="00B74FFC">
        <w:rPr>
          <w:rFonts w:ascii="Trebuchet MS" w:hAnsi="Trebuchet MS"/>
        </w:rPr>
        <w:t xml:space="preserve"> eventueel in eerste instantie is gemeld én een voorstel voor een oplossing;</w:t>
      </w:r>
    </w:p>
    <w:p w14:paraId="355D14E7" w14:textId="0DAE4238" w:rsidR="002E39BB" w:rsidRPr="00B74FFC" w:rsidRDefault="002E39BB" w:rsidP="002E39BB">
      <w:pPr>
        <w:pStyle w:val="Lijstalinea"/>
        <w:numPr>
          <w:ilvl w:val="0"/>
          <w:numId w:val="12"/>
        </w:numPr>
        <w:rPr>
          <w:rFonts w:ascii="Trebuchet MS" w:hAnsi="Trebuchet MS"/>
        </w:rPr>
      </w:pPr>
      <w:r w:rsidRPr="00B74FFC">
        <w:rPr>
          <w:rFonts w:ascii="Trebuchet MS" w:hAnsi="Trebuchet MS"/>
        </w:rPr>
        <w:t>ge</w:t>
      </w:r>
      <w:r w:rsidR="00114A6B">
        <w:rPr>
          <w:rFonts w:ascii="Trebuchet MS" w:hAnsi="Trebuchet MS"/>
        </w:rPr>
        <w:t>ü</w:t>
      </w:r>
      <w:r w:rsidRPr="00B74FFC">
        <w:rPr>
          <w:rFonts w:ascii="Trebuchet MS" w:hAnsi="Trebuchet MS"/>
        </w:rPr>
        <w:t xml:space="preserve">ploade documenten die relevant (kunnen) zijn voor de inhoudelijke beoordeling van de </w:t>
      </w:r>
      <w:r w:rsidR="009D04B7">
        <w:rPr>
          <w:rFonts w:ascii="Trebuchet MS" w:hAnsi="Trebuchet MS"/>
        </w:rPr>
        <w:t>Klacht</w:t>
      </w:r>
      <w:r w:rsidRPr="00B74FFC">
        <w:rPr>
          <w:rFonts w:ascii="Trebuchet MS" w:hAnsi="Trebuchet MS"/>
        </w:rPr>
        <w:t xml:space="preserve"> waaronder in ieder geval het aanbestedingsdocument en de nota van inlichtingen. </w:t>
      </w:r>
    </w:p>
    <w:p w14:paraId="4EF7C44C" w14:textId="33FF8BA7" w:rsidR="002E39BB" w:rsidRPr="00B74FFC" w:rsidRDefault="002E39BB" w:rsidP="00A66EDA">
      <w:pPr>
        <w:pStyle w:val="Kop2"/>
        <w:numPr>
          <w:ilvl w:val="0"/>
          <w:numId w:val="0"/>
        </w:numPr>
        <w:rPr>
          <w:rFonts w:ascii="Trebuchet MS" w:hAnsi="Trebuchet MS"/>
        </w:rPr>
      </w:pPr>
      <w:r w:rsidRPr="00B74FFC">
        <w:rPr>
          <w:rFonts w:ascii="Trebuchet MS" w:hAnsi="Trebuchet MS"/>
        </w:rPr>
        <w:t xml:space="preserve">Voorwaarden ten aanzien van de ontvankelijkheid van een </w:t>
      </w:r>
      <w:r w:rsidR="009D04B7">
        <w:rPr>
          <w:rFonts w:ascii="Trebuchet MS" w:hAnsi="Trebuchet MS"/>
        </w:rPr>
        <w:t>Klacht</w:t>
      </w:r>
    </w:p>
    <w:p w14:paraId="12328469" w14:textId="4A6E4400" w:rsidR="002E39BB" w:rsidRPr="00B74FFC" w:rsidRDefault="002E39BB" w:rsidP="002E39BB">
      <w:pPr>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is ontvankelijk en wordt alleen inhoudelijk in behandeling genomen indien voldaan is aan de volgende voorwaarden:</w:t>
      </w:r>
    </w:p>
    <w:p w14:paraId="370E59BB" w14:textId="61E59B28" w:rsidR="002E39BB" w:rsidRPr="00B74FFC" w:rsidRDefault="002E39BB" w:rsidP="00256614">
      <w:pPr>
        <w:pStyle w:val="Lijstalinea"/>
        <w:numPr>
          <w:ilvl w:val="0"/>
          <w:numId w:val="15"/>
        </w:numPr>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voldoet aan alle hierboven genoemden voorwaarden voor het indienen van een </w:t>
      </w:r>
      <w:r w:rsidR="009D04B7">
        <w:rPr>
          <w:rFonts w:ascii="Trebuchet MS" w:hAnsi="Trebuchet MS"/>
        </w:rPr>
        <w:t>Klacht</w:t>
      </w:r>
      <w:r w:rsidRPr="00B74FFC">
        <w:rPr>
          <w:rFonts w:ascii="Trebuchet MS" w:hAnsi="Trebuchet MS"/>
        </w:rPr>
        <w:t>.</w:t>
      </w:r>
    </w:p>
    <w:p w14:paraId="3C952D81" w14:textId="4431C83E" w:rsidR="002E39BB" w:rsidRPr="00B74FFC" w:rsidRDefault="002E39BB" w:rsidP="00256614">
      <w:pPr>
        <w:pStyle w:val="Lijstalinea"/>
        <w:numPr>
          <w:ilvl w:val="0"/>
          <w:numId w:val="15"/>
        </w:numPr>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heeft betrekking op onderhavige aanbesteding.</w:t>
      </w:r>
    </w:p>
    <w:p w14:paraId="41FF8E25" w14:textId="24F668B3" w:rsidR="002E39BB" w:rsidRPr="00B74FFC" w:rsidRDefault="002E39BB" w:rsidP="00256614">
      <w:pPr>
        <w:pStyle w:val="Lijstalinea"/>
        <w:numPr>
          <w:ilvl w:val="0"/>
          <w:numId w:val="15"/>
        </w:numPr>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is tijdig gedaan, d.w.z. binnen de kortst mogelijke termijn na bekendmaking van de nota van inlichtingen indien de </w:t>
      </w:r>
      <w:r w:rsidR="009D04B7">
        <w:rPr>
          <w:rFonts w:ascii="Trebuchet MS" w:hAnsi="Trebuchet MS"/>
        </w:rPr>
        <w:t>Klacht</w:t>
      </w:r>
      <w:r w:rsidRPr="00B74FFC">
        <w:rPr>
          <w:rFonts w:ascii="Trebuchet MS" w:hAnsi="Trebuchet MS"/>
        </w:rPr>
        <w:t xml:space="preserve"> daar in eerste instantie aan de orde is geweest doch in ieder geval uiterlijk binnen de looptijd van onderhavige aanbestedingsprocedure.</w:t>
      </w:r>
    </w:p>
    <w:p w14:paraId="03FD0AF2" w14:textId="61F815FF" w:rsidR="002E39BB" w:rsidRPr="00B74FFC" w:rsidRDefault="002E39BB" w:rsidP="00256614">
      <w:pPr>
        <w:pStyle w:val="Lijstalinea"/>
        <w:numPr>
          <w:ilvl w:val="0"/>
          <w:numId w:val="15"/>
        </w:numPr>
        <w:rPr>
          <w:rFonts w:ascii="Trebuchet MS" w:hAnsi="Trebuchet MS"/>
        </w:rPr>
      </w:pPr>
      <w:r w:rsidRPr="00B74FFC">
        <w:rPr>
          <w:rFonts w:ascii="Trebuchet MS" w:hAnsi="Trebuchet MS"/>
        </w:rPr>
        <w:t xml:space="preserve">Het onderwerp van de </w:t>
      </w:r>
      <w:r w:rsidR="009D04B7">
        <w:rPr>
          <w:rFonts w:ascii="Trebuchet MS" w:hAnsi="Trebuchet MS"/>
        </w:rPr>
        <w:t>Klacht</w:t>
      </w:r>
      <w:r w:rsidRPr="00B74FFC">
        <w:rPr>
          <w:rFonts w:ascii="Trebuchet MS" w:hAnsi="Trebuchet MS"/>
        </w:rPr>
        <w:t xml:space="preserve"> valt binnen de reikwijdte van de Aanbestedingswet 2012 of heeft betrekking op een handelen of nalaten van</w:t>
      </w:r>
      <w:r w:rsidR="002F0295" w:rsidRPr="00B74FFC">
        <w:rPr>
          <w:rFonts w:ascii="Trebuchet MS" w:hAnsi="Trebuchet MS"/>
        </w:rPr>
        <w:t xml:space="preserve"> de g</w:t>
      </w:r>
      <w:r w:rsidRPr="00B74FFC">
        <w:rPr>
          <w:rFonts w:ascii="Trebuchet MS" w:hAnsi="Trebuchet MS"/>
        </w:rPr>
        <w:t xml:space="preserve">emeente </w:t>
      </w:r>
      <w:r w:rsidR="00114A6B">
        <w:rPr>
          <w:rFonts w:ascii="Trebuchet MS" w:hAnsi="Trebuchet MS"/>
        </w:rPr>
        <w:t>Medemblik</w:t>
      </w:r>
      <w:r w:rsidR="00420381" w:rsidRPr="00B74FFC">
        <w:rPr>
          <w:rFonts w:ascii="Trebuchet MS" w:hAnsi="Trebuchet MS"/>
        </w:rPr>
        <w:t xml:space="preserve"> </w:t>
      </w:r>
      <w:r w:rsidRPr="00B74FFC">
        <w:rPr>
          <w:rFonts w:ascii="Trebuchet MS" w:hAnsi="Trebuchet MS"/>
        </w:rPr>
        <w:t xml:space="preserve">in strijd met de Aanbestedingswet 2012 of het beginsel van transparantie, non-discriminatie, gelijke behandeling en/of proportionaliteit of in strijd met een ander voorschrift dat geldt voor onderhavige aanbesteding. </w:t>
      </w:r>
    </w:p>
    <w:p w14:paraId="1D998FCD" w14:textId="4F32E88B" w:rsidR="002E39BB" w:rsidRPr="00B74FFC" w:rsidRDefault="002E39BB" w:rsidP="00256614">
      <w:pPr>
        <w:pStyle w:val="Lijstalinea"/>
        <w:numPr>
          <w:ilvl w:val="0"/>
          <w:numId w:val="15"/>
        </w:numPr>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heeft geen betrekking op het algemene aanbestedingsbeleid van</w:t>
      </w:r>
      <w:r w:rsidR="00D106E4" w:rsidRPr="00B74FFC">
        <w:rPr>
          <w:rFonts w:ascii="Trebuchet MS" w:hAnsi="Trebuchet MS"/>
        </w:rPr>
        <w:t xml:space="preserve"> de g</w:t>
      </w:r>
      <w:r w:rsidRPr="00B74FFC">
        <w:rPr>
          <w:rFonts w:ascii="Trebuchet MS" w:hAnsi="Trebuchet MS"/>
        </w:rPr>
        <w:t>emeente</w:t>
      </w:r>
      <w:r w:rsidR="00114A6B">
        <w:rPr>
          <w:rFonts w:ascii="Trebuchet MS" w:hAnsi="Trebuchet MS"/>
        </w:rPr>
        <w:t xml:space="preserve"> Medemblik</w:t>
      </w:r>
      <w:r w:rsidRPr="00B74FFC">
        <w:rPr>
          <w:rFonts w:ascii="Trebuchet MS" w:hAnsi="Trebuchet MS"/>
        </w:rPr>
        <w:t>.</w:t>
      </w:r>
    </w:p>
    <w:p w14:paraId="272E738E" w14:textId="5402408D" w:rsidR="002E39BB" w:rsidRPr="00B74FFC" w:rsidRDefault="002E39BB" w:rsidP="00256614">
      <w:pPr>
        <w:pStyle w:val="Lijstalinea"/>
        <w:numPr>
          <w:ilvl w:val="0"/>
          <w:numId w:val="15"/>
        </w:numPr>
        <w:rPr>
          <w:rFonts w:ascii="Trebuchet MS" w:hAnsi="Trebuchet MS"/>
        </w:rPr>
      </w:pPr>
      <w:r w:rsidRPr="00B74FFC">
        <w:rPr>
          <w:rFonts w:ascii="Trebuchet MS" w:hAnsi="Trebuchet MS"/>
        </w:rPr>
        <w:t xml:space="preserve">Indien de </w:t>
      </w:r>
      <w:r w:rsidR="009D04B7">
        <w:rPr>
          <w:rFonts w:ascii="Trebuchet MS" w:hAnsi="Trebuchet MS"/>
        </w:rPr>
        <w:t>Klacht</w:t>
      </w:r>
      <w:r w:rsidRPr="00B74FFC">
        <w:rPr>
          <w:rFonts w:ascii="Trebuchet MS" w:hAnsi="Trebuchet MS"/>
        </w:rPr>
        <w:t xml:space="preserve"> afkomstig is van een onderaannemer kan niet geklaagd worden over de relatie hoofdaannemer-onderaannemer.</w:t>
      </w:r>
    </w:p>
    <w:p w14:paraId="3C13DE63" w14:textId="2BF15761" w:rsidR="002E39BB" w:rsidRPr="00B74FFC" w:rsidRDefault="002E39BB" w:rsidP="00256614">
      <w:pPr>
        <w:pStyle w:val="Lijstalinea"/>
        <w:numPr>
          <w:ilvl w:val="0"/>
          <w:numId w:val="15"/>
        </w:numPr>
        <w:rPr>
          <w:rFonts w:ascii="Trebuchet MS" w:hAnsi="Trebuchet MS"/>
        </w:rPr>
      </w:pPr>
      <w:r w:rsidRPr="00B74FFC">
        <w:rPr>
          <w:rFonts w:ascii="Trebuchet MS" w:hAnsi="Trebuchet MS"/>
        </w:rPr>
        <w:t xml:space="preserve">Indien de </w:t>
      </w:r>
      <w:r w:rsidR="009D04B7">
        <w:rPr>
          <w:rFonts w:ascii="Trebuchet MS" w:hAnsi="Trebuchet MS"/>
        </w:rPr>
        <w:t>Klacht</w:t>
      </w:r>
      <w:r w:rsidRPr="00B74FFC">
        <w:rPr>
          <w:rFonts w:ascii="Trebuchet MS" w:hAnsi="Trebuchet MS"/>
        </w:rPr>
        <w:t xml:space="preserve"> in eerste instantie aan de orde is gesteld bij nota van inlichtingen dan wel anderszins, toont de ondernemer aan dat de reactie van</w:t>
      </w:r>
      <w:r w:rsidR="00D106E4" w:rsidRPr="00B74FFC">
        <w:rPr>
          <w:rFonts w:ascii="Trebuchet MS" w:hAnsi="Trebuchet MS"/>
        </w:rPr>
        <w:t xml:space="preserve"> de gemeente</w:t>
      </w:r>
      <w:r w:rsidR="003D17B2" w:rsidRPr="00B74FFC">
        <w:rPr>
          <w:rFonts w:ascii="Trebuchet MS" w:hAnsi="Trebuchet MS"/>
        </w:rPr>
        <w:t xml:space="preserve"> </w:t>
      </w:r>
      <w:r w:rsidR="00114A6B">
        <w:rPr>
          <w:rFonts w:ascii="Trebuchet MS" w:hAnsi="Trebuchet MS"/>
        </w:rPr>
        <w:t>Medemblik</w:t>
      </w:r>
      <w:r w:rsidR="00D106E4" w:rsidRPr="00B74FFC">
        <w:rPr>
          <w:rFonts w:ascii="Trebuchet MS" w:hAnsi="Trebuchet MS"/>
        </w:rPr>
        <w:t xml:space="preserve"> </w:t>
      </w:r>
      <w:r w:rsidRPr="00B74FFC">
        <w:rPr>
          <w:rFonts w:ascii="Trebuchet MS" w:hAnsi="Trebuchet MS"/>
        </w:rPr>
        <w:t>niet tot het gewenste resultaat heeft geleid voor de ondernemer.</w:t>
      </w:r>
    </w:p>
    <w:p w14:paraId="0586161C" w14:textId="471E143B" w:rsidR="002E39BB" w:rsidRPr="00B74FFC" w:rsidRDefault="002E39BB" w:rsidP="002E39BB">
      <w:pPr>
        <w:pStyle w:val="Lijstalinea"/>
        <w:numPr>
          <w:ilvl w:val="0"/>
          <w:numId w:val="15"/>
        </w:numPr>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is niet gedaan om misbruik te maken van de </w:t>
      </w:r>
      <w:r w:rsidR="00375D01" w:rsidRPr="00B74FFC">
        <w:rPr>
          <w:rFonts w:ascii="Trebuchet MS" w:hAnsi="Trebuchet MS"/>
        </w:rPr>
        <w:t>klacht</w:t>
      </w:r>
      <w:r w:rsidRPr="00B74FFC">
        <w:rPr>
          <w:rFonts w:ascii="Trebuchet MS" w:hAnsi="Trebuchet MS"/>
        </w:rPr>
        <w:t xml:space="preserve">enregeling. De </w:t>
      </w:r>
      <w:r w:rsidR="005B1E21" w:rsidRPr="00B74FFC">
        <w:rPr>
          <w:rFonts w:ascii="Trebuchet MS" w:hAnsi="Trebuchet MS"/>
        </w:rPr>
        <w:t>klachtbehandelaar</w:t>
      </w:r>
      <w:r w:rsidRPr="00B74FFC">
        <w:rPr>
          <w:rFonts w:ascii="Trebuchet MS" w:hAnsi="Trebuchet MS"/>
        </w:rPr>
        <w:t xml:space="preserve"> behoudt zich het recht voor om de </w:t>
      </w:r>
      <w:r w:rsidR="009D04B7">
        <w:rPr>
          <w:rFonts w:ascii="Trebuchet MS" w:hAnsi="Trebuchet MS"/>
        </w:rPr>
        <w:t>Klacht</w:t>
      </w:r>
      <w:r w:rsidRPr="00B74FFC">
        <w:rPr>
          <w:rFonts w:ascii="Trebuchet MS" w:hAnsi="Trebuchet MS"/>
        </w:rPr>
        <w:t xml:space="preserve"> niet-ontvankelijk te verklaren indien naar zijn/haar oordeel op objectieve gronden kan worden vastgesteld dat de ondernemer oneigenlijk gebruik dan wel misbruik maakt van de klachtenregeling. De </w:t>
      </w:r>
      <w:r w:rsidR="005B1E21" w:rsidRPr="00B74FFC">
        <w:rPr>
          <w:rFonts w:ascii="Trebuchet MS" w:hAnsi="Trebuchet MS"/>
        </w:rPr>
        <w:t>k</w:t>
      </w:r>
      <w:r w:rsidRPr="00B74FFC">
        <w:rPr>
          <w:rFonts w:ascii="Trebuchet MS" w:hAnsi="Trebuchet MS"/>
        </w:rPr>
        <w:t xml:space="preserve">lachtbehandelaar kan in een dergelijke situatie </w:t>
      </w:r>
      <w:r w:rsidR="00E038D5" w:rsidRPr="00B74FFC">
        <w:rPr>
          <w:rFonts w:ascii="Trebuchet MS" w:hAnsi="Trebuchet MS"/>
        </w:rPr>
        <w:t xml:space="preserve">de </w:t>
      </w:r>
      <w:r w:rsidR="00A66EDA" w:rsidRPr="00B74FFC">
        <w:rPr>
          <w:rFonts w:ascii="Trebuchet MS" w:hAnsi="Trebuchet MS"/>
        </w:rPr>
        <w:t>g</w:t>
      </w:r>
      <w:r w:rsidRPr="00B74FFC">
        <w:rPr>
          <w:rFonts w:ascii="Trebuchet MS" w:hAnsi="Trebuchet MS"/>
        </w:rPr>
        <w:t xml:space="preserve">emeente adviseren een </w:t>
      </w:r>
      <w:r w:rsidR="009D04B7">
        <w:rPr>
          <w:rFonts w:ascii="Trebuchet MS" w:hAnsi="Trebuchet MS"/>
        </w:rPr>
        <w:t>Klacht</w:t>
      </w:r>
      <w:r w:rsidRPr="00B74FFC">
        <w:rPr>
          <w:rFonts w:ascii="Trebuchet MS" w:hAnsi="Trebuchet MS"/>
        </w:rPr>
        <w:t xml:space="preserve"> over de betreffende ondernemer in te dienen bij de ondernemer zelf en vervolgens bij de Commissie van Aanbestedingsexperts in Den Haag.</w:t>
      </w:r>
    </w:p>
    <w:p w14:paraId="040AF290" w14:textId="77777777" w:rsidR="002E39BB" w:rsidRPr="00B74FFC" w:rsidRDefault="002E39BB" w:rsidP="00A66EDA">
      <w:pPr>
        <w:pStyle w:val="Kop2"/>
        <w:numPr>
          <w:ilvl w:val="0"/>
          <w:numId w:val="0"/>
        </w:numPr>
        <w:ind w:left="794" w:hanging="794"/>
        <w:rPr>
          <w:rFonts w:ascii="Trebuchet MS" w:hAnsi="Trebuchet MS"/>
        </w:rPr>
      </w:pPr>
      <w:r w:rsidRPr="00B74FFC">
        <w:rPr>
          <w:rFonts w:ascii="Trebuchet MS" w:hAnsi="Trebuchet MS"/>
        </w:rPr>
        <w:t>De klachtprocedure</w:t>
      </w:r>
    </w:p>
    <w:p w14:paraId="33082F3E" w14:textId="77777777" w:rsidR="002E39BB" w:rsidRPr="00B74FFC" w:rsidRDefault="002E39BB" w:rsidP="002E39BB">
      <w:pPr>
        <w:rPr>
          <w:rFonts w:ascii="Trebuchet MS" w:hAnsi="Trebuchet MS"/>
        </w:rPr>
      </w:pPr>
      <w:r w:rsidRPr="00B74FFC">
        <w:rPr>
          <w:rFonts w:ascii="Trebuchet MS" w:hAnsi="Trebuchet MS"/>
        </w:rPr>
        <w:t>De klachtprocedure verloopt in de volgende stappen:</w:t>
      </w:r>
    </w:p>
    <w:p w14:paraId="5C092873" w14:textId="44FC8882" w:rsidR="002E39BB" w:rsidRPr="00B74FFC" w:rsidRDefault="002E39BB" w:rsidP="00A66EDA">
      <w:pPr>
        <w:pStyle w:val="Lijstalinea"/>
        <w:numPr>
          <w:ilvl w:val="0"/>
          <w:numId w:val="18"/>
        </w:numPr>
        <w:rPr>
          <w:rFonts w:ascii="Trebuchet MS" w:hAnsi="Trebuchet MS"/>
        </w:rPr>
      </w:pPr>
      <w:r w:rsidRPr="00B74FFC">
        <w:rPr>
          <w:rFonts w:ascii="Trebuchet MS" w:hAnsi="Trebuchet MS"/>
        </w:rPr>
        <w:t xml:space="preserve">De ondernemer dient zijn </w:t>
      </w:r>
      <w:r w:rsidR="009D04B7">
        <w:rPr>
          <w:rFonts w:ascii="Trebuchet MS" w:hAnsi="Trebuchet MS"/>
        </w:rPr>
        <w:t>Klacht</w:t>
      </w:r>
      <w:r w:rsidRPr="00B74FFC">
        <w:rPr>
          <w:rFonts w:ascii="Trebuchet MS" w:hAnsi="Trebuchet MS"/>
        </w:rPr>
        <w:t xml:space="preserve"> in bij het KMA via de volgende link: </w:t>
      </w:r>
      <w:hyperlink r:id="rId12" w:history="1">
        <w:r w:rsidR="00114A6B" w:rsidRPr="00636AAE">
          <w:rPr>
            <w:rStyle w:val="Hyperlink"/>
            <w:rFonts w:ascii="Trebuchet MS" w:hAnsi="Trebuchet MS"/>
          </w:rPr>
          <w:t>https://klachtenmeldpuntaanbesteden.nl/leden/gemeente-medemblik/</w:t>
        </w:r>
      </w:hyperlink>
    </w:p>
    <w:p w14:paraId="6661B631" w14:textId="51079DEE" w:rsidR="002E39BB" w:rsidRPr="00B74FFC" w:rsidRDefault="002E39BB" w:rsidP="00A66EDA">
      <w:pPr>
        <w:pStyle w:val="Lijstalinea"/>
        <w:numPr>
          <w:ilvl w:val="0"/>
          <w:numId w:val="18"/>
        </w:numPr>
        <w:rPr>
          <w:rFonts w:ascii="Trebuchet MS" w:hAnsi="Trebuchet MS"/>
        </w:rPr>
      </w:pPr>
      <w:r w:rsidRPr="00B74FFC">
        <w:rPr>
          <w:rFonts w:ascii="Trebuchet MS" w:hAnsi="Trebuchet MS"/>
        </w:rPr>
        <w:t xml:space="preserve">Het KMA bevestigt per omgaande de ontvangst van de </w:t>
      </w:r>
      <w:r w:rsidR="009D04B7">
        <w:rPr>
          <w:rFonts w:ascii="Trebuchet MS" w:hAnsi="Trebuchet MS"/>
        </w:rPr>
        <w:t>Klacht</w:t>
      </w:r>
      <w:r w:rsidRPr="00B74FFC">
        <w:rPr>
          <w:rFonts w:ascii="Trebuchet MS" w:hAnsi="Trebuchet MS"/>
        </w:rPr>
        <w:t xml:space="preserve"> aan de ondernemer en aan </w:t>
      </w:r>
      <w:r w:rsidR="00E038D5" w:rsidRPr="00B74FFC">
        <w:rPr>
          <w:rFonts w:ascii="Trebuchet MS" w:hAnsi="Trebuchet MS"/>
        </w:rPr>
        <w:t>gemeente</w:t>
      </w:r>
      <w:r w:rsidR="00114A6B">
        <w:rPr>
          <w:rFonts w:ascii="Trebuchet MS" w:hAnsi="Trebuchet MS"/>
        </w:rPr>
        <w:t xml:space="preserve"> Medemblik</w:t>
      </w:r>
      <w:r w:rsidRPr="00B74FFC">
        <w:rPr>
          <w:rFonts w:ascii="Trebuchet MS" w:hAnsi="Trebuchet MS"/>
        </w:rPr>
        <w:t>.</w:t>
      </w:r>
    </w:p>
    <w:p w14:paraId="4D975DA7" w14:textId="01C23686" w:rsidR="002E39BB" w:rsidRPr="00B74FFC" w:rsidRDefault="002E39BB" w:rsidP="00A66EDA">
      <w:pPr>
        <w:pStyle w:val="Lijstalinea"/>
        <w:numPr>
          <w:ilvl w:val="0"/>
          <w:numId w:val="18"/>
        </w:numPr>
        <w:rPr>
          <w:rFonts w:ascii="Trebuchet MS" w:hAnsi="Trebuchet MS"/>
        </w:rPr>
      </w:pPr>
      <w:r w:rsidRPr="00B74FFC">
        <w:rPr>
          <w:rFonts w:ascii="Trebuchet MS" w:hAnsi="Trebuchet MS"/>
        </w:rPr>
        <w:lastRenderedPageBreak/>
        <w:t xml:space="preserve">De </w:t>
      </w:r>
      <w:r w:rsidR="009D04B7">
        <w:rPr>
          <w:rFonts w:ascii="Trebuchet MS" w:hAnsi="Trebuchet MS"/>
        </w:rPr>
        <w:t>Klacht</w:t>
      </w:r>
      <w:r w:rsidRPr="00B74FFC">
        <w:rPr>
          <w:rFonts w:ascii="Trebuchet MS" w:hAnsi="Trebuchet MS"/>
        </w:rPr>
        <w:t xml:space="preserve"> wordt in behandeling genomen door één van de </w:t>
      </w:r>
      <w:r w:rsidR="005B1E21" w:rsidRPr="00B74FFC">
        <w:rPr>
          <w:rFonts w:ascii="Trebuchet MS" w:hAnsi="Trebuchet MS"/>
        </w:rPr>
        <w:t>k</w:t>
      </w:r>
      <w:r w:rsidRPr="00B74FFC">
        <w:rPr>
          <w:rFonts w:ascii="Trebuchet MS" w:hAnsi="Trebuchet MS"/>
        </w:rPr>
        <w:t xml:space="preserve">lachtbehandelaars van het KMA. De </w:t>
      </w:r>
      <w:r w:rsidR="005B1E21" w:rsidRPr="00B74FFC">
        <w:rPr>
          <w:rFonts w:ascii="Trebuchet MS" w:hAnsi="Trebuchet MS"/>
        </w:rPr>
        <w:t>k</w:t>
      </w:r>
      <w:r w:rsidRPr="00B74FFC">
        <w:rPr>
          <w:rFonts w:ascii="Trebuchet MS" w:hAnsi="Trebuchet MS"/>
        </w:rPr>
        <w:t xml:space="preserve">lachtbehandelaar neemt alleen de </w:t>
      </w:r>
      <w:r w:rsidR="009D04B7">
        <w:rPr>
          <w:rFonts w:ascii="Trebuchet MS" w:hAnsi="Trebuchet MS"/>
        </w:rPr>
        <w:t>Klacht</w:t>
      </w:r>
      <w:r w:rsidRPr="00B74FFC">
        <w:rPr>
          <w:rFonts w:ascii="Trebuchet MS" w:hAnsi="Trebuchet MS"/>
        </w:rPr>
        <w:t xml:space="preserve"> in behandeling indien hij/zij garant staat voor zijn/haar onafhankelijkheid in relatie tot </w:t>
      </w:r>
      <w:r w:rsidR="00E038D5" w:rsidRPr="00B74FFC">
        <w:rPr>
          <w:rFonts w:ascii="Trebuchet MS" w:hAnsi="Trebuchet MS"/>
        </w:rPr>
        <w:t>g</w:t>
      </w:r>
      <w:r w:rsidRPr="00B74FFC">
        <w:rPr>
          <w:rFonts w:ascii="Trebuchet MS" w:hAnsi="Trebuchet MS"/>
        </w:rPr>
        <w:t>emeente</w:t>
      </w:r>
      <w:r w:rsidR="00114A6B">
        <w:rPr>
          <w:rFonts w:ascii="Trebuchet MS" w:hAnsi="Trebuchet MS"/>
        </w:rPr>
        <w:t xml:space="preserve"> Medemblik</w:t>
      </w:r>
      <w:r w:rsidRPr="00B74FFC">
        <w:rPr>
          <w:rFonts w:ascii="Trebuchet MS" w:hAnsi="Trebuchet MS"/>
        </w:rPr>
        <w:t xml:space="preserve">, onderhavige aanbesteding en de ondernemer die de </w:t>
      </w:r>
      <w:r w:rsidR="009D04B7">
        <w:rPr>
          <w:rFonts w:ascii="Trebuchet MS" w:hAnsi="Trebuchet MS"/>
        </w:rPr>
        <w:t>Klacht</w:t>
      </w:r>
      <w:r w:rsidRPr="00B74FFC">
        <w:rPr>
          <w:rFonts w:ascii="Trebuchet MS" w:hAnsi="Trebuchet MS"/>
        </w:rPr>
        <w:t xml:space="preserve"> heeft ingediend.</w:t>
      </w:r>
    </w:p>
    <w:p w14:paraId="42F0A011" w14:textId="6E8C9F95" w:rsidR="002E39BB" w:rsidRPr="00B74FFC" w:rsidRDefault="002E39BB" w:rsidP="00A66EDA">
      <w:pPr>
        <w:pStyle w:val="Lijstalinea"/>
        <w:numPr>
          <w:ilvl w:val="0"/>
          <w:numId w:val="18"/>
        </w:numPr>
        <w:rPr>
          <w:rFonts w:ascii="Trebuchet MS" w:hAnsi="Trebuchet MS"/>
        </w:rPr>
      </w:pPr>
      <w:r w:rsidRPr="00B74FFC">
        <w:rPr>
          <w:rFonts w:ascii="Trebuchet MS" w:hAnsi="Trebuchet MS"/>
        </w:rPr>
        <w:t xml:space="preserve">De </w:t>
      </w:r>
      <w:r w:rsidR="005B1E21" w:rsidRPr="00B74FFC">
        <w:rPr>
          <w:rFonts w:ascii="Trebuchet MS" w:hAnsi="Trebuchet MS"/>
        </w:rPr>
        <w:t>k</w:t>
      </w:r>
      <w:r w:rsidRPr="00B74FFC">
        <w:rPr>
          <w:rFonts w:ascii="Trebuchet MS" w:hAnsi="Trebuchet MS"/>
        </w:rPr>
        <w:t xml:space="preserve">lachtbehandelaar beoordeelt of de </w:t>
      </w:r>
      <w:r w:rsidR="009D04B7">
        <w:rPr>
          <w:rFonts w:ascii="Trebuchet MS" w:hAnsi="Trebuchet MS"/>
        </w:rPr>
        <w:t>Klacht</w:t>
      </w:r>
      <w:r w:rsidRPr="00B74FFC">
        <w:rPr>
          <w:rFonts w:ascii="Trebuchet MS" w:hAnsi="Trebuchet MS"/>
        </w:rPr>
        <w:t xml:space="preserve"> ontvankelijk is.</w:t>
      </w:r>
    </w:p>
    <w:p w14:paraId="249FC4EC" w14:textId="77777777" w:rsidR="000C3F0D" w:rsidRPr="00B74FFC" w:rsidRDefault="002E39BB" w:rsidP="000C3F0D">
      <w:pPr>
        <w:pStyle w:val="Lijstalinea"/>
        <w:numPr>
          <w:ilvl w:val="1"/>
          <w:numId w:val="18"/>
        </w:numPr>
        <w:ind w:left="1134"/>
        <w:rPr>
          <w:rFonts w:ascii="Trebuchet MS" w:hAnsi="Trebuchet MS"/>
        </w:rPr>
      </w:pPr>
      <w:r w:rsidRPr="00B74FFC">
        <w:rPr>
          <w:rFonts w:ascii="Trebuchet MS" w:hAnsi="Trebuchet MS"/>
        </w:rPr>
        <w:t xml:space="preserve">Indien de niet-ontvankelijkheid hersteld kan worden zal de ondernemer hiertoe via het KMA in de gelegenheid worden gesteld. </w:t>
      </w:r>
    </w:p>
    <w:p w14:paraId="4D447FB8" w14:textId="6898E0EC" w:rsidR="002E39BB" w:rsidRPr="00B74FFC" w:rsidRDefault="002E39BB" w:rsidP="000C3F0D">
      <w:pPr>
        <w:pStyle w:val="Lijstalinea"/>
        <w:numPr>
          <w:ilvl w:val="1"/>
          <w:numId w:val="18"/>
        </w:numPr>
        <w:ind w:left="1134"/>
        <w:rPr>
          <w:rFonts w:ascii="Trebuchet MS" w:hAnsi="Trebuchet MS"/>
        </w:rPr>
      </w:pPr>
      <w:r w:rsidRPr="00B74FFC">
        <w:rPr>
          <w:rFonts w:ascii="Trebuchet MS" w:hAnsi="Trebuchet MS"/>
        </w:rPr>
        <w:t xml:space="preserve">Indien de niet-ontvankelijkheid niet hersteld kan worden dan bericht de </w:t>
      </w:r>
      <w:r w:rsidR="005B1E21" w:rsidRPr="00B74FFC">
        <w:rPr>
          <w:rFonts w:ascii="Trebuchet MS" w:hAnsi="Trebuchet MS"/>
        </w:rPr>
        <w:t>k</w:t>
      </w:r>
      <w:r w:rsidRPr="00B74FFC">
        <w:rPr>
          <w:rFonts w:ascii="Trebuchet MS" w:hAnsi="Trebuchet MS"/>
        </w:rPr>
        <w:t xml:space="preserve">lachtbehandelaar </w:t>
      </w:r>
      <w:r w:rsidR="00E038D5"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00420381" w:rsidRPr="00B74FFC">
        <w:rPr>
          <w:rFonts w:ascii="Trebuchet MS" w:hAnsi="Trebuchet MS"/>
        </w:rPr>
        <w:t xml:space="preserve"> </w:t>
      </w:r>
      <w:r w:rsidRPr="00B74FFC">
        <w:rPr>
          <w:rFonts w:ascii="Trebuchet MS" w:hAnsi="Trebuchet MS"/>
        </w:rPr>
        <w:t>hierover zo spoedig mogelijk via het KMA. Het bepaalde in stap 7 is vervolgens van toepassing.</w:t>
      </w:r>
    </w:p>
    <w:p w14:paraId="57E4A197" w14:textId="44F3483F" w:rsidR="002E39BB" w:rsidRPr="00B74FFC" w:rsidRDefault="002E39BB" w:rsidP="00A66EDA">
      <w:pPr>
        <w:pStyle w:val="Lijstalinea"/>
        <w:numPr>
          <w:ilvl w:val="0"/>
          <w:numId w:val="18"/>
        </w:numPr>
        <w:rPr>
          <w:rFonts w:ascii="Trebuchet MS" w:hAnsi="Trebuchet MS"/>
        </w:rPr>
      </w:pPr>
      <w:r w:rsidRPr="00B74FFC">
        <w:rPr>
          <w:rFonts w:ascii="Trebuchet MS" w:hAnsi="Trebuchet MS"/>
        </w:rPr>
        <w:t xml:space="preserve">Indien de </w:t>
      </w:r>
      <w:r w:rsidR="009D04B7">
        <w:rPr>
          <w:rFonts w:ascii="Trebuchet MS" w:hAnsi="Trebuchet MS"/>
        </w:rPr>
        <w:t>Klacht</w:t>
      </w:r>
      <w:r w:rsidRPr="00B74FFC">
        <w:rPr>
          <w:rFonts w:ascii="Trebuchet MS" w:hAnsi="Trebuchet MS"/>
        </w:rPr>
        <w:t xml:space="preserve"> ontvankelijk is wordt deze voortvarend en binnen een termijn van 5 werkdagen, gerekend vanaf het moment van ontvangst van de </w:t>
      </w:r>
      <w:r w:rsidR="009D04B7">
        <w:rPr>
          <w:rFonts w:ascii="Trebuchet MS" w:hAnsi="Trebuchet MS"/>
        </w:rPr>
        <w:t>Klacht</w:t>
      </w:r>
      <w:r w:rsidRPr="00B74FFC">
        <w:rPr>
          <w:rFonts w:ascii="Trebuchet MS" w:hAnsi="Trebuchet MS"/>
        </w:rPr>
        <w:t xml:space="preserve">, inhoudelijk beoordeeld door de </w:t>
      </w:r>
      <w:r w:rsidR="005B1E21" w:rsidRPr="00B74FFC">
        <w:rPr>
          <w:rFonts w:ascii="Trebuchet MS" w:hAnsi="Trebuchet MS"/>
        </w:rPr>
        <w:t>k</w:t>
      </w:r>
      <w:r w:rsidRPr="00B74FFC">
        <w:rPr>
          <w:rFonts w:ascii="Trebuchet MS" w:hAnsi="Trebuchet MS"/>
        </w:rPr>
        <w:t xml:space="preserve">lachtbehandelaar. Slechts bij uitzondering en afhankelijk van de aard en de omvang van de </w:t>
      </w:r>
      <w:r w:rsidR="009D04B7">
        <w:rPr>
          <w:rFonts w:ascii="Trebuchet MS" w:hAnsi="Trebuchet MS"/>
        </w:rPr>
        <w:t>Klacht</w:t>
      </w:r>
      <w:r w:rsidRPr="00B74FFC">
        <w:rPr>
          <w:rFonts w:ascii="Trebuchet MS" w:hAnsi="Trebuchet MS"/>
        </w:rPr>
        <w:t xml:space="preserve"> kan de behandeltermijn langer zijn dan 5 werkdagen.</w:t>
      </w:r>
    </w:p>
    <w:p w14:paraId="7917FF56" w14:textId="59348B72" w:rsidR="002E39BB" w:rsidRPr="00B74FFC" w:rsidRDefault="002E39BB" w:rsidP="00811651">
      <w:pPr>
        <w:pStyle w:val="Lijstalinea"/>
        <w:numPr>
          <w:ilvl w:val="1"/>
          <w:numId w:val="18"/>
        </w:numPr>
        <w:ind w:left="1134"/>
        <w:rPr>
          <w:rFonts w:ascii="Trebuchet MS" w:hAnsi="Trebuchet MS"/>
        </w:rPr>
      </w:pPr>
      <w:r w:rsidRPr="00B74FFC">
        <w:rPr>
          <w:rFonts w:ascii="Trebuchet MS" w:hAnsi="Trebuchet MS"/>
        </w:rPr>
        <w:t xml:space="preserve">Voor eventuele aanvullende gegevens die de </w:t>
      </w:r>
      <w:r w:rsidR="005B1E21" w:rsidRPr="00B74FFC">
        <w:rPr>
          <w:rFonts w:ascii="Trebuchet MS" w:hAnsi="Trebuchet MS"/>
        </w:rPr>
        <w:t>k</w:t>
      </w:r>
      <w:r w:rsidRPr="00B74FFC">
        <w:rPr>
          <w:rFonts w:ascii="Trebuchet MS" w:hAnsi="Trebuchet MS"/>
        </w:rPr>
        <w:t xml:space="preserve">lachtbehandelaar nodig heeft zal hij/zij rechtstreeks contact opnemen met de ondernemer en/of </w:t>
      </w:r>
      <w:r w:rsidR="00E038D5"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Pr="00B74FFC">
        <w:rPr>
          <w:rFonts w:ascii="Trebuchet MS" w:hAnsi="Trebuchet MS"/>
        </w:rPr>
        <w:t xml:space="preserve">. </w:t>
      </w:r>
    </w:p>
    <w:p w14:paraId="6F7F6947" w14:textId="77777777" w:rsidR="00811651" w:rsidRPr="00B74FFC" w:rsidRDefault="002E39BB" w:rsidP="00811651">
      <w:pPr>
        <w:pStyle w:val="Lijstalinea"/>
        <w:numPr>
          <w:ilvl w:val="1"/>
          <w:numId w:val="18"/>
        </w:numPr>
        <w:ind w:left="1134"/>
        <w:rPr>
          <w:rFonts w:ascii="Trebuchet MS" w:hAnsi="Trebuchet MS"/>
        </w:rPr>
      </w:pPr>
      <w:r w:rsidRPr="00B74FFC">
        <w:rPr>
          <w:rFonts w:ascii="Trebuchet MS" w:hAnsi="Trebuchet MS"/>
        </w:rPr>
        <w:t xml:space="preserve">Eventueel kan de behandelende </w:t>
      </w:r>
      <w:r w:rsidR="005B1E21" w:rsidRPr="00B74FFC">
        <w:rPr>
          <w:rFonts w:ascii="Trebuchet MS" w:hAnsi="Trebuchet MS"/>
        </w:rPr>
        <w:t>k</w:t>
      </w:r>
      <w:r w:rsidRPr="00B74FFC">
        <w:rPr>
          <w:rFonts w:ascii="Trebuchet MS" w:hAnsi="Trebuchet MS"/>
        </w:rPr>
        <w:t xml:space="preserve">lachtbehandelaar een tweede </w:t>
      </w:r>
      <w:r w:rsidR="005B1E21" w:rsidRPr="00B74FFC">
        <w:rPr>
          <w:rFonts w:ascii="Trebuchet MS" w:hAnsi="Trebuchet MS"/>
        </w:rPr>
        <w:t>k</w:t>
      </w:r>
      <w:r w:rsidRPr="00B74FFC">
        <w:rPr>
          <w:rFonts w:ascii="Trebuchet MS" w:hAnsi="Trebuchet MS"/>
        </w:rPr>
        <w:t>lachtbehandelaar inschakelen voor een second opinion.</w:t>
      </w:r>
    </w:p>
    <w:p w14:paraId="5360A27A" w14:textId="07B0B06D" w:rsidR="002E39BB" w:rsidRPr="00B74FFC" w:rsidRDefault="002E39BB" w:rsidP="00811651">
      <w:pPr>
        <w:ind w:left="774"/>
        <w:rPr>
          <w:rFonts w:ascii="Trebuchet MS" w:hAnsi="Trebuchet MS"/>
        </w:rPr>
      </w:pPr>
      <w:r w:rsidRPr="00B74FFC">
        <w:rPr>
          <w:rFonts w:ascii="Trebuchet MS" w:hAnsi="Trebuchet MS"/>
        </w:rPr>
        <w:t xml:space="preserve">De behandeling van de </w:t>
      </w:r>
      <w:r w:rsidR="009D04B7">
        <w:rPr>
          <w:rFonts w:ascii="Trebuchet MS" w:hAnsi="Trebuchet MS"/>
        </w:rPr>
        <w:t>Klacht</w:t>
      </w:r>
      <w:r w:rsidRPr="00B74FFC">
        <w:rPr>
          <w:rFonts w:ascii="Trebuchet MS" w:hAnsi="Trebuchet MS"/>
        </w:rPr>
        <w:t xml:space="preserve"> resulteert in een gemotiveerd doch niet bindend advies van de </w:t>
      </w:r>
      <w:r w:rsidR="005B1E21" w:rsidRPr="00B74FFC">
        <w:rPr>
          <w:rFonts w:ascii="Trebuchet MS" w:hAnsi="Trebuchet MS"/>
        </w:rPr>
        <w:t>k</w:t>
      </w:r>
      <w:r w:rsidRPr="00B74FFC">
        <w:rPr>
          <w:rFonts w:ascii="Trebuchet MS" w:hAnsi="Trebuchet MS"/>
        </w:rPr>
        <w:t xml:space="preserve">lachtbehandelaar aan </w:t>
      </w:r>
      <w:r w:rsidR="00E038D5"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Pr="00B74FFC">
        <w:rPr>
          <w:rFonts w:ascii="Trebuchet MS" w:hAnsi="Trebuchet MS"/>
        </w:rPr>
        <w:t xml:space="preserve">. Het advies bevat de naam en contactgegevens van de </w:t>
      </w:r>
      <w:r w:rsidR="005B1E21" w:rsidRPr="00B74FFC">
        <w:rPr>
          <w:rFonts w:ascii="Trebuchet MS" w:hAnsi="Trebuchet MS"/>
        </w:rPr>
        <w:t>k</w:t>
      </w:r>
      <w:r w:rsidRPr="00B74FFC">
        <w:rPr>
          <w:rFonts w:ascii="Trebuchet MS" w:hAnsi="Trebuchet MS"/>
        </w:rPr>
        <w:t xml:space="preserve">lachtbehandelaar die de </w:t>
      </w:r>
      <w:r w:rsidR="009D04B7">
        <w:rPr>
          <w:rFonts w:ascii="Trebuchet MS" w:hAnsi="Trebuchet MS"/>
        </w:rPr>
        <w:t>Klacht</w:t>
      </w:r>
      <w:r w:rsidRPr="00B74FFC">
        <w:rPr>
          <w:rFonts w:ascii="Trebuchet MS" w:hAnsi="Trebuchet MS"/>
        </w:rPr>
        <w:t xml:space="preserve"> heeft behandeld en voor zover van toepassing de naam van de tweede </w:t>
      </w:r>
      <w:r w:rsidR="005B1E21" w:rsidRPr="00B74FFC">
        <w:rPr>
          <w:rFonts w:ascii="Trebuchet MS" w:hAnsi="Trebuchet MS"/>
        </w:rPr>
        <w:t>k</w:t>
      </w:r>
      <w:r w:rsidRPr="00B74FFC">
        <w:rPr>
          <w:rFonts w:ascii="Trebuchet MS" w:hAnsi="Trebuchet MS"/>
        </w:rPr>
        <w:t>lachtbehandelaar die een second opinion heeft gegeven.</w:t>
      </w:r>
    </w:p>
    <w:p w14:paraId="3D4616C2" w14:textId="06FAD50D" w:rsidR="002E39BB" w:rsidRPr="00B74FFC" w:rsidRDefault="002E39BB" w:rsidP="00A66EDA">
      <w:pPr>
        <w:pStyle w:val="Lijstalinea"/>
        <w:numPr>
          <w:ilvl w:val="0"/>
          <w:numId w:val="18"/>
        </w:numPr>
        <w:rPr>
          <w:rFonts w:ascii="Trebuchet MS" w:hAnsi="Trebuchet MS"/>
        </w:rPr>
      </w:pPr>
      <w:r w:rsidRPr="00B74FFC">
        <w:rPr>
          <w:rFonts w:ascii="Trebuchet MS" w:hAnsi="Trebuchet MS"/>
        </w:rPr>
        <w:t xml:space="preserve">Via het KMA wordt het advies van de </w:t>
      </w:r>
      <w:r w:rsidR="005B1E21" w:rsidRPr="00B74FFC">
        <w:rPr>
          <w:rFonts w:ascii="Trebuchet MS" w:hAnsi="Trebuchet MS"/>
        </w:rPr>
        <w:t>k</w:t>
      </w:r>
      <w:r w:rsidRPr="00B74FFC">
        <w:rPr>
          <w:rFonts w:ascii="Trebuchet MS" w:hAnsi="Trebuchet MS"/>
        </w:rPr>
        <w:t xml:space="preserve">lachtbehandelaar naar </w:t>
      </w:r>
      <w:r w:rsidR="00E038D5"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00420381" w:rsidRPr="00B74FFC">
        <w:rPr>
          <w:rFonts w:ascii="Trebuchet MS" w:hAnsi="Trebuchet MS"/>
        </w:rPr>
        <w:t xml:space="preserve"> </w:t>
      </w:r>
      <w:r w:rsidRPr="00B74FFC">
        <w:rPr>
          <w:rFonts w:ascii="Trebuchet MS" w:hAnsi="Trebuchet MS"/>
        </w:rPr>
        <w:t xml:space="preserve">gestuurd. </w:t>
      </w:r>
    </w:p>
    <w:p w14:paraId="44E3F4A8" w14:textId="12901D91" w:rsidR="002E39BB" w:rsidRPr="00B74FFC" w:rsidRDefault="002E39BB" w:rsidP="00A66EDA">
      <w:pPr>
        <w:pStyle w:val="Lijstalinea"/>
        <w:numPr>
          <w:ilvl w:val="0"/>
          <w:numId w:val="18"/>
        </w:numPr>
        <w:rPr>
          <w:rFonts w:ascii="Trebuchet MS" w:hAnsi="Trebuchet MS"/>
        </w:rPr>
      </w:pPr>
      <w:r w:rsidRPr="00B74FFC">
        <w:rPr>
          <w:rFonts w:ascii="Trebuchet MS" w:hAnsi="Trebuchet MS"/>
        </w:rPr>
        <w:t xml:space="preserve">Op basis van het advies van de </w:t>
      </w:r>
      <w:r w:rsidR="005B1E21" w:rsidRPr="00B74FFC">
        <w:rPr>
          <w:rFonts w:ascii="Trebuchet MS" w:hAnsi="Trebuchet MS"/>
        </w:rPr>
        <w:t>k</w:t>
      </w:r>
      <w:r w:rsidRPr="00B74FFC">
        <w:rPr>
          <w:rFonts w:ascii="Trebuchet MS" w:hAnsi="Trebuchet MS"/>
        </w:rPr>
        <w:t xml:space="preserve">lachtbehandelaar neemt de </w:t>
      </w:r>
      <w:r w:rsidR="00E038D5"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00420381" w:rsidRPr="00B74FFC">
        <w:rPr>
          <w:rFonts w:ascii="Trebuchet MS" w:hAnsi="Trebuchet MS"/>
        </w:rPr>
        <w:t xml:space="preserve"> </w:t>
      </w:r>
      <w:r w:rsidRPr="00B74FFC">
        <w:rPr>
          <w:rFonts w:ascii="Trebuchet MS" w:hAnsi="Trebuchet MS"/>
        </w:rPr>
        <w:t xml:space="preserve">zo spoedig mogelijk een beslissing over de </w:t>
      </w:r>
      <w:r w:rsidR="009D04B7">
        <w:rPr>
          <w:rFonts w:ascii="Trebuchet MS" w:hAnsi="Trebuchet MS"/>
        </w:rPr>
        <w:t>Klacht</w:t>
      </w:r>
      <w:r w:rsidRPr="00B74FFC">
        <w:rPr>
          <w:rFonts w:ascii="Trebuchet MS" w:hAnsi="Trebuchet MS"/>
        </w:rPr>
        <w:t xml:space="preserve"> welke luidt:</w:t>
      </w:r>
    </w:p>
    <w:p w14:paraId="782DA53F" w14:textId="2CF4564D" w:rsidR="002E39BB" w:rsidRPr="00B74FFC" w:rsidRDefault="002E39BB" w:rsidP="005B1E21">
      <w:pPr>
        <w:pStyle w:val="Lijstalinea"/>
        <w:numPr>
          <w:ilvl w:val="1"/>
          <w:numId w:val="20"/>
        </w:numPr>
        <w:ind w:left="1418"/>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is gegrond; of </w:t>
      </w:r>
    </w:p>
    <w:p w14:paraId="0A296863" w14:textId="68213BFC" w:rsidR="002E39BB" w:rsidRPr="00B74FFC" w:rsidRDefault="002E39BB" w:rsidP="005B1E21">
      <w:pPr>
        <w:pStyle w:val="Lijstalinea"/>
        <w:numPr>
          <w:ilvl w:val="1"/>
          <w:numId w:val="20"/>
        </w:numPr>
        <w:ind w:left="1418"/>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is ongegrond; of </w:t>
      </w:r>
    </w:p>
    <w:p w14:paraId="7196533C" w14:textId="55581FBD" w:rsidR="002E39BB" w:rsidRPr="00B74FFC" w:rsidRDefault="002E39BB" w:rsidP="005B1E21">
      <w:pPr>
        <w:pStyle w:val="Lijstalinea"/>
        <w:numPr>
          <w:ilvl w:val="1"/>
          <w:numId w:val="20"/>
        </w:numPr>
        <w:ind w:left="1418"/>
        <w:rPr>
          <w:rFonts w:ascii="Trebuchet MS" w:hAnsi="Trebuchet MS"/>
        </w:rPr>
      </w:pPr>
      <w:r w:rsidRPr="00B74FFC">
        <w:rPr>
          <w:rFonts w:ascii="Trebuchet MS" w:hAnsi="Trebuchet MS"/>
        </w:rPr>
        <w:t xml:space="preserve">de </w:t>
      </w:r>
      <w:r w:rsidR="009D04B7">
        <w:rPr>
          <w:rFonts w:ascii="Trebuchet MS" w:hAnsi="Trebuchet MS"/>
        </w:rPr>
        <w:t>Klacht</w:t>
      </w:r>
      <w:r w:rsidRPr="00B74FFC">
        <w:rPr>
          <w:rFonts w:ascii="Trebuchet MS" w:hAnsi="Trebuchet MS"/>
        </w:rPr>
        <w:t xml:space="preserve"> is gedeeltelijk gegrond. </w:t>
      </w:r>
    </w:p>
    <w:p w14:paraId="2F042A9F" w14:textId="38FC5F28" w:rsidR="002E39BB" w:rsidRPr="00B74FFC" w:rsidRDefault="002E39BB" w:rsidP="003D64D5">
      <w:pPr>
        <w:pStyle w:val="Lijstalinea"/>
        <w:rPr>
          <w:rFonts w:ascii="Trebuchet MS" w:hAnsi="Trebuchet MS"/>
        </w:rPr>
      </w:pPr>
      <w:r w:rsidRPr="00B74FFC">
        <w:rPr>
          <w:rFonts w:ascii="Trebuchet MS" w:hAnsi="Trebuchet MS"/>
        </w:rPr>
        <w:t xml:space="preserve">Elke beslissing op de </w:t>
      </w:r>
      <w:r w:rsidR="009D04B7">
        <w:rPr>
          <w:rFonts w:ascii="Trebuchet MS" w:hAnsi="Trebuchet MS"/>
        </w:rPr>
        <w:t>Klacht</w:t>
      </w:r>
      <w:r w:rsidRPr="00B74FFC">
        <w:rPr>
          <w:rFonts w:ascii="Trebuchet MS" w:hAnsi="Trebuchet MS"/>
        </w:rPr>
        <w:t xml:space="preserve"> wordt behoorlijk gemotiveerd. Tevens geeft </w:t>
      </w:r>
      <w:r w:rsidR="00E038D5"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00420381" w:rsidRPr="00B74FFC">
        <w:rPr>
          <w:rFonts w:ascii="Trebuchet MS" w:hAnsi="Trebuchet MS"/>
        </w:rPr>
        <w:t xml:space="preserve"> </w:t>
      </w:r>
      <w:r w:rsidRPr="00B74FFC">
        <w:rPr>
          <w:rFonts w:ascii="Trebuchet MS" w:hAnsi="Trebuchet MS"/>
        </w:rPr>
        <w:t xml:space="preserve">aan welke conclusie hij uit de </w:t>
      </w:r>
      <w:r w:rsidR="009D04B7">
        <w:rPr>
          <w:rFonts w:ascii="Trebuchet MS" w:hAnsi="Trebuchet MS"/>
        </w:rPr>
        <w:t>Klacht</w:t>
      </w:r>
      <w:r w:rsidRPr="00B74FFC">
        <w:rPr>
          <w:rFonts w:ascii="Trebuchet MS" w:hAnsi="Trebuchet MS"/>
        </w:rPr>
        <w:t xml:space="preserve"> heeft getrokken en welke corrigerende maatregelen hij eventueel treft. </w:t>
      </w:r>
      <w:r w:rsidR="0021130E"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00420381" w:rsidRPr="00B74FFC">
        <w:rPr>
          <w:rFonts w:ascii="Trebuchet MS" w:hAnsi="Trebuchet MS"/>
        </w:rPr>
        <w:t xml:space="preserve"> </w:t>
      </w:r>
      <w:r w:rsidRPr="00B74FFC">
        <w:rPr>
          <w:rFonts w:ascii="Trebuchet MS" w:hAnsi="Trebuchet MS"/>
        </w:rPr>
        <w:t xml:space="preserve">maakt zelf haar beslissing op de </w:t>
      </w:r>
      <w:r w:rsidR="009D04B7">
        <w:rPr>
          <w:rFonts w:ascii="Trebuchet MS" w:hAnsi="Trebuchet MS"/>
        </w:rPr>
        <w:t>Klacht</w:t>
      </w:r>
      <w:r w:rsidRPr="00B74FFC">
        <w:rPr>
          <w:rFonts w:ascii="Trebuchet MS" w:hAnsi="Trebuchet MS"/>
        </w:rPr>
        <w:t xml:space="preserve"> bekend aan de ondernemer. </w:t>
      </w:r>
    </w:p>
    <w:p w14:paraId="4DE3D91F" w14:textId="2E2D7E9C" w:rsidR="002E39BB" w:rsidRPr="00B74FFC" w:rsidRDefault="002E39BB" w:rsidP="00A66EDA">
      <w:pPr>
        <w:pStyle w:val="Lijstalinea"/>
        <w:numPr>
          <w:ilvl w:val="0"/>
          <w:numId w:val="18"/>
        </w:numPr>
        <w:rPr>
          <w:rFonts w:ascii="Trebuchet MS" w:hAnsi="Trebuchet MS"/>
        </w:rPr>
      </w:pPr>
      <w:r w:rsidRPr="00B74FFC">
        <w:rPr>
          <w:rFonts w:ascii="Trebuchet MS" w:hAnsi="Trebuchet MS"/>
        </w:rPr>
        <w:t xml:space="preserve">De beslissing van de </w:t>
      </w:r>
      <w:r w:rsidR="007503AE" w:rsidRPr="00B74FFC">
        <w:rPr>
          <w:rFonts w:ascii="Trebuchet MS" w:hAnsi="Trebuchet MS"/>
        </w:rPr>
        <w:t xml:space="preserve">gemeente </w:t>
      </w:r>
      <w:r w:rsidR="00114A6B">
        <w:rPr>
          <w:rFonts w:ascii="Trebuchet MS" w:hAnsi="Trebuchet MS"/>
        </w:rPr>
        <w:t>Medemblik</w:t>
      </w:r>
      <w:r w:rsidR="007503AE" w:rsidRPr="00B74FFC">
        <w:rPr>
          <w:rFonts w:ascii="Trebuchet MS" w:hAnsi="Trebuchet MS"/>
        </w:rPr>
        <w:t xml:space="preserve"> </w:t>
      </w:r>
      <w:r w:rsidRPr="00B74FFC">
        <w:rPr>
          <w:rFonts w:ascii="Trebuchet MS" w:hAnsi="Trebuchet MS"/>
        </w:rPr>
        <w:t xml:space="preserve">op de </w:t>
      </w:r>
      <w:r w:rsidR="009D04B7">
        <w:rPr>
          <w:rFonts w:ascii="Trebuchet MS" w:hAnsi="Trebuchet MS"/>
        </w:rPr>
        <w:t>Klacht</w:t>
      </w:r>
      <w:r w:rsidRPr="00B74FFC">
        <w:rPr>
          <w:rFonts w:ascii="Trebuchet MS" w:hAnsi="Trebuchet MS"/>
        </w:rPr>
        <w:t xml:space="preserve"> wordt geanonimiseerd bekend gemaakt door de </w:t>
      </w:r>
      <w:r w:rsidR="00EC0211" w:rsidRPr="00B74FFC">
        <w:rPr>
          <w:rFonts w:ascii="Trebuchet MS" w:hAnsi="Trebuchet MS"/>
        </w:rPr>
        <w:t xml:space="preserve">gemeente </w:t>
      </w:r>
      <w:r w:rsidR="00114A6B">
        <w:rPr>
          <w:rFonts w:ascii="Trebuchet MS" w:hAnsi="Trebuchet MS"/>
        </w:rPr>
        <w:t>Medemblik</w:t>
      </w:r>
      <w:r w:rsidR="00EC0211" w:rsidRPr="00B74FFC">
        <w:rPr>
          <w:rFonts w:ascii="Trebuchet MS" w:hAnsi="Trebuchet MS"/>
        </w:rPr>
        <w:t xml:space="preserve"> </w:t>
      </w:r>
      <w:r w:rsidRPr="00B74FFC">
        <w:rPr>
          <w:rFonts w:ascii="Trebuchet MS" w:hAnsi="Trebuchet MS"/>
        </w:rPr>
        <w:t>aan alle potentiële gegadigden dan wel potentiële inschrijvers via bijvoorbeeld een nota van Inlichtingen of de berichtenmodule van het aanbestedingsplatform.</w:t>
      </w:r>
    </w:p>
    <w:p w14:paraId="2E69C55D" w14:textId="2CDDCA3A" w:rsidR="00FA2ABE" w:rsidRPr="00B74FFC" w:rsidRDefault="002E39BB" w:rsidP="00FA2ABE">
      <w:pPr>
        <w:pStyle w:val="Lijstalinea"/>
        <w:numPr>
          <w:ilvl w:val="0"/>
          <w:numId w:val="18"/>
        </w:numPr>
        <w:rPr>
          <w:rFonts w:ascii="Trebuchet MS" w:hAnsi="Trebuchet MS"/>
        </w:rPr>
      </w:pPr>
      <w:r w:rsidRPr="00B74FFC">
        <w:rPr>
          <w:rFonts w:ascii="Trebuchet MS" w:hAnsi="Trebuchet MS"/>
        </w:rPr>
        <w:t xml:space="preserve">Wanneer </w:t>
      </w:r>
      <w:r w:rsidR="00E038D5" w:rsidRPr="00B74FFC">
        <w:rPr>
          <w:rFonts w:ascii="Trebuchet MS" w:hAnsi="Trebuchet MS"/>
        </w:rPr>
        <w:t>g</w:t>
      </w:r>
      <w:r w:rsidRPr="00B74FFC">
        <w:rPr>
          <w:rFonts w:ascii="Trebuchet MS" w:hAnsi="Trebuchet MS"/>
        </w:rPr>
        <w:t xml:space="preserve">emeente </w:t>
      </w:r>
      <w:r w:rsidR="00114A6B">
        <w:rPr>
          <w:rFonts w:ascii="Trebuchet MS" w:hAnsi="Trebuchet MS"/>
        </w:rPr>
        <w:t>Medemblik</w:t>
      </w:r>
      <w:r w:rsidR="00420381" w:rsidRPr="00B74FFC">
        <w:rPr>
          <w:rFonts w:ascii="Trebuchet MS" w:hAnsi="Trebuchet MS"/>
        </w:rPr>
        <w:t xml:space="preserve"> </w:t>
      </w:r>
      <w:r w:rsidRPr="00B74FFC">
        <w:rPr>
          <w:rFonts w:ascii="Trebuchet MS" w:hAnsi="Trebuchet MS"/>
        </w:rPr>
        <w:t xml:space="preserve">niet binnen een redelijke termijn een beslissing heeft genomen of wanneer de ondernemer het niet eens is met de beslissing van dan kan de ondernemer de </w:t>
      </w:r>
      <w:r w:rsidR="009D04B7">
        <w:rPr>
          <w:rFonts w:ascii="Trebuchet MS" w:hAnsi="Trebuchet MS"/>
        </w:rPr>
        <w:t>Klacht</w:t>
      </w:r>
      <w:r w:rsidRPr="00B74FFC">
        <w:rPr>
          <w:rFonts w:ascii="Trebuchet MS" w:hAnsi="Trebuchet MS"/>
        </w:rPr>
        <w:t xml:space="preserve"> voorleggen aan de Commissie van </w:t>
      </w:r>
      <w:r w:rsidR="00420381" w:rsidRPr="00B74FFC">
        <w:rPr>
          <w:rFonts w:ascii="Trebuchet MS" w:hAnsi="Trebuchet MS"/>
        </w:rPr>
        <w:t>A</w:t>
      </w:r>
      <w:r w:rsidRPr="00B74FFC">
        <w:rPr>
          <w:rFonts w:ascii="Trebuchet MS" w:hAnsi="Trebuchet MS"/>
        </w:rPr>
        <w:t>anbestedingsexperts in Den Haag. De procedure die hiervoor geldt valt buiten onderhavige klachtenregeling</w:t>
      </w:r>
      <w:r w:rsidR="003D17B2" w:rsidRPr="00B74FFC">
        <w:rPr>
          <w:rFonts w:ascii="Trebuchet MS" w:hAnsi="Trebuchet MS"/>
        </w:rPr>
        <w:t>.</w:t>
      </w:r>
    </w:p>
    <w:p w14:paraId="19DC609D" w14:textId="77777777" w:rsidR="00FA2ABE" w:rsidRPr="00B74FFC" w:rsidRDefault="00FA2ABE" w:rsidP="00FA2ABE">
      <w:pPr>
        <w:rPr>
          <w:rFonts w:ascii="Trebuchet MS" w:hAnsi="Trebuchet MS"/>
        </w:rPr>
      </w:pPr>
    </w:p>
    <w:sectPr w:rsidR="00FA2ABE" w:rsidRPr="00B74FFC" w:rsidSect="00B01688">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2"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748B3" w14:textId="77777777" w:rsidR="009D04B7" w:rsidRDefault="009D04B7" w:rsidP="00C13F97">
      <w:pPr>
        <w:spacing w:line="240" w:lineRule="auto"/>
      </w:pPr>
      <w:r>
        <w:separator/>
      </w:r>
    </w:p>
  </w:endnote>
  <w:endnote w:type="continuationSeparator" w:id="0">
    <w:p w14:paraId="5B96E248" w14:textId="77777777" w:rsidR="009D04B7" w:rsidRDefault="009D04B7"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D04B7" w:rsidRPr="00BC115D" w14:paraId="37E2FE48" w14:textId="77777777" w:rsidTr="004C76A7">
      <w:tc>
        <w:tcPr>
          <w:tcW w:w="8647" w:type="dxa"/>
        </w:tcPr>
        <w:p w14:paraId="63441900" w14:textId="5DB38731" w:rsidR="009D04B7" w:rsidRPr="00BC115D" w:rsidRDefault="00DB7335" w:rsidP="00FF2384">
          <w:pPr>
            <w:pStyle w:val="Voettekst"/>
            <w:tabs>
              <w:tab w:val="clear" w:pos="4536"/>
              <w:tab w:val="clear" w:pos="9299"/>
            </w:tabs>
            <w:rPr>
              <w:noProof/>
            </w:rPr>
          </w:pPr>
          <w:fldSimple w:instr="STYLEREF  RapportTitel  \* MERGEFORMAT">
            <w:r w:rsidR="009D04B7">
              <w:rPr>
                <w:noProof/>
              </w:rPr>
              <w:t>Bijlage</w:t>
            </w:r>
          </w:fldSimple>
        </w:p>
      </w:tc>
      <w:tc>
        <w:tcPr>
          <w:tcW w:w="652" w:type="dxa"/>
        </w:tcPr>
        <w:p w14:paraId="4680023F" w14:textId="6DCB9475" w:rsidR="009D04B7" w:rsidRDefault="009D04B7"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3</w:t>
            </w:r>
          </w:fldSimple>
        </w:p>
      </w:tc>
    </w:tr>
  </w:tbl>
  <w:p w14:paraId="22CFF7E4" w14:textId="77777777" w:rsidR="009D04B7" w:rsidRPr="00D17014" w:rsidRDefault="009D04B7" w:rsidP="00C24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D04B7" w:rsidRPr="00EC15CF" w14:paraId="5C7030DD" w14:textId="77777777" w:rsidTr="009E3DA5">
      <w:tc>
        <w:tcPr>
          <w:tcW w:w="8647" w:type="dxa"/>
          <w:tcBorders>
            <w:top w:val="single" w:sz="4" w:space="0" w:color="auto"/>
          </w:tcBorders>
        </w:tcPr>
        <w:p w14:paraId="77D2F1C3" w14:textId="2BF63D04" w:rsidR="009D04B7" w:rsidRPr="00EC15CF" w:rsidRDefault="009D04B7" w:rsidP="00FF2384">
          <w:pPr>
            <w:pStyle w:val="Voettekst"/>
            <w:tabs>
              <w:tab w:val="clear" w:pos="4536"/>
              <w:tab w:val="clear" w:pos="9299"/>
            </w:tabs>
            <w:rPr>
              <w:rFonts w:ascii="Trebuchet MS" w:hAnsi="Trebuchet MS"/>
              <w:noProof/>
              <w:sz w:val="16"/>
              <w:szCs w:val="16"/>
            </w:rPr>
          </w:pPr>
          <w:r w:rsidRPr="00EC15CF">
            <w:rPr>
              <w:rFonts w:ascii="Trebuchet MS" w:hAnsi="Trebuchet MS"/>
              <w:sz w:val="16"/>
              <w:szCs w:val="16"/>
            </w:rPr>
            <w:fldChar w:fldCharType="begin"/>
          </w:r>
          <w:r w:rsidRPr="00EC15CF">
            <w:rPr>
              <w:rFonts w:ascii="Trebuchet MS" w:hAnsi="Trebuchet MS"/>
              <w:sz w:val="16"/>
              <w:szCs w:val="16"/>
            </w:rPr>
            <w:instrText>STYLEREF  RapportTitel  \* MERGEFORMAT</w:instrText>
          </w:r>
          <w:r w:rsidRPr="00EC15CF">
            <w:rPr>
              <w:rFonts w:ascii="Trebuchet MS" w:hAnsi="Trebuchet MS"/>
              <w:sz w:val="16"/>
              <w:szCs w:val="16"/>
            </w:rPr>
            <w:fldChar w:fldCharType="separate"/>
          </w:r>
          <w:r w:rsidR="00475AD9">
            <w:rPr>
              <w:rFonts w:ascii="Trebuchet MS" w:hAnsi="Trebuchet MS"/>
              <w:noProof/>
              <w:sz w:val="16"/>
              <w:szCs w:val="16"/>
            </w:rPr>
            <w:t>Bijlage Klachtenregeling</w:t>
          </w:r>
          <w:r w:rsidRPr="00EC15CF">
            <w:rPr>
              <w:rFonts w:ascii="Trebuchet MS" w:hAnsi="Trebuchet MS"/>
              <w:noProof/>
              <w:sz w:val="16"/>
              <w:szCs w:val="16"/>
            </w:rPr>
            <w:fldChar w:fldCharType="end"/>
          </w:r>
        </w:p>
      </w:tc>
      <w:tc>
        <w:tcPr>
          <w:tcW w:w="652" w:type="dxa"/>
        </w:tcPr>
        <w:p w14:paraId="7291BF98" w14:textId="1A2EB04B" w:rsidR="009D04B7" w:rsidRPr="00EC15CF" w:rsidRDefault="009D04B7" w:rsidP="00FF2384">
          <w:pPr>
            <w:pStyle w:val="Voettekst"/>
            <w:tabs>
              <w:tab w:val="clear" w:pos="4536"/>
              <w:tab w:val="clear" w:pos="9299"/>
            </w:tabs>
            <w:jc w:val="right"/>
            <w:rPr>
              <w:rFonts w:ascii="Trebuchet MS" w:hAnsi="Trebuchet MS"/>
              <w:sz w:val="16"/>
              <w:szCs w:val="16"/>
            </w:rPr>
          </w:pPr>
          <w:r w:rsidRPr="00EC15CF">
            <w:rPr>
              <w:rFonts w:ascii="Trebuchet MS" w:hAnsi="Trebuchet MS"/>
              <w:sz w:val="16"/>
              <w:szCs w:val="16"/>
            </w:rPr>
            <w:fldChar w:fldCharType="begin"/>
          </w:r>
          <w:r w:rsidRPr="00EC15CF">
            <w:rPr>
              <w:rFonts w:ascii="Trebuchet MS" w:hAnsi="Trebuchet MS"/>
              <w:sz w:val="16"/>
              <w:szCs w:val="16"/>
            </w:rPr>
            <w:instrText xml:space="preserve"> PAGE  \* Arabic  \* MERGEFORMAT </w:instrText>
          </w:r>
          <w:r w:rsidRPr="00EC15CF">
            <w:rPr>
              <w:rFonts w:ascii="Trebuchet MS" w:hAnsi="Trebuchet MS"/>
              <w:sz w:val="16"/>
              <w:szCs w:val="16"/>
            </w:rPr>
            <w:fldChar w:fldCharType="separate"/>
          </w:r>
          <w:r w:rsidR="00475AD9">
            <w:rPr>
              <w:rFonts w:ascii="Trebuchet MS" w:hAnsi="Trebuchet MS"/>
              <w:noProof/>
              <w:sz w:val="16"/>
              <w:szCs w:val="16"/>
            </w:rPr>
            <w:t>1</w:t>
          </w:r>
          <w:r w:rsidRPr="00EC15CF">
            <w:rPr>
              <w:rFonts w:ascii="Trebuchet MS" w:hAnsi="Trebuchet MS"/>
              <w:sz w:val="16"/>
              <w:szCs w:val="16"/>
            </w:rPr>
            <w:fldChar w:fldCharType="end"/>
          </w:r>
          <w:r w:rsidRPr="00EC15CF">
            <w:rPr>
              <w:rFonts w:ascii="Trebuchet MS" w:hAnsi="Trebuchet MS"/>
              <w:sz w:val="16"/>
              <w:szCs w:val="16"/>
            </w:rPr>
            <w:t>/</w:t>
          </w:r>
          <w:r w:rsidRPr="00EC15CF">
            <w:rPr>
              <w:rFonts w:ascii="Trebuchet MS" w:hAnsi="Trebuchet MS"/>
              <w:sz w:val="16"/>
              <w:szCs w:val="16"/>
            </w:rPr>
            <w:fldChar w:fldCharType="begin"/>
          </w:r>
          <w:r w:rsidRPr="00EC15CF">
            <w:rPr>
              <w:rFonts w:ascii="Trebuchet MS" w:hAnsi="Trebuchet MS"/>
              <w:sz w:val="16"/>
              <w:szCs w:val="16"/>
            </w:rPr>
            <w:instrText>NUMPAGES   \* MERGEFORMAT</w:instrText>
          </w:r>
          <w:r w:rsidRPr="00EC15CF">
            <w:rPr>
              <w:rFonts w:ascii="Trebuchet MS" w:hAnsi="Trebuchet MS"/>
              <w:sz w:val="16"/>
              <w:szCs w:val="16"/>
            </w:rPr>
            <w:fldChar w:fldCharType="separate"/>
          </w:r>
          <w:r w:rsidR="00475AD9">
            <w:rPr>
              <w:rFonts w:ascii="Trebuchet MS" w:hAnsi="Trebuchet MS"/>
              <w:noProof/>
              <w:sz w:val="16"/>
              <w:szCs w:val="16"/>
            </w:rPr>
            <w:t>3</w:t>
          </w:r>
          <w:r w:rsidRPr="00EC15CF">
            <w:rPr>
              <w:rFonts w:ascii="Trebuchet MS" w:hAnsi="Trebuchet MS"/>
              <w:noProof/>
              <w:sz w:val="16"/>
              <w:szCs w:val="16"/>
            </w:rPr>
            <w:fldChar w:fldCharType="end"/>
          </w:r>
        </w:p>
      </w:tc>
    </w:tr>
  </w:tbl>
  <w:p w14:paraId="711044CB" w14:textId="77777777" w:rsidR="009D04B7" w:rsidRPr="00EC15CF" w:rsidRDefault="009D04B7" w:rsidP="00986BDB">
    <w:pPr>
      <w:pStyle w:val="Voettekst"/>
      <w:rPr>
        <w:rFonts w:ascii="Trebuchet MS" w:hAnsi="Trebuchet M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D04B7" w:rsidRPr="00BC115D" w14:paraId="115E16C4" w14:textId="77777777" w:rsidTr="004C76A7">
      <w:tc>
        <w:tcPr>
          <w:tcW w:w="8647" w:type="dxa"/>
        </w:tcPr>
        <w:p w14:paraId="5581CAB5" w14:textId="4F2C53B5" w:rsidR="009D04B7" w:rsidRPr="00BC115D" w:rsidRDefault="00DB7335" w:rsidP="00FF2384">
          <w:pPr>
            <w:pStyle w:val="Voettekst"/>
            <w:tabs>
              <w:tab w:val="clear" w:pos="4536"/>
              <w:tab w:val="clear" w:pos="9299"/>
            </w:tabs>
            <w:rPr>
              <w:noProof/>
            </w:rPr>
          </w:pPr>
          <w:fldSimple w:instr="STYLEREF  RapportTitel  \* MERGEFORMAT">
            <w:r w:rsidR="009D04B7">
              <w:rPr>
                <w:noProof/>
              </w:rPr>
              <w:t>Bijlage</w:t>
            </w:r>
          </w:fldSimple>
        </w:p>
      </w:tc>
      <w:tc>
        <w:tcPr>
          <w:tcW w:w="652" w:type="dxa"/>
        </w:tcPr>
        <w:p w14:paraId="6F4A52F9" w14:textId="44EDD9D2" w:rsidR="009D04B7" w:rsidRDefault="009D04B7"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1</w:t>
          </w:r>
          <w:r w:rsidRPr="00BC115D">
            <w:fldChar w:fldCharType="end"/>
          </w:r>
          <w:r w:rsidRPr="00BC115D">
            <w:t>/</w:t>
          </w:r>
          <w:fldSimple w:instr="NUMPAGES   \* MERGEFORMAT">
            <w:r>
              <w:rPr>
                <w:noProof/>
              </w:rPr>
              <w:t>3</w:t>
            </w:r>
          </w:fldSimple>
        </w:p>
      </w:tc>
    </w:tr>
  </w:tbl>
  <w:p w14:paraId="4F38265E" w14:textId="77777777" w:rsidR="009D04B7" w:rsidRDefault="009D04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D0C56" w14:textId="77777777" w:rsidR="009D04B7" w:rsidRDefault="009D04B7" w:rsidP="00C13F97">
      <w:pPr>
        <w:spacing w:line="240" w:lineRule="auto"/>
      </w:pPr>
      <w:r>
        <w:separator/>
      </w:r>
    </w:p>
  </w:footnote>
  <w:footnote w:type="continuationSeparator" w:id="0">
    <w:p w14:paraId="0BBC319B" w14:textId="77777777" w:rsidR="009D04B7" w:rsidRDefault="009D04B7" w:rsidP="00C13F97">
      <w:pPr>
        <w:spacing w:line="240" w:lineRule="auto"/>
      </w:pPr>
      <w:r>
        <w:continuationSeparator/>
      </w:r>
    </w:p>
  </w:footnote>
  <w:footnote w:id="1">
    <w:p w14:paraId="52274420" w14:textId="2D97B7FB" w:rsidR="009D04B7" w:rsidRPr="002B0741" w:rsidRDefault="009D04B7">
      <w:pPr>
        <w:pStyle w:val="Voetnoottekst"/>
        <w:rPr>
          <w:rFonts w:ascii="Trebuchet MS" w:hAnsi="Trebuchet MS"/>
          <w:sz w:val="18"/>
          <w:szCs w:val="18"/>
        </w:rPr>
      </w:pPr>
      <w:r w:rsidRPr="002B0741">
        <w:rPr>
          <w:rStyle w:val="Voetnootmarkering"/>
          <w:rFonts w:ascii="Trebuchet MS" w:hAnsi="Trebuchet MS"/>
          <w:sz w:val="18"/>
          <w:szCs w:val="18"/>
        </w:rPr>
        <w:footnoteRef/>
      </w:r>
      <w:r w:rsidRPr="002B0741">
        <w:rPr>
          <w:rFonts w:ascii="Trebuchet MS" w:hAnsi="Trebuchet MS"/>
          <w:sz w:val="18"/>
          <w:szCs w:val="18"/>
        </w:rPr>
        <w:t xml:space="preserve"> Hieronder vallen: geïnteresseerde ondernemers, (potentiële) inschrijvers en gegadigden, onderaannemers van (potentiële) inschrijvers en gegadigden, brancheorganisaties en branche-gerelateerde adviescentra van ondernemers die belang hebben bij de verwerving van onderhavige overheidsopdracht.</w:t>
      </w:r>
    </w:p>
  </w:footnote>
  <w:footnote w:id="2">
    <w:p w14:paraId="0220595C" w14:textId="20382C96" w:rsidR="009D04B7" w:rsidRPr="002B0741" w:rsidRDefault="009D04B7" w:rsidP="005B1E21">
      <w:pPr>
        <w:pStyle w:val="Voetnoottekst"/>
        <w:rPr>
          <w:rFonts w:ascii="Trebuchet MS" w:hAnsi="Trebuchet MS"/>
          <w:sz w:val="18"/>
          <w:szCs w:val="18"/>
        </w:rPr>
      </w:pPr>
      <w:r w:rsidRPr="002B0741">
        <w:rPr>
          <w:rStyle w:val="Voetnootmarkering"/>
          <w:rFonts w:ascii="Trebuchet MS" w:hAnsi="Trebuchet MS"/>
          <w:sz w:val="18"/>
          <w:szCs w:val="18"/>
        </w:rPr>
        <w:footnoteRef/>
      </w:r>
      <w:r w:rsidRPr="002B0741">
        <w:rPr>
          <w:rFonts w:ascii="Trebuchet MS" w:hAnsi="Trebuchet MS"/>
          <w:sz w:val="18"/>
          <w:szCs w:val="18"/>
        </w:rPr>
        <w:t xml:space="preserve"> Een onafhankelijke deskundige die namens het KMA een klacht vertrouwelijk in behandeling neemt en daarover adviseert.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DB124" w14:textId="77777777" w:rsidR="009D04B7" w:rsidRDefault="009D04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EFF31" w14:textId="6D1BBD65" w:rsidR="009D04B7" w:rsidRDefault="00B01688">
    <w:pPr>
      <w:pStyle w:val="Koptekst"/>
    </w:pPr>
    <w:r>
      <w:rPr>
        <w:noProof/>
        <w:lang w:eastAsia="nl-NL"/>
      </w:rPr>
      <w:drawing>
        <wp:anchor distT="0" distB="0" distL="114300" distR="114300" simplePos="0" relativeHeight="251659264" behindDoc="1" locked="0" layoutInCell="1" allowOverlap="1" wp14:anchorId="5C3DB94F" wp14:editId="2B2A3F9E">
          <wp:simplePos x="0" y="0"/>
          <wp:positionH relativeFrom="margin">
            <wp:align>right</wp:align>
          </wp:positionH>
          <wp:positionV relativeFrom="paragraph">
            <wp:posOffset>-199043</wp:posOffset>
          </wp:positionV>
          <wp:extent cx="1268083" cy="686507"/>
          <wp:effectExtent l="0" t="0" r="889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68083" cy="68650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97AE4" w14:textId="77777777" w:rsidR="009D04B7" w:rsidRDefault="009D04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9A1A45"/>
    <w:multiLevelType w:val="hybridMultilevel"/>
    <w:tmpl w:val="C3F2B03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E32661"/>
    <w:multiLevelType w:val="hybridMultilevel"/>
    <w:tmpl w:val="0B088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161C43"/>
    <w:multiLevelType w:val="hybridMultilevel"/>
    <w:tmpl w:val="F51E0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5B372C"/>
    <w:multiLevelType w:val="hybridMultilevel"/>
    <w:tmpl w:val="A7AC0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217137"/>
    <w:multiLevelType w:val="hybridMultilevel"/>
    <w:tmpl w:val="34C48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C07067"/>
    <w:multiLevelType w:val="hybridMultilevel"/>
    <w:tmpl w:val="4DF89EB2"/>
    <w:lvl w:ilvl="0" w:tplc="43A8F5EE">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8E7CDA"/>
    <w:multiLevelType w:val="hybridMultilevel"/>
    <w:tmpl w:val="A1107508"/>
    <w:lvl w:ilvl="0" w:tplc="086A4E50">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995E26"/>
    <w:multiLevelType w:val="hybridMultilevel"/>
    <w:tmpl w:val="673033CA"/>
    <w:lvl w:ilvl="0" w:tplc="0413000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700A7E"/>
    <w:multiLevelType w:val="hybridMultilevel"/>
    <w:tmpl w:val="45B6CF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7F254E2"/>
    <w:multiLevelType w:val="hybridMultilevel"/>
    <w:tmpl w:val="7E38C80A"/>
    <w:lvl w:ilvl="0" w:tplc="EA24E57C">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29252F"/>
    <w:multiLevelType w:val="hybridMultilevel"/>
    <w:tmpl w:val="168A0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564194"/>
    <w:multiLevelType w:val="hybridMultilevel"/>
    <w:tmpl w:val="9392E120"/>
    <w:lvl w:ilvl="0" w:tplc="B39621D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A98331B"/>
    <w:multiLevelType w:val="multilevel"/>
    <w:tmpl w:val="C7AA7332"/>
    <w:lvl w:ilvl="0">
      <w:start w:val="1"/>
      <w:numFmt w:val="decimal"/>
      <w:pStyle w:val="Kop1"/>
      <w:lvlText w:val="%1"/>
      <w:lvlJc w:val="left"/>
      <w:pPr>
        <w:ind w:left="794" w:hanging="794"/>
      </w:pPr>
      <w:rPr>
        <w:rFonts w:hint="default"/>
      </w:rPr>
    </w:lvl>
    <w:lvl w:ilvl="1">
      <w:start w:val="1"/>
      <w:numFmt w:val="decimal"/>
      <w:pStyle w:val="Kop2"/>
      <w:lvlText w:val="%1.%2"/>
      <w:lvlJc w:val="left"/>
      <w:pPr>
        <w:ind w:left="794"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6" w15:restartNumberingAfterBreak="0">
    <w:nsid w:val="75F50E4D"/>
    <w:multiLevelType w:val="hybridMultilevel"/>
    <w:tmpl w:val="C9AC509A"/>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abstractNumId w:val="0"/>
  </w:num>
  <w:num w:numId="2">
    <w:abstractNumId w:val="17"/>
  </w:num>
  <w:num w:numId="3">
    <w:abstractNumId w:val="6"/>
  </w:num>
  <w:num w:numId="4">
    <w:abstractNumId w:val="15"/>
  </w:num>
  <w:num w:numId="5">
    <w:abstractNumId w:val="6"/>
    <w:lvlOverride w:ilvl="0">
      <w:startOverride w:val="1"/>
    </w:lvlOverride>
  </w:num>
  <w:num w:numId="6">
    <w:abstractNumId w:val="4"/>
  </w:num>
  <w:num w:numId="7">
    <w:abstractNumId w:val="12"/>
  </w:num>
  <w:num w:numId="8">
    <w:abstractNumId w:val="6"/>
    <w:lvlOverride w:ilvl="0">
      <w:startOverride w:val="1"/>
    </w:lvlOverride>
  </w:num>
  <w:num w:numId="9">
    <w:abstractNumId w:val="6"/>
    <w:lvlOverride w:ilvl="0">
      <w:startOverride w:val="1"/>
    </w:lvlOverride>
  </w:num>
  <w:num w:numId="10">
    <w:abstractNumId w:val="15"/>
  </w:num>
  <w:num w:numId="11">
    <w:abstractNumId w:val="15"/>
  </w:num>
  <w:num w:numId="12">
    <w:abstractNumId w:val="7"/>
  </w:num>
  <w:num w:numId="13">
    <w:abstractNumId w:val="8"/>
  </w:num>
  <w:num w:numId="14">
    <w:abstractNumId w:val="15"/>
  </w:num>
  <w:num w:numId="15">
    <w:abstractNumId w:val="5"/>
  </w:num>
  <w:num w:numId="16">
    <w:abstractNumId w:val="14"/>
  </w:num>
  <w:num w:numId="17">
    <w:abstractNumId w:val="15"/>
  </w:num>
  <w:num w:numId="18">
    <w:abstractNumId w:val="10"/>
  </w:num>
  <w:num w:numId="19">
    <w:abstractNumId w:val="9"/>
  </w:num>
  <w:num w:numId="20">
    <w:abstractNumId w:val="16"/>
  </w:num>
  <w:num w:numId="21">
    <w:abstractNumId w:val="3"/>
  </w:num>
  <w:num w:numId="22">
    <w:abstractNumId w:val="11"/>
  </w:num>
  <w:num w:numId="23">
    <w:abstractNumId w:val="1"/>
  </w:num>
  <w:num w:numId="24">
    <w:abstractNumId w:val="13"/>
  </w:num>
  <w:num w:numId="25">
    <w:abstractNumId w:val="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BBB"/>
    <w:rsid w:val="000112CC"/>
    <w:rsid w:val="0002380E"/>
    <w:rsid w:val="0002594E"/>
    <w:rsid w:val="000742B1"/>
    <w:rsid w:val="00085D90"/>
    <w:rsid w:val="000B0456"/>
    <w:rsid w:val="000B11C0"/>
    <w:rsid w:val="000B6ECA"/>
    <w:rsid w:val="000C3F0D"/>
    <w:rsid w:val="000D667D"/>
    <w:rsid w:val="000E508E"/>
    <w:rsid w:val="000E6940"/>
    <w:rsid w:val="000F101C"/>
    <w:rsid w:val="000F4A15"/>
    <w:rsid w:val="00114A6B"/>
    <w:rsid w:val="001203E0"/>
    <w:rsid w:val="0013332D"/>
    <w:rsid w:val="001642CE"/>
    <w:rsid w:val="0016540C"/>
    <w:rsid w:val="001B1CE5"/>
    <w:rsid w:val="001E0C0A"/>
    <w:rsid w:val="001E3C7A"/>
    <w:rsid w:val="0020022E"/>
    <w:rsid w:val="002018EB"/>
    <w:rsid w:val="00201D48"/>
    <w:rsid w:val="0021130E"/>
    <w:rsid w:val="00224282"/>
    <w:rsid w:val="00256614"/>
    <w:rsid w:val="00257771"/>
    <w:rsid w:val="00261DE8"/>
    <w:rsid w:val="00285462"/>
    <w:rsid w:val="002A76A0"/>
    <w:rsid w:val="002B0741"/>
    <w:rsid w:val="002B497F"/>
    <w:rsid w:val="002B71B6"/>
    <w:rsid w:val="002C3234"/>
    <w:rsid w:val="002D7A5F"/>
    <w:rsid w:val="002E39BB"/>
    <w:rsid w:val="002F0295"/>
    <w:rsid w:val="003073EA"/>
    <w:rsid w:val="00375D01"/>
    <w:rsid w:val="003B6BBB"/>
    <w:rsid w:val="003C5F1C"/>
    <w:rsid w:val="003D0C03"/>
    <w:rsid w:val="003D10FE"/>
    <w:rsid w:val="003D17B2"/>
    <w:rsid w:val="003D3852"/>
    <w:rsid w:val="003D64D5"/>
    <w:rsid w:val="004016EB"/>
    <w:rsid w:val="00420381"/>
    <w:rsid w:val="00447C23"/>
    <w:rsid w:val="00447D85"/>
    <w:rsid w:val="00475AD9"/>
    <w:rsid w:val="004825C3"/>
    <w:rsid w:val="004C76A7"/>
    <w:rsid w:val="00521523"/>
    <w:rsid w:val="005451C0"/>
    <w:rsid w:val="00546E00"/>
    <w:rsid w:val="005821DD"/>
    <w:rsid w:val="005B1E21"/>
    <w:rsid w:val="005C2A23"/>
    <w:rsid w:val="005C45E8"/>
    <w:rsid w:val="005C7C8C"/>
    <w:rsid w:val="005E09B4"/>
    <w:rsid w:val="005E0EF0"/>
    <w:rsid w:val="005F01EA"/>
    <w:rsid w:val="00615815"/>
    <w:rsid w:val="00630AC3"/>
    <w:rsid w:val="00631910"/>
    <w:rsid w:val="00640348"/>
    <w:rsid w:val="00642085"/>
    <w:rsid w:val="006B1CC4"/>
    <w:rsid w:val="006C1AEA"/>
    <w:rsid w:val="006F77E3"/>
    <w:rsid w:val="00706561"/>
    <w:rsid w:val="007503AE"/>
    <w:rsid w:val="007543D7"/>
    <w:rsid w:val="00754F36"/>
    <w:rsid w:val="007627F4"/>
    <w:rsid w:val="007702A5"/>
    <w:rsid w:val="007C7587"/>
    <w:rsid w:val="007D12DB"/>
    <w:rsid w:val="007D75EA"/>
    <w:rsid w:val="007E018B"/>
    <w:rsid w:val="00811651"/>
    <w:rsid w:val="00816483"/>
    <w:rsid w:val="008229BC"/>
    <w:rsid w:val="0086078F"/>
    <w:rsid w:val="00874927"/>
    <w:rsid w:val="008816F4"/>
    <w:rsid w:val="0089540E"/>
    <w:rsid w:val="008B05BE"/>
    <w:rsid w:val="008B7481"/>
    <w:rsid w:val="008E45F9"/>
    <w:rsid w:val="00903FFF"/>
    <w:rsid w:val="00923C23"/>
    <w:rsid w:val="0093722B"/>
    <w:rsid w:val="00953D92"/>
    <w:rsid w:val="00964EB4"/>
    <w:rsid w:val="00983213"/>
    <w:rsid w:val="0098489B"/>
    <w:rsid w:val="00986BDB"/>
    <w:rsid w:val="00991926"/>
    <w:rsid w:val="00995D95"/>
    <w:rsid w:val="009A16C3"/>
    <w:rsid w:val="009A1B7B"/>
    <w:rsid w:val="009B761F"/>
    <w:rsid w:val="009D04B7"/>
    <w:rsid w:val="009E3DA5"/>
    <w:rsid w:val="009E7F02"/>
    <w:rsid w:val="00A179A1"/>
    <w:rsid w:val="00A369DF"/>
    <w:rsid w:val="00A56EA1"/>
    <w:rsid w:val="00A66EDA"/>
    <w:rsid w:val="00AA2C2B"/>
    <w:rsid w:val="00AF73BB"/>
    <w:rsid w:val="00AF7513"/>
    <w:rsid w:val="00B01688"/>
    <w:rsid w:val="00B039A0"/>
    <w:rsid w:val="00B60330"/>
    <w:rsid w:val="00B61384"/>
    <w:rsid w:val="00B74FFC"/>
    <w:rsid w:val="00B90321"/>
    <w:rsid w:val="00B92F20"/>
    <w:rsid w:val="00BB5F1F"/>
    <w:rsid w:val="00BC115D"/>
    <w:rsid w:val="00BC1350"/>
    <w:rsid w:val="00BD3C06"/>
    <w:rsid w:val="00BF5388"/>
    <w:rsid w:val="00C06367"/>
    <w:rsid w:val="00C12028"/>
    <w:rsid w:val="00C13F97"/>
    <w:rsid w:val="00C22566"/>
    <w:rsid w:val="00C24BCF"/>
    <w:rsid w:val="00C457CD"/>
    <w:rsid w:val="00C65B2D"/>
    <w:rsid w:val="00CA07C5"/>
    <w:rsid w:val="00CD163E"/>
    <w:rsid w:val="00D02374"/>
    <w:rsid w:val="00D02CE2"/>
    <w:rsid w:val="00D053A7"/>
    <w:rsid w:val="00D106E4"/>
    <w:rsid w:val="00D17014"/>
    <w:rsid w:val="00D311B2"/>
    <w:rsid w:val="00D35160"/>
    <w:rsid w:val="00D50DDC"/>
    <w:rsid w:val="00D56160"/>
    <w:rsid w:val="00D77D5F"/>
    <w:rsid w:val="00DA53B4"/>
    <w:rsid w:val="00DA70E8"/>
    <w:rsid w:val="00DB7335"/>
    <w:rsid w:val="00DB7CD3"/>
    <w:rsid w:val="00DE67B4"/>
    <w:rsid w:val="00E01F2C"/>
    <w:rsid w:val="00E038D5"/>
    <w:rsid w:val="00E168B0"/>
    <w:rsid w:val="00E5258D"/>
    <w:rsid w:val="00E60DCD"/>
    <w:rsid w:val="00E80289"/>
    <w:rsid w:val="00EC0211"/>
    <w:rsid w:val="00EC15CF"/>
    <w:rsid w:val="00EC3152"/>
    <w:rsid w:val="00EF7722"/>
    <w:rsid w:val="00F11D6D"/>
    <w:rsid w:val="00F47C65"/>
    <w:rsid w:val="00F7504B"/>
    <w:rsid w:val="00F76425"/>
    <w:rsid w:val="00FA0037"/>
    <w:rsid w:val="00FA2ABE"/>
    <w:rsid w:val="00FA3CFC"/>
    <w:rsid w:val="00FA5927"/>
    <w:rsid w:val="00FB28AA"/>
    <w:rsid w:val="00FF2384"/>
    <w:rsid w:val="09B14301"/>
    <w:rsid w:val="3B99FC0E"/>
    <w:rsid w:val="3D8CBA4C"/>
    <w:rsid w:val="4B994BDF"/>
    <w:rsid w:val="54FAAAA4"/>
    <w:rsid w:val="5B3A90C6"/>
    <w:rsid w:val="7201F4E0"/>
    <w:rsid w:val="7B424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A562"/>
  <w15:docId w15:val="{D2E30CC1-6BB4-4856-B623-C0953167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F97"/>
    <w:pPr>
      <w:spacing w:after="0" w:line="255" w:lineRule="atLeast"/>
    </w:pPr>
    <w:rPr>
      <w:rFonts w:ascii="Arial" w:hAnsi="Arial"/>
      <w:sz w:val="20"/>
    </w:rPr>
  </w:style>
  <w:style w:type="paragraph" w:styleId="Kop1">
    <w:name w:val="heading 1"/>
    <w:basedOn w:val="Standaard"/>
    <w:next w:val="Standaard"/>
    <w:link w:val="Kop1Char"/>
    <w:uiPriority w:val="9"/>
    <w:qFormat/>
    <w:rsid w:val="00521523"/>
    <w:pPr>
      <w:keepNext/>
      <w:keepLines/>
      <w:pageBreakBefore/>
      <w:framePr w:wrap="notBeside" w:vAnchor="text" w:hAnchor="text" w:y="-198"/>
      <w:numPr>
        <w:numId w:val="4"/>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7543D7"/>
    <w:pPr>
      <w:keepNext/>
      <w:keepLines/>
      <w:numPr>
        <w:ilvl w:val="1"/>
        <w:numId w:val="4"/>
      </w:numPr>
      <w:spacing w:before="510" w:line="383" w:lineRule="exact"/>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4"/>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521523"/>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7543D7"/>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C7C8C"/>
    <w:pPr>
      <w:tabs>
        <w:tab w:val="left" w:pos="794"/>
        <w:tab w:val="right" w:leader="dot" w:pos="9287"/>
      </w:tabs>
      <w:ind w:left="794" w:hanging="794"/>
    </w:pPr>
  </w:style>
  <w:style w:type="paragraph" w:styleId="Inhopg1">
    <w:name w:val="toc 1"/>
    <w:basedOn w:val="Standaard"/>
    <w:next w:val="Standaard"/>
    <w:autoRedefine/>
    <w:uiPriority w:val="39"/>
    <w:unhideWhenUsed/>
    <w:rsid w:val="005C7C8C"/>
    <w:pPr>
      <w:tabs>
        <w:tab w:val="left" w:pos="794"/>
        <w:tab w:val="right" w:leader="dot" w:pos="9287"/>
      </w:tabs>
      <w:spacing w:before="255"/>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3B6BBB"/>
    <w:pPr>
      <w:spacing w:line="240" w:lineRule="auto"/>
    </w:pPr>
    <w:rPr>
      <w:szCs w:val="20"/>
    </w:rPr>
  </w:style>
  <w:style w:type="character" w:customStyle="1" w:styleId="VoetnoottekstChar">
    <w:name w:val="Voetnoottekst Char"/>
    <w:basedOn w:val="Standaardalinea-lettertype"/>
    <w:link w:val="Voetnoottekst"/>
    <w:uiPriority w:val="99"/>
    <w:semiHidden/>
    <w:rsid w:val="003B6BBB"/>
    <w:rPr>
      <w:rFonts w:ascii="Arial" w:hAnsi="Arial"/>
      <w:sz w:val="20"/>
      <w:szCs w:val="20"/>
    </w:rPr>
  </w:style>
  <w:style w:type="character" w:styleId="Voetnootmarkering">
    <w:name w:val="footnote reference"/>
    <w:basedOn w:val="Standaardalinea-lettertype"/>
    <w:uiPriority w:val="99"/>
    <w:semiHidden/>
    <w:unhideWhenUsed/>
    <w:rsid w:val="003B6BBB"/>
    <w:rPr>
      <w:vertAlign w:val="superscript"/>
    </w:rPr>
  </w:style>
  <w:style w:type="paragraph" w:styleId="Revisie">
    <w:name w:val="Revision"/>
    <w:hidden/>
    <w:uiPriority w:val="99"/>
    <w:semiHidden/>
    <w:rsid w:val="002A76A0"/>
    <w:pPr>
      <w:spacing w:after="0" w:line="240" w:lineRule="auto"/>
    </w:pPr>
    <w:rPr>
      <w:rFonts w:ascii="Arial" w:hAnsi="Arial"/>
      <w:sz w:val="20"/>
    </w:rPr>
  </w:style>
  <w:style w:type="character" w:styleId="Hyperlink">
    <w:name w:val="Hyperlink"/>
    <w:basedOn w:val="Standaardalinea-lettertype"/>
    <w:uiPriority w:val="99"/>
    <w:unhideWhenUsed/>
    <w:rsid w:val="000D667D"/>
    <w:rPr>
      <w:color w:val="0000FF" w:themeColor="hyperlink"/>
      <w:u w:val="single"/>
    </w:rPr>
  </w:style>
  <w:style w:type="character" w:styleId="GevolgdeHyperlink">
    <w:name w:val="FollowedHyperlink"/>
    <w:basedOn w:val="Standaardalinea-lettertype"/>
    <w:uiPriority w:val="99"/>
    <w:semiHidden/>
    <w:unhideWhenUsed/>
    <w:rsid w:val="000D66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lachtenmeldpuntaanbesteden.nl/leden/gemeente-medembli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achtenmeldpuntaanbesteden.nl/leden/gemeente-medembli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7D1190-B16F-49DB-9CE6-69945C17C66C}">
  <ds:schemaRefs>
    <ds:schemaRef ds:uri="http://schemas.microsoft.com/sharepoint/v3/contenttype/forms"/>
  </ds:schemaRefs>
</ds:datastoreItem>
</file>

<file path=customXml/itemProps2.xml><?xml version="1.0" encoding="utf-8"?>
<ds:datastoreItem xmlns:ds="http://schemas.openxmlformats.org/officeDocument/2006/customXml" ds:itemID="{2D398BA3-B856-42F7-A46F-3405A0070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611BB-6A67-476B-BB77-B2B2DDD03441}">
  <ds:schemaRefs>
    <ds:schemaRef ds:uri="http://purl.org/dc/elements/1.1/"/>
    <ds:schemaRef ds:uri="http://schemas.microsoft.com/office/2006/metadata/properties"/>
    <ds:schemaRef ds:uri="77616b32-0f27-46c5-92bb-9bbed3cd49b5"/>
    <ds:schemaRef ds:uri="http://purl.org/dc/terms/"/>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2C907D5-E6D0-4656-AFA0-8465B774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1395</Words>
  <Characters>7676</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Zanten, Marja van</dc:creator>
  <cp:lastModifiedBy>Frank Meulbroek</cp:lastModifiedBy>
  <cp:revision>12</cp:revision>
  <cp:lastPrinted>2017-09-06T08:56:00Z</cp:lastPrinted>
  <dcterms:created xsi:type="dcterms:W3CDTF">2022-09-07T09:23:00Z</dcterms:created>
  <dcterms:modified xsi:type="dcterms:W3CDTF">2022-09-08T12:46:00Z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0x01010044403D2F2367384395FD7F0149B64979</vt:lpwstr>
  </property>
  <property fmtid="{D5CDD505-2E9C-101B-9397-08002B2CF9AE}" pid="3" name="_dlc_DocIdItemGuid">
    <vt:lpwstr>251a11c2-eff7-4068-ac91-197725ae9e58</vt:lpwstr>
  </property>
  <property fmtid="{D5CDD505-2E9C-101B-9397-08002B2CF9AE}" pid="4" name="MediaServiceImageTags">
    <vt:lpwstr/>
  </property>
  <property fmtid="{D5CDD505-2E9C-101B-9397-08002B2CF9AE}" pid="5" name="MSIP_Label_1a718395-49d7-446a-8106-6756e5d3d588_Enabled">
    <vt:lpwstr>true</vt:lpwstr>
  </property>
  <property fmtid="{D5CDD505-2E9C-101B-9397-08002B2CF9AE}" pid="6" name="MSIP_Label_1a718395-49d7-446a-8106-6756e5d3d588_SetDate">
    <vt:lpwstr>2022-09-02T08:24:26Z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d02ee868-fb36-431c-8f8e-f226ac1552ed</vt:lpwstr>
  </property>
  <property fmtid="{D5CDD505-2E9C-101B-9397-08002B2CF9AE}" pid="11" name="MSIP_Label_1a718395-49d7-446a-8106-6756e5d3d588_ContentBits">
    <vt:lpwstr>0</vt:lpwstr>
  </property>
</Properties>
</file>