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199" w:rsidRPr="0054351F" w:rsidRDefault="00023199" w:rsidP="00023199">
      <w:pPr>
        <w:pStyle w:val="1-Kop1MemoCorversenBS"/>
        <w:numPr>
          <w:ilvl w:val="0"/>
          <w:numId w:val="0"/>
        </w:numPr>
        <w:ind w:left="425" w:hanging="425"/>
      </w:pPr>
      <w:bookmarkStart w:id="0" w:name="_Toc1050335"/>
      <w:bookmarkStart w:id="1" w:name="_Toc26972657"/>
      <w:bookmarkStart w:id="2" w:name="_Toc115101961"/>
      <w:r w:rsidRPr="0054351F">
        <w:t xml:space="preserve">Bijlage </w:t>
      </w:r>
      <w:r>
        <w:t>3</w:t>
      </w:r>
      <w:r w:rsidRPr="0054351F">
        <w:t xml:space="preserve"> Formulier Kerncompetentie(s)</w:t>
      </w:r>
      <w:bookmarkEnd w:id="0"/>
      <w:bookmarkEnd w:id="1"/>
      <w:bookmarkEnd w:id="2"/>
      <w:r w:rsidRPr="0054351F">
        <w:t xml:space="preserve"> </w:t>
      </w:r>
    </w:p>
    <w:p w:rsidR="00023199" w:rsidRPr="0054351F" w:rsidRDefault="00023199" w:rsidP="00023199">
      <w:pPr>
        <w:spacing w:line="280" w:lineRule="atLeast"/>
        <w:jc w:val="both"/>
        <w:rPr>
          <w:rFonts w:ascii="Trebuchet MS" w:hAnsi="Trebuchet MS"/>
        </w:rPr>
      </w:pPr>
      <w:r w:rsidRPr="0054351F">
        <w:rPr>
          <w:rFonts w:ascii="Trebuchet MS" w:hAnsi="Trebuchet MS"/>
        </w:rPr>
        <w:t xml:space="preserve">De </w:t>
      </w:r>
      <w:r>
        <w:rPr>
          <w:rFonts w:ascii="Trebuchet MS" w:hAnsi="Trebuchet MS"/>
        </w:rPr>
        <w:t>inschrijver</w:t>
      </w:r>
      <w:r w:rsidRPr="0054351F">
        <w:rPr>
          <w:rFonts w:ascii="Trebuchet MS" w:hAnsi="Trebuchet MS"/>
        </w:rPr>
        <w:t xml:space="preserve"> moet aantonen dat hij over de gevraagde kerncompetenties beschikt. Hiervoor moet </w:t>
      </w:r>
      <w:r>
        <w:rPr>
          <w:rFonts w:ascii="Trebuchet MS" w:hAnsi="Trebuchet MS"/>
        </w:rPr>
        <w:t>inschrijver</w:t>
      </w:r>
      <w:r w:rsidRPr="0054351F">
        <w:rPr>
          <w:rFonts w:ascii="Trebuchet MS" w:hAnsi="Trebuchet MS"/>
        </w:rPr>
        <w:t xml:space="preserve"> één of meerdere referentieopdrachten overleggen. Per te overleggen referentieopdracht moet </w:t>
      </w:r>
      <w:r>
        <w:rPr>
          <w:rFonts w:ascii="Trebuchet MS" w:hAnsi="Trebuchet MS"/>
        </w:rPr>
        <w:t>inschrijver</w:t>
      </w:r>
      <w:r w:rsidRPr="0054351F">
        <w:rPr>
          <w:rFonts w:ascii="Trebuchet MS" w:hAnsi="Trebuchet MS"/>
        </w:rPr>
        <w:t xml:space="preserve"> dit formulier invullen. Als meerdere kerncompetenties met één referentieopdracht aangetoond worden, kan dit met één ingevuld formulier aangetoond worden. Als </w:t>
      </w:r>
      <w:r>
        <w:rPr>
          <w:rFonts w:ascii="Trebuchet MS" w:hAnsi="Trebuchet MS"/>
        </w:rPr>
        <w:t>inschrijver</w:t>
      </w:r>
      <w:r w:rsidRPr="0054351F">
        <w:rPr>
          <w:rFonts w:ascii="Trebuchet MS" w:hAnsi="Trebuchet MS"/>
        </w:rPr>
        <w:t xml:space="preserve"> meerdere referentieopdrachten overlegt, moet </w:t>
      </w:r>
      <w:r>
        <w:rPr>
          <w:rFonts w:ascii="Trebuchet MS" w:hAnsi="Trebuchet MS"/>
        </w:rPr>
        <w:t xml:space="preserve">inschrijver </w:t>
      </w:r>
      <w:r w:rsidRPr="0054351F">
        <w:rPr>
          <w:rFonts w:ascii="Trebuchet MS" w:hAnsi="Trebuchet MS"/>
        </w:rPr>
        <w:t>dit formulier kopiëren.</w:t>
      </w:r>
    </w:p>
    <w:p w:rsidR="00023199" w:rsidRPr="0054351F" w:rsidRDefault="00023199" w:rsidP="00023199">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386"/>
      </w:tblGrid>
      <w:tr w:rsidR="00023199" w:rsidRPr="0054351F" w:rsidTr="00EF725D">
        <w:trPr>
          <w:trHeight w:val="274"/>
        </w:trPr>
        <w:tc>
          <w:tcPr>
            <w:tcW w:w="9776" w:type="dxa"/>
            <w:gridSpan w:val="2"/>
            <w:shd w:val="clear" w:color="auto" w:fill="D9D9D9" w:themeFill="background1" w:themeFillShade="D9"/>
            <w:vAlign w:val="center"/>
          </w:tcPr>
          <w:p w:rsidR="00023199" w:rsidRPr="0054351F" w:rsidRDefault="00023199" w:rsidP="00EF725D">
            <w:pPr>
              <w:spacing w:line="280" w:lineRule="atLeast"/>
              <w:jc w:val="both"/>
              <w:rPr>
                <w:rFonts w:ascii="Trebuchet MS" w:hAnsi="Trebuchet MS"/>
                <w:color w:val="FFFFFF"/>
              </w:rPr>
            </w:pPr>
            <w:r w:rsidRPr="0054351F">
              <w:rPr>
                <w:rFonts w:ascii="Trebuchet MS" w:hAnsi="Trebuchet MS"/>
                <w:b/>
              </w:rPr>
              <w:t>DEEL 1: TOEPASSINGSGEBIED</w:t>
            </w:r>
          </w:p>
        </w:tc>
      </w:tr>
      <w:tr w:rsidR="00023199" w:rsidRPr="0054351F" w:rsidTr="00EF725D">
        <w:trPr>
          <w:trHeight w:val="273"/>
        </w:trPr>
        <w:tc>
          <w:tcPr>
            <w:tcW w:w="9776" w:type="dxa"/>
            <w:gridSpan w:val="2"/>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Vermeld welke kerncompetenties met dit formulier aangetoond worden.</w:t>
            </w:r>
          </w:p>
        </w:tc>
      </w:tr>
      <w:tr w:rsidR="00023199" w:rsidRPr="0054351F" w:rsidTr="00EF725D">
        <w:trPr>
          <w:trHeight w:val="284"/>
        </w:trPr>
        <w:tc>
          <w:tcPr>
            <w:tcW w:w="4390" w:type="dxa"/>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
        </w:tc>
        <w:tc>
          <w:tcPr>
            <w:tcW w:w="5386" w:type="dxa"/>
            <w:vAlign w:val="center"/>
          </w:tcPr>
          <w:p w:rsidR="00023199" w:rsidRPr="0054351F" w:rsidRDefault="00023199" w:rsidP="00EF725D">
            <w:pPr>
              <w:spacing w:line="280" w:lineRule="atLeast"/>
              <w:jc w:val="both"/>
              <w:rPr>
                <w:rFonts w:ascii="Trebuchet MS" w:hAnsi="Trebuchet MS"/>
              </w:rPr>
            </w:pPr>
          </w:p>
        </w:tc>
      </w:tr>
      <w:tr w:rsidR="00023199" w:rsidRPr="0054351F" w:rsidTr="00EF725D">
        <w:trPr>
          <w:trHeight w:val="284"/>
        </w:trPr>
        <w:tc>
          <w:tcPr>
            <w:tcW w:w="4390" w:type="dxa"/>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Met deze referentie toont </w:t>
            </w:r>
            <w:r>
              <w:rPr>
                <w:rFonts w:ascii="Trebuchet MS" w:hAnsi="Trebuchet MS"/>
              </w:rPr>
              <w:t>inschrijver</w:t>
            </w:r>
            <w:r w:rsidRPr="0054351F">
              <w:rPr>
                <w:rFonts w:ascii="Trebuchet MS" w:hAnsi="Trebuchet MS"/>
              </w:rPr>
              <w:t xml:space="preserve"> aan dat hij beschikt over: </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t xml:space="preserve">Kerncompetentie 1: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p w:rsidR="00023199" w:rsidRPr="0054351F" w:rsidRDefault="00023199" w:rsidP="00EF725D">
            <w:pPr>
              <w:spacing w:line="280" w:lineRule="atLeast"/>
              <w:jc w:val="both"/>
              <w:rPr>
                <w:rFonts w:ascii="Trebuchet MS" w:hAnsi="Trebuchet MS"/>
              </w:rPr>
            </w:pPr>
            <w:r w:rsidRPr="0054351F">
              <w:rPr>
                <w:rFonts w:ascii="Trebuchet MS" w:hAnsi="Trebuchet MS"/>
              </w:rPr>
              <w:t xml:space="preserve">Kerncompetentie 2: </w:t>
            </w: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
        </w:tc>
      </w:tr>
      <w:tr w:rsidR="00023199" w:rsidRPr="0054351F" w:rsidTr="00EF725D">
        <w:trPr>
          <w:trHeight w:val="337"/>
        </w:trPr>
        <w:tc>
          <w:tcPr>
            <w:tcW w:w="9776" w:type="dxa"/>
            <w:gridSpan w:val="2"/>
            <w:shd w:val="clear" w:color="auto" w:fill="D9D9D9" w:themeFill="background1" w:themeFillShade="D9"/>
            <w:vAlign w:val="center"/>
          </w:tcPr>
          <w:p w:rsidR="00023199" w:rsidRPr="0054351F" w:rsidRDefault="00023199" w:rsidP="00EF725D">
            <w:pPr>
              <w:spacing w:line="280" w:lineRule="atLeast"/>
              <w:jc w:val="both"/>
              <w:rPr>
                <w:rFonts w:ascii="Trebuchet MS" w:hAnsi="Trebuchet MS"/>
                <w:b/>
              </w:rPr>
            </w:pPr>
            <w:r w:rsidRPr="0054351F">
              <w:rPr>
                <w:rFonts w:ascii="Trebuchet MS" w:hAnsi="Trebuchet MS"/>
                <w:b/>
              </w:rPr>
              <w:t>DEEL 2: GEGEVENS REFERENTIEPROJECT</w:t>
            </w:r>
          </w:p>
        </w:tc>
      </w:tr>
      <w:tr w:rsidR="00023199" w:rsidRPr="0054351F" w:rsidTr="00EF725D">
        <w:trPr>
          <w:trHeight w:val="284"/>
        </w:trPr>
        <w:tc>
          <w:tcPr>
            <w:tcW w:w="9776" w:type="dxa"/>
            <w:gridSpan w:val="2"/>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bookmarkStart w:id="3" w:name="_GoBack"/>
            <w:bookmarkEnd w:id="3"/>
          </w:p>
        </w:tc>
      </w:tr>
      <w:tr w:rsidR="00023199" w:rsidRPr="0054351F" w:rsidTr="00EF725D">
        <w:trPr>
          <w:trHeight w:val="284"/>
        </w:trPr>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Opdrachtgever van de referentieopdracht:</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t>Naam:</w:t>
            </w:r>
          </w:p>
          <w:p w:rsidR="00023199" w:rsidRPr="0054351F" w:rsidRDefault="00023199" w:rsidP="00EF725D">
            <w:pPr>
              <w:spacing w:line="280" w:lineRule="atLeast"/>
              <w:jc w:val="both"/>
              <w:rPr>
                <w:rFonts w:ascii="Trebuchet MS" w:hAnsi="Trebuchet MS"/>
              </w:rPr>
            </w:pPr>
            <w:r w:rsidRPr="0054351F">
              <w:rPr>
                <w:rFonts w:ascii="Trebuchet MS" w:hAnsi="Trebuchet MS"/>
              </w:rPr>
              <w:t>Adres:</w:t>
            </w:r>
          </w:p>
          <w:p w:rsidR="00023199" w:rsidRPr="0054351F" w:rsidRDefault="00023199" w:rsidP="00EF725D">
            <w:pPr>
              <w:spacing w:line="280" w:lineRule="atLeast"/>
              <w:jc w:val="both"/>
              <w:rPr>
                <w:rFonts w:ascii="Trebuchet MS" w:hAnsi="Trebuchet MS"/>
              </w:rPr>
            </w:pPr>
            <w:r w:rsidRPr="0054351F">
              <w:rPr>
                <w:rFonts w:ascii="Trebuchet MS" w:hAnsi="Trebuchet MS"/>
              </w:rPr>
              <w:t>Plaats:</w:t>
            </w:r>
          </w:p>
        </w:tc>
      </w:tr>
      <w:tr w:rsidR="00023199" w:rsidRPr="0054351F" w:rsidTr="00EF725D">
        <w:trPr>
          <w:trHeight w:val="284"/>
        </w:trPr>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Contactgegevens van de contactpersoon bij de referent:</w:t>
            </w:r>
          </w:p>
        </w:tc>
        <w:tc>
          <w:tcPr>
            <w:tcW w:w="5386" w:type="dxa"/>
            <w:vAlign w:val="center"/>
          </w:tcPr>
          <w:p w:rsidR="00023199" w:rsidRPr="0054351F" w:rsidRDefault="00023199" w:rsidP="00EF725D">
            <w:pPr>
              <w:spacing w:line="280" w:lineRule="atLeast"/>
              <w:rPr>
                <w:rFonts w:ascii="Trebuchet MS" w:hAnsi="Trebuchet MS"/>
              </w:rPr>
            </w:pPr>
            <w:r w:rsidRPr="0054351F">
              <w:rPr>
                <w:rFonts w:ascii="Trebuchet MS" w:hAnsi="Trebuchet MS"/>
              </w:rPr>
              <w:t>Naam:</w:t>
            </w:r>
          </w:p>
          <w:p w:rsidR="00023199" w:rsidRPr="0054351F" w:rsidRDefault="00023199" w:rsidP="00EF725D">
            <w:pPr>
              <w:spacing w:line="280" w:lineRule="atLeast"/>
              <w:rPr>
                <w:rFonts w:ascii="Trebuchet MS" w:hAnsi="Trebuchet MS"/>
              </w:rPr>
            </w:pPr>
            <w:r w:rsidRPr="0054351F">
              <w:rPr>
                <w:rFonts w:ascii="Trebuchet MS" w:hAnsi="Trebuchet MS"/>
              </w:rPr>
              <w:t xml:space="preserve">Functie: </w:t>
            </w:r>
          </w:p>
          <w:p w:rsidR="00023199" w:rsidRPr="0054351F" w:rsidRDefault="00023199" w:rsidP="00EF725D">
            <w:pPr>
              <w:spacing w:line="280" w:lineRule="atLeast"/>
              <w:rPr>
                <w:rFonts w:ascii="Trebuchet MS" w:hAnsi="Trebuchet MS"/>
              </w:rPr>
            </w:pPr>
            <w:r w:rsidRPr="0054351F">
              <w:rPr>
                <w:rFonts w:ascii="Trebuchet MS" w:hAnsi="Trebuchet MS"/>
              </w:rPr>
              <w:t>Telefoonnummer:</w:t>
            </w:r>
          </w:p>
          <w:p w:rsidR="00023199" w:rsidRPr="0054351F" w:rsidRDefault="00023199" w:rsidP="00EF725D">
            <w:pPr>
              <w:spacing w:line="280" w:lineRule="atLeast"/>
              <w:jc w:val="both"/>
              <w:rPr>
                <w:rFonts w:ascii="Trebuchet MS" w:hAnsi="Trebuchet MS"/>
              </w:rPr>
            </w:pPr>
            <w:r w:rsidRPr="0054351F">
              <w:rPr>
                <w:rFonts w:ascii="Trebuchet MS" w:hAnsi="Trebuchet MS"/>
              </w:rPr>
              <w:t>E-mailadres:</w:t>
            </w:r>
          </w:p>
        </w:tc>
      </w:tr>
      <w:tr w:rsidR="00023199" w:rsidRPr="0054351F" w:rsidTr="00EF725D">
        <w:trPr>
          <w:trHeight w:val="339"/>
        </w:trPr>
        <w:tc>
          <w:tcPr>
            <w:tcW w:w="9776" w:type="dxa"/>
            <w:gridSpan w:val="2"/>
            <w:shd w:val="clear" w:color="auto" w:fill="D9D9D9" w:themeFill="background1" w:themeFillShade="D9"/>
            <w:vAlign w:val="center"/>
          </w:tcPr>
          <w:p w:rsidR="00023199" w:rsidRPr="0054351F" w:rsidRDefault="00023199" w:rsidP="00EF725D">
            <w:pPr>
              <w:spacing w:line="280" w:lineRule="atLeast"/>
              <w:rPr>
                <w:rFonts w:ascii="Trebuchet MS" w:hAnsi="Trebuchet MS"/>
                <w:b/>
              </w:rPr>
            </w:pPr>
            <w:r w:rsidRPr="0054351F">
              <w:rPr>
                <w:rFonts w:ascii="Trebuchet MS" w:hAnsi="Trebuchet MS"/>
                <w:b/>
              </w:rPr>
              <w:t>DEEL 3: OMSCHRIJVING REFERENTIEPROJECT</w:t>
            </w:r>
          </w:p>
        </w:tc>
      </w:tr>
      <w:tr w:rsidR="00023199" w:rsidRPr="0054351F" w:rsidTr="00EF725D">
        <w:trPr>
          <w:trHeight w:val="284"/>
        </w:trPr>
        <w:tc>
          <w:tcPr>
            <w:tcW w:w="9776" w:type="dxa"/>
            <w:gridSpan w:val="2"/>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Toon aan dat met de referentieopdracht aan de opgegeven kerncompetenties voldaan wordt.</w:t>
            </w:r>
          </w:p>
        </w:tc>
      </w:tr>
      <w:tr w:rsidR="00023199" w:rsidRPr="0054351F" w:rsidTr="00EF725D">
        <w:trPr>
          <w:trHeight w:val="284"/>
        </w:trPr>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5386" w:type="dxa"/>
            <w:vAlign w:val="center"/>
          </w:tcPr>
          <w:p w:rsidR="00023199" w:rsidRPr="0054351F" w:rsidRDefault="00023199" w:rsidP="00EF725D">
            <w:pPr>
              <w:spacing w:line="280" w:lineRule="atLeast"/>
              <w:jc w:val="both"/>
              <w:rPr>
                <w:rFonts w:ascii="Trebuchet MS" w:hAnsi="Trebuchet MS"/>
              </w:rPr>
            </w:pPr>
          </w:p>
        </w:tc>
      </w:tr>
      <w:tr w:rsidR="00023199" w:rsidRPr="0054351F" w:rsidTr="00EF725D">
        <w:trPr>
          <w:trHeight w:val="284"/>
        </w:trPr>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Omvang van het totale referentieproject:</w:t>
            </w:r>
          </w:p>
        </w:tc>
        <w:tc>
          <w:tcPr>
            <w:tcW w:w="5386" w:type="dxa"/>
            <w:vAlign w:val="center"/>
          </w:tcPr>
          <w:p w:rsidR="00023199" w:rsidRPr="0054351F" w:rsidRDefault="00023199" w:rsidP="00EF725D">
            <w:pPr>
              <w:spacing w:line="280" w:lineRule="atLeast"/>
              <w:jc w:val="both"/>
              <w:rPr>
                <w:rFonts w:ascii="Trebuchet MS" w:hAnsi="Trebuchet MS"/>
              </w:rPr>
            </w:pPr>
          </w:p>
        </w:tc>
      </w:tr>
      <w:tr w:rsidR="00023199" w:rsidRPr="0054351F" w:rsidTr="00EF725D">
        <w:trPr>
          <w:trHeight w:val="284"/>
        </w:trPr>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Startdatum van de referentieopdracht: </w:t>
            </w:r>
          </w:p>
        </w:tc>
        <w:tc>
          <w:tcPr>
            <w:tcW w:w="5386" w:type="dxa"/>
            <w:vAlign w:val="center"/>
          </w:tcPr>
          <w:p w:rsidR="00023199" w:rsidRPr="0054351F" w:rsidRDefault="00023199" w:rsidP="00EF725D">
            <w:pPr>
              <w:spacing w:line="280" w:lineRule="atLeast"/>
              <w:jc w:val="both"/>
              <w:rPr>
                <w:rFonts w:ascii="Trebuchet MS" w:hAnsi="Trebuchet MS"/>
              </w:rPr>
            </w:pPr>
          </w:p>
        </w:tc>
      </w:tr>
      <w:tr w:rsidR="00023199" w:rsidRPr="0054351F" w:rsidTr="00EF725D">
        <w:trPr>
          <w:trHeight w:val="284"/>
        </w:trPr>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Einddatum of verwachte einddatum van de referentieopdracht:</w:t>
            </w:r>
          </w:p>
        </w:tc>
        <w:tc>
          <w:tcPr>
            <w:tcW w:w="5386" w:type="dxa"/>
            <w:vAlign w:val="center"/>
          </w:tcPr>
          <w:p w:rsidR="00023199" w:rsidRPr="0054351F" w:rsidRDefault="00023199" w:rsidP="00EF725D">
            <w:pPr>
              <w:spacing w:line="280" w:lineRule="atLeast"/>
              <w:jc w:val="both"/>
              <w:rPr>
                <w:rFonts w:ascii="Trebuchet MS" w:hAnsi="Trebuchet MS"/>
              </w:rPr>
            </w:pPr>
          </w:p>
        </w:tc>
      </w:tr>
      <w:tr w:rsidR="00023199" w:rsidRPr="0054351F" w:rsidTr="00EF725D">
        <w:trPr>
          <w:trHeight w:val="307"/>
        </w:trPr>
        <w:tc>
          <w:tcPr>
            <w:tcW w:w="9776" w:type="dxa"/>
            <w:gridSpan w:val="2"/>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DEEL 4: UITVOERING REFERENTIEPROJECT</w:t>
            </w:r>
          </w:p>
        </w:tc>
      </w:tr>
      <w:tr w:rsidR="00023199" w:rsidRPr="0054351F" w:rsidTr="00EF725D">
        <w:trPr>
          <w:trHeight w:val="284"/>
        </w:trPr>
        <w:tc>
          <w:tcPr>
            <w:tcW w:w="9776" w:type="dxa"/>
            <w:gridSpan w:val="2"/>
            <w:shd w:val="clear" w:color="auto" w:fill="D9D9D9" w:themeFill="background1" w:themeFillShade="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023199" w:rsidRPr="0054351F" w:rsidTr="00EF725D">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Door wie is de referentieopdracht uitgevoerd:</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Pr>
                <w:rFonts w:ascii="Trebuchet MS" w:hAnsi="Trebuchet MS"/>
              </w:rPr>
              <w:t>inschrijver</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Pr>
                <w:rFonts w:ascii="Trebuchet MS" w:hAnsi="Trebuchet MS"/>
              </w:rPr>
              <w:t>inschrijver</w:t>
            </w:r>
            <w:r w:rsidRPr="0054351F">
              <w:rPr>
                <w:rFonts w:ascii="Trebuchet MS" w:hAnsi="Trebuchet MS"/>
              </w:rPr>
              <w:t xml:space="preserve"> i.s.m. een derde</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tc>
      </w:tr>
      <w:tr w:rsidR="00023199" w:rsidRPr="0054351F" w:rsidTr="00EF725D">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Rol van de </w:t>
            </w:r>
            <w:r>
              <w:rPr>
                <w:rFonts w:ascii="Trebuchet MS" w:hAnsi="Trebuchet MS"/>
              </w:rPr>
              <w:t>inschrijver</w:t>
            </w:r>
            <w:r w:rsidRPr="0054351F">
              <w:rPr>
                <w:rFonts w:ascii="Trebuchet MS" w:hAnsi="Trebuchet MS"/>
              </w:rPr>
              <w:t xml:space="preserve"> bij uitvoering van de referentieopdracht:</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tc>
      </w:tr>
      <w:tr w:rsidR="00023199" w:rsidRPr="0054351F" w:rsidTr="00EF725D">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lastRenderedPageBreak/>
              <w:t>Als de referentieopdracht is uitgevoerd door of i.s.m. een derde, NAW gegevens van de derde:</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t>Naam:</w:t>
            </w:r>
          </w:p>
          <w:p w:rsidR="00023199" w:rsidRPr="0054351F" w:rsidRDefault="00023199" w:rsidP="00EF725D">
            <w:pPr>
              <w:spacing w:line="280" w:lineRule="atLeast"/>
              <w:jc w:val="both"/>
              <w:rPr>
                <w:rFonts w:ascii="Trebuchet MS" w:hAnsi="Trebuchet MS"/>
              </w:rPr>
            </w:pPr>
            <w:r w:rsidRPr="0054351F">
              <w:rPr>
                <w:rFonts w:ascii="Trebuchet MS" w:hAnsi="Trebuchet MS"/>
              </w:rPr>
              <w:t>Adres:</w:t>
            </w:r>
          </w:p>
          <w:p w:rsidR="00023199" w:rsidRPr="0054351F" w:rsidRDefault="00023199" w:rsidP="00EF725D">
            <w:pPr>
              <w:spacing w:line="280" w:lineRule="atLeast"/>
              <w:jc w:val="both"/>
              <w:rPr>
                <w:rFonts w:ascii="Trebuchet MS" w:hAnsi="Trebuchet MS"/>
              </w:rPr>
            </w:pPr>
            <w:r w:rsidRPr="0054351F">
              <w:rPr>
                <w:rFonts w:ascii="Trebuchet MS" w:hAnsi="Trebuchet MS"/>
              </w:rPr>
              <w:t>Plaats:</w:t>
            </w:r>
          </w:p>
        </w:tc>
      </w:tr>
      <w:tr w:rsidR="00023199" w:rsidRPr="0054351F" w:rsidTr="00EF725D">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w:t>
            </w:r>
            <w:proofErr w:type="spellStart"/>
            <w:r w:rsidRPr="0054351F">
              <w:rPr>
                <w:rFonts w:ascii="Trebuchet MS" w:hAnsi="Trebuchet MS"/>
              </w:rPr>
              <w:t>Combinant</w:t>
            </w:r>
            <w:proofErr w:type="spellEnd"/>
            <w:r w:rsidRPr="0054351F">
              <w:rPr>
                <w:rFonts w:ascii="Trebuchet MS" w:hAnsi="Trebuchet MS"/>
              </w:rPr>
              <w:t xml:space="preserve"> </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rsidR="00023199" w:rsidRPr="0054351F" w:rsidRDefault="00023199" w:rsidP="00EF725D">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762F7">
              <w:rPr>
                <w:rFonts w:ascii="Trebuchet MS" w:hAnsi="Trebuchet MS"/>
              </w:rPr>
            </w:r>
            <w:r w:rsidR="00D762F7">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023199" w:rsidRPr="0054351F" w:rsidTr="00EF725D">
        <w:tc>
          <w:tcPr>
            <w:tcW w:w="4390" w:type="dxa"/>
            <w:shd w:val="clear" w:color="auto" w:fill="D9D9D9"/>
            <w:vAlign w:val="center"/>
          </w:tcPr>
          <w:p w:rsidR="00023199" w:rsidRPr="0054351F" w:rsidRDefault="00023199" w:rsidP="00EF725D">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5386" w:type="dxa"/>
            <w:vAlign w:val="center"/>
          </w:tcPr>
          <w:p w:rsidR="00023199" w:rsidRPr="0054351F" w:rsidRDefault="00023199" w:rsidP="00EF725D">
            <w:pPr>
              <w:spacing w:line="280" w:lineRule="atLeast"/>
              <w:jc w:val="both"/>
              <w:rPr>
                <w:rFonts w:ascii="Trebuchet MS" w:hAnsi="Trebuchet MS"/>
              </w:rPr>
            </w:pPr>
            <w:r w:rsidRPr="0054351F">
              <w:rPr>
                <w:rFonts w:ascii="Trebuchet MS" w:hAnsi="Trebuchet MS"/>
              </w:rPr>
              <w:t xml:space="preserve"> </w:t>
            </w:r>
          </w:p>
        </w:tc>
      </w:tr>
    </w:tbl>
    <w:p w:rsidR="00023199" w:rsidRPr="0054351F" w:rsidRDefault="00023199" w:rsidP="00023199">
      <w:pPr>
        <w:spacing w:line="280" w:lineRule="atLeast"/>
        <w:rPr>
          <w:rFonts w:ascii="Trebuchet MS" w:hAnsi="Trebuchet MS"/>
        </w:rPr>
      </w:pPr>
    </w:p>
    <w:p w:rsidR="00023199" w:rsidRPr="0054351F" w:rsidRDefault="00023199" w:rsidP="00023199">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023199" w:rsidRPr="0054351F" w:rsidTr="00EF725D">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23199" w:rsidRPr="00FD63BC" w:rsidRDefault="00023199" w:rsidP="00EF725D">
            <w:pPr>
              <w:spacing w:line="280" w:lineRule="atLeast"/>
              <w:rPr>
                <w:rFonts w:ascii="Trebuchet MS" w:hAnsi="Trebuchet MS"/>
                <w:b/>
              </w:rPr>
            </w:pPr>
            <w:r w:rsidRPr="00FD63BC">
              <w:rPr>
                <w:rFonts w:ascii="Trebuchet MS" w:hAnsi="Trebuchet MS"/>
                <w:b/>
              </w:rPr>
              <w:t>Getekend voor akkoord:</w:t>
            </w:r>
          </w:p>
        </w:tc>
      </w:tr>
      <w:tr w:rsidR="00023199" w:rsidRPr="0054351F" w:rsidTr="00EF725D">
        <w:tc>
          <w:tcPr>
            <w:tcW w:w="3815"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r w:rsidRPr="0054351F">
              <w:rPr>
                <w:rFonts w:ascii="Trebuchet MS" w:hAnsi="Trebuchet MS"/>
              </w:rPr>
              <w:t xml:space="preserve">Naam </w:t>
            </w:r>
            <w:r>
              <w:rPr>
                <w:rFonts w:ascii="Trebuchet MS" w:hAnsi="Trebuchet MS"/>
              </w:rPr>
              <w:t>inschrijver</w:t>
            </w:r>
            <w:r w:rsidRPr="0054351F">
              <w:rPr>
                <w:rFonts w:ascii="Trebuchet MS" w:hAnsi="Trebuchet MS"/>
              </w:rPr>
              <w:t>/</w:t>
            </w:r>
            <w:proofErr w:type="spellStart"/>
            <w:r w:rsidRPr="0054351F">
              <w:rPr>
                <w:rFonts w:ascii="Trebuchet MS" w:hAnsi="Trebuchet MS"/>
              </w:rPr>
              <w:t>combinant</w:t>
            </w:r>
            <w:proofErr w:type="spellEnd"/>
            <w:r w:rsidRPr="0054351F">
              <w:rPr>
                <w:rFonts w:ascii="Trebuchet MS" w:hAnsi="Trebuchet MS"/>
              </w:rPr>
              <w:t>:</w:t>
            </w:r>
          </w:p>
        </w:tc>
        <w:tc>
          <w:tcPr>
            <w:tcW w:w="5966"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p>
        </w:tc>
      </w:tr>
      <w:tr w:rsidR="00023199" w:rsidRPr="0054351F" w:rsidTr="00EF725D">
        <w:tc>
          <w:tcPr>
            <w:tcW w:w="3815"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p>
          <w:p w:rsidR="00023199" w:rsidRPr="0054351F" w:rsidRDefault="00023199" w:rsidP="00EF725D">
            <w:pPr>
              <w:spacing w:line="280" w:lineRule="atLeast"/>
              <w:rPr>
                <w:rFonts w:ascii="Trebuchet MS" w:hAnsi="Trebuchet MS"/>
              </w:rPr>
            </w:pPr>
          </w:p>
        </w:tc>
      </w:tr>
      <w:tr w:rsidR="00023199" w:rsidRPr="0054351F" w:rsidTr="00EF725D">
        <w:tc>
          <w:tcPr>
            <w:tcW w:w="3815"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p>
        </w:tc>
      </w:tr>
      <w:tr w:rsidR="00023199" w:rsidRPr="0054351F" w:rsidTr="00EF725D">
        <w:tc>
          <w:tcPr>
            <w:tcW w:w="3815"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r w:rsidRPr="0054351F">
              <w:rPr>
                <w:rFonts w:ascii="Trebuchet MS" w:hAnsi="Trebuchet MS"/>
              </w:rPr>
              <w:t>Plaats:</w:t>
            </w:r>
          </w:p>
        </w:tc>
        <w:tc>
          <w:tcPr>
            <w:tcW w:w="5966"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p>
        </w:tc>
      </w:tr>
      <w:tr w:rsidR="00023199" w:rsidRPr="0054351F" w:rsidTr="00EF725D">
        <w:tc>
          <w:tcPr>
            <w:tcW w:w="3815"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r w:rsidRPr="0054351F">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p>
        </w:tc>
      </w:tr>
      <w:tr w:rsidR="00023199" w:rsidRPr="0054351F" w:rsidTr="00EF725D">
        <w:tc>
          <w:tcPr>
            <w:tcW w:w="3815"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r w:rsidRPr="0054351F">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rsidR="00023199" w:rsidRPr="0054351F" w:rsidRDefault="00023199" w:rsidP="00EF725D">
            <w:pPr>
              <w:spacing w:line="280" w:lineRule="atLeast"/>
              <w:rPr>
                <w:rFonts w:ascii="Trebuchet MS" w:hAnsi="Trebuchet MS"/>
              </w:rPr>
            </w:pPr>
          </w:p>
        </w:tc>
      </w:tr>
    </w:tbl>
    <w:p w:rsidR="00023199" w:rsidRPr="0054351F" w:rsidRDefault="00023199" w:rsidP="00023199">
      <w:pPr>
        <w:spacing w:line="280" w:lineRule="atLeast"/>
        <w:rPr>
          <w:rFonts w:ascii="Trebuchet MS" w:hAnsi="Trebuchet MS" w:cs="Arial"/>
          <w:bCs/>
          <w:i/>
          <w:color w:val="00B0F0"/>
          <w:kern w:val="32"/>
          <w:sz w:val="28"/>
          <w:szCs w:val="32"/>
        </w:rPr>
      </w:pPr>
      <w:r w:rsidRPr="0054351F">
        <w:rPr>
          <w:rFonts w:ascii="Trebuchet MS" w:hAnsi="Trebuchet MS"/>
          <w:color w:val="00B0F0"/>
          <w:sz w:val="19"/>
        </w:rPr>
        <w:br w:type="page"/>
      </w:r>
    </w:p>
    <w:p w:rsidR="00A311C8" w:rsidRPr="003050CB" w:rsidRDefault="00A311C8" w:rsidP="00B371AF">
      <w:pPr>
        <w:rPr>
          <w:noProof/>
        </w:rPr>
      </w:pPr>
    </w:p>
    <w:sectPr w:rsidR="00A311C8" w:rsidRPr="003050CB" w:rsidSect="009A5015">
      <w:headerReference w:type="default" r:id="rId8"/>
      <w:footerReference w:type="default" r:id="rId9"/>
      <w:headerReference w:type="first" r:id="rId10"/>
      <w:footerReference w:type="first" r:id="rId11"/>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440" w:rsidRDefault="0059247E">
      <w:pPr>
        <w:spacing w:line="240" w:lineRule="auto"/>
      </w:pPr>
      <w:r>
        <w:separator/>
      </w:r>
    </w:p>
  </w:endnote>
  <w:endnote w:type="continuationSeparator" w:id="0">
    <w:p w:rsidR="00E41440" w:rsidRDefault="005924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rsidR="006E4784" w:rsidRDefault="0059247E" w:rsidP="006E4784">
            <w:pPr>
              <w:pStyle w:val="Voettekst"/>
              <w:jc w:val="right"/>
            </w:pPr>
            <w:r>
              <w:rPr>
                <w:noProof/>
              </w:rPr>
              <w:drawing>
                <wp:anchor distT="0" distB="0" distL="114300" distR="114300" simplePos="0" relativeHeight="251659264" behindDoc="1" locked="1" layoutInCell="1" allowOverlap="1">
                  <wp:simplePos x="0" y="0"/>
                  <wp:positionH relativeFrom="page">
                    <wp:posOffset>0</wp:posOffset>
                  </wp:positionH>
                  <wp:positionV relativeFrom="page">
                    <wp:posOffset>7755255</wp:posOffset>
                  </wp:positionV>
                  <wp:extent cx="7621200" cy="293760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D762F7">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762F7">
              <w:rPr>
                <w:bCs/>
                <w:noProof/>
                <w:sz w:val="16"/>
                <w:szCs w:val="16"/>
              </w:rPr>
              <w:t>3</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rsidR="006E4784" w:rsidRDefault="0059247E" w:rsidP="006E4784">
            <w:pPr>
              <w:pStyle w:val="Voettekst"/>
              <w:jc w:val="right"/>
            </w:pPr>
            <w:r>
              <w:rPr>
                <w:noProof/>
              </w:rPr>
              <w:drawing>
                <wp:anchor distT="0" distB="0" distL="114300" distR="114300" simplePos="0" relativeHeight="251661312" behindDoc="1" locked="1" layoutInCell="1" allowOverlap="1">
                  <wp:simplePos x="0" y="0"/>
                  <wp:positionH relativeFrom="page">
                    <wp:posOffset>0</wp:posOffset>
                  </wp:positionH>
                  <wp:positionV relativeFrom="page">
                    <wp:posOffset>7755255</wp:posOffset>
                  </wp:positionV>
                  <wp:extent cx="7621200" cy="2937600"/>
                  <wp:effectExtent l="0" t="0" r="0" b="0"/>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D762F7">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762F7">
              <w:rPr>
                <w:bCs/>
                <w:noProof/>
                <w:sz w:val="16"/>
                <w:szCs w:val="16"/>
              </w:rPr>
              <w:t>3</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440" w:rsidRDefault="0059247E">
      <w:pPr>
        <w:spacing w:line="240" w:lineRule="auto"/>
      </w:pPr>
      <w:r>
        <w:separator/>
      </w:r>
    </w:p>
  </w:footnote>
  <w:footnote w:type="continuationSeparator" w:id="0">
    <w:p w:rsidR="00E41440" w:rsidRDefault="005924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784" w:rsidRPr="006E4784" w:rsidRDefault="0059247E" w:rsidP="006E4784">
    <w:pPr>
      <w:jc w:val="right"/>
    </w:pPr>
    <w:r>
      <w:rPr>
        <w:noProof/>
      </w:rPr>
      <w:drawing>
        <wp:anchor distT="0" distB="0" distL="114300" distR="114300" simplePos="0" relativeHeight="251658240" behindDoc="1" locked="1" layoutInCell="1" allowOverlap="1">
          <wp:simplePos x="0" y="0"/>
          <wp:positionH relativeFrom="page">
            <wp:posOffset>5292725</wp:posOffset>
          </wp:positionH>
          <wp:positionV relativeFrom="page">
            <wp:posOffset>629920</wp:posOffset>
          </wp:positionV>
          <wp:extent cx="1501200" cy="547200"/>
          <wp:effectExtent l="0" t="0" r="3810" b="5715"/>
          <wp:wrapNone/>
          <wp:docPr id="2" name="Afbeelding 3">
            <a:extLst xmlns:a="http://schemas.openxmlformats.org/drawingml/2006/main">
              <a:ext uri="{C183D7F6-B498-43B3-948B-1728B52AA6E4}">
                <adec:decorative xmlns:w16cid="http://schemas.microsoft.com/office/word/2016/wordml/cid" xmlns:w16cex="http://schemas.microsoft.com/office/word/2018/wordml/cex" xmlns:w16="http://schemas.microsoft.com/office/word/2018/wordml"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adec="http://schemas.microsoft.com/office/drawing/2017/decorativ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w16cid="http://schemas.microsoft.com/office/word/2016/wordml/cid" xmlns:w16cex="http://schemas.microsoft.com/office/word/2018/wordml/cex" xmlns:w16="http://schemas.microsoft.com/office/word/2018/wordml"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adec="http://schemas.microsoft.com/office/drawing/2017/decorative"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638" w:rsidRPr="006E4784" w:rsidRDefault="0059247E" w:rsidP="00ED1725">
    <w:pPr>
      <w:jc w:val="right"/>
    </w:pPr>
    <w:r>
      <w:rPr>
        <w:noProof/>
      </w:rPr>
      <w:drawing>
        <wp:anchor distT="0" distB="0" distL="114300" distR="114300" simplePos="0" relativeHeight="251660288" behindDoc="1" locked="1" layoutInCell="1" allowOverlap="1">
          <wp:simplePos x="0" y="0"/>
          <wp:positionH relativeFrom="page">
            <wp:posOffset>5292725</wp:posOffset>
          </wp:positionH>
          <wp:positionV relativeFrom="page">
            <wp:posOffset>629920</wp:posOffset>
          </wp:positionV>
          <wp:extent cx="1501200" cy="547200"/>
          <wp:effectExtent l="0" t="0" r="3810" b="5715"/>
          <wp:wrapNone/>
          <wp:docPr id="1" name="Afbeelding 3">
            <a:extLst xmlns:a="http://schemas.openxmlformats.org/drawingml/2006/main">
              <a:ext uri="{C183D7F6-B498-43B3-948B-1728B52AA6E4}">
                <adec:decorative xmlns:w16cid="http://schemas.microsoft.com/office/word/2016/wordml/cid" xmlns:w16cex="http://schemas.microsoft.com/office/word/2018/wordml/cex" xmlns:w16="http://schemas.microsoft.com/office/word/2018/wordml"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adec="http://schemas.microsoft.com/office/drawing/2017/decorativ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w16cid="http://schemas.microsoft.com/office/word/2016/wordml/cid" xmlns:w16cex="http://schemas.microsoft.com/office/word/2018/wordml/cex" xmlns:w16="http://schemas.microsoft.com/office/word/2018/wordml" xmlns:w10="urn:schemas-microsoft-com:office:word" xmlns:w="http://schemas.openxmlformats.org/wordprocessingml/2006/main" xmlns:v="urn:schemas-microsoft-com:vml" xmlns:o="urn:schemas-microsoft-com:office:office"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adec="http://schemas.microsoft.com/office/drawing/2017/decorative"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rsidR="008A2638" w:rsidRPr="006E4784" w:rsidRDefault="008A2638" w:rsidP="00ED1725">
    <w:pPr>
      <w:pStyle w:val="Koptekst"/>
      <w:spacing w:line="240" w:lineRule="exact"/>
      <w:rPr>
        <w:sz w:val="24"/>
        <w:szCs w:val="24"/>
      </w:rPr>
    </w:pPr>
  </w:p>
  <w:p w:rsidR="008A2638" w:rsidRPr="006E4784" w:rsidRDefault="008A2638" w:rsidP="00ED1725">
    <w:pPr>
      <w:pStyle w:val="Koptekst"/>
      <w:spacing w:line="240" w:lineRule="exact"/>
      <w:rPr>
        <w:sz w:val="24"/>
        <w:szCs w:val="24"/>
      </w:rPr>
    </w:pPr>
  </w:p>
  <w:p w:rsidR="00114CAB" w:rsidRPr="006E4784" w:rsidRDefault="00114CAB" w:rsidP="008A2638">
    <w:pPr>
      <w:pStyle w:val="Koptekst"/>
      <w:spacing w:line="240" w:lineRule="exact"/>
      <w:rPr>
        <w:sz w:val="24"/>
        <w:szCs w:val="24"/>
      </w:rPr>
    </w:pPr>
  </w:p>
  <w:p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0"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1"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3"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5"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16"/>
  </w:num>
  <w:num w:numId="2">
    <w:abstractNumId w:val="13"/>
  </w:num>
  <w:num w:numId="3">
    <w:abstractNumId w:val="17"/>
  </w:num>
  <w:num w:numId="4">
    <w:abstractNumId w:val="8"/>
  </w:num>
  <w:num w:numId="5">
    <w:abstractNumId w:val="14"/>
  </w:num>
  <w:num w:numId="6">
    <w:abstractNumId w:val="19"/>
  </w:num>
  <w:num w:numId="7">
    <w:abstractNumId w:val="9"/>
  </w:num>
  <w:num w:numId="8">
    <w:abstractNumId w:val="10"/>
  </w:num>
  <w:num w:numId="9">
    <w:abstractNumId w:val="18"/>
  </w:num>
  <w:num w:numId="10">
    <w:abstractNumId w:val="7"/>
  </w:num>
  <w:num w:numId="11">
    <w:abstractNumId w:val="5"/>
  </w:num>
  <w:num w:numId="12">
    <w:abstractNumId w:val="4"/>
  </w:num>
  <w:num w:numId="13">
    <w:abstractNumId w:val="3"/>
  </w:num>
  <w:num w:numId="14">
    <w:abstractNumId w:val="6"/>
  </w:num>
  <w:num w:numId="15">
    <w:abstractNumId w:val="2"/>
  </w:num>
  <w:num w:numId="16">
    <w:abstractNumId w:val="1"/>
  </w:num>
  <w:num w:numId="17">
    <w:abstractNumId w:val="0"/>
  </w:num>
  <w:num w:numId="18">
    <w:abstractNumId w:val="12"/>
  </w:num>
  <w:num w:numId="19">
    <w:abstractNumId w:val="11"/>
  </w:num>
  <w:num w:numId="20">
    <w:abstractNumId w:val="16"/>
  </w:num>
  <w:num w:numId="21">
    <w:abstractNumId w:val="13"/>
  </w:num>
  <w:num w:numId="22">
    <w:abstractNumId w:val="17"/>
  </w:num>
  <w:num w:numId="23">
    <w:abstractNumId w:val="14"/>
  </w:num>
  <w:num w:numId="24">
    <w:abstractNumId w:val="19"/>
  </w:num>
  <w:num w:numId="25">
    <w:abstractNumId w:val="9"/>
  </w:num>
  <w:num w:numId="26">
    <w:abstractNumId w:val="10"/>
  </w:num>
  <w:num w:numId="27">
    <w:abstractNumId w:val="8"/>
  </w:num>
  <w:num w:numId="28">
    <w:abstractNumId w:val="18"/>
  </w:num>
  <w:num w:numId="29">
    <w:abstractNumId w:val="7"/>
  </w:num>
  <w:num w:numId="30">
    <w:abstractNumId w:val="5"/>
  </w:num>
  <w:num w:numId="31">
    <w:abstractNumId w:val="4"/>
  </w:num>
  <w:num w:numId="32">
    <w:abstractNumId w:val="3"/>
  </w:num>
  <w:num w:numId="33">
    <w:abstractNumId w:val="6"/>
  </w:num>
  <w:num w:numId="34">
    <w:abstractNumId w:val="2"/>
  </w:num>
  <w:num w:numId="35">
    <w:abstractNumId w:val="1"/>
  </w:num>
  <w:num w:numId="36">
    <w:abstractNumId w:val="0"/>
  </w:num>
  <w:num w:numId="37">
    <w:abstractNumId w:val="12"/>
  </w:num>
  <w:num w:numId="38">
    <w:abstractNumId w:val="11"/>
  </w:num>
  <w:num w:numId="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4932"/>
    <w:rsid w:val="0001140E"/>
    <w:rsid w:val="00016948"/>
    <w:rsid w:val="00023199"/>
    <w:rsid w:val="00045092"/>
    <w:rsid w:val="00072EDC"/>
    <w:rsid w:val="00087986"/>
    <w:rsid w:val="000911FB"/>
    <w:rsid w:val="000A1186"/>
    <w:rsid w:val="000B2E23"/>
    <w:rsid w:val="000D0AE8"/>
    <w:rsid w:val="000D3D97"/>
    <w:rsid w:val="000F0E5F"/>
    <w:rsid w:val="00105F5C"/>
    <w:rsid w:val="00114CAB"/>
    <w:rsid w:val="001227A8"/>
    <w:rsid w:val="001377FD"/>
    <w:rsid w:val="0018035A"/>
    <w:rsid w:val="001B5CDE"/>
    <w:rsid w:val="001F2C30"/>
    <w:rsid w:val="00210A82"/>
    <w:rsid w:val="002137AA"/>
    <w:rsid w:val="0022099A"/>
    <w:rsid w:val="0022692B"/>
    <w:rsid w:val="00227047"/>
    <w:rsid w:val="00237313"/>
    <w:rsid w:val="0024796A"/>
    <w:rsid w:val="002479DF"/>
    <w:rsid w:val="00254AFB"/>
    <w:rsid w:val="00255611"/>
    <w:rsid w:val="002F1732"/>
    <w:rsid w:val="002F4BDC"/>
    <w:rsid w:val="0030017A"/>
    <w:rsid w:val="00304D71"/>
    <w:rsid w:val="003050CB"/>
    <w:rsid w:val="00310ED4"/>
    <w:rsid w:val="003164D3"/>
    <w:rsid w:val="00351EAC"/>
    <w:rsid w:val="00397245"/>
    <w:rsid w:val="003A1D5F"/>
    <w:rsid w:val="003A73E1"/>
    <w:rsid w:val="003D0998"/>
    <w:rsid w:val="0040450F"/>
    <w:rsid w:val="004123EE"/>
    <w:rsid w:val="00422330"/>
    <w:rsid w:val="0042251A"/>
    <w:rsid w:val="004240A9"/>
    <w:rsid w:val="00427F4E"/>
    <w:rsid w:val="00442828"/>
    <w:rsid w:val="004710EC"/>
    <w:rsid w:val="00481C69"/>
    <w:rsid w:val="00495489"/>
    <w:rsid w:val="004E77F6"/>
    <w:rsid w:val="00526DFA"/>
    <w:rsid w:val="0053490E"/>
    <w:rsid w:val="00567D5F"/>
    <w:rsid w:val="00570594"/>
    <w:rsid w:val="005812B6"/>
    <w:rsid w:val="0059247E"/>
    <w:rsid w:val="005B1698"/>
    <w:rsid w:val="00606A4A"/>
    <w:rsid w:val="00616A7D"/>
    <w:rsid w:val="00640350"/>
    <w:rsid w:val="00645505"/>
    <w:rsid w:val="00652B54"/>
    <w:rsid w:val="00682927"/>
    <w:rsid w:val="00691D15"/>
    <w:rsid w:val="006E2530"/>
    <w:rsid w:val="006E4784"/>
    <w:rsid w:val="006E5E70"/>
    <w:rsid w:val="006F090E"/>
    <w:rsid w:val="00702BE3"/>
    <w:rsid w:val="00734552"/>
    <w:rsid w:val="0073740A"/>
    <w:rsid w:val="00751A8F"/>
    <w:rsid w:val="00772635"/>
    <w:rsid w:val="00794274"/>
    <w:rsid w:val="007E2369"/>
    <w:rsid w:val="007F4502"/>
    <w:rsid w:val="00803398"/>
    <w:rsid w:val="008151C9"/>
    <w:rsid w:val="00826455"/>
    <w:rsid w:val="00851633"/>
    <w:rsid w:val="008733E5"/>
    <w:rsid w:val="00886A62"/>
    <w:rsid w:val="008A1AFF"/>
    <w:rsid w:val="008A2638"/>
    <w:rsid w:val="008A6A14"/>
    <w:rsid w:val="008B6595"/>
    <w:rsid w:val="008C0524"/>
    <w:rsid w:val="008F5FFD"/>
    <w:rsid w:val="00903A3A"/>
    <w:rsid w:val="00916124"/>
    <w:rsid w:val="00940635"/>
    <w:rsid w:val="00954C60"/>
    <w:rsid w:val="009810B5"/>
    <w:rsid w:val="0098242C"/>
    <w:rsid w:val="00984FAF"/>
    <w:rsid w:val="009A39A3"/>
    <w:rsid w:val="009A5015"/>
    <w:rsid w:val="009D4ABF"/>
    <w:rsid w:val="009E5A1A"/>
    <w:rsid w:val="00A06C1B"/>
    <w:rsid w:val="00A311C8"/>
    <w:rsid w:val="00A33D0B"/>
    <w:rsid w:val="00A676D7"/>
    <w:rsid w:val="00A93500"/>
    <w:rsid w:val="00AE56CD"/>
    <w:rsid w:val="00B10DDB"/>
    <w:rsid w:val="00B371AF"/>
    <w:rsid w:val="00B510E9"/>
    <w:rsid w:val="00B91DBC"/>
    <w:rsid w:val="00B94EDE"/>
    <w:rsid w:val="00B96413"/>
    <w:rsid w:val="00B97C17"/>
    <w:rsid w:val="00BD748D"/>
    <w:rsid w:val="00BE42DD"/>
    <w:rsid w:val="00C070AD"/>
    <w:rsid w:val="00C07B5D"/>
    <w:rsid w:val="00C20D6C"/>
    <w:rsid w:val="00C6744D"/>
    <w:rsid w:val="00C742D1"/>
    <w:rsid w:val="00C86153"/>
    <w:rsid w:val="00CE6AC2"/>
    <w:rsid w:val="00D04173"/>
    <w:rsid w:val="00D53348"/>
    <w:rsid w:val="00D6001C"/>
    <w:rsid w:val="00D62737"/>
    <w:rsid w:val="00D762F7"/>
    <w:rsid w:val="00D95167"/>
    <w:rsid w:val="00DA4DBE"/>
    <w:rsid w:val="00DD112E"/>
    <w:rsid w:val="00DD5C11"/>
    <w:rsid w:val="00E02641"/>
    <w:rsid w:val="00E24B52"/>
    <w:rsid w:val="00E41411"/>
    <w:rsid w:val="00E41440"/>
    <w:rsid w:val="00E62EED"/>
    <w:rsid w:val="00E711DC"/>
    <w:rsid w:val="00E77C8C"/>
    <w:rsid w:val="00ED1725"/>
    <w:rsid w:val="00ED58A2"/>
    <w:rsid w:val="00EE0320"/>
    <w:rsid w:val="00F76331"/>
    <w:rsid w:val="00F84408"/>
    <w:rsid w:val="00FB5888"/>
    <w:rsid w:val="00FB596F"/>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A697F"/>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23"/>
      </w:numPr>
      <w:spacing w:before="40"/>
      <w:ind w:left="0" w:firstLine="0"/>
      <w:outlineLvl w:val="3"/>
    </w:pPr>
    <w:rPr>
      <w:bCs/>
      <w:i/>
      <w:sz w:val="24"/>
      <w:szCs w:val="28"/>
    </w:rPr>
  </w:style>
  <w:style w:type="paragraph" w:styleId="Kop5">
    <w:name w:val="heading 5"/>
    <w:basedOn w:val="Standaard"/>
    <w:next w:val="Standaard"/>
    <w:rsid w:val="00DF3B44"/>
    <w:pPr>
      <w:numPr>
        <w:ilvl w:val="4"/>
        <w:numId w:val="23"/>
      </w:numPr>
      <w:spacing w:before="240" w:after="60"/>
      <w:outlineLvl w:val="4"/>
    </w:pPr>
    <w:rPr>
      <w:b/>
      <w:bCs/>
      <w:i/>
      <w:iCs/>
      <w:sz w:val="26"/>
      <w:szCs w:val="26"/>
    </w:rPr>
  </w:style>
  <w:style w:type="paragraph" w:styleId="Kop6">
    <w:name w:val="heading 6"/>
    <w:basedOn w:val="Standaard"/>
    <w:next w:val="Standaard"/>
    <w:rsid w:val="00DF3B44"/>
    <w:pPr>
      <w:numPr>
        <w:ilvl w:val="5"/>
        <w:numId w:val="23"/>
      </w:numPr>
      <w:spacing w:before="240" w:after="60"/>
      <w:outlineLvl w:val="5"/>
    </w:pPr>
    <w:rPr>
      <w:b/>
      <w:bCs/>
      <w:sz w:val="22"/>
      <w:szCs w:val="22"/>
    </w:rPr>
  </w:style>
  <w:style w:type="paragraph" w:styleId="Kop7">
    <w:name w:val="heading 7"/>
    <w:basedOn w:val="Standaard"/>
    <w:next w:val="Standaard"/>
    <w:rsid w:val="00DF3B44"/>
    <w:pPr>
      <w:numPr>
        <w:ilvl w:val="6"/>
        <w:numId w:val="23"/>
      </w:numPr>
      <w:spacing w:before="240" w:after="60"/>
      <w:outlineLvl w:val="6"/>
    </w:pPr>
    <w:rPr>
      <w:sz w:val="24"/>
    </w:rPr>
  </w:style>
  <w:style w:type="paragraph" w:styleId="Kop8">
    <w:name w:val="heading 8"/>
    <w:basedOn w:val="Standaard"/>
    <w:next w:val="Standaard"/>
    <w:rsid w:val="00DF3B44"/>
    <w:pPr>
      <w:numPr>
        <w:ilvl w:val="7"/>
        <w:numId w:val="23"/>
      </w:numPr>
      <w:spacing w:before="240" w:after="60"/>
      <w:outlineLvl w:val="7"/>
    </w:pPr>
    <w:rPr>
      <w:i/>
      <w:iCs/>
      <w:sz w:val="24"/>
    </w:rPr>
  </w:style>
  <w:style w:type="paragraph" w:styleId="Kop9">
    <w:name w:val="heading 9"/>
    <w:basedOn w:val="Standaard"/>
    <w:next w:val="Standaard"/>
    <w:rsid w:val="00DF3B44"/>
    <w:pPr>
      <w:numPr>
        <w:ilvl w:val="8"/>
        <w:numId w:val="23"/>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29"/>
      </w:numPr>
    </w:pPr>
  </w:style>
  <w:style w:type="paragraph" w:styleId="Lijstnummering">
    <w:name w:val="List Number"/>
    <w:aliases w:val="Lijst (genummerd) 2"/>
    <w:basedOn w:val="Standaard"/>
    <w:uiPriority w:val="99"/>
    <w:unhideWhenUsed/>
    <w:qFormat/>
    <w:rsid w:val="00CE64FA"/>
    <w:pPr>
      <w:numPr>
        <w:numId w:val="33"/>
      </w:numPr>
      <w:contextualSpacing/>
    </w:pPr>
  </w:style>
  <w:style w:type="paragraph" w:customStyle="1" w:styleId="OpmaakprofielLijst2Links0cmEersteregel0cm">
    <w:name w:val="Opmaakprofiel Lijst 2 + Links:  0 cm Eerste regel:  0 cm"/>
    <w:basedOn w:val="Standaard"/>
    <w:semiHidden/>
    <w:rsid w:val="004A4245"/>
    <w:pPr>
      <w:numPr>
        <w:numId w:val="38"/>
      </w:numPr>
    </w:pPr>
  </w:style>
  <w:style w:type="paragraph" w:styleId="Lijstnummering2">
    <w:name w:val="List Number 2"/>
    <w:basedOn w:val="Standaard"/>
    <w:rsid w:val="0098242C"/>
  </w:style>
  <w:style w:type="paragraph" w:styleId="Lijst">
    <w:name w:val="List"/>
    <w:basedOn w:val="Standaard"/>
    <w:semiHidden/>
    <w:rsid w:val="004A4245"/>
    <w:pPr>
      <w:numPr>
        <w:numId w:val="28"/>
      </w:numPr>
    </w:pPr>
  </w:style>
  <w:style w:type="paragraph" w:styleId="Lijstopsomteken2">
    <w:name w:val="List Bullet 2"/>
    <w:basedOn w:val="Standaard"/>
    <w:semiHidden/>
    <w:rsid w:val="004A4245"/>
    <w:pPr>
      <w:numPr>
        <w:ilvl w:val="1"/>
        <w:numId w:val="28"/>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30"/>
      </w:numPr>
    </w:pPr>
  </w:style>
  <w:style w:type="paragraph" w:styleId="Lijstopsomteken4">
    <w:name w:val="List Bullet 4"/>
    <w:basedOn w:val="Standaard"/>
    <w:semiHidden/>
    <w:rsid w:val="009A5B4A"/>
    <w:pPr>
      <w:numPr>
        <w:numId w:val="31"/>
      </w:numPr>
    </w:pPr>
  </w:style>
  <w:style w:type="paragraph" w:styleId="Lijstopsomteken5">
    <w:name w:val="List Bullet 5"/>
    <w:basedOn w:val="Standaard"/>
    <w:semiHidden/>
    <w:rsid w:val="009A5B4A"/>
    <w:pPr>
      <w:numPr>
        <w:numId w:val="32"/>
      </w:numPr>
    </w:pPr>
  </w:style>
  <w:style w:type="paragraph" w:styleId="Lijstnummering3">
    <w:name w:val="List Number 3"/>
    <w:basedOn w:val="Standaard"/>
    <w:semiHidden/>
    <w:rsid w:val="009A5B4A"/>
    <w:pPr>
      <w:numPr>
        <w:numId w:val="34"/>
      </w:numPr>
    </w:pPr>
  </w:style>
  <w:style w:type="paragraph" w:styleId="Lijstnummering4">
    <w:name w:val="List Number 4"/>
    <w:basedOn w:val="Standaard"/>
    <w:semiHidden/>
    <w:rsid w:val="009A5B4A"/>
    <w:pPr>
      <w:numPr>
        <w:numId w:val="35"/>
      </w:numPr>
    </w:pPr>
  </w:style>
  <w:style w:type="paragraph" w:styleId="Lijstnummering5">
    <w:name w:val="List Number 5"/>
    <w:basedOn w:val="Standaard"/>
    <w:semiHidden/>
    <w:rsid w:val="009A5B4A"/>
    <w:pPr>
      <w:numPr>
        <w:numId w:val="36"/>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37"/>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24"/>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25"/>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26"/>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uiPriority w:val="9"/>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customStyle="1" w:styleId="1-Kop1MemoCorversenBS">
    <w:name w:val="1 - Kop 1 Memo Corvers en BS"/>
    <w:basedOn w:val="Standaard"/>
    <w:next w:val="Standaard"/>
    <w:qFormat/>
    <w:rsid w:val="00023199"/>
    <w:pPr>
      <w:numPr>
        <w:numId w:val="39"/>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023199"/>
    <w:pPr>
      <w:numPr>
        <w:ilvl w:val="2"/>
      </w:numPr>
      <w:spacing w:before="240" w:after="60"/>
      <w:outlineLvl w:val="2"/>
    </w:pPr>
    <w:rPr>
      <w:u w:val="none"/>
    </w:rPr>
  </w:style>
  <w:style w:type="paragraph" w:customStyle="1" w:styleId="2-Kop2ParagraafCorversBS">
    <w:name w:val="2 - Kop 2_Paragraaf Corvers &amp; BS"/>
    <w:basedOn w:val="Standaard"/>
    <w:qFormat/>
    <w:rsid w:val="00023199"/>
    <w:pPr>
      <w:numPr>
        <w:ilvl w:val="1"/>
        <w:numId w:val="39"/>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023199"/>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5E57E45CF3D1847A1869D09FF8ED639" ma:contentTypeVersion="4" ma:contentTypeDescription="Create a new document." ma:contentTypeScope="" ma:versionID="0fb0679f918c4ec8127bce3e08a9eb96">
  <xsd:schema xmlns:xsd="http://www.w3.org/2001/XMLSchema" xmlns:xs="http://www.w3.org/2001/XMLSchema" xmlns:p="http://schemas.microsoft.com/office/2006/metadata/properties" xmlns:ns2="41678c0f-9999-4382-9dc1-761a9a86fffe" xmlns:ns3="e8273462-a8f8-4d53-8f07-f7da9f6c2b5a" targetNamespace="http://schemas.microsoft.com/office/2006/metadata/properties" ma:root="true" ma:fieldsID="aa4b68671786abd1af7bf10c44e60e39" ns2:_="" ns3:_="">
    <xsd:import namespace="41678c0f-9999-4382-9dc1-761a9a86fffe"/>
    <xsd:import namespace="e8273462-a8f8-4d53-8f07-f7da9f6c2b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78c0f-9999-4382-9dc1-761a9a86f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73462-a8f8-4d53-8f07-f7da9f6c2b5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0AA728-835A-4C31-86CB-B1A257D6FCA7}">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5C588A9D-B764-4FCC-B67D-1EC37BD25868}"/>
</file>

<file path=customXml/itemProps3.xml><?xml version="1.0" encoding="utf-8"?>
<ds:datastoreItem xmlns:ds="http://schemas.openxmlformats.org/officeDocument/2006/customXml" ds:itemID="{8E8479C3-DFFD-49F7-B72E-643D066FCAA9}"/>
</file>

<file path=docProps/app.xml><?xml version="1.0" encoding="utf-8"?>
<Properties xmlns="http://schemas.openxmlformats.org/officeDocument/2006/extended-properties" xmlns:vt="http://schemas.openxmlformats.org/officeDocument/2006/docPropsVTypes">
  <Template>Normal.dotm</Template>
  <TotalTime>0</TotalTime>
  <Pages>3</Pages>
  <Words>318</Words>
  <Characters>2437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Esther Beens</cp:lastModifiedBy>
  <cp:revision>2</cp:revision>
  <dcterms:created xsi:type="dcterms:W3CDTF">2022-10-03T16:11:00Z</dcterms:created>
  <dcterms:modified xsi:type="dcterms:W3CDTF">2022-10-03T16:11:00Z</dcterms:modified>
</cp:coreProperties>
</file>