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6D" w:rsidRPr="0054351F" w:rsidRDefault="00E1636D" w:rsidP="00E1636D">
      <w:pPr>
        <w:pStyle w:val="1-Kop1MemoCorversenBS"/>
        <w:numPr>
          <w:ilvl w:val="0"/>
          <w:numId w:val="0"/>
        </w:numPr>
        <w:ind w:left="425" w:hanging="425"/>
      </w:pPr>
      <w:bookmarkStart w:id="0" w:name="_Toc115101959"/>
      <w:r w:rsidRPr="0054351F">
        <w:t xml:space="preserve">Bijlage </w:t>
      </w:r>
      <w:r>
        <w:t>1</w:t>
      </w:r>
      <w:r w:rsidRPr="0054351F">
        <w:t xml:space="preserve"> Akkoordverklaring</w:t>
      </w:r>
      <w:bookmarkEnd w:id="0"/>
      <w:r w:rsidRPr="0054351F">
        <w:t xml:space="preserve"> </w:t>
      </w:r>
    </w:p>
    <w:p w:rsidR="00E1636D" w:rsidRPr="0054351F" w:rsidRDefault="00E1636D" w:rsidP="00E1636D">
      <w:pPr>
        <w:spacing w:line="280" w:lineRule="atLeast"/>
        <w:jc w:val="both"/>
        <w:rPr>
          <w:rFonts w:ascii="Trebuchet MS" w:hAnsi="Trebuchet MS"/>
        </w:rPr>
      </w:pPr>
      <w:r w:rsidRPr="0054351F">
        <w:rPr>
          <w:rFonts w:ascii="Trebuchet MS" w:hAnsi="Trebuchet MS"/>
        </w:rPr>
        <w:t xml:space="preserve">Let op: Indien meerdere ondernemers in een samenwerkingsverband inschrijven, moet iedere partij van het verband een eigen ingevuld en rechtsgeldig ondertekende Akkoordverklaring bij de inschrijving indienen. </w:t>
      </w:r>
    </w:p>
    <w:p w:rsidR="00E1636D" w:rsidRPr="0054351F" w:rsidRDefault="00E1636D" w:rsidP="00E1636D">
      <w:pPr>
        <w:spacing w:line="280" w:lineRule="atLeast"/>
        <w:jc w:val="both"/>
        <w:rPr>
          <w:rFonts w:ascii="Trebuchet MS" w:hAnsi="Trebuchet MS"/>
        </w:rPr>
      </w:pPr>
    </w:p>
    <w:p w:rsidR="00E1636D" w:rsidRPr="0054351F" w:rsidRDefault="00E1636D" w:rsidP="00E1636D">
      <w:pPr>
        <w:spacing w:line="280" w:lineRule="atLeast"/>
        <w:jc w:val="both"/>
        <w:rPr>
          <w:rFonts w:ascii="Trebuchet MS" w:hAnsi="Trebuchet MS"/>
          <w:color w:val="00B0F0"/>
        </w:rPr>
      </w:pPr>
      <w:r w:rsidRPr="0054351F">
        <w:rPr>
          <w:rFonts w:ascii="Trebuchet MS" w:hAnsi="Trebuchet MS"/>
        </w:rPr>
        <w:t>Ondergetekende wenst zich door middel van deze volledig ingevulde en ondertekende Akkoordverklaring in</w:t>
      </w:r>
      <w:r>
        <w:rPr>
          <w:rFonts w:ascii="Trebuchet MS" w:hAnsi="Trebuchet MS"/>
        </w:rPr>
        <w:t xml:space="preserve"> te schrijven voor de Europese</w:t>
      </w:r>
      <w:r w:rsidRPr="0054351F">
        <w:rPr>
          <w:rFonts w:ascii="Trebuchet MS" w:hAnsi="Trebuchet MS"/>
        </w:rPr>
        <w:t xml:space="preserve"> openbare </w:t>
      </w:r>
      <w:r w:rsidRPr="001B4787">
        <w:rPr>
          <w:rFonts w:ascii="Trebuchet MS" w:hAnsi="Trebuchet MS"/>
        </w:rPr>
        <w:t xml:space="preserve">procedure </w:t>
      </w:r>
      <w:r>
        <w:rPr>
          <w:rFonts w:ascii="Trebuchet MS" w:hAnsi="Trebuchet MS"/>
        </w:rPr>
        <w:t>“</w:t>
      </w:r>
      <w:r w:rsidR="00472ED8" w:rsidRPr="00472ED8">
        <w:rPr>
          <w:rFonts w:ascii="Trebuchet MS" w:hAnsi="Trebuchet MS"/>
        </w:rPr>
        <w:t>Raamovereenkomst Openbare Verlichting 2023-2024</w:t>
      </w:r>
      <w:r>
        <w:rPr>
          <w:rFonts w:ascii="Trebuchet MS" w:hAnsi="Trebuchet MS"/>
        </w:rPr>
        <w:t>”</w:t>
      </w:r>
      <w:r w:rsidRPr="001B4787">
        <w:rPr>
          <w:rFonts w:ascii="Trebuchet MS" w:hAnsi="Trebuchet MS"/>
        </w:rPr>
        <w:t>.</w:t>
      </w:r>
    </w:p>
    <w:p w:rsidR="00E1636D" w:rsidRPr="0054351F" w:rsidRDefault="00E1636D" w:rsidP="00E1636D">
      <w:pPr>
        <w:tabs>
          <w:tab w:val="left" w:pos="709"/>
        </w:tabs>
        <w:spacing w:line="280" w:lineRule="atLeast"/>
        <w:rPr>
          <w:rFonts w:ascii="Trebuchet MS" w:hAnsi="Trebuchet MS"/>
          <w:color w:val="00B0F0"/>
        </w:rPr>
      </w:pPr>
    </w:p>
    <w:p w:rsidR="00E1636D" w:rsidRPr="00EF725D" w:rsidRDefault="00E1636D" w:rsidP="00E1636D">
      <w:pPr>
        <w:spacing w:line="280" w:lineRule="atLeast"/>
        <w:jc w:val="both"/>
        <w:rPr>
          <w:rFonts w:ascii="Trebuchet MS" w:hAnsi="Trebuchet MS"/>
          <w:b/>
        </w:rPr>
      </w:pPr>
      <w:r w:rsidRPr="00EF725D">
        <w:rPr>
          <w:rFonts w:ascii="Trebuchet MS" w:hAnsi="Trebuchet MS"/>
          <w:b/>
        </w:rPr>
        <w:t>RAW-raamovereenkomst</w:t>
      </w:r>
    </w:p>
    <w:p w:rsidR="00E1636D" w:rsidRPr="00EF725D" w:rsidRDefault="00E1636D" w:rsidP="00E1636D">
      <w:pPr>
        <w:spacing w:line="280" w:lineRule="atLeast"/>
        <w:jc w:val="both"/>
        <w:rPr>
          <w:rFonts w:ascii="Trebuchet MS" w:hAnsi="Trebuchet MS"/>
        </w:rPr>
      </w:pPr>
      <w:r w:rsidRPr="00EF725D">
        <w:rPr>
          <w:rFonts w:ascii="Trebuchet MS" w:hAnsi="Trebuchet MS"/>
        </w:rPr>
        <w:t xml:space="preserve">Inschrijver verklaart hiermee kennis te hebben genomen van </w:t>
      </w:r>
      <w:r>
        <w:rPr>
          <w:rFonts w:ascii="Trebuchet MS" w:hAnsi="Trebuchet MS"/>
        </w:rPr>
        <w:t>de</w:t>
      </w:r>
      <w:r w:rsidRPr="00EF725D">
        <w:rPr>
          <w:rFonts w:ascii="Trebuchet MS" w:hAnsi="Trebuchet MS"/>
        </w:rPr>
        <w:t xml:space="preserve"> door de gemeente Lansingerland opgestelde</w:t>
      </w:r>
      <w:r>
        <w:rPr>
          <w:rFonts w:ascii="Trebuchet MS" w:hAnsi="Trebuchet MS"/>
        </w:rPr>
        <w:t xml:space="preserve"> aanbestedingsdocumenten en de</w:t>
      </w:r>
      <w:r w:rsidRPr="00EF725D">
        <w:rPr>
          <w:rFonts w:ascii="Trebuchet MS" w:hAnsi="Trebuchet MS"/>
        </w:rPr>
        <w:t xml:space="preserve"> RAW-raamovereenkomst opgenomen in bijlage</w:t>
      </w:r>
      <w:r>
        <w:rPr>
          <w:rFonts w:ascii="Trebuchet MS" w:hAnsi="Trebuchet MS"/>
        </w:rPr>
        <w:t xml:space="preserve"> 4</w:t>
      </w:r>
      <w:r w:rsidRPr="00EF725D">
        <w:rPr>
          <w:rFonts w:ascii="Trebuchet MS" w:hAnsi="Trebuchet MS"/>
        </w:rPr>
        <w:t>.</w:t>
      </w:r>
    </w:p>
    <w:p w:rsidR="00E1636D" w:rsidRPr="0054351F" w:rsidRDefault="00E1636D" w:rsidP="00E1636D">
      <w:pPr>
        <w:spacing w:line="280" w:lineRule="atLeast"/>
        <w:jc w:val="both"/>
        <w:rPr>
          <w:rFonts w:ascii="Trebuchet MS" w:hAnsi="Trebuchet MS"/>
          <w:color w:val="00B0F0"/>
        </w:rPr>
      </w:pPr>
      <w:r w:rsidRPr="0054351F">
        <w:rPr>
          <w:rFonts w:ascii="Trebuchet MS" w:hAnsi="Trebuchet MS"/>
          <w:color w:val="00B0F0"/>
        </w:rPr>
        <w:t xml:space="preserve"> </w:t>
      </w:r>
    </w:p>
    <w:p w:rsidR="00E1636D" w:rsidRPr="00EF725D" w:rsidRDefault="00E1636D" w:rsidP="00E1636D">
      <w:pPr>
        <w:spacing w:line="280" w:lineRule="atLeast"/>
        <w:jc w:val="both"/>
        <w:rPr>
          <w:rFonts w:ascii="Trebuchet MS" w:hAnsi="Trebuchet MS"/>
        </w:rPr>
      </w:pPr>
      <w:r w:rsidRPr="00EF725D">
        <w:rPr>
          <w:rFonts w:ascii="Trebuchet MS" w:hAnsi="Trebuchet MS"/>
        </w:rPr>
        <w:t xml:space="preserve">Inschrijver gaat volledig en zonder voorbehoud akkoord om, bij gunning, de gevraagde dienstverlening conform de RAW-raamovereenkomst tegen de geoffreerde prijzen en tarieven uit te voeren. </w:t>
      </w:r>
    </w:p>
    <w:p w:rsidR="00E1636D" w:rsidRPr="0054351F" w:rsidRDefault="00E1636D" w:rsidP="00E1636D">
      <w:pPr>
        <w:spacing w:line="280" w:lineRule="atLeast"/>
        <w:jc w:val="both"/>
        <w:rPr>
          <w:rFonts w:ascii="Trebuchet MS" w:hAnsi="Trebuchet MS"/>
          <w:color w:val="00B0F0"/>
        </w:rPr>
      </w:pPr>
    </w:p>
    <w:p w:rsidR="00E1636D" w:rsidRPr="00EF725D" w:rsidRDefault="00E1636D" w:rsidP="00E1636D">
      <w:pPr>
        <w:spacing w:line="280" w:lineRule="atLeast"/>
        <w:jc w:val="both"/>
        <w:rPr>
          <w:rFonts w:ascii="Trebuchet MS" w:hAnsi="Trebuchet MS"/>
          <w:b/>
        </w:rPr>
      </w:pPr>
      <w:r w:rsidRPr="00EF725D">
        <w:rPr>
          <w:rFonts w:ascii="Trebuchet MS" w:hAnsi="Trebuchet MS"/>
          <w:b/>
        </w:rPr>
        <w:t>Conceptovereenkomst Social Return</w:t>
      </w:r>
    </w:p>
    <w:p w:rsidR="00E1636D" w:rsidRPr="00EF725D" w:rsidRDefault="00E1636D" w:rsidP="00E1636D">
      <w:pPr>
        <w:spacing w:line="280" w:lineRule="atLeast"/>
        <w:jc w:val="both"/>
        <w:rPr>
          <w:rFonts w:ascii="Trebuchet MS" w:hAnsi="Trebuchet MS"/>
        </w:rPr>
      </w:pPr>
      <w:r w:rsidRPr="00EF725D">
        <w:rPr>
          <w:rFonts w:ascii="Trebuchet MS" w:hAnsi="Trebuchet MS"/>
        </w:rPr>
        <w:t xml:space="preserve">Inschrijver verklaart hiermee kennis te hebben genomen van de door de gemeente Lansingerland opgestelde conceptovereenkomst zoals opgenomen in bijlage </w:t>
      </w:r>
      <w:r>
        <w:rPr>
          <w:rFonts w:ascii="Trebuchet MS" w:hAnsi="Trebuchet MS"/>
        </w:rPr>
        <w:t>5</w:t>
      </w:r>
      <w:r w:rsidRPr="00EF725D">
        <w:rPr>
          <w:rFonts w:ascii="Trebuchet MS" w:hAnsi="Trebuchet MS"/>
        </w:rPr>
        <w:t xml:space="preserve"> Formulier Social Return “</w:t>
      </w:r>
      <w:r w:rsidR="00472ED8" w:rsidRPr="00472ED8">
        <w:rPr>
          <w:rFonts w:ascii="Trebuchet MS" w:hAnsi="Trebuchet MS"/>
        </w:rPr>
        <w:t>Raamovereenkomst Openbare Verlichting 2023-2024</w:t>
      </w:r>
      <w:bookmarkStart w:id="1" w:name="_GoBack"/>
      <w:bookmarkEnd w:id="1"/>
      <w:r w:rsidRPr="00EF725D">
        <w:rPr>
          <w:rFonts w:ascii="Trebuchet MS" w:hAnsi="Trebuchet MS"/>
        </w:rPr>
        <w:t>”.</w:t>
      </w:r>
    </w:p>
    <w:p w:rsidR="00E1636D" w:rsidRPr="00EF725D" w:rsidRDefault="00E1636D" w:rsidP="00E1636D">
      <w:pPr>
        <w:spacing w:line="280" w:lineRule="atLeast"/>
        <w:jc w:val="both"/>
        <w:rPr>
          <w:rFonts w:ascii="Trebuchet MS" w:hAnsi="Trebuchet MS"/>
          <w:sz w:val="19"/>
          <w:szCs w:val="19"/>
        </w:rPr>
      </w:pPr>
    </w:p>
    <w:p w:rsidR="00E1636D" w:rsidRPr="00EF725D" w:rsidRDefault="00E1636D" w:rsidP="00E1636D">
      <w:pPr>
        <w:spacing w:line="280" w:lineRule="atLeast"/>
        <w:jc w:val="both"/>
        <w:rPr>
          <w:rFonts w:ascii="Trebuchet MS" w:hAnsi="Trebuchet MS"/>
        </w:rPr>
      </w:pPr>
      <w:r w:rsidRPr="00EF725D">
        <w:rPr>
          <w:rFonts w:ascii="Trebuchet MS" w:hAnsi="Trebuchet MS"/>
        </w:rPr>
        <w:t>Inschrijver gaat volledig en zonder voorbehoud akkoord met de artikelen zoals opgenomen in bovengenoemde conceptovereenkomst Social Return.</w:t>
      </w:r>
    </w:p>
    <w:p w:rsidR="00E1636D" w:rsidRDefault="00E1636D" w:rsidP="00E1636D">
      <w:pPr>
        <w:spacing w:line="280" w:lineRule="atLeast"/>
        <w:rPr>
          <w:rFonts w:ascii="Trebuchet MS" w:hAnsi="Trebuchet MS"/>
        </w:rPr>
      </w:pPr>
    </w:p>
    <w:p w:rsidR="00E1636D" w:rsidRPr="0054351F" w:rsidRDefault="00E1636D" w:rsidP="00E1636D">
      <w:pPr>
        <w:spacing w:line="280" w:lineRule="atLeast"/>
        <w:rPr>
          <w:rFonts w:ascii="Trebuchet MS" w:hAnsi="Trebuchet M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5"/>
        <w:gridCol w:w="5966"/>
      </w:tblGrid>
      <w:tr w:rsidR="00E1636D" w:rsidRPr="0054351F" w:rsidTr="00EF725D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636D" w:rsidRPr="00FD63BC" w:rsidRDefault="00E1636D" w:rsidP="00EF725D">
            <w:pPr>
              <w:spacing w:line="280" w:lineRule="atLeast"/>
              <w:rPr>
                <w:rFonts w:ascii="Trebuchet MS" w:hAnsi="Trebuchet MS"/>
                <w:b/>
              </w:rPr>
            </w:pPr>
            <w:r w:rsidRPr="00FD63BC">
              <w:rPr>
                <w:rFonts w:ascii="Trebuchet MS" w:hAnsi="Trebuchet MS"/>
                <w:b/>
              </w:rPr>
              <w:t>Getekend voor akkoord:</w:t>
            </w:r>
          </w:p>
        </w:tc>
      </w:tr>
      <w:tr w:rsidR="00E1636D" w:rsidRPr="0054351F" w:rsidTr="00EF725D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Naam inschrijver:</w:t>
            </w:r>
          </w:p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</w:tc>
      </w:tr>
      <w:tr w:rsidR="00E1636D" w:rsidRPr="0054351F" w:rsidTr="00EF725D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Naam vertegenwoordigingsbevoegde ondertekenaar:</w:t>
            </w:r>
          </w:p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</w:tc>
      </w:tr>
      <w:tr w:rsidR="00E1636D" w:rsidRPr="0054351F" w:rsidTr="00EF725D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Functie vertegenwoordigingsbevoegde ondertekenaar:</w:t>
            </w:r>
          </w:p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</w:tc>
      </w:tr>
      <w:tr w:rsidR="00E1636D" w:rsidRPr="0054351F" w:rsidTr="00EF725D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Handtekening: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</w:tc>
      </w:tr>
      <w:tr w:rsidR="00E1636D" w:rsidRPr="0054351F" w:rsidTr="00EF725D"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  <w:r w:rsidRPr="0054351F">
              <w:rPr>
                <w:rFonts w:ascii="Trebuchet MS" w:hAnsi="Trebuchet MS"/>
              </w:rPr>
              <w:t>Datum:</w:t>
            </w:r>
          </w:p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  <w:p w:rsidR="00E1636D" w:rsidRPr="0054351F" w:rsidRDefault="00E1636D" w:rsidP="00EF725D">
            <w:pPr>
              <w:spacing w:line="280" w:lineRule="atLeast"/>
              <w:rPr>
                <w:rFonts w:ascii="Trebuchet MS" w:hAnsi="Trebuchet MS"/>
              </w:rPr>
            </w:pPr>
          </w:p>
        </w:tc>
      </w:tr>
    </w:tbl>
    <w:p w:rsidR="00A311C8" w:rsidRPr="003050CB" w:rsidRDefault="00A311C8" w:rsidP="00B371AF">
      <w:pPr>
        <w:rPr>
          <w:noProof/>
        </w:rPr>
      </w:pPr>
    </w:p>
    <w:sectPr w:rsidR="00A311C8" w:rsidRPr="003050CB" w:rsidSect="009A50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552" w:right="964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440" w:rsidRDefault="0059247E">
      <w:pPr>
        <w:spacing w:line="240" w:lineRule="auto"/>
      </w:pPr>
      <w:r>
        <w:separator/>
      </w:r>
    </w:p>
  </w:endnote>
  <w:endnote w:type="continuationSeparator" w:id="0">
    <w:p w:rsidR="00E41440" w:rsidRDefault="005924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4755882"/>
      <w:docPartObj>
        <w:docPartGallery w:val="Page Numbers (Bottom of Page)"/>
        <w:docPartUnique/>
      </w:docPartObj>
    </w:sdtPr>
    <w:sdtEndPr/>
    <w:sdtContent>
      <w:sdt>
        <w:sdtPr>
          <w:id w:val="332723791"/>
          <w:docPartObj>
            <w:docPartGallery w:val="Page Numbers (Top of Page)"/>
            <w:docPartUnique/>
          </w:docPartObj>
        </w:sdtPr>
        <w:sdtEndPr/>
        <w:sdtContent>
          <w:p w:rsidR="006E4784" w:rsidRDefault="0059247E" w:rsidP="006E4784">
            <w:pPr>
              <w:pStyle w:val="Voettekst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1" layoutInCell="1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7755255</wp:posOffset>
                  </wp:positionV>
                  <wp:extent cx="7621200" cy="2937600"/>
                  <wp:effectExtent l="0" t="0" r="0" b="0"/>
                  <wp:wrapNone/>
                  <wp:docPr id="4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732336" name="vlak_oplopend_enkel@2x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200" cy="293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</w:t>
            </w:r>
            <w:r>
              <w:rPr>
                <w:bCs/>
                <w:sz w:val="16"/>
                <w:szCs w:val="16"/>
              </w:rPr>
              <w:fldChar w:fldCharType="begin"/>
            </w:r>
            <w:r>
              <w:rPr>
                <w:bCs/>
                <w:sz w:val="16"/>
                <w:szCs w:val="16"/>
              </w:rPr>
              <w:instrText>PAGE</w:instrText>
            </w:r>
            <w:r>
              <w:rPr>
                <w:bCs/>
                <w:sz w:val="16"/>
                <w:szCs w:val="16"/>
              </w:rPr>
              <w:fldChar w:fldCharType="separate"/>
            </w:r>
            <w:r w:rsidR="00886A62">
              <w:rPr>
                <w:bCs/>
                <w:noProof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>/</w:t>
            </w:r>
            <w:r>
              <w:rPr>
                <w:bCs/>
                <w:sz w:val="16"/>
                <w:szCs w:val="16"/>
              </w:rPr>
              <w:fldChar w:fldCharType="begin"/>
            </w:r>
            <w:r>
              <w:rPr>
                <w:bCs/>
                <w:sz w:val="16"/>
                <w:szCs w:val="16"/>
              </w:rPr>
              <w:instrText>NUMPAGES</w:instrText>
            </w:r>
            <w:r>
              <w:rPr>
                <w:bCs/>
                <w:sz w:val="16"/>
                <w:szCs w:val="16"/>
              </w:rPr>
              <w:fldChar w:fldCharType="separate"/>
            </w:r>
            <w:r w:rsidR="00886A62">
              <w:rPr>
                <w:bCs/>
                <w:noProof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09356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E4784" w:rsidRDefault="0059247E" w:rsidP="006E4784">
            <w:pPr>
              <w:pStyle w:val="Voettekst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1" layoutInCell="1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7755255</wp:posOffset>
                  </wp:positionV>
                  <wp:extent cx="7621200" cy="2937600"/>
                  <wp:effectExtent l="0" t="0" r="0" b="0"/>
                  <wp:wrapNone/>
                  <wp:docPr id="3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889323" name="vlak_oplopend_enkel@2x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200" cy="293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</w:t>
            </w:r>
            <w:r>
              <w:rPr>
                <w:bCs/>
                <w:sz w:val="16"/>
                <w:szCs w:val="16"/>
              </w:rPr>
              <w:fldChar w:fldCharType="begin"/>
            </w:r>
            <w:r>
              <w:rPr>
                <w:bCs/>
                <w:sz w:val="16"/>
                <w:szCs w:val="16"/>
              </w:rPr>
              <w:instrText>PAGE</w:instrText>
            </w:r>
            <w:r>
              <w:rPr>
                <w:bCs/>
                <w:sz w:val="16"/>
                <w:szCs w:val="16"/>
              </w:rPr>
              <w:fldChar w:fldCharType="separate"/>
            </w:r>
            <w:r w:rsidR="00472ED8">
              <w:rPr>
                <w:bCs/>
                <w:noProof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>/</w:t>
            </w:r>
            <w:r>
              <w:rPr>
                <w:bCs/>
                <w:sz w:val="16"/>
                <w:szCs w:val="16"/>
              </w:rPr>
              <w:fldChar w:fldCharType="begin"/>
            </w:r>
            <w:r>
              <w:rPr>
                <w:bCs/>
                <w:sz w:val="16"/>
                <w:szCs w:val="16"/>
              </w:rPr>
              <w:instrText>NUMPAGES</w:instrText>
            </w:r>
            <w:r>
              <w:rPr>
                <w:bCs/>
                <w:sz w:val="16"/>
                <w:szCs w:val="16"/>
              </w:rPr>
              <w:fldChar w:fldCharType="separate"/>
            </w:r>
            <w:r w:rsidR="00472ED8">
              <w:rPr>
                <w:bCs/>
                <w:noProof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440" w:rsidRDefault="0059247E">
      <w:pPr>
        <w:spacing w:line="240" w:lineRule="auto"/>
      </w:pPr>
      <w:r>
        <w:separator/>
      </w:r>
    </w:p>
  </w:footnote>
  <w:footnote w:type="continuationSeparator" w:id="0">
    <w:p w:rsidR="00E41440" w:rsidRDefault="005924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784" w:rsidRPr="006E4784" w:rsidRDefault="0059247E" w:rsidP="006E4784">
    <w:pPr>
      <w:jc w:val="right"/>
    </w:pPr>
    <w:r>
      <w:rPr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5292725</wp:posOffset>
          </wp:positionH>
          <wp:positionV relativeFrom="page">
            <wp:posOffset>629920</wp:posOffset>
          </wp:positionV>
          <wp:extent cx="1501200" cy="547200"/>
          <wp:effectExtent l="0" t="0" r="3810" b="5715"/>
          <wp:wrapNone/>
          <wp:docPr id="2" name="Afbeelding 3">
            <a:extLst xmlns:a="http://schemas.openxmlformats.org/drawingml/2006/main">
              <a:ext uri="{C183D7F6-B498-43B3-948B-1728B52AA6E4}">
                <adec:decorative xmlns="" xmlns:adec="http://schemas.microsoft.com/office/drawing/2017/decorative"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868573" name="Afbeelding 3">
                    <a:extLst>
                      <a:ext uri="{C183D7F6-B498-43B3-948B-1728B52AA6E4}">
                        <adec:decorative xmlns="" xmlns:adec="http://schemas.microsoft.com/office/drawing/2017/decorative"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200" cy="54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38" w:rsidRPr="006E4784" w:rsidRDefault="0059247E" w:rsidP="00ED1725">
    <w:pPr>
      <w:jc w:val="right"/>
    </w:pPr>
    <w:r>
      <w:rPr>
        <w:noProof/>
      </w:rPr>
      <w:drawing>
        <wp:anchor distT="0" distB="0" distL="114300" distR="114300" simplePos="0" relativeHeight="251660288" behindDoc="1" locked="1" layoutInCell="1" allowOverlap="1">
          <wp:simplePos x="0" y="0"/>
          <wp:positionH relativeFrom="page">
            <wp:posOffset>5292725</wp:posOffset>
          </wp:positionH>
          <wp:positionV relativeFrom="page">
            <wp:posOffset>629920</wp:posOffset>
          </wp:positionV>
          <wp:extent cx="1501200" cy="547200"/>
          <wp:effectExtent l="0" t="0" r="3810" b="5715"/>
          <wp:wrapNone/>
          <wp:docPr id="1" name="Afbeelding 3">
            <a:extLst xmlns:a="http://schemas.openxmlformats.org/drawingml/2006/main">
              <a:ext uri="{C183D7F6-B498-43B3-948B-1728B52AA6E4}">
                <adec:decorative xmlns="" xmlns:adec="http://schemas.microsoft.com/office/drawing/2017/decorative"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537325" name="Afbeelding 3">
                    <a:extLst>
                      <a:ext uri="{C183D7F6-B498-43B3-948B-1728B52AA6E4}">
                        <adec:decorative xmlns="" xmlns:adec="http://schemas.microsoft.com/office/drawing/2017/decorative"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200" cy="54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638" w:rsidRPr="006E4784" w:rsidRDefault="008A2638" w:rsidP="00ED1725">
    <w:pPr>
      <w:pStyle w:val="Koptekst"/>
      <w:spacing w:line="240" w:lineRule="exact"/>
      <w:rPr>
        <w:sz w:val="24"/>
        <w:szCs w:val="24"/>
      </w:rPr>
    </w:pPr>
  </w:p>
  <w:p w:rsidR="008A2638" w:rsidRPr="006E4784" w:rsidRDefault="008A2638" w:rsidP="00ED1725">
    <w:pPr>
      <w:pStyle w:val="Koptekst"/>
      <w:spacing w:line="240" w:lineRule="exact"/>
      <w:rPr>
        <w:sz w:val="24"/>
        <w:szCs w:val="24"/>
      </w:rPr>
    </w:pPr>
  </w:p>
  <w:p w:rsidR="00114CAB" w:rsidRPr="006E4784" w:rsidRDefault="00114CAB" w:rsidP="008A2638">
    <w:pPr>
      <w:pStyle w:val="Koptekst"/>
      <w:spacing w:line="240" w:lineRule="exact"/>
      <w:rPr>
        <w:sz w:val="24"/>
        <w:szCs w:val="24"/>
      </w:rPr>
    </w:pPr>
  </w:p>
  <w:p w:rsidR="008A2638" w:rsidRPr="006E4784" w:rsidRDefault="008A2638" w:rsidP="008A2638">
    <w:pPr>
      <w:pStyle w:val="Koptekst"/>
      <w:spacing w:line="240" w:lineRule="exac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7B61234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40EFF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886CC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E152B4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AE30138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437A085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D3AAA9CC"/>
    <w:lvl w:ilvl="0">
      <w:start w:val="1"/>
      <w:numFmt w:val="decimal"/>
      <w:pStyle w:val="Lijstnummering"/>
      <w:lvlText w:val="%1."/>
      <w:lvlJc w:val="left"/>
      <w:pPr>
        <w:tabs>
          <w:tab w:val="num" w:pos="3402"/>
        </w:tabs>
        <w:ind w:left="340" w:hanging="340"/>
      </w:pPr>
      <w:rPr>
        <w:rFonts w:hint="default"/>
      </w:rPr>
    </w:lvl>
  </w:abstractNum>
  <w:abstractNum w:abstractNumId="7" w15:restartNumberingAfterBreak="0">
    <w:nsid w:val="FFFFFF89"/>
    <w:multiLevelType w:val="singleLevel"/>
    <w:tmpl w:val="871CE15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C3CF9"/>
    <w:multiLevelType w:val="multilevel"/>
    <w:tmpl w:val="0809001D"/>
    <w:styleLink w:val="Lijstgenummer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BD355D9"/>
    <w:multiLevelType w:val="hybridMultilevel"/>
    <w:tmpl w:val="53E6F096"/>
    <w:lvl w:ilvl="0" w:tplc="DCCC0B90">
      <w:start w:val="1"/>
      <w:numFmt w:val="decimal"/>
      <w:pStyle w:val="Kop2notitieParagraaf"/>
      <w:lvlText w:val="1.%1."/>
      <w:lvlJc w:val="left"/>
      <w:pPr>
        <w:ind w:left="720" w:hanging="360"/>
      </w:pPr>
      <w:rPr>
        <w:rFonts w:hint="default"/>
      </w:rPr>
    </w:lvl>
    <w:lvl w:ilvl="1" w:tplc="E74CF4DC" w:tentative="1">
      <w:start w:val="1"/>
      <w:numFmt w:val="lowerLetter"/>
      <w:lvlText w:val="%2."/>
      <w:lvlJc w:val="left"/>
      <w:pPr>
        <w:ind w:left="1440" w:hanging="360"/>
      </w:pPr>
    </w:lvl>
    <w:lvl w:ilvl="2" w:tplc="2ADA4F98" w:tentative="1">
      <w:start w:val="1"/>
      <w:numFmt w:val="lowerRoman"/>
      <w:lvlText w:val="%3."/>
      <w:lvlJc w:val="right"/>
      <w:pPr>
        <w:ind w:left="2160" w:hanging="180"/>
      </w:pPr>
    </w:lvl>
    <w:lvl w:ilvl="3" w:tplc="DA80F810" w:tentative="1">
      <w:start w:val="1"/>
      <w:numFmt w:val="decimal"/>
      <w:lvlText w:val="%4."/>
      <w:lvlJc w:val="left"/>
      <w:pPr>
        <w:ind w:left="2880" w:hanging="360"/>
      </w:pPr>
    </w:lvl>
    <w:lvl w:ilvl="4" w:tplc="1F10EB46" w:tentative="1">
      <w:start w:val="1"/>
      <w:numFmt w:val="lowerLetter"/>
      <w:lvlText w:val="%5."/>
      <w:lvlJc w:val="left"/>
      <w:pPr>
        <w:ind w:left="3600" w:hanging="360"/>
      </w:pPr>
    </w:lvl>
    <w:lvl w:ilvl="5" w:tplc="8A2661EC" w:tentative="1">
      <w:start w:val="1"/>
      <w:numFmt w:val="lowerRoman"/>
      <w:lvlText w:val="%6."/>
      <w:lvlJc w:val="right"/>
      <w:pPr>
        <w:ind w:left="4320" w:hanging="180"/>
      </w:pPr>
    </w:lvl>
    <w:lvl w:ilvl="6" w:tplc="34120B56" w:tentative="1">
      <w:start w:val="1"/>
      <w:numFmt w:val="decimal"/>
      <w:lvlText w:val="%7."/>
      <w:lvlJc w:val="left"/>
      <w:pPr>
        <w:ind w:left="5040" w:hanging="360"/>
      </w:pPr>
    </w:lvl>
    <w:lvl w:ilvl="7" w:tplc="50BA4AA6" w:tentative="1">
      <w:start w:val="1"/>
      <w:numFmt w:val="lowerLetter"/>
      <w:lvlText w:val="%8."/>
      <w:lvlJc w:val="left"/>
      <w:pPr>
        <w:ind w:left="5760" w:hanging="360"/>
      </w:pPr>
    </w:lvl>
    <w:lvl w:ilvl="8" w:tplc="50761B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469D2"/>
    <w:multiLevelType w:val="hybridMultilevel"/>
    <w:tmpl w:val="C7128A46"/>
    <w:lvl w:ilvl="0" w:tplc="1048DC9A">
      <w:start w:val="1"/>
      <w:numFmt w:val="decimal"/>
      <w:pStyle w:val="Kop3notitieSubparagraaf"/>
      <w:lvlText w:val="1.1.%1."/>
      <w:lvlJc w:val="left"/>
      <w:pPr>
        <w:ind w:left="720" w:hanging="360"/>
      </w:pPr>
      <w:rPr>
        <w:rFonts w:hint="default"/>
      </w:rPr>
    </w:lvl>
    <w:lvl w:ilvl="1" w:tplc="975E8EE2" w:tentative="1">
      <w:start w:val="1"/>
      <w:numFmt w:val="lowerLetter"/>
      <w:lvlText w:val="%2."/>
      <w:lvlJc w:val="left"/>
      <w:pPr>
        <w:ind w:left="1440" w:hanging="360"/>
      </w:pPr>
    </w:lvl>
    <w:lvl w:ilvl="2" w:tplc="04FEF356" w:tentative="1">
      <w:start w:val="1"/>
      <w:numFmt w:val="lowerRoman"/>
      <w:lvlText w:val="%3."/>
      <w:lvlJc w:val="right"/>
      <w:pPr>
        <w:ind w:left="2160" w:hanging="180"/>
      </w:pPr>
    </w:lvl>
    <w:lvl w:ilvl="3" w:tplc="E00E360E" w:tentative="1">
      <w:start w:val="1"/>
      <w:numFmt w:val="decimal"/>
      <w:lvlText w:val="%4."/>
      <w:lvlJc w:val="left"/>
      <w:pPr>
        <w:ind w:left="2880" w:hanging="360"/>
      </w:pPr>
    </w:lvl>
    <w:lvl w:ilvl="4" w:tplc="22C8D954" w:tentative="1">
      <w:start w:val="1"/>
      <w:numFmt w:val="lowerLetter"/>
      <w:lvlText w:val="%5."/>
      <w:lvlJc w:val="left"/>
      <w:pPr>
        <w:ind w:left="3600" w:hanging="360"/>
      </w:pPr>
    </w:lvl>
    <w:lvl w:ilvl="5" w:tplc="129414C4" w:tentative="1">
      <w:start w:val="1"/>
      <w:numFmt w:val="lowerRoman"/>
      <w:lvlText w:val="%6."/>
      <w:lvlJc w:val="right"/>
      <w:pPr>
        <w:ind w:left="4320" w:hanging="180"/>
      </w:pPr>
    </w:lvl>
    <w:lvl w:ilvl="6" w:tplc="F1FCFF9E" w:tentative="1">
      <w:start w:val="1"/>
      <w:numFmt w:val="decimal"/>
      <w:lvlText w:val="%7."/>
      <w:lvlJc w:val="left"/>
      <w:pPr>
        <w:ind w:left="5040" w:hanging="360"/>
      </w:pPr>
    </w:lvl>
    <w:lvl w:ilvl="7" w:tplc="EDDC91EE" w:tentative="1">
      <w:start w:val="1"/>
      <w:numFmt w:val="lowerLetter"/>
      <w:lvlText w:val="%8."/>
      <w:lvlJc w:val="left"/>
      <w:pPr>
        <w:ind w:left="5760" w:hanging="360"/>
      </w:pPr>
    </w:lvl>
    <w:lvl w:ilvl="8" w:tplc="01683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EE47A7"/>
    <w:multiLevelType w:val="hybridMultilevel"/>
    <w:tmpl w:val="1A7ED0EE"/>
    <w:lvl w:ilvl="0" w:tplc="0240D100">
      <w:start w:val="1"/>
      <w:numFmt w:val="bullet"/>
      <w:pStyle w:val="OpmaakprofielLijst2Links0cmEersteregel0c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906604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0AE4F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788F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CC18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21C3A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9ECF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FE54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276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35E1C"/>
    <w:multiLevelType w:val="hybridMultilevel"/>
    <w:tmpl w:val="D4D207A8"/>
    <w:lvl w:ilvl="0" w:tplc="15D02F7A">
      <w:start w:val="1"/>
      <w:numFmt w:val="bullet"/>
      <w:pStyle w:val="Lijstalinea"/>
      <w:lvlText w:val=""/>
      <w:lvlJc w:val="left"/>
      <w:pPr>
        <w:ind w:left="340" w:hanging="340"/>
      </w:pPr>
      <w:rPr>
        <w:rFonts w:ascii="Symbol" w:hAnsi="Symbol" w:hint="default"/>
      </w:rPr>
    </w:lvl>
    <w:lvl w:ilvl="1" w:tplc="BD12F0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44E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BC94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AE6E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62CE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085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4BD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78B4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07724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2A75D88"/>
    <w:multiLevelType w:val="multilevel"/>
    <w:tmpl w:val="D9FAEF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65A700AC"/>
    <w:multiLevelType w:val="multilevel"/>
    <w:tmpl w:val="3892B90C"/>
    <w:lvl w:ilvl="0">
      <w:start w:val="1"/>
      <w:numFmt w:val="decimal"/>
      <w:pStyle w:val="1-Kop1MemoCorversenBS"/>
      <w:lvlText w:val="%1."/>
      <w:lvlJc w:val="left"/>
      <w:pPr>
        <w:ind w:left="425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-Kop2ParagraafCorversBS"/>
      <w:lvlText w:val="%1.%2"/>
      <w:lvlJc w:val="left"/>
      <w:pPr>
        <w:ind w:left="567" w:hanging="567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-Kop3SubparagraafCorversBS"/>
      <w:lvlText w:val="%1.%2.%3"/>
      <w:lvlJc w:val="left"/>
      <w:pPr>
        <w:ind w:left="709" w:hanging="567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-Kop1111Kop4"/>
      <w:lvlText w:val="%1.%2.%3.%4."/>
      <w:lvlJc w:val="left"/>
      <w:pPr>
        <w:ind w:left="2880" w:hanging="360"/>
      </w:pPr>
      <w:rPr>
        <w:rFonts w:hint="default"/>
        <w:b w:val="0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 w:val="0"/>
        <w:i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7306E8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6C51291E"/>
    <w:multiLevelType w:val="multilevel"/>
    <w:tmpl w:val="0809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1715E73"/>
    <w:multiLevelType w:val="multilevel"/>
    <w:tmpl w:val="EDF0B23E"/>
    <w:lvl w:ilvl="0">
      <w:start w:val="1"/>
      <w:numFmt w:val="decimal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Lijstopsomteken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7F02532B"/>
    <w:multiLevelType w:val="hybridMultilevel"/>
    <w:tmpl w:val="B59E1DDA"/>
    <w:lvl w:ilvl="0" w:tplc="CCC4FBE6">
      <w:start w:val="1"/>
      <w:numFmt w:val="decimal"/>
      <w:pStyle w:val="Notitiekop"/>
      <w:lvlText w:val="%1."/>
      <w:lvlJc w:val="left"/>
      <w:pPr>
        <w:ind w:left="720" w:hanging="360"/>
      </w:pPr>
    </w:lvl>
    <w:lvl w:ilvl="1" w:tplc="2DEAC50E" w:tentative="1">
      <w:start w:val="1"/>
      <w:numFmt w:val="lowerLetter"/>
      <w:lvlText w:val="%2."/>
      <w:lvlJc w:val="left"/>
      <w:pPr>
        <w:ind w:left="1440" w:hanging="360"/>
      </w:pPr>
    </w:lvl>
    <w:lvl w:ilvl="2" w:tplc="1FDCB9CC" w:tentative="1">
      <w:start w:val="1"/>
      <w:numFmt w:val="lowerRoman"/>
      <w:lvlText w:val="%3."/>
      <w:lvlJc w:val="right"/>
      <w:pPr>
        <w:ind w:left="2160" w:hanging="180"/>
      </w:pPr>
    </w:lvl>
    <w:lvl w:ilvl="3" w:tplc="35E61082" w:tentative="1">
      <w:start w:val="1"/>
      <w:numFmt w:val="decimal"/>
      <w:lvlText w:val="%4."/>
      <w:lvlJc w:val="left"/>
      <w:pPr>
        <w:ind w:left="2880" w:hanging="360"/>
      </w:pPr>
    </w:lvl>
    <w:lvl w:ilvl="4" w:tplc="A058BA08" w:tentative="1">
      <w:start w:val="1"/>
      <w:numFmt w:val="lowerLetter"/>
      <w:lvlText w:val="%5."/>
      <w:lvlJc w:val="left"/>
      <w:pPr>
        <w:ind w:left="3600" w:hanging="360"/>
      </w:pPr>
    </w:lvl>
    <w:lvl w:ilvl="5" w:tplc="63EA83C4" w:tentative="1">
      <w:start w:val="1"/>
      <w:numFmt w:val="lowerRoman"/>
      <w:lvlText w:val="%6."/>
      <w:lvlJc w:val="right"/>
      <w:pPr>
        <w:ind w:left="4320" w:hanging="180"/>
      </w:pPr>
    </w:lvl>
    <w:lvl w:ilvl="6" w:tplc="8CA2C9D8" w:tentative="1">
      <w:start w:val="1"/>
      <w:numFmt w:val="decimal"/>
      <w:lvlText w:val="%7."/>
      <w:lvlJc w:val="left"/>
      <w:pPr>
        <w:ind w:left="5040" w:hanging="360"/>
      </w:pPr>
    </w:lvl>
    <w:lvl w:ilvl="7" w:tplc="F3C8F842" w:tentative="1">
      <w:start w:val="1"/>
      <w:numFmt w:val="lowerLetter"/>
      <w:lvlText w:val="%8."/>
      <w:lvlJc w:val="left"/>
      <w:pPr>
        <w:ind w:left="5760" w:hanging="360"/>
      </w:pPr>
    </w:lvl>
    <w:lvl w:ilvl="8" w:tplc="7D94376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7"/>
  </w:num>
  <w:num w:numId="4">
    <w:abstractNumId w:val="8"/>
  </w:num>
  <w:num w:numId="5">
    <w:abstractNumId w:val="14"/>
  </w:num>
  <w:num w:numId="6">
    <w:abstractNumId w:val="19"/>
  </w:num>
  <w:num w:numId="7">
    <w:abstractNumId w:val="9"/>
  </w:num>
  <w:num w:numId="8">
    <w:abstractNumId w:val="10"/>
  </w:num>
  <w:num w:numId="9">
    <w:abstractNumId w:val="18"/>
  </w:num>
  <w:num w:numId="10">
    <w:abstractNumId w:val="7"/>
  </w:num>
  <w:num w:numId="11">
    <w:abstractNumId w:val="5"/>
  </w:num>
  <w:num w:numId="12">
    <w:abstractNumId w:val="4"/>
  </w:num>
  <w:num w:numId="13">
    <w:abstractNumId w:val="3"/>
  </w:num>
  <w:num w:numId="14">
    <w:abstractNumId w:val="6"/>
  </w:num>
  <w:num w:numId="15">
    <w:abstractNumId w:val="2"/>
  </w:num>
  <w:num w:numId="16">
    <w:abstractNumId w:val="1"/>
  </w:num>
  <w:num w:numId="17">
    <w:abstractNumId w:val="0"/>
  </w:num>
  <w:num w:numId="18">
    <w:abstractNumId w:val="12"/>
  </w:num>
  <w:num w:numId="19">
    <w:abstractNumId w:val="11"/>
  </w:num>
  <w:num w:numId="20">
    <w:abstractNumId w:val="16"/>
  </w:num>
  <w:num w:numId="21">
    <w:abstractNumId w:val="13"/>
  </w:num>
  <w:num w:numId="22">
    <w:abstractNumId w:val="17"/>
  </w:num>
  <w:num w:numId="23">
    <w:abstractNumId w:val="14"/>
  </w:num>
  <w:num w:numId="24">
    <w:abstractNumId w:val="19"/>
  </w:num>
  <w:num w:numId="25">
    <w:abstractNumId w:val="9"/>
  </w:num>
  <w:num w:numId="26">
    <w:abstractNumId w:val="10"/>
  </w:num>
  <w:num w:numId="27">
    <w:abstractNumId w:val="8"/>
  </w:num>
  <w:num w:numId="28">
    <w:abstractNumId w:val="18"/>
  </w:num>
  <w:num w:numId="29">
    <w:abstractNumId w:val="7"/>
  </w:num>
  <w:num w:numId="30">
    <w:abstractNumId w:val="5"/>
  </w:num>
  <w:num w:numId="31">
    <w:abstractNumId w:val="4"/>
  </w:num>
  <w:num w:numId="32">
    <w:abstractNumId w:val="3"/>
  </w:num>
  <w:num w:numId="33">
    <w:abstractNumId w:val="6"/>
  </w:num>
  <w:num w:numId="34">
    <w:abstractNumId w:val="2"/>
  </w:num>
  <w:num w:numId="35">
    <w:abstractNumId w:val="1"/>
  </w:num>
  <w:num w:numId="36">
    <w:abstractNumId w:val="0"/>
  </w:num>
  <w:num w:numId="37">
    <w:abstractNumId w:val="12"/>
  </w:num>
  <w:num w:numId="38">
    <w:abstractNumId w:val="11"/>
  </w:num>
  <w:num w:numId="3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173"/>
    <w:rsid w:val="00004932"/>
    <w:rsid w:val="0001140E"/>
    <w:rsid w:val="00016948"/>
    <w:rsid w:val="00045092"/>
    <w:rsid w:val="00072EDC"/>
    <w:rsid w:val="00087986"/>
    <w:rsid w:val="000A1186"/>
    <w:rsid w:val="000B2E23"/>
    <w:rsid w:val="000D0AE8"/>
    <w:rsid w:val="000D3D97"/>
    <w:rsid w:val="000F0E5F"/>
    <w:rsid w:val="00105F5C"/>
    <w:rsid w:val="00114CAB"/>
    <w:rsid w:val="001227A8"/>
    <w:rsid w:val="001377FD"/>
    <w:rsid w:val="0018035A"/>
    <w:rsid w:val="001B5CDE"/>
    <w:rsid w:val="001F2C30"/>
    <w:rsid w:val="00210A82"/>
    <w:rsid w:val="002137AA"/>
    <w:rsid w:val="0022099A"/>
    <w:rsid w:val="0022692B"/>
    <w:rsid w:val="00227047"/>
    <w:rsid w:val="00237313"/>
    <w:rsid w:val="0024796A"/>
    <w:rsid w:val="002479DF"/>
    <w:rsid w:val="00254AFB"/>
    <w:rsid w:val="00255611"/>
    <w:rsid w:val="002F1732"/>
    <w:rsid w:val="002F4BDC"/>
    <w:rsid w:val="0030017A"/>
    <w:rsid w:val="00304D71"/>
    <w:rsid w:val="003050CB"/>
    <w:rsid w:val="00310ED4"/>
    <w:rsid w:val="003164D3"/>
    <w:rsid w:val="00351EAC"/>
    <w:rsid w:val="00397245"/>
    <w:rsid w:val="003A1D5F"/>
    <w:rsid w:val="003D0998"/>
    <w:rsid w:val="0040450F"/>
    <w:rsid w:val="004123EE"/>
    <w:rsid w:val="00422330"/>
    <w:rsid w:val="0042251A"/>
    <w:rsid w:val="004240A9"/>
    <w:rsid w:val="00427F4E"/>
    <w:rsid w:val="00442828"/>
    <w:rsid w:val="004710EC"/>
    <w:rsid w:val="00472ED8"/>
    <w:rsid w:val="00481C69"/>
    <w:rsid w:val="00495489"/>
    <w:rsid w:val="004E77F6"/>
    <w:rsid w:val="00526DFA"/>
    <w:rsid w:val="0053490E"/>
    <w:rsid w:val="00567D5F"/>
    <w:rsid w:val="00570594"/>
    <w:rsid w:val="005812B6"/>
    <w:rsid w:val="0059247E"/>
    <w:rsid w:val="005B1698"/>
    <w:rsid w:val="00606A4A"/>
    <w:rsid w:val="00616A7D"/>
    <w:rsid w:val="00640350"/>
    <w:rsid w:val="00645505"/>
    <w:rsid w:val="00652B54"/>
    <w:rsid w:val="00682927"/>
    <w:rsid w:val="00691D15"/>
    <w:rsid w:val="006E2530"/>
    <w:rsid w:val="006E4784"/>
    <w:rsid w:val="006E5E70"/>
    <w:rsid w:val="006F090E"/>
    <w:rsid w:val="00702BE3"/>
    <w:rsid w:val="00734552"/>
    <w:rsid w:val="0073740A"/>
    <w:rsid w:val="00751A8F"/>
    <w:rsid w:val="00772635"/>
    <w:rsid w:val="00794274"/>
    <w:rsid w:val="007E2369"/>
    <w:rsid w:val="007F4502"/>
    <w:rsid w:val="00803398"/>
    <w:rsid w:val="008151C9"/>
    <w:rsid w:val="00826455"/>
    <w:rsid w:val="00851633"/>
    <w:rsid w:val="008733E5"/>
    <w:rsid w:val="00886A62"/>
    <w:rsid w:val="008A1AFF"/>
    <w:rsid w:val="008A2638"/>
    <w:rsid w:val="008A6A14"/>
    <w:rsid w:val="008B6595"/>
    <w:rsid w:val="008C0524"/>
    <w:rsid w:val="008F5FFD"/>
    <w:rsid w:val="00903A3A"/>
    <w:rsid w:val="00916124"/>
    <w:rsid w:val="00940635"/>
    <w:rsid w:val="00954C60"/>
    <w:rsid w:val="009810B5"/>
    <w:rsid w:val="0098242C"/>
    <w:rsid w:val="00984FAF"/>
    <w:rsid w:val="009A39A3"/>
    <w:rsid w:val="009A5015"/>
    <w:rsid w:val="009D4ABF"/>
    <w:rsid w:val="009E5A1A"/>
    <w:rsid w:val="00A06C1B"/>
    <w:rsid w:val="00A311C8"/>
    <w:rsid w:val="00A33D0B"/>
    <w:rsid w:val="00A676D7"/>
    <w:rsid w:val="00A93500"/>
    <w:rsid w:val="00AE56CD"/>
    <w:rsid w:val="00B10DDB"/>
    <w:rsid w:val="00B371AF"/>
    <w:rsid w:val="00B510E9"/>
    <w:rsid w:val="00B91DBC"/>
    <w:rsid w:val="00B94EDE"/>
    <w:rsid w:val="00B96413"/>
    <w:rsid w:val="00B97C17"/>
    <w:rsid w:val="00BD748D"/>
    <w:rsid w:val="00BE42DD"/>
    <w:rsid w:val="00C070AD"/>
    <w:rsid w:val="00C07B5D"/>
    <w:rsid w:val="00C20D6C"/>
    <w:rsid w:val="00C6744D"/>
    <w:rsid w:val="00C742D1"/>
    <w:rsid w:val="00C86153"/>
    <w:rsid w:val="00CE6AC2"/>
    <w:rsid w:val="00D04173"/>
    <w:rsid w:val="00D53348"/>
    <w:rsid w:val="00D6001C"/>
    <w:rsid w:val="00D62737"/>
    <w:rsid w:val="00D95167"/>
    <w:rsid w:val="00DA4DBE"/>
    <w:rsid w:val="00DD112E"/>
    <w:rsid w:val="00DD5C11"/>
    <w:rsid w:val="00E02641"/>
    <w:rsid w:val="00E1636D"/>
    <w:rsid w:val="00E24B52"/>
    <w:rsid w:val="00E41411"/>
    <w:rsid w:val="00E41440"/>
    <w:rsid w:val="00E62EED"/>
    <w:rsid w:val="00E711DC"/>
    <w:rsid w:val="00E77C8C"/>
    <w:rsid w:val="00ED1725"/>
    <w:rsid w:val="00ED58A2"/>
    <w:rsid w:val="00EE0320"/>
    <w:rsid w:val="00F76331"/>
    <w:rsid w:val="00F84408"/>
    <w:rsid w:val="00FB5888"/>
    <w:rsid w:val="00FB596F"/>
    <w:rsid w:val="00FF7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D71B3E-952F-47DF-9370-079ECC86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_broodtekst"/>
    <w:qFormat/>
    <w:rsid w:val="00255611"/>
    <w:pPr>
      <w:spacing w:line="280" w:lineRule="exact"/>
    </w:pPr>
  </w:style>
  <w:style w:type="paragraph" w:styleId="Kop1">
    <w:name w:val="heading 1"/>
    <w:aliases w:val="Grote kop"/>
    <w:basedOn w:val="Standaard"/>
    <w:next w:val="Standaard"/>
    <w:link w:val="Kop1Char"/>
    <w:uiPriority w:val="9"/>
    <w:qFormat/>
    <w:rsid w:val="00CE64FA"/>
    <w:pPr>
      <w:keepNext/>
      <w:keepLines/>
      <w:spacing w:before="240" w:line="840" w:lineRule="exact"/>
      <w:outlineLvl w:val="0"/>
    </w:pPr>
    <w:rPr>
      <w:rFonts w:eastAsiaTheme="majorEastAsia" w:cstheme="majorBidi"/>
      <w:color w:val="000000" w:themeColor="text1"/>
      <w:sz w:val="72"/>
      <w:szCs w:val="32"/>
    </w:rPr>
  </w:style>
  <w:style w:type="paragraph" w:styleId="Kop2">
    <w:name w:val="heading 2"/>
    <w:aliases w:val="Middelgrote kop"/>
    <w:basedOn w:val="Standaard"/>
    <w:next w:val="Standaard"/>
    <w:link w:val="Kop2Char"/>
    <w:uiPriority w:val="9"/>
    <w:unhideWhenUsed/>
    <w:qFormat/>
    <w:rsid w:val="00CE64FA"/>
    <w:pPr>
      <w:keepNext/>
      <w:keepLines/>
      <w:spacing w:before="40" w:line="320" w:lineRule="exact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Kop3">
    <w:name w:val="heading 3"/>
    <w:aliases w:val="Kop"/>
    <w:basedOn w:val="Kop2"/>
    <w:next w:val="Standaard"/>
    <w:link w:val="Kop3Char"/>
    <w:uiPriority w:val="9"/>
    <w:unhideWhenUsed/>
    <w:qFormat/>
    <w:rsid w:val="00CE64FA"/>
    <w:pPr>
      <w:spacing w:line="280" w:lineRule="exact"/>
      <w:outlineLvl w:val="2"/>
    </w:pPr>
    <w:rPr>
      <w:sz w:val="24"/>
    </w:rPr>
  </w:style>
  <w:style w:type="paragraph" w:styleId="Kop4">
    <w:name w:val="heading 4"/>
    <w:basedOn w:val="Standaard"/>
    <w:next w:val="Standaard"/>
    <w:link w:val="Kop4Char"/>
    <w:qFormat/>
    <w:rsid w:val="00DF3B44"/>
    <w:pPr>
      <w:keepNext/>
      <w:numPr>
        <w:ilvl w:val="3"/>
        <w:numId w:val="23"/>
      </w:numPr>
      <w:spacing w:before="40"/>
      <w:ind w:left="0" w:firstLine="0"/>
      <w:outlineLvl w:val="3"/>
    </w:pPr>
    <w:rPr>
      <w:bCs/>
      <w:i/>
      <w:sz w:val="24"/>
      <w:szCs w:val="28"/>
    </w:rPr>
  </w:style>
  <w:style w:type="paragraph" w:styleId="Kop5">
    <w:name w:val="heading 5"/>
    <w:basedOn w:val="Standaard"/>
    <w:next w:val="Standaard"/>
    <w:rsid w:val="00DF3B44"/>
    <w:pPr>
      <w:numPr>
        <w:ilvl w:val="4"/>
        <w:numId w:val="2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rsid w:val="00DF3B44"/>
    <w:pPr>
      <w:numPr>
        <w:ilvl w:val="5"/>
        <w:numId w:val="23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rsid w:val="00DF3B44"/>
    <w:pPr>
      <w:numPr>
        <w:ilvl w:val="6"/>
        <w:numId w:val="23"/>
      </w:num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rsid w:val="00DF3B44"/>
    <w:pPr>
      <w:numPr>
        <w:ilvl w:val="7"/>
        <w:numId w:val="23"/>
      </w:num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rsid w:val="00DF3B44"/>
    <w:pPr>
      <w:numPr>
        <w:ilvl w:val="8"/>
        <w:numId w:val="23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jes">
    <w:name w:val="Kopjes"/>
    <w:basedOn w:val="Standaard"/>
    <w:link w:val="KopjesChar"/>
    <w:rsid w:val="009D4ABF"/>
    <w:pPr>
      <w:spacing w:line="220" w:lineRule="exact"/>
    </w:pPr>
    <w:rPr>
      <w:sz w:val="14"/>
    </w:rPr>
  </w:style>
  <w:style w:type="paragraph" w:customStyle="1" w:styleId="Concept">
    <w:name w:val="Concept"/>
    <w:basedOn w:val="Standaard"/>
    <w:next w:val="Standaard"/>
    <w:rsid w:val="009D4ABF"/>
    <w:pPr>
      <w:spacing w:line="240" w:lineRule="auto"/>
    </w:pPr>
    <w:rPr>
      <w:i/>
      <w:sz w:val="40"/>
    </w:rPr>
  </w:style>
  <w:style w:type="paragraph" w:customStyle="1" w:styleId="KopjeVet">
    <w:name w:val="Kopje Vet"/>
    <w:basedOn w:val="Standaard"/>
    <w:next w:val="Standaard"/>
    <w:rsid w:val="00794274"/>
    <w:rPr>
      <w:b/>
    </w:rPr>
  </w:style>
  <w:style w:type="paragraph" w:styleId="Koptekst">
    <w:name w:val="header"/>
    <w:aliases w:val="Kop- en voettekst"/>
    <w:basedOn w:val="Standaard"/>
    <w:link w:val="KoptekstChar"/>
    <w:qFormat/>
    <w:rsid w:val="006F090E"/>
    <w:pPr>
      <w:tabs>
        <w:tab w:val="center" w:pos="4536"/>
        <w:tab w:val="right" w:pos="9072"/>
      </w:tabs>
      <w:spacing w:line="280" w:lineRule="atLeast"/>
    </w:pPr>
    <w:rPr>
      <w:sz w:val="16"/>
    </w:rPr>
  </w:style>
  <w:style w:type="paragraph" w:styleId="Voettekst">
    <w:name w:val="footer"/>
    <w:basedOn w:val="Standaard"/>
    <w:next w:val="Standaard"/>
    <w:link w:val="VoettekstChar"/>
    <w:uiPriority w:val="99"/>
    <w:qFormat/>
    <w:rsid w:val="006F090E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6F090E"/>
    <w:rPr>
      <w:rFonts w:eastAsiaTheme="minorHAnsi" w:cstheme="minorBidi"/>
      <w:sz w:val="24"/>
      <w:szCs w:val="24"/>
      <w:lang w:val="en-GB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inorHAnsi" w:hAnsiTheme="minorHAnsi"/>
        <w:b/>
        <w:sz w:val="18"/>
      </w:rPr>
      <w:tblPr/>
      <w:tcPr>
        <w:shd w:val="clear" w:color="auto" w:fill="D0D0CE"/>
      </w:tcPr>
    </w:tblStylePr>
  </w:style>
  <w:style w:type="character" w:customStyle="1" w:styleId="KopjesChar">
    <w:name w:val="Kopjes Char"/>
    <w:link w:val="Kopjes"/>
    <w:rsid w:val="00984FAF"/>
    <w:rPr>
      <w:rFonts w:ascii="Trebuchet MS" w:hAnsi="Trebuchet MS"/>
      <w:sz w:val="14"/>
      <w:szCs w:val="18"/>
      <w:lang w:val="nl-NL" w:eastAsia="nl-NL" w:bidi="ar-SA"/>
    </w:rPr>
  </w:style>
  <w:style w:type="paragraph" w:styleId="Lijstopsomteken">
    <w:name w:val="List Bullet"/>
    <w:basedOn w:val="Standaard"/>
    <w:rsid w:val="005252C7"/>
    <w:pPr>
      <w:numPr>
        <w:numId w:val="29"/>
      </w:numPr>
    </w:pPr>
  </w:style>
  <w:style w:type="paragraph" w:styleId="Lijstnummering">
    <w:name w:val="List Number"/>
    <w:aliases w:val="Lijst (genummerd) 2"/>
    <w:basedOn w:val="Standaard"/>
    <w:uiPriority w:val="99"/>
    <w:unhideWhenUsed/>
    <w:qFormat/>
    <w:rsid w:val="00CE64FA"/>
    <w:pPr>
      <w:numPr>
        <w:numId w:val="33"/>
      </w:numPr>
      <w:contextualSpacing/>
    </w:pPr>
  </w:style>
  <w:style w:type="paragraph" w:customStyle="1" w:styleId="OpmaakprofielLijst2Links0cmEersteregel0cm">
    <w:name w:val="Opmaakprofiel Lijst 2 + Links:  0 cm Eerste regel:  0 cm"/>
    <w:basedOn w:val="Standaard"/>
    <w:semiHidden/>
    <w:rsid w:val="004A4245"/>
    <w:pPr>
      <w:numPr>
        <w:numId w:val="38"/>
      </w:numPr>
    </w:pPr>
  </w:style>
  <w:style w:type="paragraph" w:styleId="Lijstnummering2">
    <w:name w:val="List Number 2"/>
    <w:basedOn w:val="Standaard"/>
    <w:rsid w:val="0098242C"/>
  </w:style>
  <w:style w:type="paragraph" w:styleId="Lijst">
    <w:name w:val="List"/>
    <w:basedOn w:val="Standaard"/>
    <w:semiHidden/>
    <w:rsid w:val="004A4245"/>
    <w:pPr>
      <w:numPr>
        <w:numId w:val="28"/>
      </w:numPr>
    </w:pPr>
  </w:style>
  <w:style w:type="paragraph" w:styleId="Lijstopsomteken2">
    <w:name w:val="List Bullet 2"/>
    <w:basedOn w:val="Standaard"/>
    <w:semiHidden/>
    <w:rsid w:val="004A4245"/>
    <w:pPr>
      <w:numPr>
        <w:ilvl w:val="1"/>
        <w:numId w:val="28"/>
      </w:numPr>
    </w:pPr>
  </w:style>
  <w:style w:type="table" w:customStyle="1" w:styleId="TabelLansingerlandNotitie">
    <w:name w:val="Tabel Lansingerland Notitie"/>
    <w:basedOn w:val="Standaardtabel"/>
    <w:rsid w:val="00530DD8"/>
    <w:rPr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 Light" w:hAnsi="Calibri Light"/>
        <w:b/>
        <w:sz w:val="19"/>
      </w:rPr>
    </w:tblStylePr>
    <w:tblStylePr w:type="firstCol">
      <w:rPr>
        <w:rFonts w:ascii="Calibri Light" w:hAnsi="Calibri Light"/>
        <w:b/>
        <w:sz w:val="19"/>
      </w:rPr>
    </w:tblStylePr>
  </w:style>
  <w:style w:type="paragraph" w:customStyle="1" w:styleId="TabelkopLansingerland">
    <w:name w:val="Tabelkop Lansingerland"/>
    <w:basedOn w:val="Standaard"/>
    <w:rsid w:val="00DF5CF5"/>
    <w:rPr>
      <w:b/>
    </w:rPr>
  </w:style>
  <w:style w:type="numbering" w:styleId="111111">
    <w:name w:val="Outline List 2"/>
    <w:basedOn w:val="Geenlijst"/>
    <w:semiHidden/>
    <w:rsid w:val="009A5B4A"/>
    <w:pPr>
      <w:numPr>
        <w:numId w:val="1"/>
      </w:numPr>
    </w:pPr>
  </w:style>
  <w:style w:type="numbering" w:styleId="1ai">
    <w:name w:val="Outline List 1"/>
    <w:basedOn w:val="Geenlijst"/>
    <w:semiHidden/>
    <w:rsid w:val="009A5B4A"/>
    <w:pPr>
      <w:numPr>
        <w:numId w:val="2"/>
      </w:numPr>
    </w:pPr>
  </w:style>
  <w:style w:type="table" w:styleId="3D-effectenvoortabel1">
    <w:name w:val="Table 3D effects 1"/>
    <w:basedOn w:val="Standaardtabel"/>
    <w:semiHidden/>
    <w:rsid w:val="009A5B4A"/>
    <w:pPr>
      <w:spacing w:line="26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9A5B4A"/>
    <w:pPr>
      <w:spacing w:line="26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9A5B4A"/>
    <w:pPr>
      <w:spacing w:line="26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9A5B4A"/>
  </w:style>
  <w:style w:type="paragraph" w:styleId="Adresenvelop">
    <w:name w:val="envelope address"/>
    <w:basedOn w:val="Standaard"/>
    <w:semiHidden/>
    <w:rsid w:val="009A5B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luiting">
    <w:name w:val="Closing"/>
    <w:basedOn w:val="Standaard"/>
    <w:semiHidden/>
    <w:rsid w:val="009A5B4A"/>
    <w:pPr>
      <w:ind w:left="4252"/>
    </w:pPr>
  </w:style>
  <w:style w:type="paragraph" w:styleId="Afzender">
    <w:name w:val="envelope return"/>
    <w:basedOn w:val="Standaard"/>
    <w:semiHidden/>
    <w:rsid w:val="009A5B4A"/>
    <w:rPr>
      <w:rFonts w:ascii="Arial" w:hAnsi="Arial" w:cs="Arial"/>
    </w:rPr>
  </w:style>
  <w:style w:type="numbering" w:styleId="Artikelsectie">
    <w:name w:val="Outline List 3"/>
    <w:basedOn w:val="Geenlijst"/>
    <w:semiHidden/>
    <w:rsid w:val="009A5B4A"/>
    <w:pPr>
      <w:numPr>
        <w:numId w:val="3"/>
      </w:numPr>
    </w:pPr>
  </w:style>
  <w:style w:type="paragraph" w:styleId="Berichtkop">
    <w:name w:val="Message Header"/>
    <w:basedOn w:val="Standaard"/>
    <w:semiHidden/>
    <w:rsid w:val="009A5B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loktekst">
    <w:name w:val="Block Text"/>
    <w:basedOn w:val="Standaard"/>
    <w:semiHidden/>
    <w:rsid w:val="009A5B4A"/>
    <w:pPr>
      <w:spacing w:after="120"/>
      <w:ind w:left="1440" w:right="1440"/>
    </w:pPr>
  </w:style>
  <w:style w:type="paragraph" w:styleId="Plattetekst">
    <w:name w:val="Body Text"/>
    <w:basedOn w:val="Standaard"/>
    <w:semiHidden/>
    <w:rsid w:val="004260D7"/>
  </w:style>
  <w:style w:type="table" w:styleId="Eenvoudigetabel1">
    <w:name w:val="Table Simple 1"/>
    <w:basedOn w:val="Standaardtabel"/>
    <w:semiHidden/>
    <w:rsid w:val="009A5B4A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9A5B4A"/>
    <w:pPr>
      <w:spacing w:line="26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A5B4A"/>
    <w:pPr>
      <w:spacing w:line="26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A5B4A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9A5B4A"/>
  </w:style>
  <w:style w:type="character" w:styleId="GevolgdeHyperlink">
    <w:name w:val="FollowedHyperlink"/>
    <w:basedOn w:val="Standaardalinea-lettertype"/>
    <w:semiHidden/>
    <w:rsid w:val="009A5B4A"/>
    <w:rPr>
      <w:color w:val="800080"/>
      <w:u w:val="single"/>
    </w:rPr>
  </w:style>
  <w:style w:type="paragraph" w:styleId="Handtekening">
    <w:name w:val="Signature"/>
    <w:basedOn w:val="Standaard"/>
    <w:semiHidden/>
    <w:rsid w:val="009A5B4A"/>
    <w:pPr>
      <w:ind w:left="4252"/>
    </w:pPr>
  </w:style>
  <w:style w:type="paragraph" w:styleId="HTML-voorafopgemaakt">
    <w:name w:val="HTML Preformatted"/>
    <w:basedOn w:val="Standaard"/>
    <w:semiHidden/>
    <w:rsid w:val="009A5B4A"/>
    <w:rPr>
      <w:rFonts w:ascii="Courier New" w:hAnsi="Courier New" w:cs="Courier New"/>
    </w:rPr>
  </w:style>
  <w:style w:type="character" w:styleId="HTMLCode">
    <w:name w:val="HTML Code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semiHidden/>
    <w:rsid w:val="009A5B4A"/>
    <w:rPr>
      <w:i/>
      <w:iCs/>
    </w:rPr>
  </w:style>
  <w:style w:type="character" w:styleId="HTMLVariable">
    <w:name w:val="HTML Variable"/>
    <w:basedOn w:val="Standaardalinea-lettertype"/>
    <w:semiHidden/>
    <w:rsid w:val="009A5B4A"/>
    <w:rPr>
      <w:i/>
      <w:iCs/>
    </w:rPr>
  </w:style>
  <w:style w:type="character" w:styleId="HTML-acroniem">
    <w:name w:val="HTML Acronym"/>
    <w:basedOn w:val="Standaardalinea-lettertype"/>
    <w:semiHidden/>
    <w:rsid w:val="009A5B4A"/>
  </w:style>
  <w:style w:type="paragraph" w:styleId="HTML-adres">
    <w:name w:val="HTML Address"/>
    <w:basedOn w:val="Standaard"/>
    <w:semiHidden/>
    <w:rsid w:val="009A5B4A"/>
    <w:rPr>
      <w:i/>
      <w:iCs/>
    </w:rPr>
  </w:style>
  <w:style w:type="character" w:styleId="HTML-citaat">
    <w:name w:val="HTML Cite"/>
    <w:basedOn w:val="Standaardalinea-lettertype"/>
    <w:semiHidden/>
    <w:rsid w:val="009A5B4A"/>
    <w:rPr>
      <w:i/>
      <w:iCs/>
    </w:rPr>
  </w:style>
  <w:style w:type="character" w:styleId="HTML-schrijfmachine">
    <w:name w:val="HTML Typewriter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semiHidden/>
    <w:rsid w:val="009A5B4A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semiHidden/>
    <w:rsid w:val="009A5B4A"/>
    <w:rPr>
      <w:rFonts w:ascii="Courier New" w:hAnsi="Courier New" w:cs="Courier New"/>
    </w:rPr>
  </w:style>
  <w:style w:type="character" w:styleId="Hyperlink">
    <w:name w:val="Hyperlink"/>
    <w:basedOn w:val="Standaardalinea-lettertype"/>
    <w:semiHidden/>
    <w:rsid w:val="009A5B4A"/>
    <w:rPr>
      <w:color w:val="0000FF"/>
      <w:u w:val="single"/>
    </w:rPr>
  </w:style>
  <w:style w:type="table" w:styleId="Klassieketabel1">
    <w:name w:val="Table Classic 1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9A5B4A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9A5B4A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9A5B4A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9A5B4A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3">
    <w:name w:val="List 3"/>
    <w:basedOn w:val="Standaard"/>
    <w:semiHidden/>
    <w:rsid w:val="009A5B4A"/>
    <w:pPr>
      <w:ind w:left="849" w:hanging="283"/>
    </w:pPr>
  </w:style>
  <w:style w:type="paragraph" w:styleId="Lijst4">
    <w:name w:val="List 4"/>
    <w:basedOn w:val="Standaard"/>
    <w:semiHidden/>
    <w:rsid w:val="009A5B4A"/>
    <w:pPr>
      <w:ind w:left="1132" w:hanging="283"/>
    </w:pPr>
  </w:style>
  <w:style w:type="paragraph" w:styleId="Lijst5">
    <w:name w:val="List 5"/>
    <w:basedOn w:val="Standaard"/>
    <w:semiHidden/>
    <w:rsid w:val="009A5B4A"/>
    <w:pPr>
      <w:ind w:left="1415" w:hanging="283"/>
    </w:pPr>
  </w:style>
  <w:style w:type="paragraph" w:styleId="Lijstopsomteken3">
    <w:name w:val="List Bullet 3"/>
    <w:basedOn w:val="Standaard"/>
    <w:semiHidden/>
    <w:rsid w:val="009A5B4A"/>
    <w:pPr>
      <w:numPr>
        <w:numId w:val="30"/>
      </w:numPr>
    </w:pPr>
  </w:style>
  <w:style w:type="paragraph" w:styleId="Lijstopsomteken4">
    <w:name w:val="List Bullet 4"/>
    <w:basedOn w:val="Standaard"/>
    <w:semiHidden/>
    <w:rsid w:val="009A5B4A"/>
    <w:pPr>
      <w:numPr>
        <w:numId w:val="31"/>
      </w:numPr>
    </w:pPr>
  </w:style>
  <w:style w:type="paragraph" w:styleId="Lijstopsomteken5">
    <w:name w:val="List Bullet 5"/>
    <w:basedOn w:val="Standaard"/>
    <w:semiHidden/>
    <w:rsid w:val="009A5B4A"/>
    <w:pPr>
      <w:numPr>
        <w:numId w:val="32"/>
      </w:numPr>
    </w:pPr>
  </w:style>
  <w:style w:type="paragraph" w:styleId="Lijstnummering3">
    <w:name w:val="List Number 3"/>
    <w:basedOn w:val="Standaard"/>
    <w:semiHidden/>
    <w:rsid w:val="009A5B4A"/>
    <w:pPr>
      <w:numPr>
        <w:numId w:val="34"/>
      </w:numPr>
    </w:pPr>
  </w:style>
  <w:style w:type="paragraph" w:styleId="Lijstnummering4">
    <w:name w:val="List Number 4"/>
    <w:basedOn w:val="Standaard"/>
    <w:semiHidden/>
    <w:rsid w:val="009A5B4A"/>
    <w:pPr>
      <w:numPr>
        <w:numId w:val="35"/>
      </w:numPr>
    </w:pPr>
  </w:style>
  <w:style w:type="paragraph" w:styleId="Lijstnummering5">
    <w:name w:val="List Number 5"/>
    <w:basedOn w:val="Standaard"/>
    <w:semiHidden/>
    <w:rsid w:val="009A5B4A"/>
    <w:pPr>
      <w:numPr>
        <w:numId w:val="36"/>
      </w:numPr>
    </w:pPr>
  </w:style>
  <w:style w:type="paragraph" w:styleId="Lijstvoortzetting">
    <w:name w:val="List Continue"/>
    <w:basedOn w:val="Standaard"/>
    <w:semiHidden/>
    <w:rsid w:val="009A5B4A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A5B4A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A5B4A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A5B4A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A5B4A"/>
    <w:pPr>
      <w:spacing w:after="120"/>
      <w:ind w:left="1415"/>
    </w:pPr>
  </w:style>
  <w:style w:type="character" w:styleId="Nadruk">
    <w:name w:val="Emphasis"/>
    <w:basedOn w:val="Standaardalinea-lettertype"/>
    <w:qFormat/>
    <w:rsid w:val="009A5B4A"/>
    <w:rPr>
      <w:i/>
      <w:iCs/>
    </w:rPr>
  </w:style>
  <w:style w:type="paragraph" w:styleId="Normaalweb">
    <w:name w:val="Normal (Web)"/>
    <w:basedOn w:val="Standaard"/>
    <w:semiHidden/>
    <w:rsid w:val="009A5B4A"/>
    <w:rPr>
      <w:rFonts w:ascii="Times New Roman" w:hAnsi="Times New Roman"/>
      <w:sz w:val="24"/>
    </w:rPr>
  </w:style>
  <w:style w:type="paragraph" w:styleId="Plattetekst2">
    <w:name w:val="Body Text 2"/>
    <w:basedOn w:val="Standaard"/>
    <w:semiHidden/>
    <w:rsid w:val="009A5B4A"/>
    <w:pPr>
      <w:spacing w:after="120" w:line="480" w:lineRule="auto"/>
    </w:pPr>
  </w:style>
  <w:style w:type="paragraph" w:styleId="Plattetekst3">
    <w:name w:val="Body Text 3"/>
    <w:basedOn w:val="Standaard"/>
    <w:semiHidden/>
    <w:rsid w:val="009A5B4A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A5B4A"/>
    <w:pPr>
      <w:spacing w:after="120"/>
      <w:ind w:firstLine="210"/>
    </w:pPr>
  </w:style>
  <w:style w:type="paragraph" w:styleId="Plattetekstinspringen">
    <w:name w:val="Body Text Indent"/>
    <w:basedOn w:val="Standaard"/>
    <w:semiHidden/>
    <w:rsid w:val="009A5B4A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A5B4A"/>
    <w:pPr>
      <w:ind w:firstLine="210"/>
    </w:pPr>
  </w:style>
  <w:style w:type="paragraph" w:styleId="Plattetekstinspringen2">
    <w:name w:val="Body Text Indent 2"/>
    <w:basedOn w:val="Standaard"/>
    <w:semiHidden/>
    <w:rsid w:val="009A5B4A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A5B4A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A5B4A"/>
  </w:style>
  <w:style w:type="paragraph" w:styleId="Standaardinspringing">
    <w:name w:val="Normal Indent"/>
    <w:basedOn w:val="Standaard"/>
    <w:semiHidden/>
    <w:rsid w:val="009A5B4A"/>
    <w:pPr>
      <w:ind w:left="708"/>
    </w:pPr>
  </w:style>
  <w:style w:type="paragraph" w:styleId="Ondertitel">
    <w:name w:val="Subtitle"/>
    <w:basedOn w:val="Standaard"/>
    <w:link w:val="OndertitelChar"/>
    <w:qFormat/>
    <w:rsid w:val="00C90980"/>
    <w:pPr>
      <w:spacing w:after="60"/>
      <w:jc w:val="center"/>
      <w:outlineLvl w:val="1"/>
    </w:pPr>
    <w:rPr>
      <w:rFonts w:cs="Arial"/>
      <w:sz w:val="24"/>
    </w:rPr>
  </w:style>
  <w:style w:type="table" w:styleId="Tabelkolommen1">
    <w:name w:val="Table Columns 1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9A5B4A"/>
    <w:pPr>
      <w:spacing w:line="26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9A5B4A"/>
    <w:pPr>
      <w:spacing w:line="26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A5B4A"/>
    <w:pPr>
      <w:spacing w:line="26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9A5B4A"/>
    <w:pPr>
      <w:spacing w:line="26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A5B4A"/>
    <w:pPr>
      <w:spacing w:line="26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9A5B4A"/>
    <w:pPr>
      <w:spacing w:line="26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9A5B4A"/>
    <w:pPr>
      <w:spacing w:line="26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9A5B4A"/>
    <w:pPr>
      <w:spacing w:line="26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9A5B4A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9A5B4A"/>
    <w:pPr>
      <w:spacing w:line="26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9A5B4A"/>
    <w:pPr>
      <w:spacing w:line="26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9A5B4A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link w:val="TitelChar"/>
    <w:qFormat/>
    <w:rsid w:val="00C9098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9A5B4A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9A5B4A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9A5B4A"/>
    <w:pPr>
      <w:spacing w:line="26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9A5B4A"/>
    <w:pPr>
      <w:spacing w:line="26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aliases w:val="Vet"/>
    <w:basedOn w:val="Standaardalinea-lettertype"/>
    <w:uiPriority w:val="22"/>
    <w:qFormat/>
    <w:rsid w:val="00CE64FA"/>
    <w:rPr>
      <w:b/>
      <w:bCs/>
    </w:rPr>
  </w:style>
  <w:style w:type="paragraph" w:styleId="Lijst2">
    <w:name w:val="List 2"/>
    <w:basedOn w:val="Standaard"/>
    <w:semiHidden/>
    <w:rsid w:val="009A5B4A"/>
    <w:pPr>
      <w:ind w:left="566" w:hanging="283"/>
    </w:pPr>
  </w:style>
  <w:style w:type="paragraph" w:styleId="Voetnoottekst">
    <w:name w:val="footnote text"/>
    <w:basedOn w:val="Standaard"/>
    <w:rsid w:val="009A5B4A"/>
    <w:rPr>
      <w:b/>
      <w:sz w:val="14"/>
    </w:rPr>
  </w:style>
  <w:style w:type="character" w:styleId="Voetnootmarkering">
    <w:name w:val="footnote reference"/>
    <w:basedOn w:val="Standaardalinea-lettertype"/>
    <w:rsid w:val="009A5B4A"/>
    <w:rPr>
      <w:rFonts w:ascii="Trebuchet MS" w:hAnsi="Trebuchet MS"/>
      <w:sz w:val="19"/>
      <w:vertAlign w:val="superscript"/>
    </w:rPr>
  </w:style>
  <w:style w:type="table" w:customStyle="1" w:styleId="TabelLansingerlandstandaard">
    <w:name w:val="Tabel Lansingerland standaard"/>
    <w:basedOn w:val="Standaardtabel"/>
    <w:rsid w:val="00824DD2"/>
    <w:pPr>
      <w:spacing w:line="260" w:lineRule="atLeast"/>
    </w:pPr>
    <w:rPr>
      <w:sz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Standaard"/>
    <w:next w:val="Standaard"/>
    <w:autoRedefine/>
    <w:semiHidden/>
    <w:rsid w:val="00A4264D"/>
    <w:pPr>
      <w:ind w:left="190" w:hanging="190"/>
    </w:pPr>
  </w:style>
  <w:style w:type="paragraph" w:styleId="Kopbronvermelding">
    <w:name w:val="toa heading"/>
    <w:basedOn w:val="Standaard"/>
    <w:next w:val="Standaard"/>
    <w:semiHidden/>
    <w:rsid w:val="00A4264D"/>
    <w:pPr>
      <w:spacing w:before="120"/>
    </w:pPr>
    <w:rPr>
      <w:rFonts w:cs="Arial"/>
      <w:bCs/>
      <w:i/>
      <w:sz w:val="24"/>
    </w:rPr>
  </w:style>
  <w:style w:type="paragraph" w:styleId="Bronvermelding">
    <w:name w:val="table of authorities"/>
    <w:basedOn w:val="Standaard"/>
    <w:next w:val="Standaard"/>
    <w:semiHidden/>
    <w:rsid w:val="00A4264D"/>
    <w:pPr>
      <w:ind w:left="190" w:hanging="190"/>
    </w:pPr>
  </w:style>
  <w:style w:type="paragraph" w:styleId="Lijstmetafbeeldingen">
    <w:name w:val="table of figures"/>
    <w:basedOn w:val="Standaard"/>
    <w:next w:val="Standaard"/>
    <w:semiHidden/>
    <w:rsid w:val="00A4264D"/>
  </w:style>
  <w:style w:type="paragraph" w:styleId="Tekstzonderopmaak">
    <w:name w:val="Plain Text"/>
    <w:basedOn w:val="Standaard"/>
    <w:rsid w:val="004E017F"/>
    <w:rPr>
      <w:rFonts w:cs="Courier New"/>
    </w:rPr>
  </w:style>
  <w:style w:type="character" w:customStyle="1" w:styleId="Kop2Char">
    <w:name w:val="Kop 2 Char"/>
    <w:aliases w:val="Middelgrote kop Char"/>
    <w:basedOn w:val="Standaardalinea-lettertype"/>
    <w:link w:val="Kop2"/>
    <w:uiPriority w:val="9"/>
    <w:rsid w:val="00CE64FA"/>
    <w:rPr>
      <w:rFonts w:ascii="Trebuchet MS" w:eastAsiaTheme="majorEastAsia" w:hAnsi="Trebuchet MS" w:cstheme="majorBidi"/>
      <w:b/>
      <w:color w:val="000000" w:themeColor="text1"/>
      <w:sz w:val="28"/>
      <w:szCs w:val="26"/>
      <w:lang w:val="en-GB" w:eastAsia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397469"/>
    <w:pPr>
      <w:spacing w:before="200" w:after="160" w:line="420" w:lineRule="exact"/>
      <w:ind w:left="862" w:right="862"/>
      <w:jc w:val="center"/>
    </w:pPr>
    <w:rPr>
      <w:iCs/>
      <w:color w:val="47A23F"/>
      <w:sz w:val="36"/>
    </w:rPr>
  </w:style>
  <w:style w:type="character" w:customStyle="1" w:styleId="CitaatChar">
    <w:name w:val="Citaat Char"/>
    <w:basedOn w:val="Standaardalinea-lettertype"/>
    <w:link w:val="Citaat"/>
    <w:uiPriority w:val="29"/>
    <w:rsid w:val="00397469"/>
    <w:rPr>
      <w:iCs/>
      <w:color w:val="47A23F"/>
      <w:sz w:val="36"/>
    </w:rPr>
  </w:style>
  <w:style w:type="paragraph" w:customStyle="1" w:styleId="Gegevens">
    <w:name w:val="Gegevens"/>
    <w:basedOn w:val="Standaard"/>
    <w:next w:val="Standaard"/>
    <w:qFormat/>
    <w:rsid w:val="00CE64FA"/>
    <w:rPr>
      <w:sz w:val="16"/>
    </w:rPr>
  </w:style>
  <w:style w:type="character" w:customStyle="1" w:styleId="Kop1Char">
    <w:name w:val="Kop 1 Char"/>
    <w:aliases w:val="Grote kop Char"/>
    <w:basedOn w:val="Standaardalinea-lettertype"/>
    <w:link w:val="Kop1"/>
    <w:uiPriority w:val="9"/>
    <w:rsid w:val="00CE64FA"/>
    <w:rPr>
      <w:rFonts w:ascii="Trebuchet MS" w:eastAsiaTheme="majorEastAsia" w:hAnsi="Trebuchet MS" w:cstheme="majorBidi"/>
      <w:color w:val="000000" w:themeColor="text1"/>
      <w:sz w:val="72"/>
      <w:szCs w:val="32"/>
      <w:lang w:val="en-GB" w:eastAsia="en-US"/>
    </w:rPr>
  </w:style>
  <w:style w:type="character" w:customStyle="1" w:styleId="Kop3Char">
    <w:name w:val="Kop 3 Char"/>
    <w:aliases w:val="Kop Char"/>
    <w:basedOn w:val="Standaardalinea-lettertype"/>
    <w:link w:val="Kop3"/>
    <w:uiPriority w:val="9"/>
    <w:rsid w:val="00CE64FA"/>
    <w:rPr>
      <w:rFonts w:eastAsiaTheme="majorEastAsia" w:cstheme="majorBidi"/>
      <w:b/>
      <w:color w:val="000000" w:themeColor="text1"/>
      <w:sz w:val="24"/>
      <w:szCs w:val="26"/>
    </w:rPr>
  </w:style>
  <w:style w:type="paragraph" w:customStyle="1" w:styleId="Referentie">
    <w:name w:val="Referentie"/>
    <w:basedOn w:val="Standaard"/>
    <w:next w:val="Standaard"/>
    <w:qFormat/>
    <w:rsid w:val="00CE64FA"/>
    <w:rPr>
      <w:sz w:val="16"/>
    </w:rPr>
  </w:style>
  <w:style w:type="paragraph" w:customStyle="1" w:styleId="Koptekst1">
    <w:name w:val="Koptekst1"/>
    <w:basedOn w:val="Standaard"/>
    <w:next w:val="Standaard"/>
    <w:qFormat/>
    <w:rsid w:val="00397469"/>
    <w:rPr>
      <w:sz w:val="16"/>
    </w:rPr>
  </w:style>
  <w:style w:type="numbering" w:customStyle="1" w:styleId="Lijstgenummerd">
    <w:name w:val="Lijst (genummerd)"/>
    <w:basedOn w:val="Geenlijst"/>
    <w:uiPriority w:val="99"/>
    <w:rsid w:val="00CE64FA"/>
    <w:pPr>
      <w:numPr>
        <w:numId w:val="4"/>
      </w:numPr>
    </w:pPr>
  </w:style>
  <w:style w:type="paragraph" w:styleId="Lijstalinea">
    <w:name w:val="List Paragraph"/>
    <w:aliases w:val="Lijst (opsommingstekens)"/>
    <w:basedOn w:val="Standaard"/>
    <w:uiPriority w:val="34"/>
    <w:qFormat/>
    <w:rsid w:val="00DC69FE"/>
    <w:pPr>
      <w:numPr>
        <w:numId w:val="37"/>
      </w:numPr>
      <w:contextualSpacing/>
    </w:pPr>
  </w:style>
  <w:style w:type="character" w:customStyle="1" w:styleId="Tabelkop">
    <w:name w:val="Tabelkop"/>
    <w:basedOn w:val="Standaardalinea-lettertype"/>
    <w:uiPriority w:val="1"/>
    <w:qFormat/>
    <w:rsid w:val="00DC69FE"/>
    <w:rPr>
      <w:rFonts w:asciiTheme="minorHAnsi" w:hAnsiTheme="minorHAnsi"/>
      <w:b/>
      <w:sz w:val="20"/>
      <w:bdr w:val="none" w:sz="0" w:space="0" w:color="auto"/>
      <w:lang w:val="nl-NL"/>
    </w:rPr>
  </w:style>
  <w:style w:type="paragraph" w:customStyle="1" w:styleId="Tabeltekst">
    <w:name w:val="Tabeltekst"/>
    <w:basedOn w:val="Standaard"/>
    <w:qFormat/>
    <w:rsid w:val="00CE64FA"/>
  </w:style>
  <w:style w:type="paragraph" w:styleId="Bijschrift">
    <w:name w:val="caption"/>
    <w:basedOn w:val="Standaard"/>
    <w:next w:val="Standaard"/>
    <w:unhideWhenUsed/>
    <w:qFormat/>
    <w:rsid w:val="009C533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Datum">
    <w:name w:val="Date"/>
    <w:basedOn w:val="Standaard"/>
    <w:next w:val="Standaard"/>
    <w:semiHidden/>
    <w:rsid w:val="009A5B4A"/>
  </w:style>
  <w:style w:type="table" w:styleId="Rastertabel4-Accent3">
    <w:name w:val="Grid Table 4 Accent 3"/>
    <w:basedOn w:val="Standaardtabel"/>
    <w:uiPriority w:val="49"/>
    <w:rsid w:val="00CC38D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Leadsintro">
    <w:name w:val="Leads/intro"/>
    <w:basedOn w:val="Standaard"/>
    <w:next w:val="Standaard"/>
    <w:rsid w:val="00E7453E"/>
    <w:rPr>
      <w:b/>
    </w:rPr>
  </w:style>
  <w:style w:type="paragraph" w:styleId="Notitiekop">
    <w:name w:val="Note Heading"/>
    <w:aliases w:val="Kop 1 notitie (Hoofdstuk)"/>
    <w:basedOn w:val="Standaard"/>
    <w:next w:val="Standaard"/>
    <w:qFormat/>
    <w:rsid w:val="00E7453E"/>
    <w:pPr>
      <w:keepNext/>
      <w:keepLines/>
      <w:numPr>
        <w:numId w:val="24"/>
      </w:numPr>
      <w:spacing w:after="120" w:line="600" w:lineRule="exact"/>
      <w:ind w:left="0" w:firstLine="0"/>
      <w:outlineLvl w:val="0"/>
    </w:pPr>
    <w:rPr>
      <w:rFonts w:ascii="Trebuchet MS" w:hAnsi="Trebuchet MS"/>
      <w:sz w:val="56"/>
    </w:rPr>
  </w:style>
  <w:style w:type="character" w:styleId="Paginanummer">
    <w:name w:val="page number"/>
    <w:basedOn w:val="Standaardalinea-lettertype"/>
    <w:rsid w:val="004E017F"/>
    <w:rPr>
      <w:rFonts w:ascii="Trebuchet MS" w:hAnsi="Trebuchet MS"/>
      <w:b/>
      <w:dstrike w:val="0"/>
      <w:sz w:val="14"/>
      <w:vertAlign w:val="baseline"/>
    </w:rPr>
  </w:style>
  <w:style w:type="paragraph" w:styleId="Inhopg1">
    <w:name w:val="toc 1"/>
    <w:basedOn w:val="Standaard"/>
    <w:next w:val="Standaard"/>
    <w:autoRedefine/>
    <w:rsid w:val="00E7453E"/>
  </w:style>
  <w:style w:type="character" w:customStyle="1" w:styleId="KoptekstChar">
    <w:name w:val="Koptekst Char"/>
    <w:aliases w:val="Kop- en voettekst Char"/>
    <w:basedOn w:val="Standaardalinea-lettertype"/>
    <w:link w:val="Koptekst"/>
    <w:rsid w:val="007F4502"/>
    <w:rPr>
      <w:b/>
      <w:sz w:val="14"/>
    </w:rPr>
  </w:style>
  <w:style w:type="paragraph" w:customStyle="1" w:styleId="Tabskopenvoettekst">
    <w:name w:val="Tabs kop en voettekst"/>
    <w:basedOn w:val="Standaard"/>
    <w:link w:val="TabskopenvoettekstChar"/>
    <w:qFormat/>
    <w:rsid w:val="00D337A2"/>
    <w:pPr>
      <w:tabs>
        <w:tab w:val="left" w:pos="0"/>
        <w:tab w:val="left" w:pos="1474"/>
        <w:tab w:val="left" w:pos="2194"/>
        <w:tab w:val="left" w:pos="4128"/>
        <w:tab w:val="left" w:pos="6294"/>
      </w:tabs>
    </w:pPr>
    <w:rPr>
      <w:sz w:val="16"/>
    </w:rPr>
  </w:style>
  <w:style w:type="character" w:customStyle="1" w:styleId="TabskopenvoettekstChar">
    <w:name w:val="Tabs kop en voettekst Char"/>
    <w:basedOn w:val="Standaardalinea-lettertype"/>
    <w:link w:val="Tabskopenvoettekst"/>
    <w:rsid w:val="00D337A2"/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6E4784"/>
  </w:style>
  <w:style w:type="paragraph" w:styleId="Macrotekst">
    <w:name w:val="macro"/>
    <w:link w:val="MacrotekstChar"/>
    <w:rsid w:val="00B059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rsid w:val="00B05959"/>
    <w:rPr>
      <w:rFonts w:ascii="Consolas" w:hAnsi="Consolas"/>
    </w:rPr>
  </w:style>
  <w:style w:type="table" w:styleId="Kleurrijkraster-accent6">
    <w:name w:val="Colorful Grid Accent 6"/>
    <w:basedOn w:val="Standaardtabel"/>
    <w:uiPriority w:val="73"/>
    <w:semiHidden/>
    <w:unhideWhenUsed/>
    <w:rsid w:val="00AC51B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Verwijzingopmerking">
    <w:name w:val="annotation reference"/>
    <w:basedOn w:val="Standaardalinea-lettertype"/>
    <w:rsid w:val="0073634E"/>
    <w:rPr>
      <w:sz w:val="16"/>
      <w:szCs w:val="16"/>
    </w:rPr>
  </w:style>
  <w:style w:type="paragraph" w:customStyle="1" w:styleId="Sjabloonnaam">
    <w:name w:val="Sjabloonnaam"/>
    <w:basedOn w:val="Standaard"/>
    <w:next w:val="Standaard"/>
    <w:qFormat/>
    <w:rsid w:val="00122400"/>
    <w:pPr>
      <w:spacing w:line="440" w:lineRule="exact"/>
    </w:pPr>
    <w:rPr>
      <w:i/>
      <w:sz w:val="40"/>
    </w:rPr>
  </w:style>
  <w:style w:type="character" w:styleId="Subtielebenadrukking">
    <w:name w:val="Subtle Emphasis"/>
    <w:basedOn w:val="Standaardalinea-lettertype"/>
    <w:uiPriority w:val="19"/>
    <w:rsid w:val="00122400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22400"/>
    <w:rPr>
      <w:smallCaps/>
      <w:color w:val="5A5A5A" w:themeColor="text1" w:themeTint="A5"/>
    </w:rPr>
  </w:style>
  <w:style w:type="paragraph" w:styleId="Tekstopmerking">
    <w:name w:val="annotation text"/>
    <w:basedOn w:val="Standaard"/>
    <w:link w:val="TekstopmerkingChar"/>
    <w:rsid w:val="0012240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122400"/>
  </w:style>
  <w:style w:type="table" w:styleId="Donkerelijst-accent6">
    <w:name w:val="Dark List Accent 6"/>
    <w:basedOn w:val="Kleurrijkraster-accent6"/>
    <w:uiPriority w:val="70"/>
    <w:semiHidden/>
    <w:unhideWhenUsed/>
    <w:rsid w:val="00AC51B6"/>
    <w:rPr>
      <w:color w:val="FFFFFF" w:themeColor="background1"/>
    </w:rPr>
    <w:tblPr/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customStyle="1" w:styleId="Documentsoort">
    <w:name w:val="Documentsoort"/>
    <w:basedOn w:val="Standaard"/>
    <w:next w:val="Standaard"/>
    <w:qFormat/>
    <w:rsid w:val="00AC51B6"/>
    <w:pPr>
      <w:spacing w:before="240" w:line="400" w:lineRule="atLeast"/>
    </w:pPr>
    <w:rPr>
      <w:i/>
      <w:sz w:val="36"/>
    </w:rPr>
  </w:style>
  <w:style w:type="paragraph" w:customStyle="1" w:styleId="Kop0Titelnotitie">
    <w:name w:val="Kop 0 Titel notitie"/>
    <w:basedOn w:val="Standaardinspringing"/>
    <w:next w:val="Standaard"/>
    <w:qFormat/>
    <w:rsid w:val="00AC51B6"/>
    <w:pPr>
      <w:spacing w:line="600" w:lineRule="exact"/>
      <w:ind w:left="0"/>
    </w:pPr>
    <w:rPr>
      <w:sz w:val="56"/>
    </w:rPr>
  </w:style>
  <w:style w:type="paragraph" w:customStyle="1" w:styleId="Kop2notitieParagraaf">
    <w:name w:val="Kop 2 notitie (Paragraaf)"/>
    <w:basedOn w:val="Notitiekop"/>
    <w:next w:val="Standaard"/>
    <w:qFormat/>
    <w:rsid w:val="00AC51B6"/>
    <w:pPr>
      <w:numPr>
        <w:numId w:val="25"/>
      </w:numPr>
      <w:spacing w:before="40" w:after="0" w:line="320" w:lineRule="exact"/>
      <w:ind w:left="0" w:firstLine="0"/>
      <w:outlineLvl w:val="1"/>
    </w:pPr>
    <w:rPr>
      <w:b/>
      <w:sz w:val="28"/>
    </w:rPr>
  </w:style>
  <w:style w:type="paragraph" w:customStyle="1" w:styleId="Kop3notitieSubparagraaf">
    <w:name w:val="Kop 3 notitie (Sub paragraaf)"/>
    <w:basedOn w:val="Notitiekop"/>
    <w:next w:val="Standaard"/>
    <w:qFormat/>
    <w:rsid w:val="00AC51B6"/>
    <w:pPr>
      <w:numPr>
        <w:numId w:val="26"/>
      </w:numPr>
      <w:spacing w:before="40" w:after="0" w:line="280" w:lineRule="exact"/>
      <w:ind w:left="0" w:firstLine="0"/>
      <w:outlineLvl w:val="2"/>
    </w:pPr>
    <w:rPr>
      <w:sz w:val="24"/>
    </w:rPr>
  </w:style>
  <w:style w:type="paragraph" w:customStyle="1" w:styleId="Kop1briefkopalinea">
    <w:name w:val="_Kop 1 brief (kop alinea)"/>
    <w:basedOn w:val="Standaard"/>
    <w:next w:val="Standaard"/>
    <w:qFormat/>
    <w:rsid w:val="00AC51B6"/>
    <w:rPr>
      <w:b/>
    </w:rPr>
  </w:style>
  <w:style w:type="paragraph" w:customStyle="1" w:styleId="Kop2briefsubkopalinea">
    <w:name w:val="_Kop 2 brief (subkop alinea)"/>
    <w:basedOn w:val="Standaard"/>
    <w:next w:val="Standaard"/>
    <w:qFormat/>
    <w:rsid w:val="00AC51B6"/>
    <w:rPr>
      <w:b/>
      <w:i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bCs/>
      <w:i/>
      <w:sz w:val="24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Dikgedrukt">
    <w:name w:val="Dikgedrukt"/>
    <w:basedOn w:val="Standaard"/>
    <w:next w:val="Standaard"/>
    <w:qFormat/>
    <w:rsid w:val="00795A57"/>
    <w:rPr>
      <w:b/>
      <w:bCs/>
    </w:rPr>
  </w:style>
  <w:style w:type="paragraph" w:customStyle="1" w:styleId="Adresgegevens">
    <w:name w:val="Adresgegevens"/>
    <w:basedOn w:val="Standaard"/>
    <w:qFormat/>
    <w:rsid w:val="00795A57"/>
    <w:pPr>
      <w:spacing w:after="280"/>
    </w:pPr>
    <w:rPr>
      <w:sz w:val="16"/>
    </w:rPr>
  </w:style>
  <w:style w:type="paragraph" w:styleId="Ballontekst">
    <w:name w:val="Balloon Text"/>
    <w:basedOn w:val="Standaard"/>
    <w:link w:val="BallontekstChar"/>
    <w:rsid w:val="004168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168EB"/>
    <w:rPr>
      <w:rFonts w:ascii="Tahoma" w:hAnsi="Tahoma" w:cs="Tahoma"/>
      <w:sz w:val="16"/>
      <w:szCs w:val="16"/>
    </w:rPr>
  </w:style>
  <w:style w:type="paragraph" w:customStyle="1" w:styleId="1-Kop1MemoCorversenBS">
    <w:name w:val="1 - Kop 1 Memo Corvers en BS"/>
    <w:basedOn w:val="Standaard"/>
    <w:next w:val="Standaard"/>
    <w:qFormat/>
    <w:rsid w:val="00E1636D"/>
    <w:pPr>
      <w:numPr>
        <w:numId w:val="39"/>
      </w:numPr>
      <w:spacing w:before="360" w:after="160" w:line="259" w:lineRule="auto"/>
      <w:outlineLvl w:val="0"/>
    </w:pPr>
    <w:rPr>
      <w:rFonts w:eastAsia="Calibri"/>
      <w:b/>
      <w:bCs/>
      <w:sz w:val="28"/>
      <w:szCs w:val="22"/>
      <w:lang w:eastAsia="en-US"/>
    </w:rPr>
  </w:style>
  <w:style w:type="paragraph" w:customStyle="1" w:styleId="3-Kop3SubparagraafCorversBS">
    <w:name w:val="3 - Kop 3_Subparagraaf Corvers &amp; BS"/>
    <w:basedOn w:val="2-Kop2ParagraafCorversBS"/>
    <w:qFormat/>
    <w:rsid w:val="00E1636D"/>
    <w:pPr>
      <w:numPr>
        <w:ilvl w:val="2"/>
      </w:numPr>
      <w:spacing w:before="240" w:after="60"/>
      <w:outlineLvl w:val="2"/>
    </w:pPr>
    <w:rPr>
      <w:u w:val="none"/>
    </w:rPr>
  </w:style>
  <w:style w:type="paragraph" w:customStyle="1" w:styleId="2-Kop2ParagraafCorversBS">
    <w:name w:val="2 - Kop 2_Paragraaf Corvers &amp; BS"/>
    <w:basedOn w:val="Standaard"/>
    <w:qFormat/>
    <w:rsid w:val="00E1636D"/>
    <w:pPr>
      <w:numPr>
        <w:ilvl w:val="1"/>
        <w:numId w:val="39"/>
      </w:numPr>
      <w:tabs>
        <w:tab w:val="left" w:pos="709"/>
      </w:tabs>
      <w:spacing w:before="360" w:after="160" w:line="259" w:lineRule="auto"/>
      <w:outlineLvl w:val="1"/>
    </w:pPr>
    <w:rPr>
      <w:bCs/>
      <w:sz w:val="22"/>
      <w:szCs w:val="22"/>
      <w:u w:val="single"/>
      <w:lang w:eastAsia="en-US"/>
    </w:rPr>
  </w:style>
  <w:style w:type="paragraph" w:customStyle="1" w:styleId="4-Kop1111Kop4">
    <w:name w:val="4 - Kop 1.1.1.1 Kop 4"/>
    <w:basedOn w:val="3-Kop3SubparagraafCorversBS"/>
    <w:qFormat/>
    <w:rsid w:val="00E1636D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ns24:Sourc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E57E45CF3D1847A1869D09FF8ED639" ma:contentTypeVersion="4" ma:contentTypeDescription="Create a new document." ma:contentTypeScope="" ma:versionID="0fb0679f918c4ec8127bce3e08a9eb96">
  <xsd:schema xmlns:xsd="http://www.w3.org/2001/XMLSchema" xmlns:xs="http://www.w3.org/2001/XMLSchema" xmlns:p="http://schemas.microsoft.com/office/2006/metadata/properties" xmlns:ns2="41678c0f-9999-4382-9dc1-761a9a86fffe" xmlns:ns3="e8273462-a8f8-4d53-8f07-f7da9f6c2b5a" targetNamespace="http://schemas.microsoft.com/office/2006/metadata/properties" ma:root="true" ma:fieldsID="aa4b68671786abd1af7bf10c44e60e39" ns2:_="" ns3:_="">
    <xsd:import namespace="41678c0f-9999-4382-9dc1-761a9a86fffe"/>
    <xsd:import namespace="e8273462-a8f8-4d53-8f07-f7da9f6c2b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78c0f-9999-4382-9dc1-761a9a86f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73462-a8f8-4d53-8f07-f7da9f6c2b5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9D7BF9-BB16-491E-AA6A-42CD4AA7F0B8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CE881F89-0DD7-43CD-97F4-BA0FF9A5BDDB}"/>
</file>

<file path=customXml/itemProps3.xml><?xml version="1.0" encoding="utf-8"?>
<ds:datastoreItem xmlns:ds="http://schemas.openxmlformats.org/officeDocument/2006/customXml" ds:itemID="{FE6D6BD4-FF7F-4E6F-982B-C32C8A55F1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High Concept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Gebruikersnaam</dc:creator>
  <cp:lastModifiedBy>Esther Beens</cp:lastModifiedBy>
  <cp:revision>3</cp:revision>
  <dcterms:created xsi:type="dcterms:W3CDTF">2022-09-28T11:38:00Z</dcterms:created>
  <dcterms:modified xsi:type="dcterms:W3CDTF">2022-10-03T16:09:00Z</dcterms:modified>
</cp:coreProperties>
</file>