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FD" w:rsidRDefault="008D39FD" w:rsidP="008D39F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29453950"/>
      <w:r w:rsidRPr="001C3612">
        <w:t xml:space="preserve">Bijlage </w:t>
      </w:r>
      <w:r>
        <w:t>3</w:t>
      </w:r>
      <w:r w:rsidRPr="001C3612">
        <w:tab/>
        <w:t>Opgave referentieopdrachten</w:t>
      </w:r>
      <w:bookmarkEnd w:id="0"/>
    </w:p>
    <w:p w:rsidR="008D39FD" w:rsidRPr="004E4C68" w:rsidRDefault="008D39FD" w:rsidP="008D39FD">
      <w:pPr>
        <w:pStyle w:val="broodtekst"/>
      </w:pPr>
    </w:p>
    <w:p w:rsidR="008D39FD" w:rsidRPr="001C3612" w:rsidRDefault="008D39FD" w:rsidP="008D39FD">
      <w:pPr>
        <w:pStyle w:val="broodtekst"/>
        <w:spacing w:line="240" w:lineRule="auto"/>
      </w:pPr>
      <w:r w:rsidRPr="001C3612">
        <w:t xml:space="preserve">Inschrijver(s) verklaart (verklaren) </w:t>
      </w:r>
      <w:r>
        <w:t>te voldoen aan de in artikel 6.3</w:t>
      </w:r>
      <w:r w:rsidRPr="001C3612">
        <w:t xml:space="preserve"> van het </w:t>
      </w:r>
      <w:r>
        <w:t xml:space="preserve">Beschrijvend </w:t>
      </w:r>
      <w:r w:rsidRPr="001C3612">
        <w:t>document gestelde geschiktheidseisen met behulp van de onderstaande referentieopdrachten.</w:t>
      </w:r>
    </w:p>
    <w:p w:rsidR="008D39FD" w:rsidRPr="001C3612" w:rsidRDefault="008D39FD" w:rsidP="008D39FD">
      <w:pPr>
        <w:pStyle w:val="broodtekst"/>
        <w:spacing w:line="240" w:lineRule="auto"/>
      </w:pPr>
    </w:p>
    <w:p w:rsidR="008D39FD" w:rsidRPr="001C3612" w:rsidRDefault="008D39FD" w:rsidP="008D39FD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8D39FD" w:rsidRPr="001C3612" w:rsidRDefault="008D39FD" w:rsidP="008D39FD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3849"/>
      </w:tblGrid>
      <w:tr w:rsidR="008D39FD" w:rsidRPr="00940EA5" w:rsidTr="00D008FB">
        <w:tc>
          <w:tcPr>
            <w:tcW w:w="7699" w:type="dxa"/>
            <w:gridSpan w:val="2"/>
            <w:shd w:val="clear" w:color="auto" w:fill="auto"/>
          </w:tcPr>
          <w:p w:rsidR="008D39FD" w:rsidRPr="001C3612" w:rsidRDefault="008D39FD" w:rsidP="00D008FB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8D39FD" w:rsidRPr="00E5193F" w:rsidRDefault="008D39FD" w:rsidP="00D008FB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>kerncompetentie nr. 1 in paragraaf 6.3.1.1</w:t>
            </w:r>
          </w:p>
        </w:tc>
      </w:tr>
      <w:tr w:rsidR="008D39FD" w:rsidRPr="00940EA5" w:rsidTr="00D008FB">
        <w:tc>
          <w:tcPr>
            <w:tcW w:w="7699" w:type="dxa"/>
            <w:gridSpan w:val="2"/>
            <w:shd w:val="clear" w:color="auto" w:fill="auto"/>
          </w:tcPr>
          <w:p w:rsidR="008D39FD" w:rsidRPr="00940EA5" w:rsidRDefault="008D39FD" w:rsidP="00D008F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7699" w:type="dxa"/>
            <w:gridSpan w:val="2"/>
            <w:shd w:val="clear" w:color="auto" w:fill="auto"/>
          </w:tcPr>
          <w:p w:rsidR="008D39FD" w:rsidRPr="00940EA5" w:rsidRDefault="008D39FD" w:rsidP="00D008F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 xml:space="preserve">Publiek / Privaat </w:t>
            </w:r>
          </w:p>
          <w:p w:rsidR="008D39FD" w:rsidRPr="008D76B3" w:rsidRDefault="008D39FD" w:rsidP="00D008FB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Adres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Telefoonnummer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7699" w:type="dxa"/>
            <w:gridSpan w:val="2"/>
            <w:shd w:val="clear" w:color="auto" w:fill="auto"/>
          </w:tcPr>
          <w:p w:rsidR="008D39FD" w:rsidRPr="00940EA5" w:rsidRDefault="008D39FD" w:rsidP="00D008FB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8D76B3" w:rsidRDefault="008D39FD" w:rsidP="00D008FB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3849" w:type="dxa"/>
            <w:shd w:val="clear" w:color="auto" w:fill="auto"/>
          </w:tcPr>
          <w:p w:rsidR="008D39FD" w:rsidRPr="008D76B3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8D76B3" w:rsidRDefault="008D39FD" w:rsidP="00D008FB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3849" w:type="dxa"/>
            <w:shd w:val="clear" w:color="auto" w:fill="auto"/>
          </w:tcPr>
          <w:p w:rsidR="008D39FD" w:rsidRPr="008D76B3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  <w:tr w:rsidR="008D39FD" w:rsidRPr="00940EA5" w:rsidTr="00D008FB">
        <w:tc>
          <w:tcPr>
            <w:tcW w:w="3850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849" w:type="dxa"/>
            <w:shd w:val="clear" w:color="auto" w:fill="auto"/>
          </w:tcPr>
          <w:p w:rsidR="008D39FD" w:rsidRPr="00940EA5" w:rsidRDefault="008D39FD" w:rsidP="00D008FB">
            <w:pPr>
              <w:pStyle w:val="broodtekst"/>
            </w:pPr>
          </w:p>
        </w:tc>
      </w:tr>
    </w:tbl>
    <w:p w:rsidR="008D39FD" w:rsidRDefault="008D39FD" w:rsidP="008D39FD">
      <w:pPr>
        <w:spacing w:line="240" w:lineRule="auto"/>
      </w:pPr>
    </w:p>
    <w:p w:rsidR="008D39FD" w:rsidRDefault="008D39FD" w:rsidP="008D39FD">
      <w:pPr>
        <w:spacing w:line="240" w:lineRule="auto"/>
      </w:pPr>
      <w:r w:rsidRPr="00940EA5">
        <w:t xml:space="preserve">Indien een Inschrijver zich beroept op een referentieopdracht die (deels) door een derde is uitgevoerd dient inzichtelijk te worden gemaakt in de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8D39FD" w:rsidRDefault="008D39FD" w:rsidP="008D39FD">
      <w:pPr>
        <w:spacing w:line="240" w:lineRule="auto"/>
      </w:pPr>
    </w:p>
    <w:p w:rsidR="008D39FD" w:rsidRPr="00525BBD" w:rsidRDefault="008D39FD" w:rsidP="008D39FD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525BBD">
        <w:rPr>
          <w:b/>
          <w:bCs/>
          <w:color w:val="000000"/>
        </w:rPr>
        <w:t>Aandachtspunten</w:t>
      </w:r>
      <w:r>
        <w:rPr>
          <w:b/>
          <w:bCs/>
          <w:color w:val="000000"/>
        </w:rPr>
        <w:t xml:space="preserve"> (let op) </w:t>
      </w:r>
      <w:r w:rsidRPr="00525BBD">
        <w:rPr>
          <w:b/>
          <w:bCs/>
          <w:color w:val="000000"/>
        </w:rPr>
        <w:t xml:space="preserve">: </w:t>
      </w:r>
    </w:p>
    <w:p w:rsidR="008D39FD" w:rsidRDefault="008D39FD" w:rsidP="008D39FD">
      <w:pPr>
        <w:pStyle w:val="Default"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>
        <w:rPr>
          <w:rFonts w:ascii="Verdana" w:hAnsi="Verdana"/>
          <w:sz w:val="18"/>
          <w:szCs w:val="18"/>
        </w:rPr>
        <w:t xml:space="preserve"> drie jaar voorafgaand aan </w:t>
      </w:r>
      <w:r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7" w:history="1">
        <w:r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 xml:space="preserve">verkregen zijn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.  </w:t>
      </w:r>
    </w:p>
    <w:p w:rsidR="008D39FD" w:rsidRPr="009A6C7F" w:rsidRDefault="008D39FD" w:rsidP="008D39FD">
      <w:pPr>
        <w:pStyle w:val="Default"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8D39FD" w:rsidRPr="00252643" w:rsidRDefault="008D39FD" w:rsidP="008D39FD">
      <w:pPr>
        <w:pStyle w:val="Default"/>
        <w:widowControl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Reeds verkregen maar nog niet afgeronde opdrachten mogen opgevoerd worden indien voldaan wordt aan de volgende eisen;</w:t>
      </w:r>
    </w:p>
    <w:p w:rsidR="008D39FD" w:rsidRPr="00525BBD" w:rsidRDefault="008D39FD" w:rsidP="008D39FD">
      <w:pPr>
        <w:numPr>
          <w:ilvl w:val="1"/>
          <w:numId w:val="33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lastRenderedPageBreak/>
        <w:t xml:space="preserve">De opdracht is op de uiterste datum voor indienen Inschrijving reeds </w:t>
      </w:r>
      <w:r w:rsidRPr="0093371B">
        <w:rPr>
          <w:color w:val="000000"/>
        </w:rPr>
        <w:t>twaalf maanden</w:t>
      </w:r>
      <w:r w:rsidRPr="00525BBD">
        <w:rPr>
          <w:color w:val="000000"/>
        </w:rPr>
        <w:t xml:space="preserve"> in uitvoering</w:t>
      </w:r>
      <w:r>
        <w:rPr>
          <w:color w:val="000000"/>
        </w:rPr>
        <w:t>.</w:t>
      </w:r>
    </w:p>
    <w:p w:rsidR="008D39FD" w:rsidRPr="00525BBD" w:rsidRDefault="008D39FD" w:rsidP="008D39FD">
      <w:pPr>
        <w:numPr>
          <w:ilvl w:val="1"/>
          <w:numId w:val="33"/>
        </w:numPr>
        <w:autoSpaceDE w:val="0"/>
        <w:autoSpaceDN w:val="0"/>
        <w:spacing w:line="240" w:lineRule="auto"/>
        <w:rPr>
          <w:color w:val="000000"/>
        </w:rPr>
      </w:pPr>
      <w:r w:rsidRPr="00525BBD">
        <w:rPr>
          <w:color w:val="000000"/>
        </w:rPr>
        <w:t>In de in uitvoering zijnde periode is aantoonbaar invulling gegeven aan de gevraagde ervaring.</w:t>
      </w:r>
    </w:p>
    <w:p w:rsidR="003F5EB0" w:rsidRPr="003F5EB0" w:rsidRDefault="008D39FD" w:rsidP="008D39FD">
      <w:r w:rsidRPr="00252643">
        <w:rPr>
          <w:szCs w:val="18"/>
        </w:rPr>
        <w:t>Inschrijver is verantwoordelijk voor de volledigheid van de aangedr</w:t>
      </w:r>
      <w:r>
        <w:rPr>
          <w:szCs w:val="18"/>
        </w:rPr>
        <w:t>agen referentieopdracht</w:t>
      </w:r>
      <w:r w:rsidRPr="00252643">
        <w:rPr>
          <w:szCs w:val="18"/>
        </w:rPr>
        <w:t>. Het invullen van de bij deze Bijlag</w:t>
      </w:r>
      <w:r>
        <w:rPr>
          <w:szCs w:val="18"/>
        </w:rPr>
        <w:t xml:space="preserve">e behorende </w:t>
      </w:r>
      <w:bookmarkStart w:id="1" w:name="_GoBack"/>
      <w:r>
        <w:rPr>
          <w:szCs w:val="18"/>
        </w:rPr>
        <w:t>referentieopdracht</w:t>
      </w:r>
      <w:r w:rsidRPr="00252643">
        <w:rPr>
          <w:szCs w:val="18"/>
        </w:rPr>
        <w:t xml:space="preserve"> valt onder de zorgvuldigheidsplicht van Inschrijver</w:t>
      </w:r>
      <w:r>
        <w:rPr>
          <w:szCs w:val="18"/>
        </w:rPr>
        <w:t>.</w:t>
      </w:r>
      <w:r w:rsidRPr="00252643">
        <w:rPr>
          <w:szCs w:val="18"/>
        </w:rPr>
        <w:t> </w:t>
      </w:r>
      <w:bookmarkEnd w:id="1"/>
    </w:p>
    <w:sectPr w:rsidR="003F5EB0" w:rsidRPr="003F5EB0" w:rsidSect="005843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65" w:right="964" w:bottom="1134" w:left="2098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9FD" w:rsidRDefault="008D39FD" w:rsidP="0088501B">
      <w:r>
        <w:separator/>
      </w:r>
    </w:p>
  </w:endnote>
  <w:endnote w:type="continuationSeparator" w:id="0">
    <w:p w:rsidR="008D39FD" w:rsidRDefault="008D39F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9FD" w:rsidRDefault="008D39FD" w:rsidP="0088501B">
      <w:r>
        <w:separator/>
      </w:r>
    </w:p>
  </w:footnote>
  <w:footnote w:type="continuationSeparator" w:id="0">
    <w:p w:rsidR="008D39FD" w:rsidRDefault="008D39F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0FB02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90E8B6F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6"/>
  </w:num>
  <w:num w:numId="33">
    <w:abstractNumId w:val="2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9F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843EE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D39FD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161067-039A-4E23-B808-690D194D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D39FD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8D39FD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8D39F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8D39FD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8D39FD"/>
    <w:pPr>
      <w:numPr>
        <w:ilvl w:val="1"/>
        <w:numId w:val="32"/>
      </w:numPr>
      <w:tabs>
        <w:tab w:val="clear" w:pos="0"/>
      </w:tabs>
      <w:spacing w:before="240"/>
      <w:ind w:left="454" w:hanging="227"/>
    </w:pPr>
    <w:rPr>
      <w:b/>
    </w:rPr>
  </w:style>
  <w:style w:type="paragraph" w:customStyle="1" w:styleId="Subparagraaf">
    <w:name w:val="Subparagraaf"/>
    <w:basedOn w:val="broodtekst"/>
    <w:next w:val="broodtekst"/>
    <w:rsid w:val="008D39FD"/>
    <w:pPr>
      <w:numPr>
        <w:ilvl w:val="2"/>
        <w:numId w:val="32"/>
      </w:numPr>
      <w:tabs>
        <w:tab w:val="clear" w:pos="0"/>
      </w:tabs>
      <w:spacing w:before="240"/>
      <w:ind w:left="681" w:hanging="227"/>
    </w:pPr>
    <w:rPr>
      <w:i/>
    </w:rPr>
  </w:style>
  <w:style w:type="character" w:customStyle="1" w:styleId="broodtekstChar3">
    <w:name w:val="broodtekst Char3"/>
    <w:link w:val="broodtekst"/>
    <w:locked/>
    <w:rsid w:val="008D39FD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8D39FD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8D39FD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2274</Characters>
  <Application>Microsoft Office Word</Application>
  <DocSecurity>0</DocSecurity>
  <Lines>18</Lines>
  <Paragraphs>5</Paragraphs>
  <ScaleCrop>false</ScaleCrop>
  <Company>Rijkswaterstaat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Bokkem, Elsja van (CD)</dc:creator>
  <cp:keywords/>
  <dc:description/>
  <cp:lastModifiedBy>Bokkem, Elsja van (CD)</cp:lastModifiedBy>
  <cp:revision>2</cp:revision>
  <dcterms:created xsi:type="dcterms:W3CDTF">2020-01-13T11:18:00Z</dcterms:created>
  <dcterms:modified xsi:type="dcterms:W3CDTF">2020-01-13T11:19:00Z</dcterms:modified>
</cp:coreProperties>
</file>