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A6F5F" w14:textId="2903252D" w:rsidR="00DE2F91" w:rsidRPr="0054351F" w:rsidRDefault="00DE2F91" w:rsidP="00DE2F91">
      <w:pPr>
        <w:pStyle w:val="1-Kop1MemoCorversenBS"/>
        <w:numPr>
          <w:ilvl w:val="0"/>
          <w:numId w:val="0"/>
        </w:numPr>
        <w:ind w:left="425" w:hanging="425"/>
      </w:pPr>
      <w:bookmarkStart w:id="0" w:name="_Toc1050335"/>
      <w:bookmarkStart w:id="1" w:name="_Toc26972657"/>
      <w:bookmarkStart w:id="2" w:name="_Toc106802289"/>
      <w:r w:rsidRPr="0054351F">
        <w:t xml:space="preserve">Bijlage </w:t>
      </w:r>
      <w:r w:rsidR="0002768D">
        <w:t>2</w:t>
      </w:r>
      <w:r w:rsidRPr="0054351F">
        <w:t xml:space="preserve"> Formulier Kerncompetentie(s)</w:t>
      </w:r>
      <w:bookmarkEnd w:id="0"/>
      <w:bookmarkEnd w:id="1"/>
      <w:bookmarkEnd w:id="2"/>
      <w:r w:rsidRPr="0054351F">
        <w:t xml:space="preserve"> </w:t>
      </w:r>
    </w:p>
    <w:p w14:paraId="2B5F4F81" w14:textId="77777777" w:rsidR="00DE2F91" w:rsidRPr="0054351F" w:rsidRDefault="00DE2F91" w:rsidP="00DE2F91">
      <w:pPr>
        <w:spacing w:line="280" w:lineRule="atLeast"/>
        <w:rPr>
          <w:rFonts w:ascii="Trebuchet MS" w:hAnsi="Trebuchet MS"/>
          <w:i/>
          <w:color w:val="FF0000"/>
        </w:rPr>
      </w:pPr>
      <w:r w:rsidRPr="0054351F">
        <w:rPr>
          <w:rFonts w:ascii="Trebuchet MS" w:hAnsi="Trebuchet MS"/>
          <w:i/>
          <w:color w:val="FF0000"/>
        </w:rPr>
        <w:t>Separaat bijvoegen/uploaden op TenderNed</w:t>
      </w:r>
    </w:p>
    <w:p w14:paraId="0279BFFD" w14:textId="77777777" w:rsidR="00DE2F91" w:rsidRPr="0054351F" w:rsidRDefault="00DE2F91" w:rsidP="00DE2F91">
      <w:pPr>
        <w:spacing w:line="280" w:lineRule="atLeast"/>
        <w:rPr>
          <w:rFonts w:ascii="Trebuchet MS" w:hAnsi="Trebuchet MS"/>
          <w:color w:val="FF0000"/>
        </w:rPr>
      </w:pPr>
    </w:p>
    <w:p w14:paraId="13C70FE6" w14:textId="77777777" w:rsidR="00DE2F91" w:rsidRPr="0054351F" w:rsidRDefault="00DE2F91" w:rsidP="00DE2F91">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kerncompetenties beschikt. Hiervoor moet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Pr>
          <w:rFonts w:ascii="Trebuchet MS" w:hAnsi="Trebuchet MS"/>
        </w:rPr>
        <w:t>inschrijver</w:t>
      </w:r>
      <w:r w:rsidRPr="0054351F">
        <w:rPr>
          <w:rFonts w:ascii="Trebuchet MS" w:hAnsi="Trebuchet MS"/>
        </w:rPr>
        <w:t xml:space="preserve"> meerdere referentieopdrachten overlegt, moet </w:t>
      </w:r>
      <w:r>
        <w:rPr>
          <w:rFonts w:ascii="Trebuchet MS" w:hAnsi="Trebuchet MS"/>
        </w:rPr>
        <w:t xml:space="preserve">inschrijver </w:t>
      </w:r>
      <w:r w:rsidRPr="0054351F">
        <w:rPr>
          <w:rFonts w:ascii="Trebuchet MS" w:hAnsi="Trebuchet MS"/>
        </w:rPr>
        <w:t>dit formulier kopiëren.</w:t>
      </w:r>
    </w:p>
    <w:p w14:paraId="56B9ACDE" w14:textId="77777777" w:rsidR="00DE2F91" w:rsidRPr="0054351F" w:rsidRDefault="00DE2F91" w:rsidP="00DE2F91">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DE2F91" w:rsidRPr="0054351F" w14:paraId="551DE7CD" w14:textId="77777777" w:rsidTr="003A153C">
        <w:trPr>
          <w:trHeight w:val="274"/>
        </w:trPr>
        <w:tc>
          <w:tcPr>
            <w:tcW w:w="9776" w:type="dxa"/>
            <w:gridSpan w:val="2"/>
            <w:shd w:val="clear" w:color="auto" w:fill="D9D9D9" w:themeFill="background1" w:themeFillShade="D9"/>
            <w:vAlign w:val="center"/>
          </w:tcPr>
          <w:p w14:paraId="2C29A7FA" w14:textId="77777777" w:rsidR="00DE2F91" w:rsidRPr="0054351F" w:rsidRDefault="00DE2F91" w:rsidP="003A153C">
            <w:pPr>
              <w:spacing w:line="280" w:lineRule="atLeast"/>
              <w:jc w:val="both"/>
              <w:rPr>
                <w:rFonts w:ascii="Trebuchet MS" w:hAnsi="Trebuchet MS"/>
                <w:color w:val="FFFFFF"/>
              </w:rPr>
            </w:pPr>
            <w:r w:rsidRPr="0054351F">
              <w:rPr>
                <w:rFonts w:ascii="Trebuchet MS" w:hAnsi="Trebuchet MS"/>
                <w:b/>
              </w:rPr>
              <w:t>DEEL 1: TOEPASSINGSGEBIED</w:t>
            </w:r>
          </w:p>
        </w:tc>
      </w:tr>
      <w:tr w:rsidR="00DE2F91" w:rsidRPr="0054351F" w14:paraId="365E4C8A" w14:textId="77777777" w:rsidTr="003A153C">
        <w:trPr>
          <w:trHeight w:val="273"/>
        </w:trPr>
        <w:tc>
          <w:tcPr>
            <w:tcW w:w="9776" w:type="dxa"/>
            <w:gridSpan w:val="2"/>
            <w:shd w:val="clear" w:color="auto" w:fill="D9D9D9" w:themeFill="background1" w:themeFillShade="D9"/>
            <w:vAlign w:val="center"/>
          </w:tcPr>
          <w:p w14:paraId="77529656" w14:textId="77777777" w:rsidR="00DE2F91" w:rsidRPr="0054351F" w:rsidRDefault="00DE2F91" w:rsidP="003A153C">
            <w:pPr>
              <w:spacing w:line="280" w:lineRule="atLeast"/>
              <w:rPr>
                <w:rFonts w:ascii="Trebuchet MS" w:hAnsi="Trebuchet MS"/>
              </w:rPr>
            </w:pPr>
            <w:r w:rsidRPr="0054351F">
              <w:rPr>
                <w:rFonts w:ascii="Trebuchet MS" w:hAnsi="Trebuchet MS"/>
              </w:rPr>
              <w:t>Vermeld welke kerncompetenties met dit formulier aangetoond worden.</w:t>
            </w:r>
          </w:p>
        </w:tc>
      </w:tr>
      <w:tr w:rsidR="00DE2F91" w:rsidRPr="0054351F" w14:paraId="32F0CA42" w14:textId="77777777" w:rsidTr="003A153C">
        <w:trPr>
          <w:trHeight w:val="284"/>
        </w:trPr>
        <w:tc>
          <w:tcPr>
            <w:tcW w:w="4390" w:type="dxa"/>
            <w:shd w:val="clear" w:color="auto" w:fill="D9D9D9" w:themeFill="background1" w:themeFillShade="D9"/>
            <w:vAlign w:val="center"/>
          </w:tcPr>
          <w:p w14:paraId="5AAB282B" w14:textId="77777777" w:rsidR="00DE2F91" w:rsidRPr="0054351F" w:rsidRDefault="00DE2F91" w:rsidP="003A153C">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14:paraId="7330D1E2" w14:textId="77777777" w:rsidR="00DE2F91" w:rsidRPr="0054351F" w:rsidRDefault="00DE2F91" w:rsidP="003A153C">
            <w:pPr>
              <w:spacing w:line="280" w:lineRule="atLeast"/>
              <w:jc w:val="both"/>
              <w:rPr>
                <w:rFonts w:ascii="Trebuchet MS" w:hAnsi="Trebuchet MS"/>
              </w:rPr>
            </w:pPr>
          </w:p>
        </w:tc>
      </w:tr>
      <w:tr w:rsidR="00DE2F91" w:rsidRPr="0054351F" w14:paraId="38340BD1" w14:textId="77777777" w:rsidTr="003A153C">
        <w:trPr>
          <w:trHeight w:val="284"/>
        </w:trPr>
        <w:tc>
          <w:tcPr>
            <w:tcW w:w="4390" w:type="dxa"/>
            <w:shd w:val="clear" w:color="auto" w:fill="D9D9D9" w:themeFill="background1" w:themeFillShade="D9"/>
            <w:vAlign w:val="center"/>
          </w:tcPr>
          <w:p w14:paraId="5A8C02E4" w14:textId="77777777" w:rsidR="00DE2F91" w:rsidRPr="0054351F" w:rsidRDefault="00DE2F91" w:rsidP="003A153C">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14:paraId="4857D884" w14:textId="77777777" w:rsidR="00DE2F91" w:rsidRPr="0054351F" w:rsidRDefault="00DE2F91" w:rsidP="003A153C">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2768D">
              <w:rPr>
                <w:rFonts w:ascii="Trebuchet MS" w:hAnsi="Trebuchet MS"/>
              </w:rPr>
            </w:r>
            <w:r w:rsidR="0002768D">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6D1A2B2C" w14:textId="77777777" w:rsidR="00DE2F91" w:rsidRPr="0054351F" w:rsidRDefault="00DE2F91" w:rsidP="003A153C">
            <w:pPr>
              <w:spacing w:line="280" w:lineRule="atLeast"/>
              <w:jc w:val="both"/>
              <w:rPr>
                <w:rFonts w:ascii="Trebuchet MS" w:hAnsi="Trebuchet MS"/>
              </w:rPr>
            </w:pPr>
            <w:r w:rsidRPr="0054351F">
              <w:rPr>
                <w:rFonts w:ascii="Trebuchet MS" w:hAnsi="Trebuchet MS"/>
              </w:rPr>
              <w:t xml:space="preserve">Kerncompetentie 2: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2768D">
              <w:rPr>
                <w:rFonts w:ascii="Trebuchet MS" w:hAnsi="Trebuchet MS"/>
              </w:rPr>
            </w:r>
            <w:r w:rsidR="0002768D">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1F55C35A" w14:textId="78B5F15B" w:rsidR="00DE2F91" w:rsidRPr="0054351F" w:rsidRDefault="00DE2F91" w:rsidP="003A153C">
            <w:pPr>
              <w:spacing w:line="280" w:lineRule="atLeast"/>
              <w:jc w:val="both"/>
              <w:rPr>
                <w:rFonts w:ascii="Trebuchet MS" w:hAnsi="Trebuchet MS"/>
              </w:rPr>
            </w:pPr>
          </w:p>
        </w:tc>
      </w:tr>
      <w:tr w:rsidR="00DE2F91" w:rsidRPr="0054351F" w14:paraId="4ADB4FA4" w14:textId="77777777" w:rsidTr="003A153C">
        <w:trPr>
          <w:trHeight w:val="337"/>
        </w:trPr>
        <w:tc>
          <w:tcPr>
            <w:tcW w:w="9776" w:type="dxa"/>
            <w:gridSpan w:val="2"/>
            <w:shd w:val="clear" w:color="auto" w:fill="D9D9D9" w:themeFill="background1" w:themeFillShade="D9"/>
            <w:vAlign w:val="center"/>
          </w:tcPr>
          <w:p w14:paraId="3FB62CA3" w14:textId="77777777" w:rsidR="00DE2F91" w:rsidRPr="0054351F" w:rsidRDefault="00DE2F91" w:rsidP="003A153C">
            <w:pPr>
              <w:spacing w:line="280" w:lineRule="atLeast"/>
              <w:jc w:val="both"/>
              <w:rPr>
                <w:rFonts w:ascii="Trebuchet MS" w:hAnsi="Trebuchet MS"/>
                <w:b/>
              </w:rPr>
            </w:pPr>
            <w:r w:rsidRPr="0054351F">
              <w:rPr>
                <w:rFonts w:ascii="Trebuchet MS" w:hAnsi="Trebuchet MS"/>
                <w:b/>
              </w:rPr>
              <w:t>DEEL 2: GEGEVENS REFERENTIEPROJECT</w:t>
            </w:r>
          </w:p>
        </w:tc>
      </w:tr>
      <w:tr w:rsidR="00DE2F91" w:rsidRPr="0054351F" w14:paraId="28250680" w14:textId="77777777" w:rsidTr="003A153C">
        <w:trPr>
          <w:trHeight w:val="284"/>
        </w:trPr>
        <w:tc>
          <w:tcPr>
            <w:tcW w:w="9776" w:type="dxa"/>
            <w:gridSpan w:val="2"/>
            <w:shd w:val="clear" w:color="auto" w:fill="D9D9D9" w:themeFill="background1" w:themeFillShade="D9"/>
            <w:vAlign w:val="center"/>
          </w:tcPr>
          <w:p w14:paraId="5A8B2C08" w14:textId="77777777" w:rsidR="00DE2F91" w:rsidRPr="0054351F" w:rsidRDefault="00DE2F91" w:rsidP="003A153C">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DE2F91" w:rsidRPr="0054351F" w14:paraId="2EE77AA3" w14:textId="77777777" w:rsidTr="003A153C">
        <w:trPr>
          <w:trHeight w:val="284"/>
        </w:trPr>
        <w:tc>
          <w:tcPr>
            <w:tcW w:w="4390" w:type="dxa"/>
            <w:shd w:val="clear" w:color="auto" w:fill="D9D9D9"/>
            <w:vAlign w:val="center"/>
          </w:tcPr>
          <w:p w14:paraId="2F771CF1" w14:textId="77777777" w:rsidR="00DE2F91" w:rsidRPr="0054351F" w:rsidRDefault="00DE2F91" w:rsidP="003A153C">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14:paraId="079E051F" w14:textId="77777777" w:rsidR="00DE2F91" w:rsidRPr="0054351F" w:rsidRDefault="00DE2F91" w:rsidP="003A153C">
            <w:pPr>
              <w:spacing w:line="280" w:lineRule="atLeast"/>
              <w:jc w:val="both"/>
              <w:rPr>
                <w:rFonts w:ascii="Trebuchet MS" w:hAnsi="Trebuchet MS"/>
              </w:rPr>
            </w:pPr>
            <w:r w:rsidRPr="0054351F">
              <w:rPr>
                <w:rFonts w:ascii="Trebuchet MS" w:hAnsi="Trebuchet MS"/>
              </w:rPr>
              <w:t>Naam:</w:t>
            </w:r>
          </w:p>
          <w:p w14:paraId="5437393F" w14:textId="77777777" w:rsidR="00DE2F91" w:rsidRPr="0054351F" w:rsidRDefault="00DE2F91" w:rsidP="003A153C">
            <w:pPr>
              <w:spacing w:line="280" w:lineRule="atLeast"/>
              <w:jc w:val="both"/>
              <w:rPr>
                <w:rFonts w:ascii="Trebuchet MS" w:hAnsi="Trebuchet MS"/>
              </w:rPr>
            </w:pPr>
            <w:r w:rsidRPr="0054351F">
              <w:rPr>
                <w:rFonts w:ascii="Trebuchet MS" w:hAnsi="Trebuchet MS"/>
              </w:rPr>
              <w:t>Adres:</w:t>
            </w:r>
          </w:p>
          <w:p w14:paraId="659C0E8F" w14:textId="77777777" w:rsidR="00DE2F91" w:rsidRPr="0054351F" w:rsidRDefault="00DE2F91" w:rsidP="003A153C">
            <w:pPr>
              <w:spacing w:line="280" w:lineRule="atLeast"/>
              <w:jc w:val="both"/>
              <w:rPr>
                <w:rFonts w:ascii="Trebuchet MS" w:hAnsi="Trebuchet MS"/>
              </w:rPr>
            </w:pPr>
            <w:r w:rsidRPr="0054351F">
              <w:rPr>
                <w:rFonts w:ascii="Trebuchet MS" w:hAnsi="Trebuchet MS"/>
              </w:rPr>
              <w:t>Plaats:</w:t>
            </w:r>
          </w:p>
        </w:tc>
      </w:tr>
      <w:tr w:rsidR="00DE2F91" w:rsidRPr="0054351F" w14:paraId="70DB95B5" w14:textId="77777777" w:rsidTr="003A153C">
        <w:trPr>
          <w:trHeight w:val="284"/>
        </w:trPr>
        <w:tc>
          <w:tcPr>
            <w:tcW w:w="4390" w:type="dxa"/>
            <w:shd w:val="clear" w:color="auto" w:fill="D9D9D9"/>
            <w:vAlign w:val="center"/>
          </w:tcPr>
          <w:p w14:paraId="01588E45" w14:textId="77777777" w:rsidR="00DE2F91" w:rsidRPr="0054351F" w:rsidRDefault="00DE2F91" w:rsidP="003A153C">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14:paraId="3D569262" w14:textId="77777777" w:rsidR="00DE2F91" w:rsidRPr="0054351F" w:rsidRDefault="00DE2F91" w:rsidP="003A153C">
            <w:pPr>
              <w:spacing w:line="280" w:lineRule="atLeast"/>
              <w:rPr>
                <w:rFonts w:ascii="Trebuchet MS" w:hAnsi="Trebuchet MS"/>
              </w:rPr>
            </w:pPr>
            <w:r w:rsidRPr="0054351F">
              <w:rPr>
                <w:rFonts w:ascii="Trebuchet MS" w:hAnsi="Trebuchet MS"/>
              </w:rPr>
              <w:t>Naam:</w:t>
            </w:r>
          </w:p>
          <w:p w14:paraId="3D3A7E9D" w14:textId="77777777" w:rsidR="00DE2F91" w:rsidRPr="0054351F" w:rsidRDefault="00DE2F91" w:rsidP="003A153C">
            <w:pPr>
              <w:spacing w:line="280" w:lineRule="atLeast"/>
              <w:rPr>
                <w:rFonts w:ascii="Trebuchet MS" w:hAnsi="Trebuchet MS"/>
              </w:rPr>
            </w:pPr>
            <w:r w:rsidRPr="0054351F">
              <w:rPr>
                <w:rFonts w:ascii="Trebuchet MS" w:hAnsi="Trebuchet MS"/>
              </w:rPr>
              <w:t xml:space="preserve">Functie: </w:t>
            </w:r>
          </w:p>
          <w:p w14:paraId="08181725" w14:textId="77777777" w:rsidR="00DE2F91" w:rsidRPr="0054351F" w:rsidRDefault="00DE2F91" w:rsidP="003A153C">
            <w:pPr>
              <w:spacing w:line="280" w:lineRule="atLeast"/>
              <w:rPr>
                <w:rFonts w:ascii="Trebuchet MS" w:hAnsi="Trebuchet MS"/>
              </w:rPr>
            </w:pPr>
            <w:r w:rsidRPr="0054351F">
              <w:rPr>
                <w:rFonts w:ascii="Trebuchet MS" w:hAnsi="Trebuchet MS"/>
              </w:rPr>
              <w:t>Telefoonnummer:</w:t>
            </w:r>
          </w:p>
          <w:p w14:paraId="1F3C8C35" w14:textId="77777777" w:rsidR="00DE2F91" w:rsidRPr="0054351F" w:rsidRDefault="00DE2F91" w:rsidP="003A153C">
            <w:pPr>
              <w:spacing w:line="280" w:lineRule="atLeast"/>
              <w:jc w:val="both"/>
              <w:rPr>
                <w:rFonts w:ascii="Trebuchet MS" w:hAnsi="Trebuchet MS"/>
              </w:rPr>
            </w:pPr>
            <w:r w:rsidRPr="0054351F">
              <w:rPr>
                <w:rFonts w:ascii="Trebuchet MS" w:hAnsi="Trebuchet MS"/>
              </w:rPr>
              <w:t>E-mailadres:</w:t>
            </w:r>
          </w:p>
        </w:tc>
      </w:tr>
      <w:tr w:rsidR="00DE2F91" w:rsidRPr="0054351F" w14:paraId="4FBF803C" w14:textId="77777777" w:rsidTr="003A153C">
        <w:trPr>
          <w:trHeight w:val="339"/>
        </w:trPr>
        <w:tc>
          <w:tcPr>
            <w:tcW w:w="9776" w:type="dxa"/>
            <w:gridSpan w:val="2"/>
            <w:shd w:val="clear" w:color="auto" w:fill="D9D9D9" w:themeFill="background1" w:themeFillShade="D9"/>
            <w:vAlign w:val="center"/>
          </w:tcPr>
          <w:p w14:paraId="330B3365" w14:textId="77777777" w:rsidR="00DE2F91" w:rsidRPr="0054351F" w:rsidRDefault="00DE2F91" w:rsidP="003A153C">
            <w:pPr>
              <w:spacing w:line="280" w:lineRule="atLeast"/>
              <w:rPr>
                <w:rFonts w:ascii="Trebuchet MS" w:hAnsi="Trebuchet MS"/>
                <w:b/>
              </w:rPr>
            </w:pPr>
            <w:r w:rsidRPr="0054351F">
              <w:rPr>
                <w:rFonts w:ascii="Trebuchet MS" w:hAnsi="Trebuchet MS"/>
                <w:b/>
              </w:rPr>
              <w:t>DEEL 3: OMSCHRIJVING REFERENTIEPROJECT</w:t>
            </w:r>
          </w:p>
        </w:tc>
      </w:tr>
      <w:tr w:rsidR="00DE2F91" w:rsidRPr="0054351F" w14:paraId="2DAC0778" w14:textId="77777777" w:rsidTr="003A153C">
        <w:trPr>
          <w:trHeight w:val="284"/>
        </w:trPr>
        <w:tc>
          <w:tcPr>
            <w:tcW w:w="9776" w:type="dxa"/>
            <w:gridSpan w:val="2"/>
            <w:shd w:val="clear" w:color="auto" w:fill="D9D9D9" w:themeFill="background1" w:themeFillShade="D9"/>
            <w:vAlign w:val="center"/>
          </w:tcPr>
          <w:p w14:paraId="00A74FC6" w14:textId="77777777" w:rsidR="00DE2F91" w:rsidRPr="0054351F" w:rsidRDefault="00DE2F91" w:rsidP="003A153C">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DE2F91" w:rsidRPr="0054351F" w14:paraId="54D65636" w14:textId="77777777" w:rsidTr="003A153C">
        <w:trPr>
          <w:trHeight w:val="284"/>
        </w:trPr>
        <w:tc>
          <w:tcPr>
            <w:tcW w:w="4390" w:type="dxa"/>
            <w:shd w:val="clear" w:color="auto" w:fill="D9D9D9"/>
            <w:vAlign w:val="center"/>
          </w:tcPr>
          <w:p w14:paraId="3BA74456" w14:textId="77777777" w:rsidR="00DE2F91" w:rsidRPr="0054351F" w:rsidRDefault="00DE2F91" w:rsidP="003A153C">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14:paraId="1AF56FFF" w14:textId="77777777" w:rsidR="00DE2F91" w:rsidRPr="0054351F" w:rsidRDefault="00DE2F91" w:rsidP="003A153C">
            <w:pPr>
              <w:spacing w:line="280" w:lineRule="atLeast"/>
              <w:jc w:val="both"/>
              <w:rPr>
                <w:rFonts w:ascii="Trebuchet MS" w:hAnsi="Trebuchet MS"/>
              </w:rPr>
            </w:pPr>
          </w:p>
        </w:tc>
      </w:tr>
      <w:tr w:rsidR="00DE2F91" w:rsidRPr="0054351F" w14:paraId="69DF0917" w14:textId="77777777" w:rsidTr="003A153C">
        <w:trPr>
          <w:trHeight w:val="284"/>
        </w:trPr>
        <w:tc>
          <w:tcPr>
            <w:tcW w:w="4390" w:type="dxa"/>
            <w:shd w:val="clear" w:color="auto" w:fill="D9D9D9"/>
            <w:vAlign w:val="center"/>
          </w:tcPr>
          <w:p w14:paraId="3DB647E2" w14:textId="77777777" w:rsidR="00DE2F91" w:rsidRPr="0054351F" w:rsidRDefault="00DE2F91" w:rsidP="003A153C">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14:paraId="14F08305" w14:textId="77777777" w:rsidR="00DE2F91" w:rsidRPr="0054351F" w:rsidRDefault="00DE2F91" w:rsidP="003A153C">
            <w:pPr>
              <w:spacing w:line="280" w:lineRule="atLeast"/>
              <w:jc w:val="both"/>
              <w:rPr>
                <w:rFonts w:ascii="Trebuchet MS" w:hAnsi="Trebuchet MS"/>
              </w:rPr>
            </w:pPr>
          </w:p>
        </w:tc>
      </w:tr>
      <w:tr w:rsidR="00DE2F91" w:rsidRPr="0054351F" w14:paraId="729F03D1" w14:textId="77777777" w:rsidTr="003A153C">
        <w:trPr>
          <w:trHeight w:val="284"/>
        </w:trPr>
        <w:tc>
          <w:tcPr>
            <w:tcW w:w="4390" w:type="dxa"/>
            <w:shd w:val="clear" w:color="auto" w:fill="D9D9D9"/>
            <w:vAlign w:val="center"/>
          </w:tcPr>
          <w:p w14:paraId="2C6CB2FD" w14:textId="77777777" w:rsidR="00DE2F91" w:rsidRPr="0054351F" w:rsidRDefault="00DE2F91" w:rsidP="003A153C">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14:paraId="611B6282" w14:textId="77777777" w:rsidR="00DE2F91" w:rsidRPr="0054351F" w:rsidRDefault="00DE2F91" w:rsidP="003A153C">
            <w:pPr>
              <w:spacing w:line="280" w:lineRule="atLeast"/>
              <w:jc w:val="both"/>
              <w:rPr>
                <w:rFonts w:ascii="Trebuchet MS" w:hAnsi="Trebuchet MS"/>
              </w:rPr>
            </w:pPr>
          </w:p>
        </w:tc>
      </w:tr>
      <w:tr w:rsidR="00DE2F91" w:rsidRPr="0054351F" w14:paraId="26A5D6F9" w14:textId="77777777" w:rsidTr="003A153C">
        <w:trPr>
          <w:trHeight w:val="284"/>
        </w:trPr>
        <w:tc>
          <w:tcPr>
            <w:tcW w:w="4390" w:type="dxa"/>
            <w:shd w:val="clear" w:color="auto" w:fill="D9D9D9"/>
            <w:vAlign w:val="center"/>
          </w:tcPr>
          <w:p w14:paraId="59626D06" w14:textId="77777777" w:rsidR="00DE2F91" w:rsidRPr="0054351F" w:rsidRDefault="00DE2F91" w:rsidP="003A153C">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14:paraId="2FFD6203" w14:textId="77777777" w:rsidR="00DE2F91" w:rsidRPr="0054351F" w:rsidRDefault="00DE2F91" w:rsidP="003A153C">
            <w:pPr>
              <w:spacing w:line="280" w:lineRule="atLeast"/>
              <w:jc w:val="both"/>
              <w:rPr>
                <w:rFonts w:ascii="Trebuchet MS" w:hAnsi="Trebuchet MS"/>
              </w:rPr>
            </w:pPr>
          </w:p>
        </w:tc>
      </w:tr>
      <w:tr w:rsidR="00DE2F91" w:rsidRPr="0054351F" w14:paraId="5A907907" w14:textId="77777777" w:rsidTr="003A153C">
        <w:trPr>
          <w:trHeight w:val="307"/>
        </w:trPr>
        <w:tc>
          <w:tcPr>
            <w:tcW w:w="9776" w:type="dxa"/>
            <w:gridSpan w:val="2"/>
            <w:shd w:val="clear" w:color="auto" w:fill="D9D9D9" w:themeFill="background1" w:themeFillShade="D9"/>
            <w:vAlign w:val="center"/>
          </w:tcPr>
          <w:p w14:paraId="4334C5AE" w14:textId="77777777" w:rsidR="00DE2F91" w:rsidRPr="0054351F" w:rsidRDefault="00DE2F91" w:rsidP="003A153C">
            <w:pPr>
              <w:spacing w:line="280" w:lineRule="atLeast"/>
              <w:rPr>
                <w:rFonts w:ascii="Trebuchet MS" w:hAnsi="Trebuchet MS"/>
              </w:rPr>
            </w:pPr>
            <w:r w:rsidRPr="0054351F">
              <w:rPr>
                <w:rFonts w:ascii="Trebuchet MS" w:hAnsi="Trebuchet MS"/>
              </w:rPr>
              <w:t>DEEL 4: UITVOERING REFERENTIEPROJECT</w:t>
            </w:r>
          </w:p>
        </w:tc>
      </w:tr>
      <w:tr w:rsidR="00DE2F91" w:rsidRPr="0054351F" w14:paraId="0E9C6769" w14:textId="77777777" w:rsidTr="003A153C">
        <w:trPr>
          <w:trHeight w:val="284"/>
        </w:trPr>
        <w:tc>
          <w:tcPr>
            <w:tcW w:w="9776" w:type="dxa"/>
            <w:gridSpan w:val="2"/>
            <w:shd w:val="clear" w:color="auto" w:fill="D9D9D9" w:themeFill="background1" w:themeFillShade="D9"/>
            <w:vAlign w:val="center"/>
          </w:tcPr>
          <w:p w14:paraId="737FF30E" w14:textId="77777777" w:rsidR="00DE2F91" w:rsidRPr="0054351F" w:rsidRDefault="00DE2F91" w:rsidP="003A153C">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DE2F91" w:rsidRPr="0054351F" w14:paraId="625AD43B" w14:textId="77777777" w:rsidTr="003A153C">
        <w:tc>
          <w:tcPr>
            <w:tcW w:w="4390" w:type="dxa"/>
            <w:shd w:val="clear" w:color="auto" w:fill="D9D9D9"/>
            <w:vAlign w:val="center"/>
          </w:tcPr>
          <w:p w14:paraId="2137DC6C" w14:textId="77777777" w:rsidR="00DE2F91" w:rsidRPr="0054351F" w:rsidRDefault="00DE2F91" w:rsidP="003A153C">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14:paraId="770FD454" w14:textId="77777777" w:rsidR="00DE2F91" w:rsidRPr="0054351F" w:rsidRDefault="00DE2F91" w:rsidP="003A153C">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2768D">
              <w:rPr>
                <w:rFonts w:ascii="Trebuchet MS" w:hAnsi="Trebuchet MS"/>
              </w:rPr>
            </w:r>
            <w:r w:rsidR="0002768D">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14:paraId="35518417" w14:textId="77777777" w:rsidR="00DE2F91" w:rsidRPr="0054351F" w:rsidRDefault="00DE2F91" w:rsidP="003A153C">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2768D">
              <w:rPr>
                <w:rFonts w:ascii="Trebuchet MS" w:hAnsi="Trebuchet MS"/>
              </w:rPr>
            </w:r>
            <w:r w:rsidR="0002768D">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14:paraId="13453DA6" w14:textId="77777777" w:rsidR="00DE2F91" w:rsidRPr="0054351F" w:rsidRDefault="00DE2F91" w:rsidP="003A153C">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2768D">
              <w:rPr>
                <w:rFonts w:ascii="Trebuchet MS" w:hAnsi="Trebuchet MS"/>
              </w:rPr>
            </w:r>
            <w:r w:rsidR="0002768D">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DE2F91" w:rsidRPr="0054351F" w14:paraId="7058E81F" w14:textId="77777777" w:rsidTr="003A153C">
        <w:tc>
          <w:tcPr>
            <w:tcW w:w="4390" w:type="dxa"/>
            <w:shd w:val="clear" w:color="auto" w:fill="D9D9D9"/>
            <w:vAlign w:val="center"/>
          </w:tcPr>
          <w:p w14:paraId="518CCDD9" w14:textId="77777777" w:rsidR="00DE2F91" w:rsidRPr="0054351F" w:rsidRDefault="00DE2F91" w:rsidP="003A153C">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14:paraId="21C1E5AF" w14:textId="77777777" w:rsidR="00DE2F91" w:rsidRPr="0054351F" w:rsidRDefault="00DE2F91" w:rsidP="003A153C">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2768D">
              <w:rPr>
                <w:rFonts w:ascii="Trebuchet MS" w:hAnsi="Trebuchet MS"/>
              </w:rPr>
            </w:r>
            <w:r w:rsidR="0002768D">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26953AF9" w14:textId="77777777" w:rsidR="00DE2F91" w:rsidRPr="0054351F" w:rsidRDefault="00DE2F91" w:rsidP="003A153C">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2768D">
              <w:rPr>
                <w:rFonts w:ascii="Trebuchet MS" w:hAnsi="Trebuchet MS"/>
              </w:rPr>
            </w:r>
            <w:r w:rsidR="0002768D">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4604387A" w14:textId="77777777" w:rsidR="00DE2F91" w:rsidRPr="0054351F" w:rsidRDefault="00DE2F91" w:rsidP="003A153C">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2768D">
              <w:rPr>
                <w:rFonts w:ascii="Trebuchet MS" w:hAnsi="Trebuchet MS"/>
              </w:rPr>
            </w:r>
            <w:r w:rsidR="0002768D">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2AF767E1" w14:textId="77777777" w:rsidR="00DE2F91" w:rsidRPr="0054351F" w:rsidRDefault="00DE2F91" w:rsidP="003A153C">
            <w:pPr>
              <w:spacing w:line="280" w:lineRule="atLeast"/>
              <w:jc w:val="both"/>
              <w:rPr>
                <w:rFonts w:ascii="Trebuchet MS" w:hAnsi="Trebuchet MS"/>
              </w:rPr>
            </w:pPr>
            <w:r w:rsidRPr="0054351F">
              <w:rPr>
                <w:rFonts w:ascii="Trebuchet MS" w:hAnsi="Trebuchet MS"/>
              </w:rPr>
              <w:lastRenderedPageBreak/>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2768D">
              <w:rPr>
                <w:rFonts w:ascii="Trebuchet MS" w:hAnsi="Trebuchet MS"/>
              </w:rPr>
            </w:r>
            <w:r w:rsidR="0002768D">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DE2F91" w:rsidRPr="0054351F" w14:paraId="481170C4" w14:textId="77777777" w:rsidTr="003A153C">
        <w:tc>
          <w:tcPr>
            <w:tcW w:w="4390" w:type="dxa"/>
            <w:shd w:val="clear" w:color="auto" w:fill="D9D9D9"/>
            <w:vAlign w:val="center"/>
          </w:tcPr>
          <w:p w14:paraId="1DCDCEBF" w14:textId="77777777" w:rsidR="00DE2F91" w:rsidRPr="0054351F" w:rsidRDefault="00DE2F91" w:rsidP="003A153C">
            <w:pPr>
              <w:spacing w:line="280" w:lineRule="atLeast"/>
              <w:rPr>
                <w:rFonts w:ascii="Trebuchet MS" w:hAnsi="Trebuchet MS"/>
              </w:rPr>
            </w:pPr>
            <w:r w:rsidRPr="0054351F">
              <w:rPr>
                <w:rFonts w:ascii="Trebuchet MS" w:hAnsi="Trebuchet MS"/>
              </w:rPr>
              <w:lastRenderedPageBreak/>
              <w:t>Als de referentieopdracht is uitgevoerd door of i.s.m. een derde, NAW gegevens van de derde:</w:t>
            </w:r>
          </w:p>
        </w:tc>
        <w:tc>
          <w:tcPr>
            <w:tcW w:w="5386" w:type="dxa"/>
            <w:vAlign w:val="center"/>
          </w:tcPr>
          <w:p w14:paraId="7B8134FF" w14:textId="77777777" w:rsidR="00DE2F91" w:rsidRPr="0054351F" w:rsidRDefault="00DE2F91" w:rsidP="003A153C">
            <w:pPr>
              <w:spacing w:line="280" w:lineRule="atLeast"/>
              <w:jc w:val="both"/>
              <w:rPr>
                <w:rFonts w:ascii="Trebuchet MS" w:hAnsi="Trebuchet MS"/>
              </w:rPr>
            </w:pPr>
            <w:r w:rsidRPr="0054351F">
              <w:rPr>
                <w:rFonts w:ascii="Trebuchet MS" w:hAnsi="Trebuchet MS"/>
              </w:rPr>
              <w:t>Naam:</w:t>
            </w:r>
          </w:p>
          <w:p w14:paraId="26DB2302" w14:textId="77777777" w:rsidR="00DE2F91" w:rsidRPr="0054351F" w:rsidRDefault="00DE2F91" w:rsidP="003A153C">
            <w:pPr>
              <w:spacing w:line="280" w:lineRule="atLeast"/>
              <w:jc w:val="both"/>
              <w:rPr>
                <w:rFonts w:ascii="Trebuchet MS" w:hAnsi="Trebuchet MS"/>
              </w:rPr>
            </w:pPr>
            <w:r w:rsidRPr="0054351F">
              <w:rPr>
                <w:rFonts w:ascii="Trebuchet MS" w:hAnsi="Trebuchet MS"/>
              </w:rPr>
              <w:t>Adres:</w:t>
            </w:r>
          </w:p>
          <w:p w14:paraId="3FDACDAE" w14:textId="77777777" w:rsidR="00DE2F91" w:rsidRPr="0054351F" w:rsidRDefault="00DE2F91" w:rsidP="003A153C">
            <w:pPr>
              <w:spacing w:line="280" w:lineRule="atLeast"/>
              <w:jc w:val="both"/>
              <w:rPr>
                <w:rFonts w:ascii="Trebuchet MS" w:hAnsi="Trebuchet MS"/>
              </w:rPr>
            </w:pPr>
            <w:r w:rsidRPr="0054351F">
              <w:rPr>
                <w:rFonts w:ascii="Trebuchet MS" w:hAnsi="Trebuchet MS"/>
              </w:rPr>
              <w:t>Plaats:</w:t>
            </w:r>
          </w:p>
        </w:tc>
      </w:tr>
      <w:tr w:rsidR="00DE2F91" w:rsidRPr="0054351F" w14:paraId="79C8E599" w14:textId="77777777" w:rsidTr="003A153C">
        <w:tc>
          <w:tcPr>
            <w:tcW w:w="4390" w:type="dxa"/>
            <w:shd w:val="clear" w:color="auto" w:fill="D9D9D9"/>
            <w:vAlign w:val="center"/>
          </w:tcPr>
          <w:p w14:paraId="601FDFE6" w14:textId="77777777" w:rsidR="00DE2F91" w:rsidRPr="0054351F" w:rsidRDefault="00DE2F91" w:rsidP="003A153C">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14:paraId="41DD6C72" w14:textId="77777777" w:rsidR="00DE2F91" w:rsidRPr="0054351F" w:rsidRDefault="00DE2F91" w:rsidP="003A153C">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2768D">
              <w:rPr>
                <w:rFonts w:ascii="Trebuchet MS" w:hAnsi="Trebuchet MS"/>
              </w:rPr>
            </w:r>
            <w:r w:rsidR="0002768D">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66962ED9" w14:textId="77777777" w:rsidR="00DE2F91" w:rsidRPr="0054351F" w:rsidRDefault="00DE2F91" w:rsidP="003A153C">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2768D">
              <w:rPr>
                <w:rFonts w:ascii="Trebuchet MS" w:hAnsi="Trebuchet MS"/>
              </w:rPr>
            </w:r>
            <w:r w:rsidR="0002768D">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2A902814" w14:textId="77777777" w:rsidR="00DE2F91" w:rsidRPr="0054351F" w:rsidRDefault="00DE2F91" w:rsidP="003A153C">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2768D">
              <w:rPr>
                <w:rFonts w:ascii="Trebuchet MS" w:hAnsi="Trebuchet MS"/>
              </w:rPr>
            </w:r>
            <w:r w:rsidR="0002768D">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775E5AA8" w14:textId="77777777" w:rsidR="00DE2F91" w:rsidRPr="0054351F" w:rsidRDefault="00DE2F91" w:rsidP="003A153C">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02768D">
              <w:rPr>
                <w:rFonts w:ascii="Trebuchet MS" w:hAnsi="Trebuchet MS"/>
              </w:rPr>
            </w:r>
            <w:r w:rsidR="0002768D">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DE2F91" w:rsidRPr="0054351F" w14:paraId="0C4DF8E2" w14:textId="77777777" w:rsidTr="003A153C">
        <w:tc>
          <w:tcPr>
            <w:tcW w:w="4390" w:type="dxa"/>
            <w:shd w:val="clear" w:color="auto" w:fill="D9D9D9"/>
            <w:vAlign w:val="center"/>
          </w:tcPr>
          <w:p w14:paraId="2B1D277A" w14:textId="77777777" w:rsidR="00DE2F91" w:rsidRPr="0054351F" w:rsidRDefault="00DE2F91" w:rsidP="003A153C">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14:paraId="188047C4" w14:textId="77777777" w:rsidR="00DE2F91" w:rsidRPr="0054351F" w:rsidRDefault="00DE2F91" w:rsidP="003A153C">
            <w:pPr>
              <w:spacing w:line="280" w:lineRule="atLeast"/>
              <w:jc w:val="both"/>
              <w:rPr>
                <w:rFonts w:ascii="Trebuchet MS" w:hAnsi="Trebuchet MS"/>
              </w:rPr>
            </w:pPr>
            <w:r w:rsidRPr="0054351F">
              <w:rPr>
                <w:rFonts w:ascii="Trebuchet MS" w:hAnsi="Trebuchet MS"/>
              </w:rPr>
              <w:t xml:space="preserve"> </w:t>
            </w:r>
          </w:p>
        </w:tc>
      </w:tr>
    </w:tbl>
    <w:p w14:paraId="26519EF0" w14:textId="77777777" w:rsidR="00DE2F91" w:rsidRPr="0054351F" w:rsidRDefault="00DE2F91" w:rsidP="00DE2F91">
      <w:pPr>
        <w:spacing w:line="280" w:lineRule="atLeast"/>
        <w:rPr>
          <w:rFonts w:ascii="Trebuchet MS" w:hAnsi="Trebuchet MS"/>
        </w:rPr>
      </w:pPr>
    </w:p>
    <w:p w14:paraId="244B36CE" w14:textId="77777777" w:rsidR="00DE2F91" w:rsidRPr="0054351F" w:rsidRDefault="00DE2F91" w:rsidP="00DE2F91">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DE2F91" w:rsidRPr="0054351F" w14:paraId="42E8AEB3" w14:textId="77777777" w:rsidTr="003A153C">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2399A" w14:textId="77777777" w:rsidR="00DE2F91" w:rsidRPr="00FD63BC" w:rsidRDefault="00DE2F91" w:rsidP="003A153C">
            <w:pPr>
              <w:spacing w:line="280" w:lineRule="atLeast"/>
              <w:rPr>
                <w:rFonts w:ascii="Trebuchet MS" w:hAnsi="Trebuchet MS"/>
                <w:b/>
              </w:rPr>
            </w:pPr>
            <w:r w:rsidRPr="00FD63BC">
              <w:rPr>
                <w:rFonts w:ascii="Trebuchet MS" w:hAnsi="Trebuchet MS"/>
                <w:b/>
              </w:rPr>
              <w:t>Getekend voor akkoord:</w:t>
            </w:r>
          </w:p>
        </w:tc>
      </w:tr>
      <w:tr w:rsidR="00DE2F91" w:rsidRPr="0054351F" w14:paraId="648315B2" w14:textId="77777777" w:rsidTr="003A153C">
        <w:tc>
          <w:tcPr>
            <w:tcW w:w="3815" w:type="dxa"/>
            <w:tcBorders>
              <w:top w:val="single" w:sz="4" w:space="0" w:color="auto"/>
              <w:left w:val="single" w:sz="4" w:space="0" w:color="auto"/>
              <w:bottom w:val="single" w:sz="4" w:space="0" w:color="auto"/>
              <w:right w:val="single" w:sz="4" w:space="0" w:color="auto"/>
            </w:tcBorders>
          </w:tcPr>
          <w:p w14:paraId="7382D647" w14:textId="77777777" w:rsidR="00DE2F91" w:rsidRPr="0054351F" w:rsidRDefault="00DE2F91" w:rsidP="003A153C">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14:paraId="7D63460B" w14:textId="77777777" w:rsidR="00DE2F91" w:rsidRPr="0054351F" w:rsidRDefault="00DE2F91" w:rsidP="003A153C">
            <w:pPr>
              <w:spacing w:line="280" w:lineRule="atLeast"/>
              <w:rPr>
                <w:rFonts w:ascii="Trebuchet MS" w:hAnsi="Trebuchet MS"/>
              </w:rPr>
            </w:pPr>
          </w:p>
        </w:tc>
      </w:tr>
      <w:tr w:rsidR="00DE2F91" w:rsidRPr="0054351F" w14:paraId="5C3574EA" w14:textId="77777777" w:rsidTr="003A153C">
        <w:tc>
          <w:tcPr>
            <w:tcW w:w="3815" w:type="dxa"/>
            <w:tcBorders>
              <w:top w:val="single" w:sz="4" w:space="0" w:color="auto"/>
              <w:left w:val="single" w:sz="4" w:space="0" w:color="auto"/>
              <w:bottom w:val="single" w:sz="4" w:space="0" w:color="auto"/>
              <w:right w:val="single" w:sz="4" w:space="0" w:color="auto"/>
            </w:tcBorders>
          </w:tcPr>
          <w:p w14:paraId="13E437B1" w14:textId="77777777" w:rsidR="00DE2F91" w:rsidRPr="0054351F" w:rsidRDefault="00DE2F91" w:rsidP="003A153C">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3539359A" w14:textId="77777777" w:rsidR="00DE2F91" w:rsidRPr="0054351F" w:rsidRDefault="00DE2F91" w:rsidP="003A153C">
            <w:pPr>
              <w:spacing w:line="280" w:lineRule="atLeast"/>
              <w:rPr>
                <w:rFonts w:ascii="Trebuchet MS" w:hAnsi="Trebuchet MS"/>
              </w:rPr>
            </w:pPr>
          </w:p>
          <w:p w14:paraId="6ECA268A" w14:textId="77777777" w:rsidR="00DE2F91" w:rsidRPr="0054351F" w:rsidRDefault="00DE2F91" w:rsidP="003A153C">
            <w:pPr>
              <w:spacing w:line="280" w:lineRule="atLeast"/>
              <w:rPr>
                <w:rFonts w:ascii="Trebuchet MS" w:hAnsi="Trebuchet MS"/>
              </w:rPr>
            </w:pPr>
          </w:p>
        </w:tc>
      </w:tr>
      <w:tr w:rsidR="00DE2F91" w:rsidRPr="0054351F" w14:paraId="28BAD535" w14:textId="77777777" w:rsidTr="003A153C">
        <w:tc>
          <w:tcPr>
            <w:tcW w:w="3815" w:type="dxa"/>
            <w:tcBorders>
              <w:top w:val="single" w:sz="4" w:space="0" w:color="auto"/>
              <w:left w:val="single" w:sz="4" w:space="0" w:color="auto"/>
              <w:bottom w:val="single" w:sz="4" w:space="0" w:color="auto"/>
              <w:right w:val="single" w:sz="4" w:space="0" w:color="auto"/>
            </w:tcBorders>
          </w:tcPr>
          <w:p w14:paraId="09D32DB9" w14:textId="77777777" w:rsidR="00DE2F91" w:rsidRPr="0054351F" w:rsidRDefault="00DE2F91" w:rsidP="003A153C">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058DB73A" w14:textId="77777777" w:rsidR="00DE2F91" w:rsidRPr="0054351F" w:rsidRDefault="00DE2F91" w:rsidP="003A153C">
            <w:pPr>
              <w:spacing w:line="280" w:lineRule="atLeast"/>
              <w:rPr>
                <w:rFonts w:ascii="Trebuchet MS" w:hAnsi="Trebuchet MS"/>
              </w:rPr>
            </w:pPr>
          </w:p>
        </w:tc>
      </w:tr>
      <w:tr w:rsidR="00DE2F91" w:rsidRPr="0054351F" w14:paraId="29B9BD5B" w14:textId="77777777" w:rsidTr="003A153C">
        <w:tc>
          <w:tcPr>
            <w:tcW w:w="3815" w:type="dxa"/>
            <w:tcBorders>
              <w:top w:val="single" w:sz="4" w:space="0" w:color="auto"/>
              <w:left w:val="single" w:sz="4" w:space="0" w:color="auto"/>
              <w:bottom w:val="single" w:sz="4" w:space="0" w:color="auto"/>
              <w:right w:val="single" w:sz="4" w:space="0" w:color="auto"/>
            </w:tcBorders>
          </w:tcPr>
          <w:p w14:paraId="22922161" w14:textId="77777777" w:rsidR="00DE2F91" w:rsidRPr="0054351F" w:rsidRDefault="00DE2F91" w:rsidP="003A153C">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5B1758E2" w14:textId="77777777" w:rsidR="00DE2F91" w:rsidRPr="0054351F" w:rsidRDefault="00DE2F91" w:rsidP="003A153C">
            <w:pPr>
              <w:spacing w:line="280" w:lineRule="atLeast"/>
              <w:rPr>
                <w:rFonts w:ascii="Trebuchet MS" w:hAnsi="Trebuchet MS"/>
              </w:rPr>
            </w:pPr>
          </w:p>
        </w:tc>
      </w:tr>
      <w:tr w:rsidR="00DE2F91" w:rsidRPr="0054351F" w14:paraId="5641079A" w14:textId="77777777" w:rsidTr="003A153C">
        <w:tc>
          <w:tcPr>
            <w:tcW w:w="3815" w:type="dxa"/>
            <w:tcBorders>
              <w:top w:val="single" w:sz="4" w:space="0" w:color="auto"/>
              <w:left w:val="single" w:sz="4" w:space="0" w:color="auto"/>
              <w:bottom w:val="single" w:sz="4" w:space="0" w:color="auto"/>
              <w:right w:val="single" w:sz="4" w:space="0" w:color="auto"/>
            </w:tcBorders>
          </w:tcPr>
          <w:p w14:paraId="55A20B13" w14:textId="77777777" w:rsidR="00DE2F91" w:rsidRPr="0054351F" w:rsidRDefault="00DE2F91" w:rsidP="003A153C">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448FA886" w14:textId="77777777" w:rsidR="00DE2F91" w:rsidRPr="0054351F" w:rsidRDefault="00DE2F91" w:rsidP="003A153C">
            <w:pPr>
              <w:spacing w:line="280" w:lineRule="atLeast"/>
              <w:rPr>
                <w:rFonts w:ascii="Trebuchet MS" w:hAnsi="Trebuchet MS"/>
              </w:rPr>
            </w:pPr>
          </w:p>
        </w:tc>
      </w:tr>
      <w:tr w:rsidR="00DE2F91" w:rsidRPr="0054351F" w14:paraId="21A0626E" w14:textId="77777777" w:rsidTr="003A153C">
        <w:tc>
          <w:tcPr>
            <w:tcW w:w="3815" w:type="dxa"/>
            <w:tcBorders>
              <w:top w:val="single" w:sz="4" w:space="0" w:color="auto"/>
              <w:left w:val="single" w:sz="4" w:space="0" w:color="auto"/>
              <w:bottom w:val="single" w:sz="4" w:space="0" w:color="auto"/>
              <w:right w:val="single" w:sz="4" w:space="0" w:color="auto"/>
            </w:tcBorders>
          </w:tcPr>
          <w:p w14:paraId="17CD8081" w14:textId="77777777" w:rsidR="00DE2F91" w:rsidRPr="0054351F" w:rsidRDefault="00DE2F91" w:rsidP="003A153C">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41C79B5F" w14:textId="77777777" w:rsidR="00DE2F91" w:rsidRPr="0054351F" w:rsidRDefault="00DE2F91" w:rsidP="003A153C">
            <w:pPr>
              <w:spacing w:line="280" w:lineRule="atLeast"/>
              <w:rPr>
                <w:rFonts w:ascii="Trebuchet MS" w:hAnsi="Trebuchet MS"/>
              </w:rPr>
            </w:pPr>
          </w:p>
        </w:tc>
      </w:tr>
    </w:tbl>
    <w:p w14:paraId="20ECE46A" w14:textId="77777777" w:rsidR="00A311C8" w:rsidRPr="003050CB" w:rsidRDefault="00A311C8" w:rsidP="00B371AF">
      <w:pPr>
        <w:rPr>
          <w:noProof/>
        </w:rPr>
      </w:pPr>
    </w:p>
    <w:sectPr w:rsidR="00A311C8" w:rsidRPr="003050CB" w:rsidSect="009A5015">
      <w:headerReference w:type="default" r:id="rId8"/>
      <w:footerReference w:type="default" r:id="rId9"/>
      <w:headerReference w:type="first" r:id="rId10"/>
      <w:footerReference w:type="first" r:id="rId11"/>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EC802" w14:textId="77777777" w:rsidR="00E41440" w:rsidRDefault="0059247E">
      <w:pPr>
        <w:spacing w:line="240" w:lineRule="auto"/>
      </w:pPr>
      <w:r>
        <w:separator/>
      </w:r>
    </w:p>
  </w:endnote>
  <w:endnote w:type="continuationSeparator" w:id="0">
    <w:p w14:paraId="55972FA7" w14:textId="77777777" w:rsidR="00E41440" w:rsidRDefault="005924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605120A4" w14:textId="77777777" w:rsidR="006E4784" w:rsidRDefault="0059247E" w:rsidP="006E4784">
            <w:pPr>
              <w:pStyle w:val="Voettekst"/>
              <w:jc w:val="right"/>
            </w:pPr>
            <w:r>
              <w:rPr>
                <w:noProof/>
              </w:rPr>
              <w:drawing>
                <wp:anchor distT="0" distB="0" distL="114300" distR="114300" simplePos="0" relativeHeight="251659264" behindDoc="1" locked="1" layoutInCell="1" allowOverlap="1" wp14:anchorId="2FB1AEB5" wp14:editId="4E8820C2">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DE2F91">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DE2F91">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61DAA381" w14:textId="77777777" w:rsidR="006E4784" w:rsidRDefault="0059247E" w:rsidP="006E4784">
            <w:pPr>
              <w:pStyle w:val="Voettekst"/>
              <w:jc w:val="right"/>
            </w:pPr>
            <w:r>
              <w:rPr>
                <w:noProof/>
              </w:rPr>
              <w:drawing>
                <wp:anchor distT="0" distB="0" distL="114300" distR="114300" simplePos="0" relativeHeight="251661312" behindDoc="1" locked="1" layoutInCell="1" allowOverlap="1" wp14:anchorId="1146E16D" wp14:editId="6742BEBA">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DE2F91">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DE2F91">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370CD" w14:textId="77777777" w:rsidR="00E41440" w:rsidRDefault="0059247E">
      <w:pPr>
        <w:spacing w:line="240" w:lineRule="auto"/>
      </w:pPr>
      <w:r>
        <w:separator/>
      </w:r>
    </w:p>
  </w:footnote>
  <w:footnote w:type="continuationSeparator" w:id="0">
    <w:p w14:paraId="62CD73C8" w14:textId="77777777" w:rsidR="00E41440" w:rsidRDefault="005924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5BEA" w14:textId="77777777" w:rsidR="006E4784" w:rsidRPr="006E4784" w:rsidRDefault="0059247E" w:rsidP="006E4784">
    <w:pPr>
      <w:jc w:val="right"/>
    </w:pPr>
    <w:r>
      <w:rPr>
        <w:noProof/>
      </w:rPr>
      <w:drawing>
        <wp:anchor distT="0" distB="0" distL="114300" distR="114300" simplePos="0" relativeHeight="251658240" behindDoc="1" locked="1" layoutInCell="1" allowOverlap="1" wp14:anchorId="3E9E96D1" wp14:editId="650C9B60">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0F1EA" w14:textId="77777777" w:rsidR="008A2638" w:rsidRPr="006E4784" w:rsidRDefault="0059247E" w:rsidP="00ED1725">
    <w:pPr>
      <w:jc w:val="right"/>
    </w:pPr>
    <w:r>
      <w:rPr>
        <w:noProof/>
      </w:rPr>
      <w:drawing>
        <wp:anchor distT="0" distB="0" distL="114300" distR="114300" simplePos="0" relativeHeight="251660288" behindDoc="1" locked="1" layoutInCell="1" allowOverlap="1" wp14:anchorId="575D857F" wp14:editId="39D73CDE">
          <wp:simplePos x="0" y="0"/>
          <wp:positionH relativeFrom="page">
            <wp:posOffset>5292725</wp:posOffset>
          </wp:positionH>
          <wp:positionV relativeFrom="page">
            <wp:posOffset>629920</wp:posOffset>
          </wp:positionV>
          <wp:extent cx="1501200" cy="547200"/>
          <wp:effectExtent l="0" t="0" r="3810" b="5715"/>
          <wp:wrapNone/>
          <wp:docPr id="1"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37325"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p w14:paraId="23EDA076" w14:textId="77777777" w:rsidR="008A2638" w:rsidRPr="006E4784" w:rsidRDefault="008A2638" w:rsidP="00ED1725">
    <w:pPr>
      <w:pStyle w:val="Koptekst"/>
      <w:spacing w:line="240" w:lineRule="exact"/>
      <w:rPr>
        <w:sz w:val="24"/>
        <w:szCs w:val="24"/>
      </w:rPr>
    </w:pPr>
  </w:p>
  <w:p w14:paraId="6E318B7B" w14:textId="77777777" w:rsidR="008A2638" w:rsidRPr="006E4784" w:rsidRDefault="008A2638" w:rsidP="00ED1725">
    <w:pPr>
      <w:pStyle w:val="Koptekst"/>
      <w:spacing w:line="240" w:lineRule="exact"/>
      <w:rPr>
        <w:sz w:val="24"/>
        <w:szCs w:val="24"/>
      </w:rPr>
    </w:pPr>
  </w:p>
  <w:p w14:paraId="7DC0EBDC" w14:textId="77777777" w:rsidR="00114CAB" w:rsidRPr="006E4784" w:rsidRDefault="00114CAB" w:rsidP="008A2638">
    <w:pPr>
      <w:pStyle w:val="Koptekst"/>
      <w:spacing w:line="240" w:lineRule="exact"/>
      <w:rPr>
        <w:sz w:val="24"/>
        <w:szCs w:val="24"/>
      </w:rPr>
    </w:pPr>
  </w:p>
  <w:p w14:paraId="6D2552A0" w14:textId="77777777" w:rsidR="008A2638" w:rsidRPr="006E4784" w:rsidRDefault="008A2638"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BD355D9"/>
    <w:multiLevelType w:val="hybridMultilevel"/>
    <w:tmpl w:val="53E6F096"/>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0"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1"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3"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A75D88"/>
    <w:multiLevelType w:val="multilevel"/>
    <w:tmpl w:val="D9FAEF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F02532B"/>
    <w:multiLevelType w:val="hybridMultilevel"/>
    <w:tmpl w:val="B59E1DDA"/>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1839423520">
    <w:abstractNumId w:val="16"/>
  </w:num>
  <w:num w:numId="2" w16cid:durableId="2038197296">
    <w:abstractNumId w:val="13"/>
  </w:num>
  <w:num w:numId="3" w16cid:durableId="989554014">
    <w:abstractNumId w:val="17"/>
  </w:num>
  <w:num w:numId="4" w16cid:durableId="185874754">
    <w:abstractNumId w:val="8"/>
  </w:num>
  <w:num w:numId="5" w16cid:durableId="1181236756">
    <w:abstractNumId w:val="14"/>
  </w:num>
  <w:num w:numId="6" w16cid:durableId="1900552822">
    <w:abstractNumId w:val="19"/>
  </w:num>
  <w:num w:numId="7" w16cid:durableId="1227187117">
    <w:abstractNumId w:val="9"/>
  </w:num>
  <w:num w:numId="8" w16cid:durableId="1362516273">
    <w:abstractNumId w:val="10"/>
  </w:num>
  <w:num w:numId="9" w16cid:durableId="203836539">
    <w:abstractNumId w:val="18"/>
  </w:num>
  <w:num w:numId="10" w16cid:durableId="513037061">
    <w:abstractNumId w:val="7"/>
  </w:num>
  <w:num w:numId="11" w16cid:durableId="55276249">
    <w:abstractNumId w:val="5"/>
  </w:num>
  <w:num w:numId="12" w16cid:durableId="670180198">
    <w:abstractNumId w:val="4"/>
  </w:num>
  <w:num w:numId="13" w16cid:durableId="1645313763">
    <w:abstractNumId w:val="3"/>
  </w:num>
  <w:num w:numId="14" w16cid:durableId="2049935">
    <w:abstractNumId w:val="6"/>
  </w:num>
  <w:num w:numId="15" w16cid:durableId="941837413">
    <w:abstractNumId w:val="2"/>
  </w:num>
  <w:num w:numId="16" w16cid:durableId="1255938660">
    <w:abstractNumId w:val="1"/>
  </w:num>
  <w:num w:numId="17" w16cid:durableId="1122923088">
    <w:abstractNumId w:val="0"/>
  </w:num>
  <w:num w:numId="18" w16cid:durableId="539589900">
    <w:abstractNumId w:val="12"/>
  </w:num>
  <w:num w:numId="19" w16cid:durableId="2107185117">
    <w:abstractNumId w:val="11"/>
  </w:num>
  <w:num w:numId="20" w16cid:durableId="408891546">
    <w:abstractNumId w:val="16"/>
  </w:num>
  <w:num w:numId="21" w16cid:durableId="1217623489">
    <w:abstractNumId w:val="13"/>
  </w:num>
  <w:num w:numId="22" w16cid:durableId="1024213067">
    <w:abstractNumId w:val="17"/>
  </w:num>
  <w:num w:numId="23" w16cid:durableId="1310982696">
    <w:abstractNumId w:val="14"/>
  </w:num>
  <w:num w:numId="24" w16cid:durableId="866720509">
    <w:abstractNumId w:val="19"/>
  </w:num>
  <w:num w:numId="25" w16cid:durableId="124587200">
    <w:abstractNumId w:val="9"/>
  </w:num>
  <w:num w:numId="26" w16cid:durableId="1171070044">
    <w:abstractNumId w:val="10"/>
  </w:num>
  <w:num w:numId="27" w16cid:durableId="321935886">
    <w:abstractNumId w:val="8"/>
  </w:num>
  <w:num w:numId="28" w16cid:durableId="943683455">
    <w:abstractNumId w:val="18"/>
  </w:num>
  <w:num w:numId="29" w16cid:durableId="336422689">
    <w:abstractNumId w:val="7"/>
  </w:num>
  <w:num w:numId="30" w16cid:durableId="1111708140">
    <w:abstractNumId w:val="5"/>
  </w:num>
  <w:num w:numId="31" w16cid:durableId="2130852820">
    <w:abstractNumId w:val="4"/>
  </w:num>
  <w:num w:numId="32" w16cid:durableId="1414349982">
    <w:abstractNumId w:val="3"/>
  </w:num>
  <w:num w:numId="33" w16cid:durableId="376200030">
    <w:abstractNumId w:val="6"/>
  </w:num>
  <w:num w:numId="34" w16cid:durableId="235631053">
    <w:abstractNumId w:val="2"/>
  </w:num>
  <w:num w:numId="35" w16cid:durableId="1731535393">
    <w:abstractNumId w:val="1"/>
  </w:num>
  <w:num w:numId="36" w16cid:durableId="1117717636">
    <w:abstractNumId w:val="0"/>
  </w:num>
  <w:num w:numId="37" w16cid:durableId="1628707253">
    <w:abstractNumId w:val="12"/>
  </w:num>
  <w:num w:numId="38" w16cid:durableId="167982469">
    <w:abstractNumId w:val="11"/>
  </w:num>
  <w:num w:numId="39" w16cid:durableId="1894999172">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4932"/>
    <w:rsid w:val="0001140E"/>
    <w:rsid w:val="00016948"/>
    <w:rsid w:val="0002768D"/>
    <w:rsid w:val="00045092"/>
    <w:rsid w:val="00072EDC"/>
    <w:rsid w:val="00087986"/>
    <w:rsid w:val="000A1186"/>
    <w:rsid w:val="000B2E23"/>
    <w:rsid w:val="000D0AE8"/>
    <w:rsid w:val="000D3D97"/>
    <w:rsid w:val="000F0E5F"/>
    <w:rsid w:val="00105F5C"/>
    <w:rsid w:val="00114CAB"/>
    <w:rsid w:val="001227A8"/>
    <w:rsid w:val="001377FD"/>
    <w:rsid w:val="0018035A"/>
    <w:rsid w:val="001B5CDE"/>
    <w:rsid w:val="001F2C30"/>
    <w:rsid w:val="00210A82"/>
    <w:rsid w:val="002137AA"/>
    <w:rsid w:val="0022099A"/>
    <w:rsid w:val="0022692B"/>
    <w:rsid w:val="00227047"/>
    <w:rsid w:val="00237313"/>
    <w:rsid w:val="0024796A"/>
    <w:rsid w:val="002479DF"/>
    <w:rsid w:val="00254AFB"/>
    <w:rsid w:val="00255611"/>
    <w:rsid w:val="002F1732"/>
    <w:rsid w:val="002F4BDC"/>
    <w:rsid w:val="0030017A"/>
    <w:rsid w:val="00304D71"/>
    <w:rsid w:val="003050CB"/>
    <w:rsid w:val="00310ED4"/>
    <w:rsid w:val="003164D3"/>
    <w:rsid w:val="00351EAC"/>
    <w:rsid w:val="00397245"/>
    <w:rsid w:val="003A1D5F"/>
    <w:rsid w:val="003D0998"/>
    <w:rsid w:val="0040450F"/>
    <w:rsid w:val="004123EE"/>
    <w:rsid w:val="00422330"/>
    <w:rsid w:val="0042251A"/>
    <w:rsid w:val="004240A9"/>
    <w:rsid w:val="00427F4E"/>
    <w:rsid w:val="00442828"/>
    <w:rsid w:val="004710EC"/>
    <w:rsid w:val="00481C69"/>
    <w:rsid w:val="00495489"/>
    <w:rsid w:val="004E77F6"/>
    <w:rsid w:val="00526DFA"/>
    <w:rsid w:val="0053490E"/>
    <w:rsid w:val="00567D5F"/>
    <w:rsid w:val="00570594"/>
    <w:rsid w:val="005812B6"/>
    <w:rsid w:val="0059247E"/>
    <w:rsid w:val="005B1698"/>
    <w:rsid w:val="00606A4A"/>
    <w:rsid w:val="00616A7D"/>
    <w:rsid w:val="00640350"/>
    <w:rsid w:val="00645505"/>
    <w:rsid w:val="00652B54"/>
    <w:rsid w:val="00682927"/>
    <w:rsid w:val="00691D15"/>
    <w:rsid w:val="006E2530"/>
    <w:rsid w:val="006E4784"/>
    <w:rsid w:val="006E5E70"/>
    <w:rsid w:val="006F090E"/>
    <w:rsid w:val="00702BE3"/>
    <w:rsid w:val="00734552"/>
    <w:rsid w:val="0073740A"/>
    <w:rsid w:val="00751A8F"/>
    <w:rsid w:val="00772635"/>
    <w:rsid w:val="00794274"/>
    <w:rsid w:val="007E2369"/>
    <w:rsid w:val="007F4502"/>
    <w:rsid w:val="00803398"/>
    <w:rsid w:val="008151C9"/>
    <w:rsid w:val="00826455"/>
    <w:rsid w:val="00851633"/>
    <w:rsid w:val="008733E5"/>
    <w:rsid w:val="00886A62"/>
    <w:rsid w:val="008A1AFF"/>
    <w:rsid w:val="008A2638"/>
    <w:rsid w:val="008A6A14"/>
    <w:rsid w:val="008B6595"/>
    <w:rsid w:val="008C0524"/>
    <w:rsid w:val="008F5FFD"/>
    <w:rsid w:val="00903A3A"/>
    <w:rsid w:val="00916124"/>
    <w:rsid w:val="00940635"/>
    <w:rsid w:val="00954C60"/>
    <w:rsid w:val="009810B5"/>
    <w:rsid w:val="0098242C"/>
    <w:rsid w:val="00984FAF"/>
    <w:rsid w:val="009A39A3"/>
    <w:rsid w:val="009A5015"/>
    <w:rsid w:val="009D4ABF"/>
    <w:rsid w:val="009E5A1A"/>
    <w:rsid w:val="00A06C1B"/>
    <w:rsid w:val="00A311C8"/>
    <w:rsid w:val="00A33D0B"/>
    <w:rsid w:val="00A676D7"/>
    <w:rsid w:val="00A93500"/>
    <w:rsid w:val="00AE56CD"/>
    <w:rsid w:val="00B10DDB"/>
    <w:rsid w:val="00B371AF"/>
    <w:rsid w:val="00B510E9"/>
    <w:rsid w:val="00B91DBC"/>
    <w:rsid w:val="00B94EDE"/>
    <w:rsid w:val="00B96413"/>
    <w:rsid w:val="00B97C17"/>
    <w:rsid w:val="00BD748D"/>
    <w:rsid w:val="00BE42DD"/>
    <w:rsid w:val="00C070AD"/>
    <w:rsid w:val="00C07B5D"/>
    <w:rsid w:val="00C20D6C"/>
    <w:rsid w:val="00C6744D"/>
    <w:rsid w:val="00C742D1"/>
    <w:rsid w:val="00C86153"/>
    <w:rsid w:val="00CE6AC2"/>
    <w:rsid w:val="00D04173"/>
    <w:rsid w:val="00D53348"/>
    <w:rsid w:val="00D6001C"/>
    <w:rsid w:val="00D62737"/>
    <w:rsid w:val="00D95167"/>
    <w:rsid w:val="00DA4DBE"/>
    <w:rsid w:val="00DD112E"/>
    <w:rsid w:val="00DD5C11"/>
    <w:rsid w:val="00DE2F91"/>
    <w:rsid w:val="00E02641"/>
    <w:rsid w:val="00E24B52"/>
    <w:rsid w:val="00E41411"/>
    <w:rsid w:val="00E41440"/>
    <w:rsid w:val="00E62EED"/>
    <w:rsid w:val="00E711DC"/>
    <w:rsid w:val="00E77C8C"/>
    <w:rsid w:val="00ED1725"/>
    <w:rsid w:val="00ED58A2"/>
    <w:rsid w:val="00EE0320"/>
    <w:rsid w:val="00F76331"/>
    <w:rsid w:val="00F84408"/>
    <w:rsid w:val="00FB5888"/>
    <w:rsid w:val="00FB596F"/>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68F82"/>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5611"/>
    <w:pPr>
      <w:spacing w:line="280" w:lineRule="exact"/>
    </w:pPr>
  </w:style>
  <w:style w:type="paragraph" w:styleId="Kop1">
    <w:name w:val="heading 1"/>
    <w:aliases w:val="Grote kop"/>
    <w:basedOn w:val="Standaard"/>
    <w:next w:val="Standaard"/>
    <w:link w:val="Kop1Char"/>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
    <w:basedOn w:val="Standaard"/>
    <w:next w:val="Standaard"/>
    <w:link w:val="Kop2Char"/>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
    <w:basedOn w:val="Kop2"/>
    <w:next w:val="Standaard"/>
    <w:link w:val="Kop3Char"/>
    <w:uiPriority w:val="9"/>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23"/>
      </w:numPr>
      <w:spacing w:before="40"/>
      <w:ind w:left="0" w:firstLine="0"/>
      <w:outlineLvl w:val="3"/>
    </w:pPr>
    <w:rPr>
      <w:bCs/>
      <w:i/>
      <w:sz w:val="24"/>
      <w:szCs w:val="28"/>
    </w:rPr>
  </w:style>
  <w:style w:type="paragraph" w:styleId="Kop5">
    <w:name w:val="heading 5"/>
    <w:basedOn w:val="Standaard"/>
    <w:next w:val="Standaard"/>
    <w:rsid w:val="00DF3B44"/>
    <w:pPr>
      <w:numPr>
        <w:ilvl w:val="4"/>
        <w:numId w:val="23"/>
      </w:numPr>
      <w:spacing w:before="240" w:after="60"/>
      <w:outlineLvl w:val="4"/>
    </w:pPr>
    <w:rPr>
      <w:b/>
      <w:bCs/>
      <w:i/>
      <w:iCs/>
      <w:sz w:val="26"/>
      <w:szCs w:val="26"/>
    </w:rPr>
  </w:style>
  <w:style w:type="paragraph" w:styleId="Kop6">
    <w:name w:val="heading 6"/>
    <w:basedOn w:val="Standaard"/>
    <w:next w:val="Standaard"/>
    <w:rsid w:val="00DF3B44"/>
    <w:pPr>
      <w:numPr>
        <w:ilvl w:val="5"/>
        <w:numId w:val="23"/>
      </w:numPr>
      <w:spacing w:before="240" w:after="60"/>
      <w:outlineLvl w:val="5"/>
    </w:pPr>
    <w:rPr>
      <w:b/>
      <w:bCs/>
      <w:sz w:val="22"/>
      <w:szCs w:val="22"/>
    </w:rPr>
  </w:style>
  <w:style w:type="paragraph" w:styleId="Kop7">
    <w:name w:val="heading 7"/>
    <w:basedOn w:val="Standaard"/>
    <w:next w:val="Standaard"/>
    <w:rsid w:val="00DF3B44"/>
    <w:pPr>
      <w:numPr>
        <w:ilvl w:val="6"/>
        <w:numId w:val="23"/>
      </w:numPr>
      <w:spacing w:before="240" w:after="60"/>
      <w:outlineLvl w:val="6"/>
    </w:pPr>
    <w:rPr>
      <w:sz w:val="24"/>
    </w:rPr>
  </w:style>
  <w:style w:type="paragraph" w:styleId="Kop8">
    <w:name w:val="heading 8"/>
    <w:basedOn w:val="Standaard"/>
    <w:next w:val="Standaard"/>
    <w:rsid w:val="00DF3B44"/>
    <w:pPr>
      <w:numPr>
        <w:ilvl w:val="7"/>
        <w:numId w:val="23"/>
      </w:numPr>
      <w:spacing w:before="240" w:after="60"/>
      <w:outlineLvl w:val="7"/>
    </w:pPr>
    <w:rPr>
      <w:i/>
      <w:iCs/>
      <w:sz w:val="24"/>
    </w:rPr>
  </w:style>
  <w:style w:type="paragraph" w:styleId="Kop9">
    <w:name w:val="heading 9"/>
    <w:basedOn w:val="Standaard"/>
    <w:next w:val="Standaard"/>
    <w:rsid w:val="00DF3B44"/>
    <w:pPr>
      <w:numPr>
        <w:ilvl w:val="8"/>
        <w:numId w:val="2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29"/>
      </w:numPr>
    </w:pPr>
  </w:style>
  <w:style w:type="paragraph" w:styleId="Lijstnummering">
    <w:name w:val="List Number"/>
    <w:aliases w:val="Lijst (genummerd) 2"/>
    <w:basedOn w:val="Standaard"/>
    <w:uiPriority w:val="99"/>
    <w:unhideWhenUsed/>
    <w:qFormat/>
    <w:rsid w:val="00CE64FA"/>
    <w:pPr>
      <w:numPr>
        <w:numId w:val="33"/>
      </w:numPr>
      <w:contextualSpacing/>
    </w:pPr>
  </w:style>
  <w:style w:type="paragraph" w:customStyle="1" w:styleId="OpmaakprofielLijst2Links0cmEersteregel0cm">
    <w:name w:val="Opmaakprofiel Lijst 2 + Links:  0 cm Eerste regel:  0 cm"/>
    <w:basedOn w:val="Standaard"/>
    <w:semiHidden/>
    <w:rsid w:val="004A4245"/>
    <w:pPr>
      <w:numPr>
        <w:numId w:val="38"/>
      </w:numPr>
    </w:pPr>
  </w:style>
  <w:style w:type="paragraph" w:styleId="Lijstnummering2">
    <w:name w:val="List Number 2"/>
    <w:basedOn w:val="Standaard"/>
    <w:rsid w:val="0098242C"/>
  </w:style>
  <w:style w:type="paragraph" w:styleId="Lijst">
    <w:name w:val="List"/>
    <w:basedOn w:val="Standaard"/>
    <w:semiHidden/>
    <w:rsid w:val="004A4245"/>
    <w:pPr>
      <w:numPr>
        <w:numId w:val="28"/>
      </w:numPr>
    </w:pPr>
  </w:style>
  <w:style w:type="paragraph" w:styleId="Lijstopsomteken2">
    <w:name w:val="List Bullet 2"/>
    <w:basedOn w:val="Standaard"/>
    <w:semiHidden/>
    <w:rsid w:val="004A4245"/>
    <w:pPr>
      <w:numPr>
        <w:ilvl w:val="1"/>
        <w:numId w:val="28"/>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30"/>
      </w:numPr>
    </w:pPr>
  </w:style>
  <w:style w:type="paragraph" w:styleId="Lijstopsomteken4">
    <w:name w:val="List Bullet 4"/>
    <w:basedOn w:val="Standaard"/>
    <w:semiHidden/>
    <w:rsid w:val="009A5B4A"/>
    <w:pPr>
      <w:numPr>
        <w:numId w:val="31"/>
      </w:numPr>
    </w:pPr>
  </w:style>
  <w:style w:type="paragraph" w:styleId="Lijstopsomteken5">
    <w:name w:val="List Bullet 5"/>
    <w:basedOn w:val="Standaard"/>
    <w:semiHidden/>
    <w:rsid w:val="009A5B4A"/>
    <w:pPr>
      <w:numPr>
        <w:numId w:val="32"/>
      </w:numPr>
    </w:pPr>
  </w:style>
  <w:style w:type="paragraph" w:styleId="Lijstnummering3">
    <w:name w:val="List Number 3"/>
    <w:basedOn w:val="Standaard"/>
    <w:semiHidden/>
    <w:rsid w:val="009A5B4A"/>
    <w:pPr>
      <w:numPr>
        <w:numId w:val="34"/>
      </w:numPr>
    </w:pPr>
  </w:style>
  <w:style w:type="paragraph" w:styleId="Lijstnummering4">
    <w:name w:val="List Number 4"/>
    <w:basedOn w:val="Standaard"/>
    <w:semiHidden/>
    <w:rsid w:val="009A5B4A"/>
    <w:pPr>
      <w:numPr>
        <w:numId w:val="35"/>
      </w:numPr>
    </w:pPr>
  </w:style>
  <w:style w:type="paragraph" w:styleId="Lijstnummering5">
    <w:name w:val="List Number 5"/>
    <w:basedOn w:val="Standaard"/>
    <w:semiHidden/>
    <w:rsid w:val="009A5B4A"/>
    <w:pPr>
      <w:numPr>
        <w:numId w:val="36"/>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uiPriority w:val="22"/>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customStyle="1" w:styleId="Kop2Char">
    <w:name w:val="Kop 2 Char"/>
    <w:aliases w:val="Middelgrote kop Char"/>
    <w:basedOn w:val="Standaardalinea-lettertype"/>
    <w:link w:val="Kop2"/>
    <w:uiPriority w:val="9"/>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
    <w:basedOn w:val="Standaardalinea-lettertype"/>
    <w:link w:val="Kop1"/>
    <w:uiPriority w:val="9"/>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
    <w:basedOn w:val="Standaardalinea-lettertype"/>
    <w:link w:val="Kop3"/>
    <w:uiPriority w:val="9"/>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34"/>
    <w:qFormat/>
    <w:rsid w:val="00DC69FE"/>
    <w:pPr>
      <w:numPr>
        <w:numId w:val="37"/>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qFormat/>
    <w:rsid w:val="00E7453E"/>
    <w:pPr>
      <w:keepNext/>
      <w:keepLines/>
      <w:numPr>
        <w:numId w:val="24"/>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25"/>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26"/>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uiPriority w:val="9"/>
    <w:rsid w:val="00841CD9"/>
    <w:rPr>
      <w:bCs/>
      <w:i/>
      <w:sz w:val="24"/>
      <w:szCs w:val="28"/>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customStyle="1" w:styleId="1-Kop1MemoCorversenBS">
    <w:name w:val="1 - Kop 1 Memo Corvers en BS"/>
    <w:basedOn w:val="Standaard"/>
    <w:next w:val="Standaard"/>
    <w:qFormat/>
    <w:rsid w:val="00DE2F91"/>
    <w:pPr>
      <w:numPr>
        <w:numId w:val="39"/>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DE2F91"/>
    <w:pPr>
      <w:numPr>
        <w:ilvl w:val="2"/>
      </w:numPr>
      <w:spacing w:before="240" w:after="60"/>
      <w:outlineLvl w:val="2"/>
    </w:pPr>
    <w:rPr>
      <w:u w:val="none"/>
    </w:rPr>
  </w:style>
  <w:style w:type="paragraph" w:customStyle="1" w:styleId="2-Kop2ParagraafCorversBS">
    <w:name w:val="2 - Kop 2_Paragraaf Corvers &amp; BS"/>
    <w:basedOn w:val="Standaard"/>
    <w:qFormat/>
    <w:rsid w:val="00DE2F91"/>
    <w:pPr>
      <w:numPr>
        <w:ilvl w:val="1"/>
        <w:numId w:val="39"/>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DE2F91"/>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7" ma:contentTypeDescription="Een nieuw document maken." ma:contentTypeScope="" ma:versionID="44300c03800eb09689784a33c9267ad2">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d47d60f918ebc7fa8c01d76671965545"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1b0d877f-93e8-4cbd-a197-43b6e3eba6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5eb0dd8c-b342-47f7-950e-58340122c1e2}" ma:internalName="TaxCatchAll" ma:showField="CatchAllData" ma:web="76111e61-e857-4949-b5ed-451528965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111e61-e857-4949-b5ed-4515289658ba" xsi:nil="true"/>
    <_Flow_SignoffStatus xmlns="55776dfe-9868-4c54-91ad-2a87bc11792d" xsi:nil="true"/>
    <lcf76f155ced4ddcb4097134ff3c332f xmlns="55776dfe-9868-4c54-91ad-2a87bc1179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FCE20C-2EFA-4088-915D-2137CF195A23}">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C3D69E79-10CC-42E3-B826-31AC231DFD1E}"/>
</file>

<file path=customXml/itemProps3.xml><?xml version="1.0" encoding="utf-8"?>
<ds:datastoreItem xmlns:ds="http://schemas.openxmlformats.org/officeDocument/2006/customXml" ds:itemID="{06CC4067-A7AC-4A6A-BF5D-FBAC7F3746AE}"/>
</file>

<file path=customXml/itemProps4.xml><?xml version="1.0" encoding="utf-8"?>
<ds:datastoreItem xmlns:ds="http://schemas.openxmlformats.org/officeDocument/2006/customXml" ds:itemID="{4C0D0582-B0D5-4F5E-AD9C-D20D788292B8}"/>
</file>

<file path=docProps/app.xml><?xml version="1.0" encoding="utf-8"?>
<Properties xmlns="http://schemas.openxmlformats.org/officeDocument/2006/extended-properties" xmlns:vt="http://schemas.openxmlformats.org/officeDocument/2006/docPropsVTypes">
  <Template>Normal</Template>
  <TotalTime>2</TotalTime>
  <Pages>2</Pages>
  <Words>322</Words>
  <Characters>2474</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Sander Fooij</cp:lastModifiedBy>
  <cp:revision>2</cp:revision>
  <dcterms:created xsi:type="dcterms:W3CDTF">2022-08-08T14:00:00Z</dcterms:created>
  <dcterms:modified xsi:type="dcterms:W3CDTF">2022-08-08T14:00:00Z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0x010100A58A199420D1AF45AD6B5F286CDA6125</vt:lpwstr>
  </property>
</Properties>
</file>