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BBE0D" w14:textId="77777777" w:rsidR="000059DB" w:rsidRPr="000059DB" w:rsidRDefault="4F2DF27C" w:rsidP="1BB2BC2A">
      <w:pPr>
        <w:pStyle w:val="Bijlage"/>
      </w:pPr>
      <w:bookmarkStart w:id="0" w:name="_Toc3986811"/>
      <w:bookmarkStart w:id="1" w:name="_Toc112922728"/>
      <w:bookmarkStart w:id="2" w:name="_Toc133120728"/>
      <w:bookmarkStart w:id="3" w:name="_Toc133129667"/>
      <w:bookmarkStart w:id="4" w:name="_Toc133134013"/>
      <w:bookmarkStart w:id="5" w:name="_Toc134842985"/>
      <w:bookmarkStart w:id="6" w:name="_Toc134848774"/>
      <w:bookmarkStart w:id="7" w:name="_Toc134848889"/>
      <w:bookmarkStart w:id="8" w:name="_Toc309282242"/>
      <w:r>
        <w:t>Bijlage 3</w:t>
      </w:r>
      <w:r w:rsidR="27259D2A">
        <w:t xml:space="preserve"> - </w:t>
      </w:r>
      <w:r>
        <w:t>Format Referentie Opdracht</w:t>
      </w:r>
      <w:bookmarkEnd w:id="0"/>
      <w:bookmarkEnd w:id="1"/>
    </w:p>
    <w:p w14:paraId="0406DB8F" w14:textId="77777777" w:rsidR="00841D68" w:rsidRPr="00D74B77" w:rsidRDefault="006A35DE" w:rsidP="00C21338">
      <w:r w:rsidRPr="00D74B77">
        <w:t>De Gegadigde dient zijn referenties te beschrijven volgens onderstaand model. Hetgeen de Gemeente als relevant ziet, is hieronder aangegeven.</w:t>
      </w:r>
    </w:p>
    <w:p w14:paraId="1621A078" w14:textId="77777777" w:rsidR="00841D68" w:rsidRPr="00D74B77" w:rsidRDefault="00841D68" w:rsidP="00841D68"/>
    <w:tbl>
      <w:tblPr>
        <w:tblStyle w:val="Tabelstijlarcering"/>
        <w:tblW w:w="0" w:type="auto"/>
        <w:tblLook w:val="0420" w:firstRow="1" w:lastRow="0" w:firstColumn="0" w:lastColumn="0" w:noHBand="0" w:noVBand="1"/>
      </w:tblPr>
      <w:tblGrid>
        <w:gridCol w:w="4561"/>
        <w:gridCol w:w="5191"/>
      </w:tblGrid>
      <w:tr w:rsidR="0022790D" w14:paraId="5E031A8A" w14:textId="77777777" w:rsidTr="0CD04958">
        <w:trPr>
          <w:cnfStyle w:val="100000000000" w:firstRow="1" w:lastRow="0" w:firstColumn="0" w:lastColumn="0" w:oddVBand="0" w:evenVBand="0" w:oddHBand="0" w:evenHBand="0" w:firstRowFirstColumn="0" w:firstRowLastColumn="0" w:lastRowFirstColumn="0" w:lastRowLastColumn="0"/>
        </w:trPr>
        <w:tc>
          <w:tcPr>
            <w:tcW w:w="4606" w:type="dxa"/>
          </w:tcPr>
          <w:p w14:paraId="2315D2D1" w14:textId="77777777" w:rsidR="00841D68" w:rsidRPr="00841D68" w:rsidRDefault="006A35DE" w:rsidP="00841D68">
            <w:r w:rsidRPr="00841D68">
              <w:t xml:space="preserve">Kerncompetentie 1 </w:t>
            </w:r>
          </w:p>
        </w:tc>
        <w:tc>
          <w:tcPr>
            <w:tcW w:w="5250" w:type="dxa"/>
          </w:tcPr>
          <w:p w14:paraId="174570BF" w14:textId="77777777" w:rsidR="00841D68" w:rsidRPr="00841D68" w:rsidRDefault="1BB2BC2A" w:rsidP="1BB2BC2A">
            <w:r w:rsidRPr="1BB2BC2A">
              <w:rPr>
                <w:rFonts w:eastAsia="Arial" w:cs="Arial"/>
                <w:szCs w:val="18"/>
              </w:rPr>
              <w:t>Opdracht voor inventarisaties</w:t>
            </w:r>
          </w:p>
        </w:tc>
      </w:tr>
      <w:tr w:rsidR="0022790D" w14:paraId="479A68BA" w14:textId="77777777" w:rsidTr="0CD04958">
        <w:trPr>
          <w:cnfStyle w:val="000000100000" w:firstRow="0" w:lastRow="0" w:firstColumn="0" w:lastColumn="0" w:oddVBand="0" w:evenVBand="0" w:oddHBand="1" w:evenHBand="0" w:firstRowFirstColumn="0" w:firstRowLastColumn="0" w:lastRowFirstColumn="0" w:lastRowLastColumn="0"/>
        </w:trPr>
        <w:tc>
          <w:tcPr>
            <w:tcW w:w="4606" w:type="dxa"/>
          </w:tcPr>
          <w:p w14:paraId="381E0117" w14:textId="77777777" w:rsidR="00841D68" w:rsidRPr="00841D68" w:rsidRDefault="006A35DE" w:rsidP="00841D68">
            <w:r w:rsidRPr="00841D68">
              <w:t xml:space="preserve">Naam organisatie  </w:t>
            </w:r>
          </w:p>
          <w:p w14:paraId="721CAAD7" w14:textId="77777777" w:rsidR="00841D68" w:rsidRPr="00841D68" w:rsidRDefault="006A35DE" w:rsidP="00841D68">
            <w:r w:rsidRPr="00841D68">
              <w:t>Naam contactpersoon</w:t>
            </w:r>
          </w:p>
        </w:tc>
        <w:tc>
          <w:tcPr>
            <w:tcW w:w="5250" w:type="dxa"/>
          </w:tcPr>
          <w:p w14:paraId="50D2F1FD" w14:textId="77777777" w:rsidR="00841D68" w:rsidRPr="00841D68" w:rsidRDefault="00841D68" w:rsidP="00841D68"/>
        </w:tc>
      </w:tr>
      <w:tr w:rsidR="0022790D" w14:paraId="78EB103B" w14:textId="77777777" w:rsidTr="0CD04958">
        <w:trPr>
          <w:cnfStyle w:val="000000010000" w:firstRow="0" w:lastRow="0" w:firstColumn="0" w:lastColumn="0" w:oddVBand="0" w:evenVBand="0" w:oddHBand="0" w:evenHBand="1" w:firstRowFirstColumn="0" w:firstRowLastColumn="0" w:lastRowFirstColumn="0" w:lastRowLastColumn="0"/>
        </w:trPr>
        <w:tc>
          <w:tcPr>
            <w:tcW w:w="4606" w:type="dxa"/>
          </w:tcPr>
          <w:p w14:paraId="09B07E0B" w14:textId="77777777" w:rsidR="00841D68" w:rsidRPr="00841D68" w:rsidRDefault="006A35DE" w:rsidP="00841D68">
            <w:r w:rsidRPr="00841D68">
              <w:t xml:space="preserve">Telefoonnummer contactpersoon </w:t>
            </w:r>
          </w:p>
        </w:tc>
        <w:tc>
          <w:tcPr>
            <w:tcW w:w="5250" w:type="dxa"/>
          </w:tcPr>
          <w:p w14:paraId="52E010A3" w14:textId="77777777" w:rsidR="00841D68" w:rsidRPr="00841D68" w:rsidRDefault="00841D68" w:rsidP="00841D68"/>
        </w:tc>
      </w:tr>
      <w:tr w:rsidR="0022790D" w14:paraId="5933FC5E" w14:textId="77777777" w:rsidTr="0CD04958">
        <w:trPr>
          <w:cnfStyle w:val="000000100000" w:firstRow="0" w:lastRow="0" w:firstColumn="0" w:lastColumn="0" w:oddVBand="0" w:evenVBand="0" w:oddHBand="1" w:evenHBand="0" w:firstRowFirstColumn="0" w:firstRowLastColumn="0" w:lastRowFirstColumn="0" w:lastRowLastColumn="0"/>
        </w:trPr>
        <w:tc>
          <w:tcPr>
            <w:tcW w:w="4606" w:type="dxa"/>
          </w:tcPr>
          <w:p w14:paraId="6CDAB186" w14:textId="77777777" w:rsidR="00841D68" w:rsidRPr="00841D68" w:rsidRDefault="006A35DE" w:rsidP="00841D68">
            <w:r w:rsidRPr="00841D68">
              <w:t>Periode uitvoering</w:t>
            </w:r>
          </w:p>
        </w:tc>
        <w:tc>
          <w:tcPr>
            <w:tcW w:w="5250" w:type="dxa"/>
          </w:tcPr>
          <w:p w14:paraId="1CD958E5" w14:textId="77777777" w:rsidR="00841D68" w:rsidRPr="00841D68" w:rsidRDefault="00841D68" w:rsidP="00841D68"/>
        </w:tc>
      </w:tr>
      <w:tr w:rsidR="0022790D" w14:paraId="69568220" w14:textId="77777777" w:rsidTr="0CD04958">
        <w:trPr>
          <w:cnfStyle w:val="000000010000" w:firstRow="0" w:lastRow="0" w:firstColumn="0" w:lastColumn="0" w:oddVBand="0" w:evenVBand="0" w:oddHBand="0" w:evenHBand="1" w:firstRowFirstColumn="0" w:firstRowLastColumn="0" w:lastRowFirstColumn="0" w:lastRowLastColumn="0"/>
        </w:trPr>
        <w:tc>
          <w:tcPr>
            <w:tcW w:w="4606" w:type="dxa"/>
          </w:tcPr>
          <w:p w14:paraId="3A657E50" w14:textId="77777777" w:rsidR="00841D68" w:rsidRPr="00841D68" w:rsidRDefault="006A35DE" w:rsidP="00841D68">
            <w:r>
              <w:t>Uitgebreide omschrijving van de aard en omvang van de verleende diensten/</w:t>
            </w:r>
            <w:r w:rsidR="7624DD86">
              <w:t>product</w:t>
            </w:r>
            <w:r>
              <w:t>en/werken. Een verdeling van functionarissen binnen het project uitgedrukt in procenten.</w:t>
            </w:r>
          </w:p>
        </w:tc>
        <w:tc>
          <w:tcPr>
            <w:tcW w:w="5250" w:type="dxa"/>
          </w:tcPr>
          <w:p w14:paraId="62AB8692" w14:textId="77777777" w:rsidR="00841D68" w:rsidRPr="00841D68" w:rsidRDefault="00841D68" w:rsidP="00841D68"/>
        </w:tc>
      </w:tr>
      <w:tr w:rsidR="0022790D" w14:paraId="3BB5A454" w14:textId="77777777" w:rsidTr="0CD04958">
        <w:trPr>
          <w:cnfStyle w:val="000000100000" w:firstRow="0" w:lastRow="0" w:firstColumn="0" w:lastColumn="0" w:oddVBand="0" w:evenVBand="0" w:oddHBand="1" w:evenHBand="0" w:firstRowFirstColumn="0" w:firstRowLastColumn="0" w:lastRowFirstColumn="0" w:lastRowLastColumn="0"/>
        </w:trPr>
        <w:tc>
          <w:tcPr>
            <w:tcW w:w="4606" w:type="dxa"/>
          </w:tcPr>
          <w:p w14:paraId="36CB05D4" w14:textId="77777777" w:rsidR="00841D68" w:rsidRPr="00841D68" w:rsidRDefault="006A35DE" w:rsidP="00841D68">
            <w:r w:rsidRPr="00841D68">
              <w:t>Opdrachtsom:</w:t>
            </w:r>
          </w:p>
        </w:tc>
        <w:tc>
          <w:tcPr>
            <w:tcW w:w="5250" w:type="dxa"/>
          </w:tcPr>
          <w:p w14:paraId="25AB67B0" w14:textId="77777777" w:rsidR="00841D68" w:rsidRPr="00841D68" w:rsidRDefault="00841D68" w:rsidP="00841D68"/>
        </w:tc>
      </w:tr>
    </w:tbl>
    <w:p w14:paraId="426DF8BE" w14:textId="77777777" w:rsidR="00841D68" w:rsidRPr="00D74B77" w:rsidRDefault="00841D68" w:rsidP="005A351C"/>
    <w:tbl>
      <w:tblPr>
        <w:tblStyle w:val="Tabelstijlarcering"/>
        <w:tblW w:w="0" w:type="auto"/>
        <w:tblLook w:val="0420" w:firstRow="1" w:lastRow="0" w:firstColumn="0" w:lastColumn="0" w:noHBand="0" w:noVBand="1"/>
      </w:tblPr>
      <w:tblGrid>
        <w:gridCol w:w="4561"/>
        <w:gridCol w:w="5191"/>
      </w:tblGrid>
      <w:tr w:rsidR="0022790D" w14:paraId="7186D9F2" w14:textId="77777777" w:rsidTr="0CD04958">
        <w:trPr>
          <w:cnfStyle w:val="100000000000" w:firstRow="1" w:lastRow="0" w:firstColumn="0" w:lastColumn="0" w:oddVBand="0" w:evenVBand="0" w:oddHBand="0" w:evenHBand="0" w:firstRowFirstColumn="0" w:firstRowLastColumn="0" w:lastRowFirstColumn="0" w:lastRowLastColumn="0"/>
        </w:trPr>
        <w:tc>
          <w:tcPr>
            <w:tcW w:w="4606" w:type="dxa"/>
          </w:tcPr>
          <w:p w14:paraId="0FEC5CC7" w14:textId="77777777" w:rsidR="00841D68" w:rsidRPr="00D74B77" w:rsidRDefault="006A35DE" w:rsidP="00841D68">
            <w:r>
              <w:t>Ker</w:t>
            </w:r>
            <w:r w:rsidRPr="00D74B77">
              <w:t>ncompetentie 2</w:t>
            </w:r>
          </w:p>
        </w:tc>
        <w:tc>
          <w:tcPr>
            <w:tcW w:w="5250" w:type="dxa"/>
          </w:tcPr>
          <w:p w14:paraId="79B00A44" w14:textId="77777777" w:rsidR="00841D68" w:rsidRPr="00D74B77" w:rsidRDefault="1BB2BC2A" w:rsidP="1BB2BC2A">
            <w:r w:rsidRPr="1BB2BC2A">
              <w:rPr>
                <w:rFonts w:eastAsia="Arial" w:cs="Arial"/>
                <w:szCs w:val="18"/>
              </w:rPr>
              <w:t xml:space="preserve">Opdracht voor </w:t>
            </w:r>
            <w:proofErr w:type="spellStart"/>
            <w:r w:rsidRPr="1BB2BC2A">
              <w:rPr>
                <w:rFonts w:eastAsia="Arial" w:cs="Arial"/>
                <w:szCs w:val="18"/>
              </w:rPr>
              <w:t>inmeting</w:t>
            </w:r>
            <w:proofErr w:type="spellEnd"/>
            <w:r w:rsidRPr="1BB2BC2A">
              <w:rPr>
                <w:rFonts w:eastAsia="Arial" w:cs="Arial"/>
                <w:szCs w:val="18"/>
              </w:rPr>
              <w:t xml:space="preserve"> situaties</w:t>
            </w:r>
          </w:p>
        </w:tc>
      </w:tr>
      <w:tr w:rsidR="0022790D" w14:paraId="7FE3A4E1" w14:textId="77777777" w:rsidTr="0CD04958">
        <w:trPr>
          <w:cnfStyle w:val="000000100000" w:firstRow="0" w:lastRow="0" w:firstColumn="0" w:lastColumn="0" w:oddVBand="0" w:evenVBand="0" w:oddHBand="1" w:evenHBand="0" w:firstRowFirstColumn="0" w:firstRowLastColumn="0" w:lastRowFirstColumn="0" w:lastRowLastColumn="0"/>
        </w:trPr>
        <w:tc>
          <w:tcPr>
            <w:tcW w:w="4606" w:type="dxa"/>
          </w:tcPr>
          <w:p w14:paraId="5D6413DF" w14:textId="77777777" w:rsidR="00841D68" w:rsidRDefault="006A35DE" w:rsidP="00841D68">
            <w:r w:rsidRPr="00D74B77">
              <w:t xml:space="preserve">Naam </w:t>
            </w:r>
            <w:r>
              <w:t>organisatie</w:t>
            </w:r>
          </w:p>
          <w:p w14:paraId="635B2EB2" w14:textId="77777777" w:rsidR="00841D68" w:rsidRPr="00D74B77" w:rsidRDefault="006A35DE" w:rsidP="00841D68">
            <w:r>
              <w:t>Naam contactpersoon</w:t>
            </w:r>
          </w:p>
        </w:tc>
        <w:tc>
          <w:tcPr>
            <w:tcW w:w="5250" w:type="dxa"/>
          </w:tcPr>
          <w:p w14:paraId="3C1B56F4" w14:textId="77777777" w:rsidR="00841D68" w:rsidRPr="00D74B77" w:rsidRDefault="00841D68" w:rsidP="00841D68"/>
        </w:tc>
      </w:tr>
      <w:tr w:rsidR="0022790D" w14:paraId="34575403" w14:textId="77777777" w:rsidTr="0CD04958">
        <w:trPr>
          <w:cnfStyle w:val="000000010000" w:firstRow="0" w:lastRow="0" w:firstColumn="0" w:lastColumn="0" w:oddVBand="0" w:evenVBand="0" w:oddHBand="0" w:evenHBand="1" w:firstRowFirstColumn="0" w:firstRowLastColumn="0" w:lastRowFirstColumn="0" w:lastRowLastColumn="0"/>
        </w:trPr>
        <w:tc>
          <w:tcPr>
            <w:tcW w:w="4606" w:type="dxa"/>
          </w:tcPr>
          <w:p w14:paraId="5B394E90" w14:textId="77777777" w:rsidR="00841D68" w:rsidRPr="00D74B77" w:rsidRDefault="006A35DE" w:rsidP="00841D68">
            <w:r w:rsidRPr="00D74B77">
              <w:t xml:space="preserve">Telefoonnummer contactpersoon </w:t>
            </w:r>
          </w:p>
        </w:tc>
        <w:tc>
          <w:tcPr>
            <w:tcW w:w="5250" w:type="dxa"/>
          </w:tcPr>
          <w:p w14:paraId="4087C9D9" w14:textId="77777777" w:rsidR="00841D68" w:rsidRPr="00D74B77" w:rsidRDefault="00841D68" w:rsidP="00841D68"/>
        </w:tc>
      </w:tr>
      <w:tr w:rsidR="0022790D" w14:paraId="27371395" w14:textId="77777777" w:rsidTr="0CD04958">
        <w:trPr>
          <w:cnfStyle w:val="000000100000" w:firstRow="0" w:lastRow="0" w:firstColumn="0" w:lastColumn="0" w:oddVBand="0" w:evenVBand="0" w:oddHBand="1" w:evenHBand="0" w:firstRowFirstColumn="0" w:firstRowLastColumn="0" w:lastRowFirstColumn="0" w:lastRowLastColumn="0"/>
        </w:trPr>
        <w:tc>
          <w:tcPr>
            <w:tcW w:w="4606" w:type="dxa"/>
          </w:tcPr>
          <w:p w14:paraId="153ECA30" w14:textId="77777777" w:rsidR="00841D68" w:rsidRPr="00D74B77" w:rsidRDefault="006A35DE" w:rsidP="00841D68">
            <w:r w:rsidRPr="00D74B77">
              <w:t>Periode uitvoering</w:t>
            </w:r>
          </w:p>
        </w:tc>
        <w:tc>
          <w:tcPr>
            <w:tcW w:w="5250" w:type="dxa"/>
          </w:tcPr>
          <w:p w14:paraId="24DF57C6" w14:textId="77777777" w:rsidR="00841D68" w:rsidRPr="00D74B77" w:rsidRDefault="00841D68" w:rsidP="00841D68"/>
        </w:tc>
      </w:tr>
      <w:tr w:rsidR="0022790D" w14:paraId="25C2A3C3" w14:textId="77777777" w:rsidTr="0CD04958">
        <w:trPr>
          <w:cnfStyle w:val="000000010000" w:firstRow="0" w:lastRow="0" w:firstColumn="0" w:lastColumn="0" w:oddVBand="0" w:evenVBand="0" w:oddHBand="0" w:evenHBand="1" w:firstRowFirstColumn="0" w:firstRowLastColumn="0" w:lastRowFirstColumn="0" w:lastRowLastColumn="0"/>
        </w:trPr>
        <w:tc>
          <w:tcPr>
            <w:tcW w:w="4606" w:type="dxa"/>
          </w:tcPr>
          <w:p w14:paraId="06F70E01" w14:textId="77777777" w:rsidR="00841D68" w:rsidRPr="00D74B77" w:rsidRDefault="006A35DE" w:rsidP="1D1EDFC9">
            <w:r>
              <w:t>Uitgebreide omschrijving van de aard en omvang van de verleende diensten/</w:t>
            </w:r>
            <w:r w:rsidR="7624DD86">
              <w:t>product</w:t>
            </w:r>
            <w:r>
              <w:t>en/werken. Een verdeling van functionarissen binnen het project uitgedrukt in procenten.</w:t>
            </w:r>
          </w:p>
        </w:tc>
        <w:tc>
          <w:tcPr>
            <w:tcW w:w="5250" w:type="dxa"/>
          </w:tcPr>
          <w:p w14:paraId="4EE0EBCB" w14:textId="77777777" w:rsidR="00841D68" w:rsidRPr="00D74B77" w:rsidRDefault="00841D68" w:rsidP="00841D68"/>
        </w:tc>
      </w:tr>
      <w:tr w:rsidR="0022790D" w14:paraId="2EEA304D" w14:textId="77777777" w:rsidTr="0CD04958">
        <w:trPr>
          <w:cnfStyle w:val="000000100000" w:firstRow="0" w:lastRow="0" w:firstColumn="0" w:lastColumn="0" w:oddVBand="0" w:evenVBand="0" w:oddHBand="1" w:evenHBand="0" w:firstRowFirstColumn="0" w:firstRowLastColumn="0" w:lastRowFirstColumn="0" w:lastRowLastColumn="0"/>
        </w:trPr>
        <w:tc>
          <w:tcPr>
            <w:tcW w:w="4606" w:type="dxa"/>
          </w:tcPr>
          <w:p w14:paraId="37114196" w14:textId="77777777" w:rsidR="00841D68" w:rsidRPr="00D74B77" w:rsidRDefault="006A35DE" w:rsidP="00841D68">
            <w:r w:rsidRPr="00D74B77">
              <w:t>Opdrachtsom:</w:t>
            </w:r>
          </w:p>
        </w:tc>
        <w:tc>
          <w:tcPr>
            <w:tcW w:w="5250" w:type="dxa"/>
          </w:tcPr>
          <w:p w14:paraId="2C0DF7DA" w14:textId="77777777" w:rsidR="00841D68" w:rsidRPr="00D74B77" w:rsidRDefault="00841D68" w:rsidP="00841D68"/>
        </w:tc>
      </w:tr>
    </w:tbl>
    <w:p w14:paraId="694BC619" w14:textId="77777777" w:rsidR="00841D68" w:rsidRPr="00D74B77" w:rsidRDefault="00841D68" w:rsidP="005A351C"/>
    <w:tbl>
      <w:tblPr>
        <w:tblStyle w:val="Tabelstijlarcering"/>
        <w:tblW w:w="0" w:type="auto"/>
        <w:tblLook w:val="0420" w:firstRow="1" w:lastRow="0" w:firstColumn="0" w:lastColumn="0" w:noHBand="0" w:noVBand="1"/>
      </w:tblPr>
      <w:tblGrid>
        <w:gridCol w:w="4561"/>
        <w:gridCol w:w="5191"/>
      </w:tblGrid>
      <w:tr w:rsidR="0022790D" w14:paraId="1B05898F" w14:textId="77777777" w:rsidTr="1D1EDFC9">
        <w:trPr>
          <w:cnfStyle w:val="100000000000" w:firstRow="1" w:lastRow="0" w:firstColumn="0" w:lastColumn="0" w:oddVBand="0" w:evenVBand="0" w:oddHBand="0" w:evenHBand="0" w:firstRowFirstColumn="0" w:firstRowLastColumn="0" w:lastRowFirstColumn="0" w:lastRowLastColumn="0"/>
        </w:trPr>
        <w:tc>
          <w:tcPr>
            <w:tcW w:w="4606" w:type="dxa"/>
          </w:tcPr>
          <w:p w14:paraId="1AFB9BE7" w14:textId="77777777" w:rsidR="00841D68" w:rsidRPr="00D74B77" w:rsidRDefault="006A35DE" w:rsidP="00841D68">
            <w:r w:rsidRPr="00D74B77">
              <w:t>Kerncompetentie 3</w:t>
            </w:r>
          </w:p>
        </w:tc>
        <w:tc>
          <w:tcPr>
            <w:tcW w:w="5250" w:type="dxa"/>
          </w:tcPr>
          <w:p w14:paraId="4198B932" w14:textId="77777777" w:rsidR="00841D68" w:rsidRPr="00D74B77" w:rsidRDefault="1BB2BC2A" w:rsidP="1BB2BC2A">
            <w:r w:rsidRPr="1BB2BC2A">
              <w:rPr>
                <w:rFonts w:eastAsia="Arial" w:cs="Arial"/>
                <w:szCs w:val="18"/>
              </w:rPr>
              <w:t>Opdracht voor civieltechnische adviesdiensten en ingenieurswerken bestaande uit een combinatie van aanleg/vervanging van (hoofd-)riolering met een omvang van ten minste 450 uur tot aan de aanbesteding en excl. uitvoeringsbegeleiding</w:t>
            </w:r>
          </w:p>
        </w:tc>
      </w:tr>
      <w:tr w:rsidR="0022790D" w14:paraId="7351208A" w14:textId="77777777" w:rsidTr="1D1EDFC9">
        <w:trPr>
          <w:cnfStyle w:val="000000100000" w:firstRow="0" w:lastRow="0" w:firstColumn="0" w:lastColumn="0" w:oddVBand="0" w:evenVBand="0" w:oddHBand="1" w:evenHBand="0" w:firstRowFirstColumn="0" w:firstRowLastColumn="0" w:lastRowFirstColumn="0" w:lastRowLastColumn="0"/>
        </w:trPr>
        <w:tc>
          <w:tcPr>
            <w:tcW w:w="4606" w:type="dxa"/>
          </w:tcPr>
          <w:p w14:paraId="3E7AF6FC" w14:textId="77777777" w:rsidR="00841D68" w:rsidRDefault="006A35DE" w:rsidP="00841D68">
            <w:r w:rsidRPr="00D74B77">
              <w:t xml:space="preserve">Naam </w:t>
            </w:r>
            <w:r>
              <w:t>organisatie</w:t>
            </w:r>
          </w:p>
          <w:p w14:paraId="0E61F8B1" w14:textId="77777777" w:rsidR="00841D68" w:rsidRPr="00D74B77" w:rsidRDefault="006A35DE" w:rsidP="00841D68">
            <w:r>
              <w:t>Naam contactpersoon</w:t>
            </w:r>
          </w:p>
        </w:tc>
        <w:tc>
          <w:tcPr>
            <w:tcW w:w="5250" w:type="dxa"/>
          </w:tcPr>
          <w:p w14:paraId="5F8E5B4A" w14:textId="77777777" w:rsidR="00841D68" w:rsidRPr="00D74B77" w:rsidRDefault="00841D68" w:rsidP="00841D68"/>
        </w:tc>
      </w:tr>
      <w:tr w:rsidR="0022790D" w14:paraId="7496FB06" w14:textId="77777777" w:rsidTr="1D1EDFC9">
        <w:trPr>
          <w:cnfStyle w:val="000000010000" w:firstRow="0" w:lastRow="0" w:firstColumn="0" w:lastColumn="0" w:oddVBand="0" w:evenVBand="0" w:oddHBand="0" w:evenHBand="1" w:firstRowFirstColumn="0" w:firstRowLastColumn="0" w:lastRowFirstColumn="0" w:lastRowLastColumn="0"/>
        </w:trPr>
        <w:tc>
          <w:tcPr>
            <w:tcW w:w="4606" w:type="dxa"/>
          </w:tcPr>
          <w:p w14:paraId="0A5A353D" w14:textId="77777777" w:rsidR="00841D68" w:rsidRPr="00D74B77" w:rsidRDefault="006A35DE" w:rsidP="00841D68">
            <w:r w:rsidRPr="00D74B77">
              <w:t xml:space="preserve">Telefoonnummer contactpersoon </w:t>
            </w:r>
          </w:p>
        </w:tc>
        <w:tc>
          <w:tcPr>
            <w:tcW w:w="5250" w:type="dxa"/>
          </w:tcPr>
          <w:p w14:paraId="41B9163D" w14:textId="77777777" w:rsidR="00841D68" w:rsidRPr="00D74B77" w:rsidRDefault="00841D68" w:rsidP="00841D68"/>
        </w:tc>
      </w:tr>
      <w:tr w:rsidR="0022790D" w14:paraId="1B22F4D6" w14:textId="77777777" w:rsidTr="1D1EDFC9">
        <w:trPr>
          <w:cnfStyle w:val="000000100000" w:firstRow="0" w:lastRow="0" w:firstColumn="0" w:lastColumn="0" w:oddVBand="0" w:evenVBand="0" w:oddHBand="1" w:evenHBand="0" w:firstRowFirstColumn="0" w:firstRowLastColumn="0" w:lastRowFirstColumn="0" w:lastRowLastColumn="0"/>
        </w:trPr>
        <w:tc>
          <w:tcPr>
            <w:tcW w:w="4606" w:type="dxa"/>
          </w:tcPr>
          <w:p w14:paraId="5F28FF5A" w14:textId="77777777" w:rsidR="00841D68" w:rsidRPr="00D74B77" w:rsidRDefault="006A35DE" w:rsidP="00841D68">
            <w:r w:rsidRPr="00D74B77">
              <w:t>Periode uitvoering</w:t>
            </w:r>
          </w:p>
        </w:tc>
        <w:tc>
          <w:tcPr>
            <w:tcW w:w="5250" w:type="dxa"/>
          </w:tcPr>
          <w:p w14:paraId="42D9085F" w14:textId="77777777" w:rsidR="00841D68" w:rsidRPr="00D74B77" w:rsidRDefault="00841D68" w:rsidP="00E45506">
            <w:pPr>
              <w:spacing w:line="240" w:lineRule="auto"/>
              <w:rPr>
                <w:rFonts w:cs="Arial"/>
                <w:b/>
                <w:sz w:val="20"/>
                <w:szCs w:val="20"/>
              </w:rPr>
            </w:pPr>
          </w:p>
        </w:tc>
      </w:tr>
      <w:tr w:rsidR="0022790D" w14:paraId="6DE4B99B" w14:textId="77777777" w:rsidTr="1D1EDFC9">
        <w:trPr>
          <w:cnfStyle w:val="000000010000" w:firstRow="0" w:lastRow="0" w:firstColumn="0" w:lastColumn="0" w:oddVBand="0" w:evenVBand="0" w:oddHBand="0" w:evenHBand="1" w:firstRowFirstColumn="0" w:firstRowLastColumn="0" w:lastRowFirstColumn="0" w:lastRowLastColumn="0"/>
        </w:trPr>
        <w:tc>
          <w:tcPr>
            <w:tcW w:w="4606" w:type="dxa"/>
          </w:tcPr>
          <w:p w14:paraId="271784CB" w14:textId="77777777" w:rsidR="00841D68" w:rsidRPr="00D74B77" w:rsidRDefault="006A35DE" w:rsidP="1D1EDFC9">
            <w:r>
              <w:t>Uitgebreide omschrijving van de aard en omvang van de verleende diensten/producten/werken. Een verdeling van functionarissen binnen het project uitgedrukt in procenten.</w:t>
            </w:r>
          </w:p>
        </w:tc>
        <w:tc>
          <w:tcPr>
            <w:tcW w:w="5250" w:type="dxa"/>
          </w:tcPr>
          <w:p w14:paraId="4C4E2B6C" w14:textId="77777777" w:rsidR="00841D68" w:rsidRPr="00D74B77" w:rsidRDefault="00841D68" w:rsidP="00841D68"/>
        </w:tc>
      </w:tr>
      <w:tr w:rsidR="0022790D" w14:paraId="0E5DAB7F" w14:textId="77777777" w:rsidTr="1D1EDFC9">
        <w:trPr>
          <w:cnfStyle w:val="000000100000" w:firstRow="0" w:lastRow="0" w:firstColumn="0" w:lastColumn="0" w:oddVBand="0" w:evenVBand="0" w:oddHBand="1" w:evenHBand="0" w:firstRowFirstColumn="0" w:firstRowLastColumn="0" w:lastRowFirstColumn="0" w:lastRowLastColumn="0"/>
        </w:trPr>
        <w:tc>
          <w:tcPr>
            <w:tcW w:w="4606" w:type="dxa"/>
          </w:tcPr>
          <w:p w14:paraId="7AB1544F" w14:textId="77777777" w:rsidR="00841D68" w:rsidRPr="00D74B77" w:rsidRDefault="006A35DE" w:rsidP="00841D68">
            <w:r w:rsidRPr="00D74B77">
              <w:t>Opdrachtsom:</w:t>
            </w:r>
          </w:p>
        </w:tc>
        <w:tc>
          <w:tcPr>
            <w:tcW w:w="5250" w:type="dxa"/>
          </w:tcPr>
          <w:p w14:paraId="7FFC5534" w14:textId="77777777" w:rsidR="00841D68" w:rsidRPr="00D74B77" w:rsidRDefault="00841D68" w:rsidP="00841D68"/>
        </w:tc>
      </w:tr>
    </w:tbl>
    <w:p w14:paraId="3A88E780" w14:textId="77777777" w:rsidR="1D1EDFC9" w:rsidRDefault="1D1EDFC9"/>
    <w:p w14:paraId="3125F477" w14:textId="77777777" w:rsidR="00B729E6" w:rsidRDefault="00B729E6" w:rsidP="005A351C"/>
    <w:p w14:paraId="18204057" w14:textId="77777777" w:rsidR="00B729E6" w:rsidRDefault="00B729E6">
      <w:pPr>
        <w:tabs>
          <w:tab w:val="clear" w:pos="357"/>
        </w:tabs>
        <w:spacing w:after="200" w:line="276" w:lineRule="auto"/>
      </w:pPr>
      <w:r>
        <w:br w:type="page"/>
      </w:r>
    </w:p>
    <w:p w14:paraId="28510B8B" w14:textId="77777777" w:rsidR="00841D68" w:rsidRDefault="00841D68" w:rsidP="005A351C"/>
    <w:tbl>
      <w:tblPr>
        <w:tblStyle w:val="Tabelstijlarcering"/>
        <w:tblW w:w="0" w:type="auto"/>
        <w:tblLook w:val="0420" w:firstRow="1" w:lastRow="0" w:firstColumn="0" w:lastColumn="0" w:noHBand="0" w:noVBand="1"/>
      </w:tblPr>
      <w:tblGrid>
        <w:gridCol w:w="4563"/>
        <w:gridCol w:w="5189"/>
      </w:tblGrid>
      <w:tr w:rsidR="1BB2BC2A" w14:paraId="76520C24" w14:textId="77777777" w:rsidTr="0CD04958">
        <w:trPr>
          <w:cnfStyle w:val="100000000000" w:firstRow="1" w:lastRow="0" w:firstColumn="0" w:lastColumn="0" w:oddVBand="0" w:evenVBand="0" w:oddHBand="0" w:evenHBand="0" w:firstRowFirstColumn="0" w:firstRowLastColumn="0" w:lastRowFirstColumn="0" w:lastRowLastColumn="0"/>
        </w:trPr>
        <w:tc>
          <w:tcPr>
            <w:tcW w:w="4563" w:type="dxa"/>
          </w:tcPr>
          <w:p w14:paraId="4834A757" w14:textId="77777777" w:rsidR="4F2DF27C" w:rsidRDefault="4F2DF27C">
            <w:r>
              <w:t>Kerncompetentie 4</w:t>
            </w:r>
          </w:p>
        </w:tc>
        <w:tc>
          <w:tcPr>
            <w:tcW w:w="5189" w:type="dxa"/>
          </w:tcPr>
          <w:p w14:paraId="27049843" w14:textId="77777777" w:rsidR="1BB2BC2A" w:rsidRDefault="1BB2BC2A" w:rsidP="1BB2BC2A">
            <w:r w:rsidRPr="1BB2BC2A">
              <w:rPr>
                <w:rFonts w:eastAsia="Arial" w:cs="Arial"/>
                <w:szCs w:val="18"/>
              </w:rPr>
              <w:t>Opdracht voor civieltechnische adviesdiensten en ingenieurswerken bestaande uit wegenbouwwerkzaamheden en/of openbare ruimte met een omvang van ten minste 450 uur tot aan de aanbesteding en excl. uitvoeringsbegeleiding</w:t>
            </w:r>
          </w:p>
        </w:tc>
      </w:tr>
      <w:tr w:rsidR="1BB2BC2A" w14:paraId="24FFC94A" w14:textId="77777777" w:rsidTr="0CD04958">
        <w:trPr>
          <w:cnfStyle w:val="000000100000" w:firstRow="0" w:lastRow="0" w:firstColumn="0" w:lastColumn="0" w:oddVBand="0" w:evenVBand="0" w:oddHBand="1" w:evenHBand="0" w:firstRowFirstColumn="0" w:firstRowLastColumn="0" w:lastRowFirstColumn="0" w:lastRowLastColumn="0"/>
        </w:trPr>
        <w:tc>
          <w:tcPr>
            <w:tcW w:w="4563" w:type="dxa"/>
          </w:tcPr>
          <w:p w14:paraId="44A8BE0F" w14:textId="77777777" w:rsidR="4F2DF27C" w:rsidRDefault="4F2DF27C">
            <w:r>
              <w:t xml:space="preserve">Naam organisatie  </w:t>
            </w:r>
          </w:p>
          <w:p w14:paraId="18901E64" w14:textId="77777777" w:rsidR="4F2DF27C" w:rsidRDefault="4F2DF27C">
            <w:r>
              <w:t>Naam contactpersoon</w:t>
            </w:r>
          </w:p>
        </w:tc>
        <w:tc>
          <w:tcPr>
            <w:tcW w:w="5189" w:type="dxa"/>
          </w:tcPr>
          <w:p w14:paraId="6BEAAD1B" w14:textId="77777777" w:rsidR="1BB2BC2A" w:rsidRDefault="1BB2BC2A"/>
        </w:tc>
      </w:tr>
      <w:tr w:rsidR="1BB2BC2A" w14:paraId="098A8B88" w14:textId="77777777" w:rsidTr="0CD04958">
        <w:trPr>
          <w:cnfStyle w:val="000000010000" w:firstRow="0" w:lastRow="0" w:firstColumn="0" w:lastColumn="0" w:oddVBand="0" w:evenVBand="0" w:oddHBand="0" w:evenHBand="1" w:firstRowFirstColumn="0" w:firstRowLastColumn="0" w:lastRowFirstColumn="0" w:lastRowLastColumn="0"/>
        </w:trPr>
        <w:tc>
          <w:tcPr>
            <w:tcW w:w="4563" w:type="dxa"/>
          </w:tcPr>
          <w:p w14:paraId="03D9E5B1" w14:textId="77777777" w:rsidR="4F2DF27C" w:rsidRDefault="4F2DF27C">
            <w:r>
              <w:t xml:space="preserve">Telefoonnummer contactpersoon </w:t>
            </w:r>
          </w:p>
        </w:tc>
        <w:tc>
          <w:tcPr>
            <w:tcW w:w="5189" w:type="dxa"/>
          </w:tcPr>
          <w:p w14:paraId="594D678E" w14:textId="77777777" w:rsidR="1BB2BC2A" w:rsidRDefault="1BB2BC2A"/>
        </w:tc>
      </w:tr>
      <w:tr w:rsidR="1BB2BC2A" w14:paraId="75DA5F4B" w14:textId="77777777" w:rsidTr="0CD04958">
        <w:trPr>
          <w:cnfStyle w:val="000000100000" w:firstRow="0" w:lastRow="0" w:firstColumn="0" w:lastColumn="0" w:oddVBand="0" w:evenVBand="0" w:oddHBand="1" w:evenHBand="0" w:firstRowFirstColumn="0" w:firstRowLastColumn="0" w:lastRowFirstColumn="0" w:lastRowLastColumn="0"/>
        </w:trPr>
        <w:tc>
          <w:tcPr>
            <w:tcW w:w="4563" w:type="dxa"/>
          </w:tcPr>
          <w:p w14:paraId="231784D3" w14:textId="77777777" w:rsidR="4F2DF27C" w:rsidRDefault="4F2DF27C">
            <w:r>
              <w:t>Periode uitvoering</w:t>
            </w:r>
          </w:p>
        </w:tc>
        <w:tc>
          <w:tcPr>
            <w:tcW w:w="5189" w:type="dxa"/>
          </w:tcPr>
          <w:p w14:paraId="584F50C4" w14:textId="77777777" w:rsidR="1BB2BC2A" w:rsidRDefault="1BB2BC2A"/>
        </w:tc>
      </w:tr>
      <w:tr w:rsidR="1BB2BC2A" w14:paraId="381E2CE8" w14:textId="77777777" w:rsidTr="0CD04958">
        <w:trPr>
          <w:cnfStyle w:val="000000010000" w:firstRow="0" w:lastRow="0" w:firstColumn="0" w:lastColumn="0" w:oddVBand="0" w:evenVBand="0" w:oddHBand="0" w:evenHBand="1" w:firstRowFirstColumn="0" w:firstRowLastColumn="0" w:lastRowFirstColumn="0" w:lastRowLastColumn="0"/>
        </w:trPr>
        <w:tc>
          <w:tcPr>
            <w:tcW w:w="4563" w:type="dxa"/>
          </w:tcPr>
          <w:p w14:paraId="5586B642" w14:textId="77777777" w:rsidR="4F2DF27C" w:rsidRDefault="4F2DF27C" w:rsidP="1D1EDFC9">
            <w:r>
              <w:t>Uitgebreide omschrijving van de aard en omvang van de verleende diensten/</w:t>
            </w:r>
            <w:r w:rsidR="7624DD86">
              <w:t>product</w:t>
            </w:r>
            <w:r>
              <w:t xml:space="preserve">en/werken. </w:t>
            </w:r>
            <w:r w:rsidR="006A35DE">
              <w:t>Een verdeling van functionarissen binnen het project uitgedrukt in procenten.</w:t>
            </w:r>
          </w:p>
        </w:tc>
        <w:tc>
          <w:tcPr>
            <w:tcW w:w="5189" w:type="dxa"/>
          </w:tcPr>
          <w:p w14:paraId="2C0ADF1D" w14:textId="77777777" w:rsidR="1BB2BC2A" w:rsidRDefault="1BB2BC2A"/>
        </w:tc>
      </w:tr>
      <w:tr w:rsidR="1BB2BC2A" w14:paraId="11E7DF91" w14:textId="77777777" w:rsidTr="0CD04958">
        <w:trPr>
          <w:cnfStyle w:val="000000100000" w:firstRow="0" w:lastRow="0" w:firstColumn="0" w:lastColumn="0" w:oddVBand="0" w:evenVBand="0" w:oddHBand="1" w:evenHBand="0" w:firstRowFirstColumn="0" w:firstRowLastColumn="0" w:lastRowFirstColumn="0" w:lastRowLastColumn="0"/>
        </w:trPr>
        <w:tc>
          <w:tcPr>
            <w:tcW w:w="4563" w:type="dxa"/>
          </w:tcPr>
          <w:p w14:paraId="78ADA428" w14:textId="77777777" w:rsidR="4F2DF27C" w:rsidRDefault="4F2DF27C">
            <w:r>
              <w:t>Opdrachtsom:</w:t>
            </w:r>
          </w:p>
        </w:tc>
        <w:tc>
          <w:tcPr>
            <w:tcW w:w="5189" w:type="dxa"/>
          </w:tcPr>
          <w:p w14:paraId="387F979B" w14:textId="77777777" w:rsidR="1BB2BC2A" w:rsidRDefault="1BB2BC2A"/>
        </w:tc>
      </w:tr>
    </w:tbl>
    <w:p w14:paraId="07787161" w14:textId="77777777" w:rsidR="1D1EDFC9" w:rsidRDefault="1D1EDFC9"/>
    <w:p w14:paraId="32A25674" w14:textId="77777777" w:rsidR="00841D68" w:rsidRDefault="00841D68" w:rsidP="005A351C"/>
    <w:tbl>
      <w:tblPr>
        <w:tblStyle w:val="Tabelstijlarcering"/>
        <w:tblW w:w="0" w:type="auto"/>
        <w:tblLook w:val="0420" w:firstRow="1" w:lastRow="0" w:firstColumn="0" w:lastColumn="0" w:noHBand="0" w:noVBand="1"/>
      </w:tblPr>
      <w:tblGrid>
        <w:gridCol w:w="4563"/>
        <w:gridCol w:w="5189"/>
      </w:tblGrid>
      <w:tr w:rsidR="1BB2BC2A" w14:paraId="2371E6A6" w14:textId="77777777" w:rsidTr="0CD04958">
        <w:trPr>
          <w:cnfStyle w:val="100000000000" w:firstRow="1" w:lastRow="0" w:firstColumn="0" w:lastColumn="0" w:oddVBand="0" w:evenVBand="0" w:oddHBand="0" w:evenHBand="0" w:firstRowFirstColumn="0" w:firstRowLastColumn="0" w:lastRowFirstColumn="0" w:lastRowLastColumn="0"/>
        </w:trPr>
        <w:tc>
          <w:tcPr>
            <w:tcW w:w="4563" w:type="dxa"/>
          </w:tcPr>
          <w:p w14:paraId="18DB6D2B" w14:textId="77777777" w:rsidR="4F2DF27C" w:rsidRDefault="4F2DF27C">
            <w:r>
              <w:t>Kerncompetentie 5</w:t>
            </w:r>
          </w:p>
        </w:tc>
        <w:tc>
          <w:tcPr>
            <w:tcW w:w="5189" w:type="dxa"/>
          </w:tcPr>
          <w:p w14:paraId="34F7D9F9" w14:textId="77777777" w:rsidR="1BB2BC2A" w:rsidRDefault="1BB2BC2A" w:rsidP="1BB2BC2A">
            <w:r w:rsidRPr="03086B4A">
              <w:rPr>
                <w:rFonts w:eastAsia="Arial" w:cs="Arial"/>
              </w:rPr>
              <w:t xml:space="preserve">Opdracht voor cultuurtechnische adviesdiensten en ingenieurswerken bestaande uit </w:t>
            </w:r>
            <w:r w:rsidR="11F1F7FF" w:rsidRPr="03086B4A">
              <w:rPr>
                <w:rFonts w:eastAsia="Arial" w:cs="Arial"/>
              </w:rPr>
              <w:t xml:space="preserve">ontwerp </w:t>
            </w:r>
            <w:r w:rsidR="0056308E">
              <w:rPr>
                <w:rFonts w:eastAsia="Arial" w:cs="Arial"/>
              </w:rPr>
              <w:t>voor</w:t>
            </w:r>
            <w:r w:rsidR="11F1F7FF" w:rsidRPr="03086B4A">
              <w:rPr>
                <w:rFonts w:eastAsia="Arial" w:cs="Arial"/>
              </w:rPr>
              <w:t xml:space="preserve"> </w:t>
            </w:r>
            <w:r w:rsidR="00234070">
              <w:rPr>
                <w:rFonts w:eastAsia="Arial" w:cs="Arial"/>
              </w:rPr>
              <w:t xml:space="preserve">de </w:t>
            </w:r>
            <w:r w:rsidRPr="03086B4A">
              <w:rPr>
                <w:rFonts w:eastAsia="Arial" w:cs="Arial"/>
              </w:rPr>
              <w:t>aanleg van plantsoenen en/of bermen en/of boomstructuren</w:t>
            </w:r>
            <w:r w:rsidR="689E8B00" w:rsidRPr="03086B4A">
              <w:rPr>
                <w:rFonts w:eastAsia="Arial" w:cs="Arial"/>
              </w:rPr>
              <w:t>, inclusief het maken van beplantingsplannen,</w:t>
            </w:r>
            <w:r w:rsidRPr="03086B4A">
              <w:rPr>
                <w:rFonts w:eastAsia="Arial" w:cs="Arial"/>
              </w:rPr>
              <w:t xml:space="preserve"> met een omvang van ten minste 240 uur tot aan de aanbesteding en excl. uitvoeringsbegeleiding</w:t>
            </w:r>
          </w:p>
        </w:tc>
      </w:tr>
      <w:tr w:rsidR="1BB2BC2A" w14:paraId="18E88759" w14:textId="77777777" w:rsidTr="0CD04958">
        <w:trPr>
          <w:cnfStyle w:val="000000100000" w:firstRow="0" w:lastRow="0" w:firstColumn="0" w:lastColumn="0" w:oddVBand="0" w:evenVBand="0" w:oddHBand="1" w:evenHBand="0" w:firstRowFirstColumn="0" w:firstRowLastColumn="0" w:lastRowFirstColumn="0" w:lastRowLastColumn="0"/>
        </w:trPr>
        <w:tc>
          <w:tcPr>
            <w:tcW w:w="4563" w:type="dxa"/>
          </w:tcPr>
          <w:p w14:paraId="63AA22D4" w14:textId="77777777" w:rsidR="4F2DF27C" w:rsidRDefault="4F2DF27C">
            <w:r>
              <w:t>Naam organisatie</w:t>
            </w:r>
          </w:p>
          <w:p w14:paraId="11070585" w14:textId="77777777" w:rsidR="4F2DF27C" w:rsidRDefault="4F2DF27C">
            <w:r>
              <w:t>Naam contactpersoon</w:t>
            </w:r>
          </w:p>
        </w:tc>
        <w:tc>
          <w:tcPr>
            <w:tcW w:w="5189" w:type="dxa"/>
          </w:tcPr>
          <w:p w14:paraId="556B8560" w14:textId="77777777" w:rsidR="1BB2BC2A" w:rsidRDefault="1BB2BC2A"/>
        </w:tc>
      </w:tr>
      <w:tr w:rsidR="1BB2BC2A" w14:paraId="4AED56F0" w14:textId="77777777" w:rsidTr="0CD04958">
        <w:trPr>
          <w:cnfStyle w:val="000000010000" w:firstRow="0" w:lastRow="0" w:firstColumn="0" w:lastColumn="0" w:oddVBand="0" w:evenVBand="0" w:oddHBand="0" w:evenHBand="1" w:firstRowFirstColumn="0" w:firstRowLastColumn="0" w:lastRowFirstColumn="0" w:lastRowLastColumn="0"/>
        </w:trPr>
        <w:tc>
          <w:tcPr>
            <w:tcW w:w="4563" w:type="dxa"/>
          </w:tcPr>
          <w:p w14:paraId="2B9D2226" w14:textId="77777777" w:rsidR="4F2DF27C" w:rsidRDefault="4F2DF27C">
            <w:r>
              <w:t xml:space="preserve">Telefoonnummer contactpersoon </w:t>
            </w:r>
          </w:p>
        </w:tc>
        <w:tc>
          <w:tcPr>
            <w:tcW w:w="5189" w:type="dxa"/>
          </w:tcPr>
          <w:p w14:paraId="4633C3DA" w14:textId="77777777" w:rsidR="1BB2BC2A" w:rsidRDefault="1BB2BC2A"/>
        </w:tc>
      </w:tr>
      <w:tr w:rsidR="1BB2BC2A" w14:paraId="23DCC1FD" w14:textId="77777777" w:rsidTr="0CD04958">
        <w:trPr>
          <w:cnfStyle w:val="000000100000" w:firstRow="0" w:lastRow="0" w:firstColumn="0" w:lastColumn="0" w:oddVBand="0" w:evenVBand="0" w:oddHBand="1" w:evenHBand="0" w:firstRowFirstColumn="0" w:firstRowLastColumn="0" w:lastRowFirstColumn="0" w:lastRowLastColumn="0"/>
        </w:trPr>
        <w:tc>
          <w:tcPr>
            <w:tcW w:w="4563" w:type="dxa"/>
          </w:tcPr>
          <w:p w14:paraId="0E2D1FBD" w14:textId="77777777" w:rsidR="4F2DF27C" w:rsidRDefault="4F2DF27C">
            <w:r>
              <w:t>Periode uitvoering</w:t>
            </w:r>
          </w:p>
        </w:tc>
        <w:tc>
          <w:tcPr>
            <w:tcW w:w="5189" w:type="dxa"/>
          </w:tcPr>
          <w:p w14:paraId="7427545F" w14:textId="77777777" w:rsidR="1BB2BC2A" w:rsidRDefault="1BB2BC2A"/>
        </w:tc>
      </w:tr>
      <w:tr w:rsidR="1BB2BC2A" w14:paraId="22F24AA0" w14:textId="77777777" w:rsidTr="0CD04958">
        <w:trPr>
          <w:cnfStyle w:val="000000010000" w:firstRow="0" w:lastRow="0" w:firstColumn="0" w:lastColumn="0" w:oddVBand="0" w:evenVBand="0" w:oddHBand="0" w:evenHBand="1" w:firstRowFirstColumn="0" w:firstRowLastColumn="0" w:lastRowFirstColumn="0" w:lastRowLastColumn="0"/>
        </w:trPr>
        <w:tc>
          <w:tcPr>
            <w:tcW w:w="4563" w:type="dxa"/>
          </w:tcPr>
          <w:p w14:paraId="670ADBF4" w14:textId="77777777" w:rsidR="4F2DF27C" w:rsidRDefault="4F2DF27C" w:rsidP="1D1EDFC9">
            <w:r>
              <w:t>Uitgebreide omschrijving van de aard en omvang van de verleende diensten/produ</w:t>
            </w:r>
            <w:r w:rsidR="48AA2357">
              <w:t>c</w:t>
            </w:r>
            <w:r>
              <w:t xml:space="preserve">ten/werken. </w:t>
            </w:r>
            <w:r w:rsidR="006A35DE">
              <w:t>Een verdeling van functionarissen binnen het project uitgedrukt in procenten.</w:t>
            </w:r>
          </w:p>
        </w:tc>
        <w:tc>
          <w:tcPr>
            <w:tcW w:w="5189" w:type="dxa"/>
          </w:tcPr>
          <w:p w14:paraId="26A4FFB3" w14:textId="77777777" w:rsidR="1BB2BC2A" w:rsidRDefault="1BB2BC2A"/>
        </w:tc>
      </w:tr>
      <w:tr w:rsidR="1BB2BC2A" w14:paraId="286A4CBF" w14:textId="77777777" w:rsidTr="0CD04958">
        <w:trPr>
          <w:cnfStyle w:val="000000100000" w:firstRow="0" w:lastRow="0" w:firstColumn="0" w:lastColumn="0" w:oddVBand="0" w:evenVBand="0" w:oddHBand="1" w:evenHBand="0" w:firstRowFirstColumn="0" w:firstRowLastColumn="0" w:lastRowFirstColumn="0" w:lastRowLastColumn="0"/>
        </w:trPr>
        <w:tc>
          <w:tcPr>
            <w:tcW w:w="4563" w:type="dxa"/>
          </w:tcPr>
          <w:p w14:paraId="44259260" w14:textId="77777777" w:rsidR="4F2DF27C" w:rsidRDefault="4F2DF27C">
            <w:r>
              <w:t>Opdrachtsom:</w:t>
            </w:r>
          </w:p>
        </w:tc>
        <w:tc>
          <w:tcPr>
            <w:tcW w:w="5189" w:type="dxa"/>
          </w:tcPr>
          <w:p w14:paraId="706D33D4" w14:textId="77777777" w:rsidR="1BB2BC2A" w:rsidRDefault="1BB2BC2A"/>
        </w:tc>
      </w:tr>
    </w:tbl>
    <w:p w14:paraId="110EF143" w14:textId="77777777" w:rsidR="1D1EDFC9" w:rsidRDefault="1D1EDFC9"/>
    <w:p w14:paraId="054A61D3" w14:textId="77777777" w:rsidR="00DF2E30" w:rsidRDefault="00DF2E30">
      <w:pPr>
        <w:tabs>
          <w:tab w:val="clear" w:pos="357"/>
        </w:tabs>
        <w:spacing w:after="200" w:line="276" w:lineRule="auto"/>
      </w:pPr>
      <w:r>
        <w:br w:type="page"/>
      </w:r>
    </w:p>
    <w:p w14:paraId="11977DE6" w14:textId="77777777" w:rsidR="00841D68" w:rsidRDefault="00841D68" w:rsidP="005A351C"/>
    <w:tbl>
      <w:tblPr>
        <w:tblStyle w:val="Tabelstijlarcering"/>
        <w:tblW w:w="0" w:type="auto"/>
        <w:tblLook w:val="0420" w:firstRow="1" w:lastRow="0" w:firstColumn="0" w:lastColumn="0" w:noHBand="0" w:noVBand="1"/>
      </w:tblPr>
      <w:tblGrid>
        <w:gridCol w:w="4565"/>
        <w:gridCol w:w="5187"/>
      </w:tblGrid>
      <w:tr w:rsidR="1BB2BC2A" w14:paraId="2397C0AF" w14:textId="77777777" w:rsidTr="1D1EDFC9">
        <w:trPr>
          <w:cnfStyle w:val="100000000000" w:firstRow="1" w:lastRow="0" w:firstColumn="0" w:lastColumn="0" w:oddVBand="0" w:evenVBand="0" w:oddHBand="0" w:evenHBand="0" w:firstRowFirstColumn="0" w:firstRowLastColumn="0" w:lastRowFirstColumn="0" w:lastRowLastColumn="0"/>
        </w:trPr>
        <w:tc>
          <w:tcPr>
            <w:tcW w:w="4565" w:type="dxa"/>
          </w:tcPr>
          <w:p w14:paraId="7BC59467" w14:textId="77777777" w:rsidR="4F2DF27C" w:rsidRDefault="4F2DF27C">
            <w:r>
              <w:t>Kerncompetentie 6</w:t>
            </w:r>
          </w:p>
        </w:tc>
        <w:tc>
          <w:tcPr>
            <w:tcW w:w="5187" w:type="dxa"/>
          </w:tcPr>
          <w:p w14:paraId="65DB27EE" w14:textId="77777777" w:rsidR="1BB2BC2A" w:rsidRDefault="1BB2BC2A" w:rsidP="1BB2BC2A">
            <w:r w:rsidRPr="1BB2BC2A">
              <w:rPr>
                <w:rFonts w:eastAsia="Arial" w:cs="Arial"/>
                <w:szCs w:val="18"/>
              </w:rPr>
              <w:t>Opdracht voor gebiedsontwikkelingsprojecten (woningbouw en bedrijventerreinen) met een omvang van ten minste 450 uur</w:t>
            </w:r>
          </w:p>
        </w:tc>
      </w:tr>
      <w:tr w:rsidR="1BB2BC2A" w14:paraId="0095952C" w14:textId="77777777" w:rsidTr="1D1EDFC9">
        <w:trPr>
          <w:cnfStyle w:val="000000100000" w:firstRow="0" w:lastRow="0" w:firstColumn="0" w:lastColumn="0" w:oddVBand="0" w:evenVBand="0" w:oddHBand="1" w:evenHBand="0" w:firstRowFirstColumn="0" w:firstRowLastColumn="0" w:lastRowFirstColumn="0" w:lastRowLastColumn="0"/>
        </w:trPr>
        <w:tc>
          <w:tcPr>
            <w:tcW w:w="4565" w:type="dxa"/>
          </w:tcPr>
          <w:p w14:paraId="0FC7D0A5" w14:textId="77777777" w:rsidR="4F2DF27C" w:rsidRDefault="4F2DF27C">
            <w:r>
              <w:t>Naam organisatie</w:t>
            </w:r>
          </w:p>
          <w:p w14:paraId="7F9BFFF6" w14:textId="77777777" w:rsidR="4F2DF27C" w:rsidRDefault="4F2DF27C">
            <w:r>
              <w:t>Naam contactpersoon</w:t>
            </w:r>
          </w:p>
        </w:tc>
        <w:tc>
          <w:tcPr>
            <w:tcW w:w="5187" w:type="dxa"/>
          </w:tcPr>
          <w:p w14:paraId="1EB77F26" w14:textId="77777777" w:rsidR="1BB2BC2A" w:rsidRDefault="1BB2BC2A"/>
        </w:tc>
      </w:tr>
      <w:tr w:rsidR="1BB2BC2A" w14:paraId="162F1362" w14:textId="77777777" w:rsidTr="1D1EDFC9">
        <w:trPr>
          <w:cnfStyle w:val="000000010000" w:firstRow="0" w:lastRow="0" w:firstColumn="0" w:lastColumn="0" w:oddVBand="0" w:evenVBand="0" w:oddHBand="0" w:evenHBand="1" w:firstRowFirstColumn="0" w:firstRowLastColumn="0" w:lastRowFirstColumn="0" w:lastRowLastColumn="0"/>
        </w:trPr>
        <w:tc>
          <w:tcPr>
            <w:tcW w:w="4565" w:type="dxa"/>
          </w:tcPr>
          <w:p w14:paraId="05886D97" w14:textId="77777777" w:rsidR="4F2DF27C" w:rsidRDefault="4F2DF27C">
            <w:r>
              <w:t xml:space="preserve">Telefoonnummer contactpersoon </w:t>
            </w:r>
          </w:p>
        </w:tc>
        <w:tc>
          <w:tcPr>
            <w:tcW w:w="5187" w:type="dxa"/>
          </w:tcPr>
          <w:p w14:paraId="5DE0DA99" w14:textId="77777777" w:rsidR="1BB2BC2A" w:rsidRDefault="1BB2BC2A"/>
        </w:tc>
      </w:tr>
      <w:tr w:rsidR="1BB2BC2A" w14:paraId="0D04450D" w14:textId="77777777" w:rsidTr="1D1EDFC9">
        <w:trPr>
          <w:cnfStyle w:val="000000100000" w:firstRow="0" w:lastRow="0" w:firstColumn="0" w:lastColumn="0" w:oddVBand="0" w:evenVBand="0" w:oddHBand="1" w:evenHBand="0" w:firstRowFirstColumn="0" w:firstRowLastColumn="0" w:lastRowFirstColumn="0" w:lastRowLastColumn="0"/>
        </w:trPr>
        <w:tc>
          <w:tcPr>
            <w:tcW w:w="4565" w:type="dxa"/>
          </w:tcPr>
          <w:p w14:paraId="27074B21" w14:textId="77777777" w:rsidR="4F2DF27C" w:rsidRDefault="4F2DF27C">
            <w:r>
              <w:t>Periode uitvoering</w:t>
            </w:r>
          </w:p>
        </w:tc>
        <w:tc>
          <w:tcPr>
            <w:tcW w:w="5187" w:type="dxa"/>
          </w:tcPr>
          <w:p w14:paraId="5DD9F120" w14:textId="77777777" w:rsidR="1BB2BC2A" w:rsidRDefault="1BB2BC2A" w:rsidP="1BB2BC2A">
            <w:pPr>
              <w:spacing w:line="240" w:lineRule="auto"/>
              <w:rPr>
                <w:rFonts w:cs="Arial"/>
                <w:b/>
                <w:bCs/>
                <w:sz w:val="20"/>
                <w:szCs w:val="20"/>
              </w:rPr>
            </w:pPr>
          </w:p>
        </w:tc>
      </w:tr>
      <w:tr w:rsidR="1BB2BC2A" w14:paraId="3CB1E249" w14:textId="77777777" w:rsidTr="1D1EDFC9">
        <w:trPr>
          <w:cnfStyle w:val="000000010000" w:firstRow="0" w:lastRow="0" w:firstColumn="0" w:lastColumn="0" w:oddVBand="0" w:evenVBand="0" w:oddHBand="0" w:evenHBand="1" w:firstRowFirstColumn="0" w:firstRowLastColumn="0" w:lastRowFirstColumn="0" w:lastRowLastColumn="0"/>
        </w:trPr>
        <w:tc>
          <w:tcPr>
            <w:tcW w:w="4565" w:type="dxa"/>
          </w:tcPr>
          <w:p w14:paraId="77D9B0D4" w14:textId="77777777" w:rsidR="4F2DF27C" w:rsidRDefault="4F2DF27C" w:rsidP="1D1EDFC9">
            <w:r>
              <w:t xml:space="preserve">Uitgebreide omschrijving van de aard en omvang van de verleende diensten/producten/werken. </w:t>
            </w:r>
            <w:r w:rsidR="006A35DE">
              <w:t>Een verdeling van functionarissen binnen het project uitgedrukt in procenten.</w:t>
            </w:r>
          </w:p>
        </w:tc>
        <w:tc>
          <w:tcPr>
            <w:tcW w:w="5187" w:type="dxa"/>
          </w:tcPr>
          <w:p w14:paraId="75619C30" w14:textId="77777777" w:rsidR="1BB2BC2A" w:rsidRDefault="1BB2BC2A"/>
        </w:tc>
      </w:tr>
      <w:tr w:rsidR="1BB2BC2A" w14:paraId="13BC8645" w14:textId="77777777" w:rsidTr="1D1EDFC9">
        <w:trPr>
          <w:cnfStyle w:val="000000100000" w:firstRow="0" w:lastRow="0" w:firstColumn="0" w:lastColumn="0" w:oddVBand="0" w:evenVBand="0" w:oddHBand="1" w:evenHBand="0" w:firstRowFirstColumn="0" w:firstRowLastColumn="0" w:lastRowFirstColumn="0" w:lastRowLastColumn="0"/>
        </w:trPr>
        <w:tc>
          <w:tcPr>
            <w:tcW w:w="4565" w:type="dxa"/>
          </w:tcPr>
          <w:p w14:paraId="0F42E64F" w14:textId="77777777" w:rsidR="4F2DF27C" w:rsidRDefault="4F2DF27C">
            <w:r>
              <w:t>Opdrachtsom:</w:t>
            </w:r>
          </w:p>
        </w:tc>
        <w:tc>
          <w:tcPr>
            <w:tcW w:w="5187" w:type="dxa"/>
          </w:tcPr>
          <w:p w14:paraId="148A2BBC" w14:textId="77777777" w:rsidR="1BB2BC2A" w:rsidRDefault="1BB2BC2A"/>
        </w:tc>
      </w:tr>
    </w:tbl>
    <w:p w14:paraId="4277B6AB" w14:textId="77777777" w:rsidR="00841D68" w:rsidRDefault="00841D68" w:rsidP="005A351C"/>
    <w:tbl>
      <w:tblPr>
        <w:tblStyle w:val="Tabelstijlarcering"/>
        <w:tblW w:w="0" w:type="auto"/>
        <w:tblLook w:val="0420" w:firstRow="1" w:lastRow="0" w:firstColumn="0" w:lastColumn="0" w:noHBand="0" w:noVBand="1"/>
      </w:tblPr>
      <w:tblGrid>
        <w:gridCol w:w="4563"/>
        <w:gridCol w:w="5189"/>
      </w:tblGrid>
      <w:tr w:rsidR="1BB2BC2A" w14:paraId="76CD993E" w14:textId="77777777" w:rsidTr="0CD04958">
        <w:trPr>
          <w:cnfStyle w:val="100000000000" w:firstRow="1" w:lastRow="0" w:firstColumn="0" w:lastColumn="0" w:oddVBand="0" w:evenVBand="0" w:oddHBand="0" w:evenHBand="0" w:firstRowFirstColumn="0" w:firstRowLastColumn="0" w:lastRowFirstColumn="0" w:lastRowLastColumn="0"/>
        </w:trPr>
        <w:tc>
          <w:tcPr>
            <w:tcW w:w="4563" w:type="dxa"/>
          </w:tcPr>
          <w:p w14:paraId="05A7A168" w14:textId="77777777" w:rsidR="4F2DF27C" w:rsidRDefault="4F2DF27C">
            <w:r>
              <w:t>Kerncompetentie 7</w:t>
            </w:r>
          </w:p>
        </w:tc>
        <w:tc>
          <w:tcPr>
            <w:tcW w:w="5189" w:type="dxa"/>
          </w:tcPr>
          <w:p w14:paraId="0AE7B9BF" w14:textId="77777777" w:rsidR="1BB2BC2A" w:rsidRDefault="1BB2BC2A" w:rsidP="1BB2BC2A">
            <w:r w:rsidRPr="1BB2BC2A">
              <w:rPr>
                <w:rFonts w:eastAsia="Arial" w:cs="Arial"/>
                <w:szCs w:val="18"/>
              </w:rPr>
              <w:t>Opdracht voor maken van diverse contracten met een omvang van ten minste 300 uur</w:t>
            </w:r>
          </w:p>
        </w:tc>
      </w:tr>
      <w:tr w:rsidR="1BB2BC2A" w14:paraId="503A26A9" w14:textId="77777777" w:rsidTr="0CD04958">
        <w:trPr>
          <w:cnfStyle w:val="000000100000" w:firstRow="0" w:lastRow="0" w:firstColumn="0" w:lastColumn="0" w:oddVBand="0" w:evenVBand="0" w:oddHBand="1" w:evenHBand="0" w:firstRowFirstColumn="0" w:firstRowLastColumn="0" w:lastRowFirstColumn="0" w:lastRowLastColumn="0"/>
        </w:trPr>
        <w:tc>
          <w:tcPr>
            <w:tcW w:w="4563" w:type="dxa"/>
          </w:tcPr>
          <w:p w14:paraId="487CDCF4" w14:textId="77777777" w:rsidR="4F2DF27C" w:rsidRDefault="4F2DF27C">
            <w:r>
              <w:t xml:space="preserve">Naam organisatie  </w:t>
            </w:r>
          </w:p>
          <w:p w14:paraId="7935592D" w14:textId="77777777" w:rsidR="4F2DF27C" w:rsidRDefault="4F2DF27C">
            <w:r>
              <w:t>Naam contactpersoon</w:t>
            </w:r>
          </w:p>
        </w:tc>
        <w:tc>
          <w:tcPr>
            <w:tcW w:w="5189" w:type="dxa"/>
          </w:tcPr>
          <w:p w14:paraId="0EAAF9B4" w14:textId="77777777" w:rsidR="1BB2BC2A" w:rsidRDefault="1BB2BC2A"/>
        </w:tc>
      </w:tr>
      <w:tr w:rsidR="1BB2BC2A" w14:paraId="76D361E9" w14:textId="77777777" w:rsidTr="0CD04958">
        <w:trPr>
          <w:cnfStyle w:val="000000010000" w:firstRow="0" w:lastRow="0" w:firstColumn="0" w:lastColumn="0" w:oddVBand="0" w:evenVBand="0" w:oddHBand="0" w:evenHBand="1" w:firstRowFirstColumn="0" w:firstRowLastColumn="0" w:lastRowFirstColumn="0" w:lastRowLastColumn="0"/>
        </w:trPr>
        <w:tc>
          <w:tcPr>
            <w:tcW w:w="4563" w:type="dxa"/>
          </w:tcPr>
          <w:p w14:paraId="61EA0B0B" w14:textId="77777777" w:rsidR="4F2DF27C" w:rsidRDefault="4F2DF27C">
            <w:r>
              <w:t xml:space="preserve">Telefoonnummer contactpersoon </w:t>
            </w:r>
          </w:p>
        </w:tc>
        <w:tc>
          <w:tcPr>
            <w:tcW w:w="5189" w:type="dxa"/>
          </w:tcPr>
          <w:p w14:paraId="6AB6832E" w14:textId="77777777" w:rsidR="1BB2BC2A" w:rsidRDefault="1BB2BC2A"/>
        </w:tc>
      </w:tr>
      <w:tr w:rsidR="1BB2BC2A" w14:paraId="028DA0AF" w14:textId="77777777" w:rsidTr="0CD04958">
        <w:trPr>
          <w:cnfStyle w:val="000000100000" w:firstRow="0" w:lastRow="0" w:firstColumn="0" w:lastColumn="0" w:oddVBand="0" w:evenVBand="0" w:oddHBand="1" w:evenHBand="0" w:firstRowFirstColumn="0" w:firstRowLastColumn="0" w:lastRowFirstColumn="0" w:lastRowLastColumn="0"/>
        </w:trPr>
        <w:tc>
          <w:tcPr>
            <w:tcW w:w="4563" w:type="dxa"/>
          </w:tcPr>
          <w:p w14:paraId="26601E8F" w14:textId="77777777" w:rsidR="4F2DF27C" w:rsidRDefault="4F2DF27C">
            <w:r>
              <w:t>Periode uitvoering</w:t>
            </w:r>
          </w:p>
        </w:tc>
        <w:tc>
          <w:tcPr>
            <w:tcW w:w="5189" w:type="dxa"/>
          </w:tcPr>
          <w:p w14:paraId="5081119D" w14:textId="77777777" w:rsidR="1BB2BC2A" w:rsidRDefault="1BB2BC2A"/>
        </w:tc>
      </w:tr>
      <w:tr w:rsidR="1BB2BC2A" w14:paraId="253ABAE0" w14:textId="77777777" w:rsidTr="0CD04958">
        <w:trPr>
          <w:cnfStyle w:val="000000010000" w:firstRow="0" w:lastRow="0" w:firstColumn="0" w:lastColumn="0" w:oddVBand="0" w:evenVBand="0" w:oddHBand="0" w:evenHBand="1" w:firstRowFirstColumn="0" w:firstRowLastColumn="0" w:lastRowFirstColumn="0" w:lastRowLastColumn="0"/>
        </w:trPr>
        <w:tc>
          <w:tcPr>
            <w:tcW w:w="4563" w:type="dxa"/>
          </w:tcPr>
          <w:p w14:paraId="0E5A1B97" w14:textId="77777777" w:rsidR="4F2DF27C" w:rsidRDefault="4F2DF27C" w:rsidP="1D1EDFC9">
            <w:r>
              <w:t>Uitgebreide omschrijving van de aard en omvang van de verleende diensten/produ</w:t>
            </w:r>
            <w:r w:rsidR="41F1EFDE">
              <w:t>c</w:t>
            </w:r>
            <w:r>
              <w:t xml:space="preserve">ten/werken. </w:t>
            </w:r>
            <w:r w:rsidR="006A35DE">
              <w:t>Een verdeling van functionarissen binnen het project uitgedrukt in procenten.</w:t>
            </w:r>
          </w:p>
        </w:tc>
        <w:tc>
          <w:tcPr>
            <w:tcW w:w="5189" w:type="dxa"/>
          </w:tcPr>
          <w:p w14:paraId="31E1244F" w14:textId="77777777" w:rsidR="1BB2BC2A" w:rsidRDefault="1BB2BC2A"/>
        </w:tc>
      </w:tr>
      <w:tr w:rsidR="1BB2BC2A" w14:paraId="46287823" w14:textId="77777777" w:rsidTr="0CD04958">
        <w:trPr>
          <w:cnfStyle w:val="000000100000" w:firstRow="0" w:lastRow="0" w:firstColumn="0" w:lastColumn="0" w:oddVBand="0" w:evenVBand="0" w:oddHBand="1" w:evenHBand="0" w:firstRowFirstColumn="0" w:firstRowLastColumn="0" w:lastRowFirstColumn="0" w:lastRowLastColumn="0"/>
        </w:trPr>
        <w:tc>
          <w:tcPr>
            <w:tcW w:w="4563" w:type="dxa"/>
          </w:tcPr>
          <w:p w14:paraId="591FE47D" w14:textId="77777777" w:rsidR="4F2DF27C" w:rsidRDefault="4F2DF27C">
            <w:r>
              <w:t>Opdrachtsom:</w:t>
            </w:r>
          </w:p>
        </w:tc>
        <w:tc>
          <w:tcPr>
            <w:tcW w:w="5189" w:type="dxa"/>
          </w:tcPr>
          <w:p w14:paraId="378D6355" w14:textId="77777777" w:rsidR="1BB2BC2A" w:rsidRDefault="1BB2BC2A"/>
        </w:tc>
      </w:tr>
    </w:tbl>
    <w:p w14:paraId="1995C2C4" w14:textId="77777777" w:rsidR="1D1EDFC9" w:rsidRDefault="1D1EDFC9"/>
    <w:p w14:paraId="215D89D5" w14:textId="77777777" w:rsidR="00841D68" w:rsidRDefault="00841D68" w:rsidP="005A351C"/>
    <w:tbl>
      <w:tblPr>
        <w:tblStyle w:val="Tabelstijlarcering"/>
        <w:tblW w:w="0" w:type="auto"/>
        <w:tblLook w:val="0420" w:firstRow="1" w:lastRow="0" w:firstColumn="0" w:lastColumn="0" w:noHBand="0" w:noVBand="1"/>
      </w:tblPr>
      <w:tblGrid>
        <w:gridCol w:w="4563"/>
        <w:gridCol w:w="5189"/>
      </w:tblGrid>
      <w:tr w:rsidR="1BB2BC2A" w14:paraId="30FF034B" w14:textId="77777777" w:rsidTr="0CD04958">
        <w:trPr>
          <w:cnfStyle w:val="100000000000" w:firstRow="1" w:lastRow="0" w:firstColumn="0" w:lastColumn="0" w:oddVBand="0" w:evenVBand="0" w:oddHBand="0" w:evenHBand="0" w:firstRowFirstColumn="0" w:firstRowLastColumn="0" w:lastRowFirstColumn="0" w:lastRowLastColumn="0"/>
        </w:trPr>
        <w:tc>
          <w:tcPr>
            <w:tcW w:w="4563" w:type="dxa"/>
          </w:tcPr>
          <w:p w14:paraId="1C7D85CD" w14:textId="77777777" w:rsidR="4F2DF27C" w:rsidRDefault="4F2DF27C">
            <w:r>
              <w:t>Kerncompetentie 8</w:t>
            </w:r>
          </w:p>
        </w:tc>
        <w:tc>
          <w:tcPr>
            <w:tcW w:w="5189" w:type="dxa"/>
          </w:tcPr>
          <w:p w14:paraId="1682BFA6" w14:textId="77777777" w:rsidR="1BB2BC2A" w:rsidRDefault="1BB2BC2A" w:rsidP="1BB2BC2A">
            <w:r w:rsidRPr="1BB2BC2A">
              <w:rPr>
                <w:rFonts w:eastAsia="Arial" w:cs="Arial"/>
                <w:szCs w:val="18"/>
              </w:rPr>
              <w:t>Opdracht voor de voorbereiding, organisatie en uitvoering, verslaglegging en informatieavonden t.b.v. gebiedsconsultatie, inspraakavonden, integrale ontwerpsessies met stakeholders waarbij gebruik wordt gemaakt van hoogwaardige “state of art” visualisaties en hierop afgestemde presentatietechnieken met een omvang van ten minste 150 uur</w:t>
            </w:r>
          </w:p>
        </w:tc>
      </w:tr>
      <w:tr w:rsidR="1BB2BC2A" w14:paraId="05B2BE9B" w14:textId="77777777" w:rsidTr="0CD04958">
        <w:trPr>
          <w:cnfStyle w:val="000000100000" w:firstRow="0" w:lastRow="0" w:firstColumn="0" w:lastColumn="0" w:oddVBand="0" w:evenVBand="0" w:oddHBand="1" w:evenHBand="0" w:firstRowFirstColumn="0" w:firstRowLastColumn="0" w:lastRowFirstColumn="0" w:lastRowLastColumn="0"/>
        </w:trPr>
        <w:tc>
          <w:tcPr>
            <w:tcW w:w="4563" w:type="dxa"/>
          </w:tcPr>
          <w:p w14:paraId="422E32BB" w14:textId="77777777" w:rsidR="4F2DF27C" w:rsidRDefault="4F2DF27C">
            <w:r>
              <w:t>Naam organisatie</w:t>
            </w:r>
          </w:p>
          <w:p w14:paraId="015D0BA6" w14:textId="77777777" w:rsidR="4F2DF27C" w:rsidRDefault="4F2DF27C">
            <w:r>
              <w:t>Naam contactpersoon</w:t>
            </w:r>
          </w:p>
        </w:tc>
        <w:tc>
          <w:tcPr>
            <w:tcW w:w="5189" w:type="dxa"/>
          </w:tcPr>
          <w:p w14:paraId="69949F5E" w14:textId="77777777" w:rsidR="1BB2BC2A" w:rsidRDefault="1BB2BC2A"/>
        </w:tc>
      </w:tr>
      <w:tr w:rsidR="1BB2BC2A" w14:paraId="58513B3E" w14:textId="77777777" w:rsidTr="0CD04958">
        <w:trPr>
          <w:cnfStyle w:val="000000010000" w:firstRow="0" w:lastRow="0" w:firstColumn="0" w:lastColumn="0" w:oddVBand="0" w:evenVBand="0" w:oddHBand="0" w:evenHBand="1" w:firstRowFirstColumn="0" w:firstRowLastColumn="0" w:lastRowFirstColumn="0" w:lastRowLastColumn="0"/>
        </w:trPr>
        <w:tc>
          <w:tcPr>
            <w:tcW w:w="4563" w:type="dxa"/>
          </w:tcPr>
          <w:p w14:paraId="3546FD00" w14:textId="77777777" w:rsidR="4F2DF27C" w:rsidRDefault="4F2DF27C">
            <w:r>
              <w:t xml:space="preserve">Telefoonnummer contactpersoon </w:t>
            </w:r>
          </w:p>
        </w:tc>
        <w:tc>
          <w:tcPr>
            <w:tcW w:w="5189" w:type="dxa"/>
          </w:tcPr>
          <w:p w14:paraId="7F64C7C8" w14:textId="77777777" w:rsidR="1BB2BC2A" w:rsidRDefault="1BB2BC2A"/>
        </w:tc>
      </w:tr>
      <w:tr w:rsidR="1BB2BC2A" w14:paraId="4FD36794" w14:textId="77777777" w:rsidTr="0CD04958">
        <w:trPr>
          <w:cnfStyle w:val="000000100000" w:firstRow="0" w:lastRow="0" w:firstColumn="0" w:lastColumn="0" w:oddVBand="0" w:evenVBand="0" w:oddHBand="1" w:evenHBand="0" w:firstRowFirstColumn="0" w:firstRowLastColumn="0" w:lastRowFirstColumn="0" w:lastRowLastColumn="0"/>
        </w:trPr>
        <w:tc>
          <w:tcPr>
            <w:tcW w:w="4563" w:type="dxa"/>
          </w:tcPr>
          <w:p w14:paraId="3F5A8F77" w14:textId="77777777" w:rsidR="4F2DF27C" w:rsidRDefault="4F2DF27C">
            <w:r>
              <w:t>Periode uitvoering</w:t>
            </w:r>
          </w:p>
        </w:tc>
        <w:tc>
          <w:tcPr>
            <w:tcW w:w="5189" w:type="dxa"/>
          </w:tcPr>
          <w:p w14:paraId="103EAF2F" w14:textId="77777777" w:rsidR="1BB2BC2A" w:rsidRDefault="1BB2BC2A"/>
        </w:tc>
      </w:tr>
      <w:tr w:rsidR="1BB2BC2A" w14:paraId="19DF170C" w14:textId="77777777" w:rsidTr="0CD04958">
        <w:trPr>
          <w:cnfStyle w:val="000000010000" w:firstRow="0" w:lastRow="0" w:firstColumn="0" w:lastColumn="0" w:oddVBand="0" w:evenVBand="0" w:oddHBand="0" w:evenHBand="1" w:firstRowFirstColumn="0" w:firstRowLastColumn="0" w:lastRowFirstColumn="0" w:lastRowLastColumn="0"/>
        </w:trPr>
        <w:tc>
          <w:tcPr>
            <w:tcW w:w="4563" w:type="dxa"/>
          </w:tcPr>
          <w:p w14:paraId="7C3979DF" w14:textId="77777777" w:rsidR="4F2DF27C" w:rsidRDefault="4F2DF27C" w:rsidP="1D1EDFC9">
            <w:r>
              <w:t>Uitgebreide omschrijving van de aard en omvang van de verleende diensten/produ</w:t>
            </w:r>
            <w:r w:rsidR="6D54C1F0">
              <w:t>c</w:t>
            </w:r>
            <w:r>
              <w:t xml:space="preserve">ten/werken. </w:t>
            </w:r>
            <w:r w:rsidR="006A35DE">
              <w:t>Een verdeling van functionarissen binnen het project uitgedrukt in procenten.</w:t>
            </w:r>
          </w:p>
        </w:tc>
        <w:tc>
          <w:tcPr>
            <w:tcW w:w="5189" w:type="dxa"/>
          </w:tcPr>
          <w:p w14:paraId="44054970" w14:textId="77777777" w:rsidR="1BB2BC2A" w:rsidRDefault="1BB2BC2A"/>
        </w:tc>
      </w:tr>
      <w:tr w:rsidR="1BB2BC2A" w14:paraId="411A8CA1" w14:textId="77777777" w:rsidTr="0CD04958">
        <w:trPr>
          <w:cnfStyle w:val="000000100000" w:firstRow="0" w:lastRow="0" w:firstColumn="0" w:lastColumn="0" w:oddVBand="0" w:evenVBand="0" w:oddHBand="1" w:evenHBand="0" w:firstRowFirstColumn="0" w:firstRowLastColumn="0" w:lastRowFirstColumn="0" w:lastRowLastColumn="0"/>
        </w:trPr>
        <w:tc>
          <w:tcPr>
            <w:tcW w:w="4563" w:type="dxa"/>
          </w:tcPr>
          <w:p w14:paraId="1E83D42B" w14:textId="77777777" w:rsidR="4F2DF27C" w:rsidRDefault="4F2DF27C">
            <w:r>
              <w:t>Opdrachtsom:</w:t>
            </w:r>
          </w:p>
        </w:tc>
        <w:tc>
          <w:tcPr>
            <w:tcW w:w="5189" w:type="dxa"/>
          </w:tcPr>
          <w:p w14:paraId="426F40ED" w14:textId="77777777" w:rsidR="1BB2BC2A" w:rsidRDefault="1BB2BC2A"/>
        </w:tc>
      </w:tr>
    </w:tbl>
    <w:p w14:paraId="3291CFBC" w14:textId="77777777" w:rsidR="00841D68" w:rsidRDefault="00841D68" w:rsidP="005A351C"/>
    <w:tbl>
      <w:tblPr>
        <w:tblStyle w:val="Tabelstijlarcering"/>
        <w:tblW w:w="0" w:type="auto"/>
        <w:tblLook w:val="0420" w:firstRow="1" w:lastRow="0" w:firstColumn="0" w:lastColumn="0" w:noHBand="0" w:noVBand="1"/>
      </w:tblPr>
      <w:tblGrid>
        <w:gridCol w:w="4565"/>
        <w:gridCol w:w="5187"/>
      </w:tblGrid>
      <w:tr w:rsidR="1BB2BC2A" w14:paraId="4BA391DB" w14:textId="77777777" w:rsidTr="1D1EDFC9">
        <w:trPr>
          <w:cnfStyle w:val="100000000000" w:firstRow="1" w:lastRow="0" w:firstColumn="0" w:lastColumn="0" w:oddVBand="0" w:evenVBand="0" w:oddHBand="0" w:evenHBand="0" w:firstRowFirstColumn="0" w:firstRowLastColumn="0" w:lastRowFirstColumn="0" w:lastRowLastColumn="0"/>
        </w:trPr>
        <w:tc>
          <w:tcPr>
            <w:tcW w:w="4565" w:type="dxa"/>
          </w:tcPr>
          <w:p w14:paraId="1EDB3192" w14:textId="77777777" w:rsidR="4F2DF27C" w:rsidRDefault="4F2DF27C">
            <w:r>
              <w:t>Kerncompetentie 9</w:t>
            </w:r>
          </w:p>
        </w:tc>
        <w:tc>
          <w:tcPr>
            <w:tcW w:w="5187" w:type="dxa"/>
          </w:tcPr>
          <w:p w14:paraId="5A097273" w14:textId="77777777" w:rsidR="1BB2BC2A" w:rsidRDefault="1BB2BC2A" w:rsidP="1BB2BC2A">
            <w:pPr>
              <w:rPr>
                <w:rFonts w:eastAsia="Arial" w:cs="Arial"/>
                <w:szCs w:val="18"/>
              </w:rPr>
            </w:pPr>
            <w:r w:rsidRPr="1BB2BC2A">
              <w:rPr>
                <w:rFonts w:eastAsia="Arial" w:cs="Arial"/>
                <w:szCs w:val="18"/>
              </w:rPr>
              <w:t>U dient System Engineering aspecten van de UAV-</w:t>
            </w:r>
            <w:proofErr w:type="spellStart"/>
            <w:r w:rsidRPr="1BB2BC2A">
              <w:rPr>
                <w:rFonts w:eastAsia="Arial" w:cs="Arial"/>
                <w:szCs w:val="18"/>
              </w:rPr>
              <w:t>gc</w:t>
            </w:r>
            <w:proofErr w:type="spellEnd"/>
            <w:r w:rsidRPr="1BB2BC2A">
              <w:rPr>
                <w:rFonts w:eastAsia="Arial" w:cs="Arial"/>
                <w:szCs w:val="18"/>
              </w:rPr>
              <w:t xml:space="preserve"> te beheersen, waaronder: </w:t>
            </w:r>
          </w:p>
          <w:p w14:paraId="37787966" w14:textId="77777777" w:rsidR="1BB2BC2A" w:rsidRDefault="1BB2BC2A" w:rsidP="1BB2BC2A">
            <w:pPr>
              <w:pStyle w:val="Lijstalinea"/>
              <w:numPr>
                <w:ilvl w:val="0"/>
                <w:numId w:val="2"/>
              </w:numPr>
              <w:rPr>
                <w:rFonts w:eastAsia="Arial" w:cs="Arial"/>
                <w:szCs w:val="18"/>
              </w:rPr>
            </w:pPr>
            <w:r w:rsidRPr="1BB2BC2A">
              <w:rPr>
                <w:rFonts w:eastAsia="Arial" w:cs="Arial"/>
                <w:szCs w:val="18"/>
              </w:rPr>
              <w:t>Ervaring met het opstellen van UAV-</w:t>
            </w:r>
            <w:proofErr w:type="spellStart"/>
            <w:r w:rsidRPr="1BB2BC2A">
              <w:rPr>
                <w:rFonts w:eastAsia="Arial" w:cs="Arial"/>
                <w:szCs w:val="18"/>
              </w:rPr>
              <w:t>gc</w:t>
            </w:r>
            <w:proofErr w:type="spellEnd"/>
            <w:r w:rsidRPr="1BB2BC2A">
              <w:rPr>
                <w:rFonts w:eastAsia="Arial" w:cs="Arial"/>
                <w:szCs w:val="18"/>
              </w:rPr>
              <w:t xml:space="preserve"> contracten voor civiele projecten (grond-, wegen waterbouw) in zowel een binnenstedelijke omgeving als een </w:t>
            </w:r>
            <w:proofErr w:type="spellStart"/>
            <w:r w:rsidRPr="1BB2BC2A">
              <w:rPr>
                <w:rFonts w:eastAsia="Arial" w:cs="Arial"/>
                <w:szCs w:val="18"/>
              </w:rPr>
              <w:t>buitenstedelijke</w:t>
            </w:r>
            <w:proofErr w:type="spellEnd"/>
            <w:r w:rsidRPr="1BB2BC2A">
              <w:rPr>
                <w:rFonts w:eastAsia="Arial" w:cs="Arial"/>
                <w:szCs w:val="18"/>
              </w:rPr>
              <w:t xml:space="preserve"> omgeving; </w:t>
            </w:r>
          </w:p>
          <w:p w14:paraId="23D60CCE" w14:textId="77777777" w:rsidR="1BB2BC2A" w:rsidRDefault="1BB2BC2A" w:rsidP="1BB2BC2A">
            <w:pPr>
              <w:pStyle w:val="Lijstalinea"/>
              <w:numPr>
                <w:ilvl w:val="0"/>
                <w:numId w:val="2"/>
              </w:numPr>
              <w:rPr>
                <w:rFonts w:eastAsia="Arial" w:cs="Arial"/>
                <w:szCs w:val="18"/>
              </w:rPr>
            </w:pPr>
            <w:r w:rsidRPr="1BB2BC2A">
              <w:rPr>
                <w:rFonts w:eastAsia="Arial" w:cs="Arial"/>
                <w:szCs w:val="18"/>
              </w:rPr>
              <w:t xml:space="preserve">Ervaring met het opstellen van bouwkostenramingen en stichtingskostenramingen voor civiele projecten (grond-, weg- en waterbouw) in zowel een binnenstedelijke omgeving als een </w:t>
            </w:r>
            <w:proofErr w:type="spellStart"/>
            <w:r w:rsidRPr="1BB2BC2A">
              <w:rPr>
                <w:rFonts w:eastAsia="Arial" w:cs="Arial"/>
                <w:szCs w:val="18"/>
              </w:rPr>
              <w:t>buitenstedelijke</w:t>
            </w:r>
            <w:proofErr w:type="spellEnd"/>
            <w:r w:rsidRPr="1BB2BC2A">
              <w:rPr>
                <w:rFonts w:eastAsia="Arial" w:cs="Arial"/>
                <w:szCs w:val="18"/>
              </w:rPr>
              <w:t xml:space="preserve"> omgeving; </w:t>
            </w:r>
          </w:p>
          <w:p w14:paraId="65B61100" w14:textId="77777777" w:rsidR="1BB2BC2A" w:rsidRDefault="1BB2BC2A" w:rsidP="1BB2BC2A">
            <w:pPr>
              <w:pStyle w:val="Lijstalinea"/>
              <w:numPr>
                <w:ilvl w:val="0"/>
                <w:numId w:val="2"/>
              </w:numPr>
              <w:rPr>
                <w:rFonts w:eastAsia="Arial" w:cs="Arial"/>
                <w:szCs w:val="18"/>
              </w:rPr>
            </w:pPr>
            <w:r w:rsidRPr="1BB2BC2A">
              <w:rPr>
                <w:rFonts w:eastAsia="Arial" w:cs="Arial"/>
                <w:szCs w:val="18"/>
              </w:rPr>
              <w:t xml:space="preserve">Ervaring met het opstellen van digitaal (autocad/microstation) 2D technisch tekenwerk; </w:t>
            </w:r>
          </w:p>
          <w:p w14:paraId="14B728DC" w14:textId="77777777" w:rsidR="1BB2BC2A" w:rsidRDefault="1BB2BC2A" w:rsidP="1BB2BC2A">
            <w:pPr>
              <w:pStyle w:val="Lijstalinea"/>
              <w:numPr>
                <w:ilvl w:val="0"/>
                <w:numId w:val="2"/>
              </w:numPr>
              <w:rPr>
                <w:rFonts w:eastAsia="Arial" w:cs="Arial"/>
                <w:szCs w:val="18"/>
              </w:rPr>
            </w:pPr>
            <w:r w:rsidRPr="1BB2BC2A">
              <w:rPr>
                <w:rFonts w:eastAsia="Arial" w:cs="Arial"/>
                <w:szCs w:val="18"/>
              </w:rPr>
              <w:t xml:space="preserve">Ervaring met het opstellen van technisch tekenwerk in een digitaal 3D model voor civiele projecten (grond-, weg- en waterbouw) in zowel een binnenstedelijke omgeving als een </w:t>
            </w:r>
            <w:proofErr w:type="spellStart"/>
            <w:r w:rsidRPr="1BB2BC2A">
              <w:rPr>
                <w:rFonts w:eastAsia="Arial" w:cs="Arial"/>
                <w:szCs w:val="18"/>
              </w:rPr>
              <w:t>buitenstedelijke</w:t>
            </w:r>
            <w:proofErr w:type="spellEnd"/>
            <w:r w:rsidRPr="1BB2BC2A">
              <w:rPr>
                <w:rFonts w:eastAsia="Arial" w:cs="Arial"/>
                <w:szCs w:val="18"/>
              </w:rPr>
              <w:t xml:space="preserve"> omgeving; </w:t>
            </w:r>
          </w:p>
          <w:p w14:paraId="51A73D10" w14:textId="77777777" w:rsidR="1BB2BC2A" w:rsidRDefault="1BB2BC2A" w:rsidP="1BB2BC2A">
            <w:pPr>
              <w:pStyle w:val="Lijstalinea"/>
              <w:numPr>
                <w:ilvl w:val="0"/>
                <w:numId w:val="1"/>
              </w:numPr>
              <w:rPr>
                <w:rFonts w:eastAsia="Arial" w:cs="Arial"/>
                <w:szCs w:val="18"/>
              </w:rPr>
            </w:pPr>
            <w:r w:rsidRPr="1BB2BC2A">
              <w:rPr>
                <w:rFonts w:eastAsia="Arial" w:cs="Arial"/>
                <w:szCs w:val="18"/>
              </w:rPr>
              <w:t>Ervaring met het constructief doorrekenen van bouwkundige elementen in civiele projecten (grond-, weg- en waterbouw);</w:t>
            </w:r>
          </w:p>
          <w:p w14:paraId="17DE710C" w14:textId="77777777" w:rsidR="1BB2BC2A" w:rsidRDefault="1BB2BC2A" w:rsidP="1BB2BC2A">
            <w:pPr>
              <w:rPr>
                <w:rFonts w:eastAsia="Arial" w:cs="Arial"/>
                <w:szCs w:val="18"/>
              </w:rPr>
            </w:pPr>
          </w:p>
        </w:tc>
      </w:tr>
      <w:tr w:rsidR="1BB2BC2A" w14:paraId="005CC123" w14:textId="77777777" w:rsidTr="1D1EDFC9">
        <w:trPr>
          <w:cnfStyle w:val="000000100000" w:firstRow="0" w:lastRow="0" w:firstColumn="0" w:lastColumn="0" w:oddVBand="0" w:evenVBand="0" w:oddHBand="1" w:evenHBand="0" w:firstRowFirstColumn="0" w:firstRowLastColumn="0" w:lastRowFirstColumn="0" w:lastRowLastColumn="0"/>
        </w:trPr>
        <w:tc>
          <w:tcPr>
            <w:tcW w:w="4565" w:type="dxa"/>
          </w:tcPr>
          <w:p w14:paraId="5D1F56BF" w14:textId="77777777" w:rsidR="4F2DF27C" w:rsidRDefault="4F2DF27C">
            <w:r>
              <w:t>Naam organisatie</w:t>
            </w:r>
          </w:p>
          <w:p w14:paraId="164FD593" w14:textId="77777777" w:rsidR="4F2DF27C" w:rsidRDefault="4F2DF27C">
            <w:r>
              <w:t>Naam contactpersoon</w:t>
            </w:r>
          </w:p>
        </w:tc>
        <w:tc>
          <w:tcPr>
            <w:tcW w:w="5187" w:type="dxa"/>
          </w:tcPr>
          <w:p w14:paraId="0FC1295E" w14:textId="77777777" w:rsidR="1BB2BC2A" w:rsidRDefault="1BB2BC2A"/>
        </w:tc>
      </w:tr>
      <w:tr w:rsidR="1BB2BC2A" w14:paraId="5CEB152E" w14:textId="77777777" w:rsidTr="1D1EDFC9">
        <w:trPr>
          <w:cnfStyle w:val="000000010000" w:firstRow="0" w:lastRow="0" w:firstColumn="0" w:lastColumn="0" w:oddVBand="0" w:evenVBand="0" w:oddHBand="0" w:evenHBand="1" w:firstRowFirstColumn="0" w:firstRowLastColumn="0" w:lastRowFirstColumn="0" w:lastRowLastColumn="0"/>
        </w:trPr>
        <w:tc>
          <w:tcPr>
            <w:tcW w:w="4565" w:type="dxa"/>
          </w:tcPr>
          <w:p w14:paraId="016A01DC" w14:textId="77777777" w:rsidR="4F2DF27C" w:rsidRDefault="4F2DF27C">
            <w:r>
              <w:t xml:space="preserve">Telefoonnummer contactpersoon </w:t>
            </w:r>
          </w:p>
        </w:tc>
        <w:tc>
          <w:tcPr>
            <w:tcW w:w="5187" w:type="dxa"/>
          </w:tcPr>
          <w:p w14:paraId="5AD5F37E" w14:textId="77777777" w:rsidR="1BB2BC2A" w:rsidRDefault="1BB2BC2A"/>
        </w:tc>
      </w:tr>
      <w:tr w:rsidR="1BB2BC2A" w14:paraId="55D96B83" w14:textId="77777777" w:rsidTr="1D1EDFC9">
        <w:trPr>
          <w:cnfStyle w:val="000000100000" w:firstRow="0" w:lastRow="0" w:firstColumn="0" w:lastColumn="0" w:oddVBand="0" w:evenVBand="0" w:oddHBand="1" w:evenHBand="0" w:firstRowFirstColumn="0" w:firstRowLastColumn="0" w:lastRowFirstColumn="0" w:lastRowLastColumn="0"/>
        </w:trPr>
        <w:tc>
          <w:tcPr>
            <w:tcW w:w="4565" w:type="dxa"/>
          </w:tcPr>
          <w:p w14:paraId="41987428" w14:textId="77777777" w:rsidR="4F2DF27C" w:rsidRDefault="4F2DF27C">
            <w:r>
              <w:t>Periode uitvoering</w:t>
            </w:r>
          </w:p>
        </w:tc>
        <w:tc>
          <w:tcPr>
            <w:tcW w:w="5187" w:type="dxa"/>
          </w:tcPr>
          <w:p w14:paraId="10ACF255" w14:textId="77777777" w:rsidR="1BB2BC2A" w:rsidRDefault="1BB2BC2A" w:rsidP="1BB2BC2A">
            <w:pPr>
              <w:spacing w:line="240" w:lineRule="auto"/>
              <w:rPr>
                <w:rFonts w:cs="Arial"/>
                <w:b/>
                <w:bCs/>
                <w:sz w:val="20"/>
                <w:szCs w:val="20"/>
              </w:rPr>
            </w:pPr>
          </w:p>
        </w:tc>
      </w:tr>
      <w:tr w:rsidR="1BB2BC2A" w14:paraId="0247D5D1" w14:textId="77777777" w:rsidTr="1D1EDFC9">
        <w:trPr>
          <w:cnfStyle w:val="000000010000" w:firstRow="0" w:lastRow="0" w:firstColumn="0" w:lastColumn="0" w:oddVBand="0" w:evenVBand="0" w:oddHBand="0" w:evenHBand="1" w:firstRowFirstColumn="0" w:firstRowLastColumn="0" w:lastRowFirstColumn="0" w:lastRowLastColumn="0"/>
        </w:trPr>
        <w:tc>
          <w:tcPr>
            <w:tcW w:w="4565" w:type="dxa"/>
          </w:tcPr>
          <w:p w14:paraId="10FE691E" w14:textId="77777777" w:rsidR="4F2DF27C" w:rsidRDefault="4F2DF27C" w:rsidP="1D1EDFC9">
            <w:r>
              <w:t xml:space="preserve">Uitgebreide omschrijving van de aard en omvang van de verleende diensten/producten/werken. </w:t>
            </w:r>
            <w:r w:rsidR="006A35DE">
              <w:t>Een verdeling van functionarissen binnen het project uitgedrukt in procenten.</w:t>
            </w:r>
          </w:p>
        </w:tc>
        <w:tc>
          <w:tcPr>
            <w:tcW w:w="5187" w:type="dxa"/>
          </w:tcPr>
          <w:p w14:paraId="0B13664A" w14:textId="77777777" w:rsidR="1BB2BC2A" w:rsidRDefault="1BB2BC2A"/>
        </w:tc>
      </w:tr>
      <w:tr w:rsidR="1BB2BC2A" w14:paraId="364DC582" w14:textId="77777777" w:rsidTr="1D1EDFC9">
        <w:trPr>
          <w:cnfStyle w:val="000000100000" w:firstRow="0" w:lastRow="0" w:firstColumn="0" w:lastColumn="0" w:oddVBand="0" w:evenVBand="0" w:oddHBand="1" w:evenHBand="0" w:firstRowFirstColumn="0" w:firstRowLastColumn="0" w:lastRowFirstColumn="0" w:lastRowLastColumn="0"/>
        </w:trPr>
        <w:tc>
          <w:tcPr>
            <w:tcW w:w="4565" w:type="dxa"/>
          </w:tcPr>
          <w:p w14:paraId="18E2577E" w14:textId="77777777" w:rsidR="4F2DF27C" w:rsidRDefault="4F2DF27C">
            <w:r>
              <w:t>Opdrachtsom:</w:t>
            </w:r>
          </w:p>
        </w:tc>
        <w:tc>
          <w:tcPr>
            <w:tcW w:w="5187" w:type="dxa"/>
          </w:tcPr>
          <w:p w14:paraId="3E4348D4" w14:textId="77777777" w:rsidR="1BB2BC2A" w:rsidRDefault="1BB2BC2A"/>
        </w:tc>
      </w:tr>
    </w:tbl>
    <w:p w14:paraId="609ED38E" w14:textId="77777777" w:rsidR="00841D68" w:rsidRDefault="00841D68" w:rsidP="005A351C"/>
    <w:tbl>
      <w:tblPr>
        <w:tblStyle w:val="Tabelstijlarcering"/>
        <w:tblW w:w="0" w:type="auto"/>
        <w:tblLook w:val="0420" w:firstRow="1" w:lastRow="0" w:firstColumn="0" w:lastColumn="0" w:noHBand="0" w:noVBand="1"/>
      </w:tblPr>
      <w:tblGrid>
        <w:gridCol w:w="4563"/>
        <w:gridCol w:w="5189"/>
      </w:tblGrid>
      <w:tr w:rsidR="1BB2BC2A" w14:paraId="1A669FDA" w14:textId="77777777" w:rsidTr="0CD04958">
        <w:trPr>
          <w:cnfStyle w:val="100000000000" w:firstRow="1" w:lastRow="0" w:firstColumn="0" w:lastColumn="0" w:oddVBand="0" w:evenVBand="0" w:oddHBand="0" w:evenHBand="0" w:firstRowFirstColumn="0" w:firstRowLastColumn="0" w:lastRowFirstColumn="0" w:lastRowLastColumn="0"/>
        </w:trPr>
        <w:tc>
          <w:tcPr>
            <w:tcW w:w="4563" w:type="dxa"/>
          </w:tcPr>
          <w:p w14:paraId="4826EBCA" w14:textId="5CB7D79A" w:rsidR="4F2DF27C" w:rsidRDefault="4F2DF27C">
            <w:r>
              <w:t>Kerncompetentie 10</w:t>
            </w:r>
            <w:r w:rsidR="00C923F2">
              <w:t>a</w:t>
            </w:r>
          </w:p>
        </w:tc>
        <w:tc>
          <w:tcPr>
            <w:tcW w:w="5189" w:type="dxa"/>
          </w:tcPr>
          <w:p w14:paraId="1830923B" w14:textId="6B732D2E" w:rsidR="1BB2BC2A" w:rsidRDefault="1BB2BC2A" w:rsidP="1BB2BC2A">
            <w:r w:rsidRPr="1BB2BC2A">
              <w:rPr>
                <w:rFonts w:eastAsia="Arial" w:cs="Arial"/>
                <w:szCs w:val="18"/>
              </w:rPr>
              <w:t>Ervaring met het uitvoeren van omgevingsmanagement in civiele projecten (grond-, weg- en waterbouw) in een binnenstedelijke omgeving</w:t>
            </w:r>
            <w:r w:rsidR="00C923F2">
              <w:rPr>
                <w:rFonts w:eastAsia="Arial" w:cs="Arial"/>
                <w:szCs w:val="18"/>
              </w:rPr>
              <w:t>.</w:t>
            </w:r>
          </w:p>
        </w:tc>
      </w:tr>
      <w:tr w:rsidR="1BB2BC2A" w14:paraId="255B53AB" w14:textId="77777777" w:rsidTr="0CD04958">
        <w:trPr>
          <w:cnfStyle w:val="000000100000" w:firstRow="0" w:lastRow="0" w:firstColumn="0" w:lastColumn="0" w:oddVBand="0" w:evenVBand="0" w:oddHBand="1" w:evenHBand="0" w:firstRowFirstColumn="0" w:firstRowLastColumn="0" w:lastRowFirstColumn="0" w:lastRowLastColumn="0"/>
        </w:trPr>
        <w:tc>
          <w:tcPr>
            <w:tcW w:w="4563" w:type="dxa"/>
          </w:tcPr>
          <w:p w14:paraId="6E0F2D6F" w14:textId="77777777" w:rsidR="4F2DF27C" w:rsidRDefault="4F2DF27C">
            <w:r>
              <w:t xml:space="preserve">Naam organisatie  </w:t>
            </w:r>
          </w:p>
          <w:p w14:paraId="574EE0DA" w14:textId="77777777" w:rsidR="4F2DF27C" w:rsidRDefault="4F2DF27C">
            <w:r>
              <w:t>Naam contactpersoon</w:t>
            </w:r>
          </w:p>
        </w:tc>
        <w:tc>
          <w:tcPr>
            <w:tcW w:w="5189" w:type="dxa"/>
          </w:tcPr>
          <w:p w14:paraId="0814E9D5" w14:textId="77777777" w:rsidR="1BB2BC2A" w:rsidRDefault="1BB2BC2A"/>
        </w:tc>
      </w:tr>
      <w:tr w:rsidR="1BB2BC2A" w14:paraId="475FC1A9" w14:textId="77777777" w:rsidTr="0CD04958">
        <w:trPr>
          <w:cnfStyle w:val="000000010000" w:firstRow="0" w:lastRow="0" w:firstColumn="0" w:lastColumn="0" w:oddVBand="0" w:evenVBand="0" w:oddHBand="0" w:evenHBand="1" w:firstRowFirstColumn="0" w:firstRowLastColumn="0" w:lastRowFirstColumn="0" w:lastRowLastColumn="0"/>
        </w:trPr>
        <w:tc>
          <w:tcPr>
            <w:tcW w:w="4563" w:type="dxa"/>
          </w:tcPr>
          <w:p w14:paraId="3BA57EF1" w14:textId="77777777" w:rsidR="4F2DF27C" w:rsidRDefault="4F2DF27C">
            <w:r>
              <w:t xml:space="preserve">Telefoonnummer contactpersoon </w:t>
            </w:r>
          </w:p>
        </w:tc>
        <w:tc>
          <w:tcPr>
            <w:tcW w:w="5189" w:type="dxa"/>
          </w:tcPr>
          <w:p w14:paraId="5703C9C0" w14:textId="77777777" w:rsidR="1BB2BC2A" w:rsidRDefault="1BB2BC2A"/>
        </w:tc>
      </w:tr>
      <w:tr w:rsidR="1BB2BC2A" w14:paraId="2FBFF939" w14:textId="77777777" w:rsidTr="0CD04958">
        <w:trPr>
          <w:cnfStyle w:val="000000100000" w:firstRow="0" w:lastRow="0" w:firstColumn="0" w:lastColumn="0" w:oddVBand="0" w:evenVBand="0" w:oddHBand="1" w:evenHBand="0" w:firstRowFirstColumn="0" w:firstRowLastColumn="0" w:lastRowFirstColumn="0" w:lastRowLastColumn="0"/>
        </w:trPr>
        <w:tc>
          <w:tcPr>
            <w:tcW w:w="4563" w:type="dxa"/>
          </w:tcPr>
          <w:p w14:paraId="3F955459" w14:textId="77777777" w:rsidR="4F2DF27C" w:rsidRDefault="4F2DF27C">
            <w:r>
              <w:t>Periode uitvoering</w:t>
            </w:r>
          </w:p>
        </w:tc>
        <w:tc>
          <w:tcPr>
            <w:tcW w:w="5189" w:type="dxa"/>
          </w:tcPr>
          <w:p w14:paraId="5ED1C002" w14:textId="77777777" w:rsidR="1BB2BC2A" w:rsidRDefault="1BB2BC2A"/>
        </w:tc>
      </w:tr>
      <w:tr w:rsidR="1BB2BC2A" w14:paraId="3BCB0712" w14:textId="77777777" w:rsidTr="0CD04958">
        <w:trPr>
          <w:cnfStyle w:val="000000010000" w:firstRow="0" w:lastRow="0" w:firstColumn="0" w:lastColumn="0" w:oddVBand="0" w:evenVBand="0" w:oddHBand="0" w:evenHBand="1" w:firstRowFirstColumn="0" w:firstRowLastColumn="0" w:lastRowFirstColumn="0" w:lastRowLastColumn="0"/>
        </w:trPr>
        <w:tc>
          <w:tcPr>
            <w:tcW w:w="4563" w:type="dxa"/>
          </w:tcPr>
          <w:p w14:paraId="72C8DA25" w14:textId="77777777" w:rsidR="4F2DF27C" w:rsidRDefault="4F2DF27C" w:rsidP="1D1EDFC9">
            <w:r>
              <w:t>Uitgebreide omschrijving van de aard en omvang van de verleende diensten/produ</w:t>
            </w:r>
            <w:r w:rsidR="3FCE15B2">
              <w:t>c</w:t>
            </w:r>
            <w:r>
              <w:t xml:space="preserve">ten/werken. </w:t>
            </w:r>
            <w:r w:rsidR="006A35DE">
              <w:t>Een verdeling van functionarissen binnen het project uitgedrukt in procenten.</w:t>
            </w:r>
          </w:p>
        </w:tc>
        <w:tc>
          <w:tcPr>
            <w:tcW w:w="5189" w:type="dxa"/>
          </w:tcPr>
          <w:p w14:paraId="1E65A080" w14:textId="77777777" w:rsidR="1BB2BC2A" w:rsidRDefault="1BB2BC2A"/>
        </w:tc>
      </w:tr>
      <w:tr w:rsidR="1BB2BC2A" w14:paraId="5402E358" w14:textId="77777777" w:rsidTr="0CD04958">
        <w:trPr>
          <w:cnfStyle w:val="000000100000" w:firstRow="0" w:lastRow="0" w:firstColumn="0" w:lastColumn="0" w:oddVBand="0" w:evenVBand="0" w:oddHBand="1" w:evenHBand="0" w:firstRowFirstColumn="0" w:firstRowLastColumn="0" w:lastRowFirstColumn="0" w:lastRowLastColumn="0"/>
        </w:trPr>
        <w:tc>
          <w:tcPr>
            <w:tcW w:w="4563" w:type="dxa"/>
          </w:tcPr>
          <w:p w14:paraId="76DB1CB2" w14:textId="77777777" w:rsidR="4F2DF27C" w:rsidRDefault="4F2DF27C">
            <w:r>
              <w:t>Opdrachtsom:</w:t>
            </w:r>
          </w:p>
        </w:tc>
        <w:tc>
          <w:tcPr>
            <w:tcW w:w="5189" w:type="dxa"/>
          </w:tcPr>
          <w:p w14:paraId="4EE8CCBA" w14:textId="77777777" w:rsidR="1BB2BC2A" w:rsidRDefault="1BB2BC2A"/>
        </w:tc>
      </w:tr>
    </w:tbl>
    <w:p w14:paraId="5AAC68B4" w14:textId="77777777" w:rsidR="00C923F2" w:rsidRDefault="00C923F2" w:rsidP="00C923F2"/>
    <w:tbl>
      <w:tblPr>
        <w:tblStyle w:val="Tabelstijlarcering"/>
        <w:tblW w:w="0" w:type="auto"/>
        <w:tblLook w:val="0420" w:firstRow="1" w:lastRow="0" w:firstColumn="0" w:lastColumn="0" w:noHBand="0" w:noVBand="1"/>
      </w:tblPr>
      <w:tblGrid>
        <w:gridCol w:w="4563"/>
        <w:gridCol w:w="5189"/>
      </w:tblGrid>
      <w:tr w:rsidR="00C923F2" w14:paraId="0B7BAE14" w14:textId="77777777" w:rsidTr="006669D4">
        <w:trPr>
          <w:cnfStyle w:val="100000000000" w:firstRow="1" w:lastRow="0" w:firstColumn="0" w:lastColumn="0" w:oddVBand="0" w:evenVBand="0" w:oddHBand="0" w:evenHBand="0" w:firstRowFirstColumn="0" w:firstRowLastColumn="0" w:lastRowFirstColumn="0" w:lastRowLastColumn="0"/>
        </w:trPr>
        <w:tc>
          <w:tcPr>
            <w:tcW w:w="4563" w:type="dxa"/>
          </w:tcPr>
          <w:p w14:paraId="23399AA2" w14:textId="3C993F56" w:rsidR="00C923F2" w:rsidRDefault="00C923F2" w:rsidP="006669D4">
            <w:r>
              <w:lastRenderedPageBreak/>
              <w:t>Kerncompetentie 10</w:t>
            </w:r>
            <w:r>
              <w:t>b</w:t>
            </w:r>
          </w:p>
        </w:tc>
        <w:tc>
          <w:tcPr>
            <w:tcW w:w="5189" w:type="dxa"/>
          </w:tcPr>
          <w:p w14:paraId="73EDF923" w14:textId="0D7D75F9" w:rsidR="00C923F2" w:rsidRDefault="00C923F2" w:rsidP="006669D4">
            <w:r w:rsidRPr="1BB2BC2A">
              <w:rPr>
                <w:rFonts w:eastAsia="Arial" w:cs="Arial"/>
                <w:szCs w:val="18"/>
              </w:rPr>
              <w:t xml:space="preserve">Ervaring met het uitvoeren van omgevingsmanagement in civiele projecten (grond-, weg- en waterbouw) in een </w:t>
            </w:r>
            <w:proofErr w:type="spellStart"/>
            <w:r w:rsidRPr="1BB2BC2A">
              <w:rPr>
                <w:rFonts w:eastAsia="Arial" w:cs="Arial"/>
                <w:szCs w:val="18"/>
              </w:rPr>
              <w:t>buitenstedelijke</w:t>
            </w:r>
            <w:proofErr w:type="spellEnd"/>
            <w:r w:rsidRPr="1BB2BC2A">
              <w:rPr>
                <w:rFonts w:eastAsia="Arial" w:cs="Arial"/>
                <w:szCs w:val="18"/>
              </w:rPr>
              <w:t xml:space="preserve"> omgeving</w:t>
            </w:r>
            <w:r>
              <w:rPr>
                <w:rFonts w:eastAsia="Arial" w:cs="Arial"/>
                <w:szCs w:val="18"/>
              </w:rPr>
              <w:t>.</w:t>
            </w:r>
          </w:p>
        </w:tc>
      </w:tr>
      <w:tr w:rsidR="00C923F2" w14:paraId="3EE06FFA" w14:textId="77777777" w:rsidTr="006669D4">
        <w:trPr>
          <w:cnfStyle w:val="000000100000" w:firstRow="0" w:lastRow="0" w:firstColumn="0" w:lastColumn="0" w:oddVBand="0" w:evenVBand="0" w:oddHBand="1" w:evenHBand="0" w:firstRowFirstColumn="0" w:firstRowLastColumn="0" w:lastRowFirstColumn="0" w:lastRowLastColumn="0"/>
        </w:trPr>
        <w:tc>
          <w:tcPr>
            <w:tcW w:w="4563" w:type="dxa"/>
          </w:tcPr>
          <w:p w14:paraId="22D1DA35" w14:textId="77777777" w:rsidR="00C923F2" w:rsidRDefault="00C923F2" w:rsidP="006669D4">
            <w:r>
              <w:t xml:space="preserve">Naam organisatie  </w:t>
            </w:r>
          </w:p>
          <w:p w14:paraId="67ACEBC8" w14:textId="77777777" w:rsidR="00C923F2" w:rsidRDefault="00C923F2" w:rsidP="006669D4">
            <w:r>
              <w:t>Naam contactpersoon</w:t>
            </w:r>
          </w:p>
        </w:tc>
        <w:tc>
          <w:tcPr>
            <w:tcW w:w="5189" w:type="dxa"/>
          </w:tcPr>
          <w:p w14:paraId="6FDE5143" w14:textId="77777777" w:rsidR="00C923F2" w:rsidRDefault="00C923F2" w:rsidP="006669D4"/>
        </w:tc>
      </w:tr>
      <w:tr w:rsidR="00C923F2" w14:paraId="08F6589F" w14:textId="77777777" w:rsidTr="006669D4">
        <w:trPr>
          <w:cnfStyle w:val="000000010000" w:firstRow="0" w:lastRow="0" w:firstColumn="0" w:lastColumn="0" w:oddVBand="0" w:evenVBand="0" w:oddHBand="0" w:evenHBand="1" w:firstRowFirstColumn="0" w:firstRowLastColumn="0" w:lastRowFirstColumn="0" w:lastRowLastColumn="0"/>
        </w:trPr>
        <w:tc>
          <w:tcPr>
            <w:tcW w:w="4563" w:type="dxa"/>
          </w:tcPr>
          <w:p w14:paraId="43348E61" w14:textId="77777777" w:rsidR="00C923F2" w:rsidRDefault="00C923F2" w:rsidP="006669D4">
            <w:r>
              <w:t xml:space="preserve">Telefoonnummer contactpersoon </w:t>
            </w:r>
          </w:p>
        </w:tc>
        <w:tc>
          <w:tcPr>
            <w:tcW w:w="5189" w:type="dxa"/>
          </w:tcPr>
          <w:p w14:paraId="524700CB" w14:textId="77777777" w:rsidR="00C923F2" w:rsidRDefault="00C923F2" w:rsidP="006669D4"/>
        </w:tc>
      </w:tr>
      <w:tr w:rsidR="00C923F2" w14:paraId="11B35B1C" w14:textId="77777777" w:rsidTr="006669D4">
        <w:trPr>
          <w:cnfStyle w:val="000000100000" w:firstRow="0" w:lastRow="0" w:firstColumn="0" w:lastColumn="0" w:oddVBand="0" w:evenVBand="0" w:oddHBand="1" w:evenHBand="0" w:firstRowFirstColumn="0" w:firstRowLastColumn="0" w:lastRowFirstColumn="0" w:lastRowLastColumn="0"/>
        </w:trPr>
        <w:tc>
          <w:tcPr>
            <w:tcW w:w="4563" w:type="dxa"/>
          </w:tcPr>
          <w:p w14:paraId="6DB27C50" w14:textId="77777777" w:rsidR="00C923F2" w:rsidRDefault="00C923F2" w:rsidP="006669D4">
            <w:r>
              <w:t>Periode uitvoering</w:t>
            </w:r>
          </w:p>
        </w:tc>
        <w:tc>
          <w:tcPr>
            <w:tcW w:w="5189" w:type="dxa"/>
          </w:tcPr>
          <w:p w14:paraId="7357FDDF" w14:textId="77777777" w:rsidR="00C923F2" w:rsidRDefault="00C923F2" w:rsidP="006669D4"/>
        </w:tc>
      </w:tr>
      <w:tr w:rsidR="00C923F2" w14:paraId="63811538" w14:textId="77777777" w:rsidTr="006669D4">
        <w:trPr>
          <w:cnfStyle w:val="000000010000" w:firstRow="0" w:lastRow="0" w:firstColumn="0" w:lastColumn="0" w:oddVBand="0" w:evenVBand="0" w:oddHBand="0" w:evenHBand="1" w:firstRowFirstColumn="0" w:firstRowLastColumn="0" w:lastRowFirstColumn="0" w:lastRowLastColumn="0"/>
        </w:trPr>
        <w:tc>
          <w:tcPr>
            <w:tcW w:w="4563" w:type="dxa"/>
          </w:tcPr>
          <w:p w14:paraId="28BB07D5" w14:textId="77777777" w:rsidR="00C923F2" w:rsidRDefault="00C923F2" w:rsidP="006669D4">
            <w:r>
              <w:t>Uitgebreide omschrijving van de aard en omvang van de verleende diensten/producten/werken. Een verdeling van functionarissen binnen het project uitgedrukt in procenten.</w:t>
            </w:r>
          </w:p>
        </w:tc>
        <w:tc>
          <w:tcPr>
            <w:tcW w:w="5189" w:type="dxa"/>
          </w:tcPr>
          <w:p w14:paraId="2A2834DF" w14:textId="77777777" w:rsidR="00C923F2" w:rsidRDefault="00C923F2" w:rsidP="006669D4"/>
        </w:tc>
      </w:tr>
      <w:tr w:rsidR="00C923F2" w14:paraId="333142BC" w14:textId="77777777" w:rsidTr="006669D4">
        <w:trPr>
          <w:cnfStyle w:val="000000100000" w:firstRow="0" w:lastRow="0" w:firstColumn="0" w:lastColumn="0" w:oddVBand="0" w:evenVBand="0" w:oddHBand="1" w:evenHBand="0" w:firstRowFirstColumn="0" w:firstRowLastColumn="0" w:lastRowFirstColumn="0" w:lastRowLastColumn="0"/>
        </w:trPr>
        <w:tc>
          <w:tcPr>
            <w:tcW w:w="4563" w:type="dxa"/>
          </w:tcPr>
          <w:p w14:paraId="6A17E6C0" w14:textId="77777777" w:rsidR="00C923F2" w:rsidRDefault="00C923F2" w:rsidP="006669D4">
            <w:r>
              <w:t>Opdrachtsom:</w:t>
            </w:r>
          </w:p>
        </w:tc>
        <w:tc>
          <w:tcPr>
            <w:tcW w:w="5189" w:type="dxa"/>
          </w:tcPr>
          <w:p w14:paraId="31FC32AF" w14:textId="77777777" w:rsidR="00C923F2" w:rsidRDefault="00C923F2" w:rsidP="006669D4"/>
        </w:tc>
      </w:tr>
    </w:tbl>
    <w:p w14:paraId="03D9F400" w14:textId="77777777" w:rsidR="00C923F2" w:rsidRDefault="00C923F2" w:rsidP="00C923F2"/>
    <w:p w14:paraId="5B726556" w14:textId="77777777" w:rsidR="00C923F2" w:rsidRDefault="00C923F2" w:rsidP="00C923F2"/>
    <w:tbl>
      <w:tblPr>
        <w:tblStyle w:val="Tabelstijlarcering"/>
        <w:tblW w:w="0" w:type="auto"/>
        <w:tblLook w:val="0420" w:firstRow="1" w:lastRow="0" w:firstColumn="0" w:lastColumn="0" w:noHBand="0" w:noVBand="1"/>
      </w:tblPr>
      <w:tblGrid>
        <w:gridCol w:w="4563"/>
        <w:gridCol w:w="5189"/>
      </w:tblGrid>
      <w:tr w:rsidR="00C923F2" w14:paraId="2774367F" w14:textId="77777777" w:rsidTr="006669D4">
        <w:trPr>
          <w:cnfStyle w:val="100000000000" w:firstRow="1" w:lastRow="0" w:firstColumn="0" w:lastColumn="0" w:oddVBand="0" w:evenVBand="0" w:oddHBand="0" w:evenHBand="0" w:firstRowFirstColumn="0" w:firstRowLastColumn="0" w:lastRowFirstColumn="0" w:lastRowLastColumn="0"/>
        </w:trPr>
        <w:tc>
          <w:tcPr>
            <w:tcW w:w="4563" w:type="dxa"/>
          </w:tcPr>
          <w:p w14:paraId="4EA67D11" w14:textId="77777777" w:rsidR="00C923F2" w:rsidRDefault="00C923F2" w:rsidP="006669D4">
            <w:r>
              <w:t>Kerncompetentie 11</w:t>
            </w:r>
          </w:p>
        </w:tc>
        <w:tc>
          <w:tcPr>
            <w:tcW w:w="5189" w:type="dxa"/>
          </w:tcPr>
          <w:p w14:paraId="6418D36F" w14:textId="49FFD20D" w:rsidR="00C923F2" w:rsidRDefault="00C923F2" w:rsidP="006669D4">
            <w:r w:rsidRPr="1D1EDFC9">
              <w:rPr>
                <w:rFonts w:eastAsia="Arial" w:cs="Arial"/>
              </w:rPr>
              <w:t xml:space="preserve">Opdracht voor civieltechnische adviesdiensten en ingenieurswerken bestaande uit een </w:t>
            </w:r>
            <w:proofErr w:type="spellStart"/>
            <w:r w:rsidRPr="1D1EDFC9">
              <w:rPr>
                <w:rFonts w:eastAsia="Arial" w:cs="Arial"/>
              </w:rPr>
              <w:t>kunstwerk+constructies</w:t>
            </w:r>
            <w:proofErr w:type="spellEnd"/>
            <w:r w:rsidRPr="1D1EDFC9">
              <w:rPr>
                <w:rFonts w:eastAsia="Arial" w:cs="Arial"/>
              </w:rPr>
              <w:t>.</w:t>
            </w:r>
          </w:p>
        </w:tc>
      </w:tr>
      <w:tr w:rsidR="00C923F2" w14:paraId="28A3F731" w14:textId="77777777" w:rsidTr="006669D4">
        <w:trPr>
          <w:cnfStyle w:val="000000100000" w:firstRow="0" w:lastRow="0" w:firstColumn="0" w:lastColumn="0" w:oddVBand="0" w:evenVBand="0" w:oddHBand="1" w:evenHBand="0" w:firstRowFirstColumn="0" w:firstRowLastColumn="0" w:lastRowFirstColumn="0" w:lastRowLastColumn="0"/>
        </w:trPr>
        <w:tc>
          <w:tcPr>
            <w:tcW w:w="4563" w:type="dxa"/>
          </w:tcPr>
          <w:p w14:paraId="305B7291" w14:textId="77777777" w:rsidR="00C923F2" w:rsidRDefault="00C923F2" w:rsidP="006669D4">
            <w:r>
              <w:t>Naam organisatie</w:t>
            </w:r>
          </w:p>
          <w:p w14:paraId="3F46E2A4" w14:textId="77777777" w:rsidR="00C923F2" w:rsidRDefault="00C923F2" w:rsidP="006669D4">
            <w:r>
              <w:t>Naam contactpersoon</w:t>
            </w:r>
          </w:p>
        </w:tc>
        <w:tc>
          <w:tcPr>
            <w:tcW w:w="5189" w:type="dxa"/>
          </w:tcPr>
          <w:p w14:paraId="1D718FBD" w14:textId="77777777" w:rsidR="00C923F2" w:rsidRDefault="00C923F2" w:rsidP="006669D4"/>
        </w:tc>
      </w:tr>
      <w:tr w:rsidR="00C923F2" w14:paraId="621D4C03" w14:textId="77777777" w:rsidTr="006669D4">
        <w:trPr>
          <w:cnfStyle w:val="000000010000" w:firstRow="0" w:lastRow="0" w:firstColumn="0" w:lastColumn="0" w:oddVBand="0" w:evenVBand="0" w:oddHBand="0" w:evenHBand="1" w:firstRowFirstColumn="0" w:firstRowLastColumn="0" w:lastRowFirstColumn="0" w:lastRowLastColumn="0"/>
        </w:trPr>
        <w:tc>
          <w:tcPr>
            <w:tcW w:w="4563" w:type="dxa"/>
          </w:tcPr>
          <w:p w14:paraId="354EC8C0" w14:textId="77777777" w:rsidR="00C923F2" w:rsidRDefault="00C923F2" w:rsidP="006669D4">
            <w:r>
              <w:t xml:space="preserve">Telefoonnummer contactpersoon </w:t>
            </w:r>
          </w:p>
        </w:tc>
        <w:tc>
          <w:tcPr>
            <w:tcW w:w="5189" w:type="dxa"/>
          </w:tcPr>
          <w:p w14:paraId="2A783F33" w14:textId="77777777" w:rsidR="00C923F2" w:rsidRDefault="00C923F2" w:rsidP="006669D4"/>
        </w:tc>
      </w:tr>
      <w:tr w:rsidR="00C923F2" w14:paraId="315648A6" w14:textId="77777777" w:rsidTr="006669D4">
        <w:trPr>
          <w:cnfStyle w:val="000000100000" w:firstRow="0" w:lastRow="0" w:firstColumn="0" w:lastColumn="0" w:oddVBand="0" w:evenVBand="0" w:oddHBand="1" w:evenHBand="0" w:firstRowFirstColumn="0" w:firstRowLastColumn="0" w:lastRowFirstColumn="0" w:lastRowLastColumn="0"/>
        </w:trPr>
        <w:tc>
          <w:tcPr>
            <w:tcW w:w="4563" w:type="dxa"/>
          </w:tcPr>
          <w:p w14:paraId="18F9E9AE" w14:textId="77777777" w:rsidR="00C923F2" w:rsidRDefault="00C923F2" w:rsidP="006669D4">
            <w:r>
              <w:t>Periode uitvoering</w:t>
            </w:r>
          </w:p>
        </w:tc>
        <w:tc>
          <w:tcPr>
            <w:tcW w:w="5189" w:type="dxa"/>
          </w:tcPr>
          <w:p w14:paraId="468682D7" w14:textId="77777777" w:rsidR="00C923F2" w:rsidRDefault="00C923F2" w:rsidP="006669D4"/>
        </w:tc>
      </w:tr>
      <w:tr w:rsidR="00C923F2" w14:paraId="1789FE68" w14:textId="77777777" w:rsidTr="006669D4">
        <w:trPr>
          <w:cnfStyle w:val="000000010000" w:firstRow="0" w:lastRow="0" w:firstColumn="0" w:lastColumn="0" w:oddVBand="0" w:evenVBand="0" w:oddHBand="0" w:evenHBand="1" w:firstRowFirstColumn="0" w:firstRowLastColumn="0" w:lastRowFirstColumn="0" w:lastRowLastColumn="0"/>
        </w:trPr>
        <w:tc>
          <w:tcPr>
            <w:tcW w:w="4563" w:type="dxa"/>
          </w:tcPr>
          <w:p w14:paraId="562DDA46" w14:textId="77777777" w:rsidR="00C923F2" w:rsidRDefault="00C923F2" w:rsidP="006669D4">
            <w:r>
              <w:t>Uitgebreide omschrijving van de aard en omvang van de verleende diensten/producten/werken. Een verdeling van functionarissen binnen het project uitgedrukt in procenten.</w:t>
            </w:r>
          </w:p>
        </w:tc>
        <w:tc>
          <w:tcPr>
            <w:tcW w:w="5189" w:type="dxa"/>
          </w:tcPr>
          <w:p w14:paraId="381BA4B1" w14:textId="77777777" w:rsidR="00C923F2" w:rsidRDefault="00C923F2" w:rsidP="006669D4"/>
        </w:tc>
      </w:tr>
      <w:tr w:rsidR="00C923F2" w14:paraId="401E0C15" w14:textId="77777777" w:rsidTr="006669D4">
        <w:trPr>
          <w:cnfStyle w:val="000000100000" w:firstRow="0" w:lastRow="0" w:firstColumn="0" w:lastColumn="0" w:oddVBand="0" w:evenVBand="0" w:oddHBand="1" w:evenHBand="0" w:firstRowFirstColumn="0" w:firstRowLastColumn="0" w:lastRowFirstColumn="0" w:lastRowLastColumn="0"/>
        </w:trPr>
        <w:tc>
          <w:tcPr>
            <w:tcW w:w="4563" w:type="dxa"/>
          </w:tcPr>
          <w:p w14:paraId="23F1A909" w14:textId="77777777" w:rsidR="00C923F2" w:rsidRDefault="00C923F2" w:rsidP="006669D4">
            <w:r>
              <w:t>Opdrachtsom:</w:t>
            </w:r>
          </w:p>
        </w:tc>
        <w:tc>
          <w:tcPr>
            <w:tcW w:w="5189" w:type="dxa"/>
          </w:tcPr>
          <w:p w14:paraId="08EE7C2A" w14:textId="77777777" w:rsidR="00C923F2" w:rsidRDefault="00C923F2" w:rsidP="006669D4"/>
        </w:tc>
      </w:tr>
    </w:tbl>
    <w:p w14:paraId="5BC25DA4" w14:textId="77777777" w:rsidR="00C923F2" w:rsidRDefault="00C923F2" w:rsidP="00C923F2"/>
    <w:p w14:paraId="4A8F3884" w14:textId="77777777" w:rsidR="00C923F2" w:rsidRDefault="00C923F2" w:rsidP="00C923F2"/>
    <w:p w14:paraId="7377F4EB" w14:textId="77777777" w:rsidR="00C923F2" w:rsidRDefault="00C923F2" w:rsidP="00C923F2"/>
    <w:p w14:paraId="5BFBDAD3" w14:textId="77777777" w:rsidR="00C923F2" w:rsidRDefault="00C923F2" w:rsidP="00C923F2"/>
    <w:tbl>
      <w:tblPr>
        <w:tblStyle w:val="Tabelstijlarcering"/>
        <w:tblW w:w="0" w:type="auto"/>
        <w:tblLook w:val="0420" w:firstRow="1" w:lastRow="0" w:firstColumn="0" w:lastColumn="0" w:noHBand="0" w:noVBand="1"/>
      </w:tblPr>
      <w:tblGrid>
        <w:gridCol w:w="4558"/>
        <w:gridCol w:w="5194"/>
      </w:tblGrid>
      <w:tr w:rsidR="00C923F2" w14:paraId="1117A556" w14:textId="77777777" w:rsidTr="006669D4">
        <w:trPr>
          <w:cnfStyle w:val="100000000000" w:firstRow="1" w:lastRow="0" w:firstColumn="0" w:lastColumn="0" w:oddVBand="0" w:evenVBand="0" w:oddHBand="0" w:evenHBand="0" w:firstRowFirstColumn="0" w:firstRowLastColumn="0" w:lastRowFirstColumn="0" w:lastRowLastColumn="0"/>
        </w:trPr>
        <w:tc>
          <w:tcPr>
            <w:tcW w:w="4607" w:type="dxa"/>
          </w:tcPr>
          <w:p w14:paraId="6806A971" w14:textId="77777777" w:rsidR="00C923F2" w:rsidRPr="00CF603C" w:rsidRDefault="00C923F2" w:rsidP="006669D4">
            <w:r w:rsidRPr="00CF603C">
              <w:t>Naam Inschrijver:</w:t>
            </w:r>
          </w:p>
        </w:tc>
        <w:tc>
          <w:tcPr>
            <w:tcW w:w="5259" w:type="dxa"/>
          </w:tcPr>
          <w:p w14:paraId="629F3741" w14:textId="77777777" w:rsidR="00C923F2" w:rsidRPr="008F0B8D" w:rsidRDefault="00C923F2" w:rsidP="006669D4"/>
        </w:tc>
      </w:tr>
      <w:tr w:rsidR="00C923F2" w14:paraId="7AC8AAF6" w14:textId="77777777" w:rsidTr="006669D4">
        <w:trPr>
          <w:cnfStyle w:val="000000100000" w:firstRow="0" w:lastRow="0" w:firstColumn="0" w:lastColumn="0" w:oddVBand="0" w:evenVBand="0" w:oddHBand="1" w:evenHBand="0" w:firstRowFirstColumn="0" w:firstRowLastColumn="0" w:lastRowFirstColumn="0" w:lastRowLastColumn="0"/>
        </w:trPr>
        <w:tc>
          <w:tcPr>
            <w:tcW w:w="4607" w:type="dxa"/>
          </w:tcPr>
          <w:p w14:paraId="532E9D39" w14:textId="77777777" w:rsidR="00C923F2" w:rsidRPr="00D74B77" w:rsidRDefault="00C923F2" w:rsidP="006669D4">
            <w:r w:rsidRPr="00D74B77">
              <w:t xml:space="preserve">Naam </w:t>
            </w:r>
            <w:r>
              <w:t>rechtsgeldig vertegenwoordiger:</w:t>
            </w:r>
          </w:p>
        </w:tc>
        <w:tc>
          <w:tcPr>
            <w:tcW w:w="5259" w:type="dxa"/>
          </w:tcPr>
          <w:p w14:paraId="3E526A66" w14:textId="77777777" w:rsidR="00C923F2" w:rsidRDefault="00C923F2" w:rsidP="006669D4">
            <w:pPr>
              <w:spacing w:line="240" w:lineRule="auto"/>
              <w:rPr>
                <w:rFonts w:cs="Arial"/>
                <w:sz w:val="20"/>
                <w:szCs w:val="20"/>
              </w:rPr>
            </w:pPr>
          </w:p>
        </w:tc>
      </w:tr>
      <w:tr w:rsidR="00C923F2" w14:paraId="2CD29C72" w14:textId="77777777" w:rsidTr="006669D4">
        <w:trPr>
          <w:cnfStyle w:val="000000010000" w:firstRow="0" w:lastRow="0" w:firstColumn="0" w:lastColumn="0" w:oddVBand="0" w:evenVBand="0" w:oddHBand="0" w:evenHBand="1" w:firstRowFirstColumn="0" w:firstRowLastColumn="0" w:lastRowFirstColumn="0" w:lastRowLastColumn="0"/>
        </w:trPr>
        <w:tc>
          <w:tcPr>
            <w:tcW w:w="4607" w:type="dxa"/>
          </w:tcPr>
          <w:p w14:paraId="7F538C62" w14:textId="77777777" w:rsidR="00C923F2" w:rsidRPr="00D74B77" w:rsidRDefault="00C923F2" w:rsidP="006669D4">
            <w:r w:rsidRPr="00D74B77">
              <w:t xml:space="preserve">Functie </w:t>
            </w:r>
            <w:r>
              <w:t>rechtsgeldig vertegenwoordiger:</w:t>
            </w:r>
          </w:p>
        </w:tc>
        <w:tc>
          <w:tcPr>
            <w:tcW w:w="5259" w:type="dxa"/>
          </w:tcPr>
          <w:p w14:paraId="433D96E5" w14:textId="77777777" w:rsidR="00C923F2" w:rsidRDefault="00C923F2" w:rsidP="006669D4"/>
        </w:tc>
      </w:tr>
      <w:tr w:rsidR="00C923F2" w14:paraId="51DC26B1" w14:textId="77777777" w:rsidTr="006669D4">
        <w:trPr>
          <w:cnfStyle w:val="000000100000" w:firstRow="0" w:lastRow="0" w:firstColumn="0" w:lastColumn="0" w:oddVBand="0" w:evenVBand="0" w:oddHBand="1" w:evenHBand="0" w:firstRowFirstColumn="0" w:firstRowLastColumn="0" w:lastRowFirstColumn="0" w:lastRowLastColumn="0"/>
        </w:trPr>
        <w:tc>
          <w:tcPr>
            <w:tcW w:w="4607" w:type="dxa"/>
          </w:tcPr>
          <w:p w14:paraId="26C87F4F" w14:textId="77777777" w:rsidR="00C923F2" w:rsidRPr="00D74B77" w:rsidRDefault="00C923F2" w:rsidP="006669D4">
            <w:r w:rsidRPr="00D74B77">
              <w:t xml:space="preserve">Ondertekening </w:t>
            </w:r>
            <w:r>
              <w:t>rechtsgeldig vertegenwoordiger:</w:t>
            </w:r>
          </w:p>
        </w:tc>
        <w:tc>
          <w:tcPr>
            <w:tcW w:w="5259" w:type="dxa"/>
          </w:tcPr>
          <w:p w14:paraId="74C8AE85" w14:textId="77777777" w:rsidR="00C923F2" w:rsidRDefault="00C923F2" w:rsidP="006669D4">
            <w:pPr>
              <w:spacing w:line="240" w:lineRule="auto"/>
              <w:rPr>
                <w:rFonts w:cs="Arial"/>
                <w:sz w:val="20"/>
                <w:szCs w:val="20"/>
              </w:rPr>
            </w:pPr>
          </w:p>
        </w:tc>
      </w:tr>
      <w:tr w:rsidR="00C923F2" w14:paraId="2145F015" w14:textId="77777777" w:rsidTr="006669D4">
        <w:trPr>
          <w:cnfStyle w:val="000000010000" w:firstRow="0" w:lastRow="0" w:firstColumn="0" w:lastColumn="0" w:oddVBand="0" w:evenVBand="0" w:oddHBand="0" w:evenHBand="1" w:firstRowFirstColumn="0" w:firstRowLastColumn="0" w:lastRowFirstColumn="0" w:lastRowLastColumn="0"/>
        </w:trPr>
        <w:tc>
          <w:tcPr>
            <w:tcW w:w="4607" w:type="dxa"/>
          </w:tcPr>
          <w:p w14:paraId="05C5303E" w14:textId="77777777" w:rsidR="00C923F2" w:rsidRPr="00D74B77" w:rsidRDefault="00C923F2" w:rsidP="006669D4">
            <w:r>
              <w:t>Datum:</w:t>
            </w:r>
          </w:p>
        </w:tc>
        <w:tc>
          <w:tcPr>
            <w:tcW w:w="5259" w:type="dxa"/>
          </w:tcPr>
          <w:p w14:paraId="78D86920" w14:textId="77777777" w:rsidR="00C923F2" w:rsidRDefault="00C923F2" w:rsidP="006669D4"/>
        </w:tc>
      </w:tr>
    </w:tbl>
    <w:p w14:paraId="1318080F" w14:textId="77777777" w:rsidR="00C923F2" w:rsidRDefault="00C923F2" w:rsidP="00C923F2"/>
    <w:p w14:paraId="1BF9E44B" w14:textId="77777777" w:rsidR="00C923F2" w:rsidRDefault="00C923F2" w:rsidP="00C923F2">
      <w:r w:rsidRPr="005A351C">
        <w:br w:type="page"/>
      </w:r>
    </w:p>
    <w:p w14:paraId="7109D1DF" w14:textId="77777777" w:rsidR="000059DB" w:rsidRPr="00793AFF" w:rsidRDefault="4F2DF27C" w:rsidP="1BB2BC2A">
      <w:pPr>
        <w:pStyle w:val="Bijlage"/>
      </w:pPr>
      <w:bookmarkStart w:id="9" w:name="_Toc3986812"/>
      <w:bookmarkStart w:id="10" w:name="_Toc112922729"/>
      <w:bookmarkStart w:id="11" w:name="_Toc133120730"/>
      <w:bookmarkStart w:id="12" w:name="_Toc133129668"/>
      <w:bookmarkStart w:id="13" w:name="_Toc133134014"/>
      <w:bookmarkStart w:id="14" w:name="_Toc134848890"/>
      <w:bookmarkEnd w:id="2"/>
      <w:bookmarkEnd w:id="3"/>
      <w:bookmarkEnd w:id="4"/>
      <w:bookmarkEnd w:id="5"/>
      <w:bookmarkEnd w:id="6"/>
      <w:bookmarkEnd w:id="7"/>
      <w:bookmarkEnd w:id="8"/>
      <w:r>
        <w:lastRenderedPageBreak/>
        <w:t>Bijlage 4</w:t>
      </w:r>
      <w:r w:rsidR="27259D2A">
        <w:t xml:space="preserve"> - </w:t>
      </w:r>
      <w:r>
        <w:t>Programma van Eisen</w:t>
      </w:r>
      <w:bookmarkEnd w:id="9"/>
      <w:bookmarkEnd w:id="10"/>
    </w:p>
    <w:p w14:paraId="20C541E3" w14:textId="77777777" w:rsidR="00841D68" w:rsidRDefault="006A35DE" w:rsidP="00C21338">
      <w:r>
        <w:t xml:space="preserve">Inschrijver wordt verzocht deze Bijlage </w:t>
      </w:r>
      <w:r w:rsidRPr="00B03808">
        <w:t xml:space="preserve">volledig in </w:t>
      </w:r>
      <w:r>
        <w:t xml:space="preserve">te vullen </w:t>
      </w:r>
      <w:r w:rsidRPr="00B03808">
        <w:t xml:space="preserve">en als </w:t>
      </w:r>
      <w:r>
        <w:t>Bijlage</w:t>
      </w:r>
      <w:r w:rsidRPr="00B03808">
        <w:t xml:space="preserve"> bij</w:t>
      </w:r>
      <w:r>
        <w:t xml:space="preserve"> te voegen.</w:t>
      </w:r>
    </w:p>
    <w:p w14:paraId="4A7D6E44" w14:textId="77777777" w:rsidR="00841D68" w:rsidRDefault="00841D68" w:rsidP="00841D68"/>
    <w:p w14:paraId="48FC0783" w14:textId="77777777" w:rsidR="00841D68" w:rsidRPr="00FB586C" w:rsidRDefault="006A35DE" w:rsidP="00841D68">
      <w:r>
        <w:t xml:space="preserve">Inschrijver </w:t>
      </w:r>
      <w:r w:rsidRPr="00FB586C">
        <w:t xml:space="preserve">wordt verzocht van alle in de </w:t>
      </w:r>
      <w:r>
        <w:rPr>
          <w:bCs/>
        </w:rPr>
        <w:t>Bijlage</w:t>
      </w:r>
      <w:r w:rsidRPr="00FB586C">
        <w:rPr>
          <w:bCs/>
        </w:rPr>
        <w:t xml:space="preserve"> </w:t>
      </w:r>
      <w:r>
        <w:t>genoemde Eisen</w:t>
      </w:r>
      <w:r w:rsidRPr="00FB586C">
        <w:t xml:space="preserve"> te verklaren of </w:t>
      </w:r>
      <w:r>
        <w:t xml:space="preserve">Inschrijver </w:t>
      </w:r>
      <w:r w:rsidRPr="00FB586C">
        <w:t>deze voorschriften accepteert en conform de procedure handelt / he</w:t>
      </w:r>
      <w:r>
        <w:t>eft gehandeld</w:t>
      </w:r>
      <w:r w:rsidRPr="009C7566">
        <w:t xml:space="preserve">. </w:t>
      </w:r>
      <w:r>
        <w:t xml:space="preserve">Inschrijver </w:t>
      </w:r>
      <w:r w:rsidRPr="009C7566">
        <w:t>dient</w:t>
      </w:r>
      <w:r>
        <w:t>, indien</w:t>
      </w:r>
      <w:r w:rsidRPr="009C7566">
        <w:t xml:space="preserve"> </w:t>
      </w:r>
      <w:r>
        <w:t xml:space="preserve">Inschrijver </w:t>
      </w:r>
      <w:r w:rsidRPr="009C7566">
        <w:t>de Eisen</w:t>
      </w:r>
      <w:r w:rsidRPr="00FB586C">
        <w:t xml:space="preserve"> accepteert, in de tabellen in de daarvoor bestemde kolom een </w:t>
      </w:r>
      <w:r w:rsidRPr="00FB586C">
        <w:rPr>
          <w:b/>
          <w:bCs/>
        </w:rPr>
        <w:t>‘</w:t>
      </w:r>
      <w:r w:rsidRPr="00FB586C">
        <w:rPr>
          <w:b/>
          <w:bCs/>
          <w:i/>
          <w:iCs/>
        </w:rPr>
        <w:t>ja</w:t>
      </w:r>
      <w:r w:rsidRPr="00FB586C">
        <w:rPr>
          <w:b/>
          <w:bCs/>
        </w:rPr>
        <w:t>’</w:t>
      </w:r>
      <w:r w:rsidRPr="00FB586C">
        <w:t xml:space="preserve"> te plaatsen, een </w:t>
      </w:r>
      <w:r w:rsidRPr="00FB586C">
        <w:rPr>
          <w:b/>
        </w:rPr>
        <w:t>‘</w:t>
      </w:r>
      <w:r w:rsidRPr="00FB586C">
        <w:rPr>
          <w:b/>
          <w:i/>
        </w:rPr>
        <w:t>nee</w:t>
      </w:r>
      <w:r w:rsidRPr="00FB586C">
        <w:rPr>
          <w:b/>
        </w:rPr>
        <w:t>’</w:t>
      </w:r>
      <w:r w:rsidRPr="00FB586C">
        <w:t xml:space="preserve"> leidt tot uitsluiting.</w:t>
      </w:r>
    </w:p>
    <w:p w14:paraId="07B8FA25" w14:textId="77777777" w:rsidR="00841D68" w:rsidRDefault="00841D68" w:rsidP="00841D68"/>
    <w:p w14:paraId="5E6110D7" w14:textId="77777777" w:rsidR="00841D68" w:rsidRDefault="006A35DE" w:rsidP="00841D68">
      <w:r>
        <w:t xml:space="preserve">Inschrijver </w:t>
      </w:r>
      <w:r w:rsidRPr="00FB586C">
        <w:t xml:space="preserve">dient zich aan onderstaande voorschriften te houden. Afwijkingen van hetgeen is voorgeschreven worden niet </w:t>
      </w:r>
      <w:r w:rsidRPr="000905DF">
        <w:t xml:space="preserve">geaccepteerd en leiden tot ongeldigheid en/of het niet (verder) in behandeling nemen van de </w:t>
      </w:r>
      <w:r>
        <w:t>Inschrijving</w:t>
      </w:r>
      <w:r w:rsidRPr="000905DF">
        <w:t>.</w:t>
      </w:r>
    </w:p>
    <w:p w14:paraId="4CCFF92C" w14:textId="77777777" w:rsidR="0042159B" w:rsidRDefault="0042159B" w:rsidP="00841D68"/>
    <w:p w14:paraId="6196EA7E" w14:textId="77777777" w:rsidR="009F50B1" w:rsidRPr="009F50B1" w:rsidRDefault="009F50B1" w:rsidP="009F50B1">
      <w:pPr>
        <w:rPr>
          <w:b/>
        </w:rPr>
      </w:pPr>
      <w:r w:rsidRPr="009F50B1">
        <w:rPr>
          <w:b/>
        </w:rPr>
        <w:t xml:space="preserve">Commerciële eisen </w:t>
      </w:r>
    </w:p>
    <w:p w14:paraId="75AED7FC" w14:textId="77777777" w:rsidR="009F50B1" w:rsidRPr="009F50B1" w:rsidRDefault="009F50B1" w:rsidP="009F50B1">
      <w:pPr>
        <w:rPr>
          <w:b/>
        </w:rPr>
      </w:pPr>
      <w:r w:rsidRPr="009F50B1">
        <w:rPr>
          <w:b/>
        </w:rPr>
        <w:t xml:space="preserve"> </w:t>
      </w:r>
    </w:p>
    <w:tbl>
      <w:tblPr>
        <w:tblStyle w:val="Tabelstijlarcering"/>
        <w:tblW w:w="9856" w:type="dxa"/>
        <w:tblLayout w:type="fixed"/>
        <w:tblLook w:val="00A0" w:firstRow="1" w:lastRow="0" w:firstColumn="1" w:lastColumn="0" w:noHBand="0" w:noVBand="0"/>
      </w:tblPr>
      <w:tblGrid>
        <w:gridCol w:w="675"/>
        <w:gridCol w:w="7972"/>
        <w:gridCol w:w="1209"/>
      </w:tblGrid>
      <w:tr w:rsidR="009F50B1" w:rsidRPr="009F50B1" w14:paraId="361C3C8B" w14:textId="77777777" w:rsidTr="1BB2BC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4FA0D42F" w14:textId="77777777" w:rsidR="009F50B1" w:rsidRPr="009F50B1" w:rsidRDefault="009F50B1" w:rsidP="009F50B1">
            <w:r w:rsidRPr="009F50B1">
              <w:t>Nr.</w:t>
            </w:r>
          </w:p>
        </w:tc>
        <w:tc>
          <w:tcPr>
            <w:tcW w:w="7972" w:type="dxa"/>
          </w:tcPr>
          <w:p w14:paraId="67F8EFCE" w14:textId="77777777" w:rsidR="009F50B1" w:rsidRPr="009F50B1" w:rsidRDefault="009F50B1" w:rsidP="009F50B1">
            <w:pPr>
              <w:tabs>
                <w:tab w:val="left" w:pos="-567"/>
              </w:tabs>
              <w:spacing w:line="240" w:lineRule="auto"/>
              <w:cnfStyle w:val="100000000000" w:firstRow="1" w:lastRow="0" w:firstColumn="0" w:lastColumn="0" w:oddVBand="0" w:evenVBand="0" w:oddHBand="0" w:evenHBand="0" w:firstRowFirstColumn="0" w:firstRowLastColumn="0" w:lastRowFirstColumn="0" w:lastRowLastColumn="0"/>
              <w:rPr>
                <w:rFonts w:cs="Arial"/>
                <w:bCs/>
                <w:color w:val="FFFFFF"/>
                <w:sz w:val="20"/>
                <w:szCs w:val="20"/>
              </w:rPr>
            </w:pPr>
          </w:p>
        </w:tc>
        <w:tc>
          <w:tcPr>
            <w:tcW w:w="1209" w:type="dxa"/>
          </w:tcPr>
          <w:p w14:paraId="54149EC8" w14:textId="77777777" w:rsidR="009F50B1" w:rsidRPr="009F50B1" w:rsidRDefault="009F50B1" w:rsidP="009F50B1">
            <w:pPr>
              <w:cnfStyle w:val="100000000000" w:firstRow="1" w:lastRow="0" w:firstColumn="0" w:lastColumn="0" w:oddVBand="0" w:evenVBand="0" w:oddHBand="0" w:evenHBand="0" w:firstRowFirstColumn="0" w:firstRowLastColumn="0" w:lastRowFirstColumn="0" w:lastRowLastColumn="0"/>
            </w:pPr>
            <w:r w:rsidRPr="009F50B1">
              <w:t>Ja / Nee</w:t>
            </w:r>
          </w:p>
        </w:tc>
      </w:tr>
      <w:tr w:rsidR="009F50B1" w:rsidRPr="009F50B1" w14:paraId="4569D52E" w14:textId="77777777" w:rsidTr="1BB2BC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744B6AD2" w14:textId="77777777" w:rsidR="009F50B1" w:rsidRPr="009F50B1" w:rsidRDefault="009F50B1" w:rsidP="007E7029">
            <w:pPr>
              <w:numPr>
                <w:ilvl w:val="0"/>
                <w:numId w:val="5"/>
              </w:numPr>
              <w:tabs>
                <w:tab w:val="left" w:pos="-567"/>
              </w:tabs>
              <w:spacing w:line="240" w:lineRule="auto"/>
              <w:rPr>
                <w:rFonts w:cs="Arial"/>
                <w:sz w:val="20"/>
                <w:szCs w:val="20"/>
              </w:rPr>
            </w:pPr>
          </w:p>
        </w:tc>
        <w:tc>
          <w:tcPr>
            <w:tcW w:w="7972" w:type="dxa"/>
          </w:tcPr>
          <w:p w14:paraId="0C4E01B0" w14:textId="77777777" w:rsidR="009F50B1" w:rsidRPr="009F50B1" w:rsidRDefault="009F50B1" w:rsidP="009F50B1">
            <w:pPr>
              <w:cnfStyle w:val="000000100000" w:firstRow="0" w:lastRow="0" w:firstColumn="0" w:lastColumn="0" w:oddVBand="0" w:evenVBand="0" w:oddHBand="1" w:evenHBand="0" w:firstRowFirstColumn="0" w:firstRowLastColumn="0" w:lastRowFirstColumn="0" w:lastRowLastColumn="0"/>
            </w:pPr>
            <w:r w:rsidRPr="009F50B1">
              <w:t>Opdrachtnemer gaat akkoord met een betalingstermijn van 30 dagen na factuurdatum van een geldige/juiste factuur .</w:t>
            </w:r>
          </w:p>
        </w:tc>
        <w:tc>
          <w:tcPr>
            <w:tcW w:w="1209" w:type="dxa"/>
          </w:tcPr>
          <w:p w14:paraId="27A3791B" w14:textId="77777777" w:rsidR="009F50B1" w:rsidRPr="009F50B1" w:rsidRDefault="009F50B1" w:rsidP="009F50B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9F50B1" w:rsidRPr="009F50B1" w14:paraId="369B3049" w14:textId="77777777" w:rsidTr="1BB2BC2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08240D6C" w14:textId="77777777" w:rsidR="009F50B1" w:rsidRPr="009F50B1" w:rsidRDefault="009F50B1" w:rsidP="007E7029">
            <w:pPr>
              <w:numPr>
                <w:ilvl w:val="0"/>
                <w:numId w:val="5"/>
              </w:numPr>
              <w:tabs>
                <w:tab w:val="left" w:pos="-567"/>
              </w:tabs>
              <w:spacing w:line="240" w:lineRule="auto"/>
              <w:rPr>
                <w:rFonts w:cs="Arial"/>
                <w:sz w:val="20"/>
                <w:szCs w:val="20"/>
              </w:rPr>
            </w:pPr>
          </w:p>
        </w:tc>
        <w:tc>
          <w:tcPr>
            <w:tcW w:w="7972" w:type="dxa"/>
          </w:tcPr>
          <w:p w14:paraId="6A239530" w14:textId="77777777" w:rsidR="009F50B1" w:rsidRPr="009F50B1" w:rsidRDefault="009F50B1" w:rsidP="009F50B1">
            <w:pPr>
              <w:cnfStyle w:val="000000010000" w:firstRow="0" w:lastRow="0" w:firstColumn="0" w:lastColumn="0" w:oddVBand="0" w:evenVBand="0" w:oddHBand="0" w:evenHBand="1" w:firstRowFirstColumn="0" w:firstRowLastColumn="0" w:lastRowFirstColumn="0" w:lastRowLastColumn="0"/>
              <w:rPr>
                <w:color w:val="1F497D"/>
              </w:rPr>
            </w:pPr>
            <w:r w:rsidRPr="009F50B1">
              <w:t xml:space="preserve">Opdrachtnemer factureert digitaal door facturen éénmalig in </w:t>
            </w:r>
            <w:proofErr w:type="spellStart"/>
            <w:r w:rsidRPr="009F50B1">
              <w:t>PDF-formaat</w:t>
            </w:r>
            <w:proofErr w:type="spellEnd"/>
            <w:r w:rsidRPr="009F50B1">
              <w:t xml:space="preserve"> te mailen aan:</w:t>
            </w:r>
            <w:r w:rsidRPr="009F50B1">
              <w:rPr>
                <w:color w:val="1F497D"/>
              </w:rPr>
              <w:t xml:space="preserve"> </w:t>
            </w:r>
            <w:hyperlink r:id="rId11" w:history="1">
              <w:r w:rsidRPr="009F50B1">
                <w:rPr>
                  <w:color w:val="00A14B"/>
                  <w:u w:val="single"/>
                </w:rPr>
                <w:t>facturen@gemeentewestland.nl</w:t>
              </w:r>
            </w:hyperlink>
            <w:r w:rsidRPr="009F50B1">
              <w:rPr>
                <w:color w:val="1F497D"/>
              </w:rPr>
              <w:t xml:space="preserve">. </w:t>
            </w:r>
          </w:p>
        </w:tc>
        <w:tc>
          <w:tcPr>
            <w:tcW w:w="1209" w:type="dxa"/>
          </w:tcPr>
          <w:p w14:paraId="721F520A" w14:textId="77777777" w:rsidR="009F50B1" w:rsidRPr="009F50B1" w:rsidRDefault="009F50B1" w:rsidP="009F50B1">
            <w:pPr>
              <w:tabs>
                <w:tab w:val="left" w:pos="-567"/>
                <w:tab w:val="left" w:pos="397"/>
              </w:tabs>
              <w:spacing w:line="240" w:lineRule="auto"/>
              <w:ind w:left="57"/>
              <w:cnfStyle w:val="000000010000" w:firstRow="0" w:lastRow="0" w:firstColumn="0" w:lastColumn="0" w:oddVBand="0" w:evenVBand="0" w:oddHBand="0" w:evenHBand="1" w:firstRowFirstColumn="0" w:firstRowLastColumn="0" w:lastRowFirstColumn="0" w:lastRowLastColumn="0"/>
              <w:rPr>
                <w:rFonts w:cs="Arial"/>
                <w:sz w:val="20"/>
                <w:szCs w:val="20"/>
              </w:rPr>
            </w:pPr>
          </w:p>
        </w:tc>
      </w:tr>
      <w:tr w:rsidR="009F50B1" w:rsidRPr="009F50B1" w14:paraId="26A26853" w14:textId="77777777" w:rsidTr="1BB2BC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7A9834A9" w14:textId="77777777" w:rsidR="009F50B1" w:rsidRPr="009F50B1" w:rsidRDefault="009F50B1" w:rsidP="007E7029">
            <w:pPr>
              <w:numPr>
                <w:ilvl w:val="0"/>
                <w:numId w:val="5"/>
              </w:numPr>
              <w:tabs>
                <w:tab w:val="left" w:pos="-567"/>
              </w:tabs>
              <w:spacing w:line="240" w:lineRule="auto"/>
              <w:rPr>
                <w:rFonts w:cs="Arial"/>
                <w:sz w:val="20"/>
                <w:szCs w:val="20"/>
              </w:rPr>
            </w:pPr>
          </w:p>
        </w:tc>
        <w:tc>
          <w:tcPr>
            <w:tcW w:w="7972" w:type="dxa"/>
          </w:tcPr>
          <w:p w14:paraId="3C2936EC" w14:textId="77777777" w:rsidR="009F50B1" w:rsidRPr="009F50B1" w:rsidRDefault="009F50B1" w:rsidP="009F50B1">
            <w:pPr>
              <w:cnfStyle w:val="000000100000" w:firstRow="0" w:lastRow="0" w:firstColumn="0" w:lastColumn="0" w:oddVBand="0" w:evenVBand="0" w:oddHBand="1" w:evenHBand="0" w:firstRowFirstColumn="0" w:firstRowLastColumn="0" w:lastRowFirstColumn="0" w:lastRowLastColumn="0"/>
            </w:pPr>
            <w:r w:rsidRPr="009F50B1">
              <w:t>Opdrachtnemer vermeldt op de factuur minimaal:</w:t>
            </w:r>
          </w:p>
          <w:p w14:paraId="142CDB92" w14:textId="77777777" w:rsidR="009F50B1" w:rsidRPr="009F50B1" w:rsidRDefault="009F50B1" w:rsidP="007E7029">
            <w:pPr>
              <w:numPr>
                <w:ilvl w:val="0"/>
                <w:numId w:val="49"/>
              </w:numPr>
              <w:tabs>
                <w:tab w:val="clear" w:pos="357"/>
              </w:tabs>
              <w:contextualSpacing/>
              <w:cnfStyle w:val="000000100000" w:firstRow="0" w:lastRow="0" w:firstColumn="0" w:lastColumn="0" w:oddVBand="0" w:evenVBand="0" w:oddHBand="1" w:evenHBand="0" w:firstRowFirstColumn="0" w:firstRowLastColumn="0" w:lastRowFirstColumn="0" w:lastRowLastColumn="0"/>
            </w:pPr>
            <w:r w:rsidRPr="009F50B1">
              <w:t xml:space="preserve">een door de gemeente aan te geven </w:t>
            </w:r>
            <w:proofErr w:type="spellStart"/>
            <w:r w:rsidRPr="009F50B1">
              <w:t>vakteam</w:t>
            </w:r>
            <w:proofErr w:type="spellEnd"/>
            <w:r w:rsidRPr="009F50B1">
              <w:t xml:space="preserve"> c.q. </w:t>
            </w:r>
            <w:r w:rsidR="00234070">
              <w:t>cluster</w:t>
            </w:r>
          </w:p>
          <w:p w14:paraId="17F02FBB" w14:textId="77777777" w:rsidR="009F50B1" w:rsidRPr="009F50B1" w:rsidRDefault="009F50B1" w:rsidP="007E7029">
            <w:pPr>
              <w:numPr>
                <w:ilvl w:val="0"/>
                <w:numId w:val="49"/>
              </w:numPr>
              <w:tabs>
                <w:tab w:val="clear" w:pos="357"/>
              </w:tabs>
              <w:contextualSpacing/>
              <w:cnfStyle w:val="000000100000" w:firstRow="0" w:lastRow="0" w:firstColumn="0" w:lastColumn="0" w:oddVBand="0" w:evenVBand="0" w:oddHBand="1" w:evenHBand="0" w:firstRowFirstColumn="0" w:firstRowLastColumn="0" w:lastRowFirstColumn="0" w:lastRowLastColumn="0"/>
            </w:pPr>
            <w:r w:rsidRPr="009F50B1">
              <w:t>een door de Gemeente aan te geven projectnummer en projectomschrijving</w:t>
            </w:r>
          </w:p>
          <w:p w14:paraId="7463DB8B" w14:textId="77777777" w:rsidR="009F50B1" w:rsidRPr="009F50B1" w:rsidRDefault="009F50B1" w:rsidP="007E7029">
            <w:pPr>
              <w:numPr>
                <w:ilvl w:val="0"/>
                <w:numId w:val="49"/>
              </w:numPr>
              <w:tabs>
                <w:tab w:val="clear" w:pos="357"/>
              </w:tabs>
              <w:contextualSpacing/>
              <w:cnfStyle w:val="000000100000" w:firstRow="0" w:lastRow="0" w:firstColumn="0" w:lastColumn="0" w:oddVBand="0" w:evenVBand="0" w:oddHBand="1" w:evenHBand="0" w:firstRowFirstColumn="0" w:firstRowLastColumn="0" w:lastRowFirstColumn="0" w:lastRowLastColumn="0"/>
            </w:pPr>
            <w:r w:rsidRPr="009F50B1">
              <w:t xml:space="preserve">een door de Gemeente aan te geven verplichtingennummer. Indien het verplichtingennummer ontbreekt, vindt geen betaling plaats en zal de factuur worden geretourneerd. </w:t>
            </w:r>
          </w:p>
          <w:p w14:paraId="35EA4FB2" w14:textId="3B007045" w:rsidR="009F50B1" w:rsidRPr="009F50B1" w:rsidRDefault="009F50B1" w:rsidP="007E7029">
            <w:pPr>
              <w:numPr>
                <w:ilvl w:val="0"/>
                <w:numId w:val="49"/>
              </w:numPr>
              <w:tabs>
                <w:tab w:val="clear" w:pos="357"/>
              </w:tabs>
              <w:contextualSpacing/>
              <w:cnfStyle w:val="000000100000" w:firstRow="0" w:lastRow="0" w:firstColumn="0" w:lastColumn="0" w:oddVBand="0" w:evenVBand="0" w:oddHBand="1" w:evenHBand="0" w:firstRowFirstColumn="0" w:firstRowLastColumn="0" w:lastRowFirstColumn="0" w:lastRowLastColumn="0"/>
            </w:pPr>
            <w:r w:rsidRPr="009F50B1">
              <w:t>het aantal uren geleverde dienstverlening, alsmede het type dienstverlening</w:t>
            </w:r>
          </w:p>
          <w:p w14:paraId="79001E3A" w14:textId="77777777" w:rsidR="009F50B1" w:rsidRPr="009F50B1" w:rsidRDefault="009F50B1" w:rsidP="007E7029">
            <w:pPr>
              <w:numPr>
                <w:ilvl w:val="0"/>
                <w:numId w:val="49"/>
              </w:numPr>
              <w:tabs>
                <w:tab w:val="clear" w:pos="357"/>
              </w:tabs>
              <w:contextualSpacing/>
              <w:cnfStyle w:val="000000100000" w:firstRow="0" w:lastRow="0" w:firstColumn="0" w:lastColumn="0" w:oddVBand="0" w:evenVBand="0" w:oddHBand="1" w:evenHBand="0" w:firstRowFirstColumn="0" w:firstRowLastColumn="0" w:lastRowFirstColumn="0" w:lastRowLastColumn="0"/>
            </w:pPr>
            <w:r w:rsidRPr="009F50B1">
              <w:t>specificatie en onderbouwing factuurbedrag</w:t>
            </w:r>
          </w:p>
          <w:p w14:paraId="14948A9D" w14:textId="77777777" w:rsidR="009F50B1" w:rsidRPr="009F50B1" w:rsidRDefault="009F50B1" w:rsidP="007E7029">
            <w:pPr>
              <w:numPr>
                <w:ilvl w:val="0"/>
                <w:numId w:val="49"/>
              </w:numPr>
              <w:tabs>
                <w:tab w:val="clear" w:pos="357"/>
              </w:tabs>
              <w:contextualSpacing/>
              <w:cnfStyle w:val="000000100000" w:firstRow="0" w:lastRow="0" w:firstColumn="0" w:lastColumn="0" w:oddVBand="0" w:evenVBand="0" w:oddHBand="1" w:evenHBand="0" w:firstRowFirstColumn="0" w:firstRowLastColumn="0" w:lastRowFirstColumn="0" w:lastRowLastColumn="0"/>
            </w:pPr>
            <w:r w:rsidRPr="009F50B1">
              <w:t>de datum van geleverde dienstverlening</w:t>
            </w:r>
          </w:p>
          <w:p w14:paraId="2196601C" w14:textId="77777777" w:rsidR="009F50B1" w:rsidRPr="009F50B1" w:rsidRDefault="009F50B1" w:rsidP="007E7029">
            <w:pPr>
              <w:numPr>
                <w:ilvl w:val="0"/>
                <w:numId w:val="49"/>
              </w:numPr>
              <w:tabs>
                <w:tab w:val="clear" w:pos="357"/>
              </w:tabs>
              <w:contextualSpacing/>
              <w:cnfStyle w:val="000000100000" w:firstRow="0" w:lastRow="0" w:firstColumn="0" w:lastColumn="0" w:oddVBand="0" w:evenVBand="0" w:oddHBand="1" w:evenHBand="0" w:firstRowFirstColumn="0" w:firstRowLastColumn="0" w:lastRowFirstColumn="0" w:lastRowLastColumn="0"/>
            </w:pPr>
            <w:r w:rsidRPr="009F50B1">
              <w:t xml:space="preserve">het </w:t>
            </w:r>
            <w:proofErr w:type="spellStart"/>
            <w:r w:rsidRPr="009F50B1">
              <w:t>BTW-bedrag</w:t>
            </w:r>
            <w:proofErr w:type="spellEnd"/>
          </w:p>
          <w:p w14:paraId="20F1D90E" w14:textId="77777777" w:rsidR="009F50B1" w:rsidRPr="009F50B1" w:rsidRDefault="009F50B1" w:rsidP="007E7029">
            <w:pPr>
              <w:numPr>
                <w:ilvl w:val="0"/>
                <w:numId w:val="49"/>
              </w:numPr>
              <w:tabs>
                <w:tab w:val="clear" w:pos="357"/>
              </w:tabs>
              <w:contextualSpacing/>
              <w:cnfStyle w:val="000000100000" w:firstRow="0" w:lastRow="0" w:firstColumn="0" w:lastColumn="0" w:oddVBand="0" w:evenVBand="0" w:oddHBand="1" w:evenHBand="0" w:firstRowFirstColumn="0" w:firstRowLastColumn="0" w:lastRowFirstColumn="0" w:lastRowLastColumn="0"/>
            </w:pPr>
            <w:proofErr w:type="spellStart"/>
            <w:r w:rsidRPr="009F50B1">
              <w:t>BTW-nummer</w:t>
            </w:r>
            <w:proofErr w:type="spellEnd"/>
            <w:r w:rsidRPr="009F50B1">
              <w:t xml:space="preserve"> van Opdrachtnemer</w:t>
            </w:r>
          </w:p>
          <w:p w14:paraId="7920C17A" w14:textId="77777777" w:rsidR="009F50B1" w:rsidRPr="009F50B1" w:rsidRDefault="009F50B1" w:rsidP="007E7029">
            <w:pPr>
              <w:numPr>
                <w:ilvl w:val="0"/>
                <w:numId w:val="49"/>
              </w:numPr>
              <w:tabs>
                <w:tab w:val="clear" w:pos="357"/>
              </w:tabs>
              <w:contextualSpacing/>
              <w:cnfStyle w:val="000000100000" w:firstRow="0" w:lastRow="0" w:firstColumn="0" w:lastColumn="0" w:oddVBand="0" w:evenVBand="0" w:oddHBand="1" w:evenHBand="0" w:firstRowFirstColumn="0" w:firstRowLastColumn="0" w:lastRowFirstColumn="0" w:lastRowLastColumn="0"/>
            </w:pPr>
            <w:r w:rsidRPr="009F50B1">
              <w:t>KvK-nummer van Opdrachtnemer (indien van toepassing)</w:t>
            </w:r>
          </w:p>
          <w:p w14:paraId="78AB6BE3" w14:textId="77777777" w:rsidR="009F50B1" w:rsidRPr="009F50B1" w:rsidRDefault="009F50B1" w:rsidP="007E7029">
            <w:pPr>
              <w:numPr>
                <w:ilvl w:val="0"/>
                <w:numId w:val="49"/>
              </w:numPr>
              <w:contextualSpacing/>
              <w:cnfStyle w:val="000000100000" w:firstRow="0" w:lastRow="0" w:firstColumn="0" w:lastColumn="0" w:oddVBand="0" w:evenVBand="0" w:oddHBand="1" w:evenHBand="0" w:firstRowFirstColumn="0" w:firstRowLastColumn="0" w:lastRowFirstColumn="0" w:lastRowLastColumn="0"/>
            </w:pPr>
            <w:r w:rsidRPr="009F50B1">
              <w:t xml:space="preserve">Bankrekeningnummer van Opdrachtnemer </w:t>
            </w:r>
          </w:p>
          <w:p w14:paraId="6356EC5B" w14:textId="77777777" w:rsidR="009F50B1" w:rsidRPr="009F50B1" w:rsidRDefault="009F50B1" w:rsidP="009F50B1">
            <w:pPr>
              <w:cnfStyle w:val="000000100000" w:firstRow="0" w:lastRow="0" w:firstColumn="0" w:lastColumn="0" w:oddVBand="0" w:evenVBand="0" w:oddHBand="1" w:evenHBand="0" w:firstRowFirstColumn="0" w:firstRowLastColumn="0" w:lastRowFirstColumn="0" w:lastRowLastColumn="0"/>
            </w:pPr>
            <w:r w:rsidRPr="009F50B1">
              <w:t>Indien deze kenmerken ontbreken vindt geen betaling plaats en zal de factuur worden geretourneerd.</w:t>
            </w:r>
          </w:p>
        </w:tc>
        <w:tc>
          <w:tcPr>
            <w:tcW w:w="1209" w:type="dxa"/>
          </w:tcPr>
          <w:p w14:paraId="18B659DE" w14:textId="77777777" w:rsidR="009F50B1" w:rsidRPr="009F50B1" w:rsidRDefault="009F50B1" w:rsidP="009F50B1">
            <w:pPr>
              <w:tabs>
                <w:tab w:val="left" w:pos="-567"/>
                <w:tab w:val="left" w:pos="397"/>
              </w:tabs>
              <w:spacing w:line="240" w:lineRule="auto"/>
              <w:ind w:left="57"/>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9F50B1" w:rsidRPr="009F50B1" w14:paraId="11EE88C5" w14:textId="77777777" w:rsidTr="1BB2BC2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3F89075A" w14:textId="77777777" w:rsidR="009F50B1" w:rsidRPr="009F50B1" w:rsidRDefault="009F50B1" w:rsidP="007E7029">
            <w:pPr>
              <w:numPr>
                <w:ilvl w:val="0"/>
                <w:numId w:val="5"/>
              </w:numPr>
              <w:tabs>
                <w:tab w:val="left" w:pos="-567"/>
              </w:tabs>
              <w:spacing w:line="240" w:lineRule="auto"/>
              <w:rPr>
                <w:rFonts w:cs="Arial"/>
                <w:sz w:val="20"/>
                <w:szCs w:val="20"/>
              </w:rPr>
            </w:pPr>
          </w:p>
        </w:tc>
        <w:tc>
          <w:tcPr>
            <w:tcW w:w="7972" w:type="dxa"/>
          </w:tcPr>
          <w:p w14:paraId="06EBE150" w14:textId="77777777" w:rsidR="009F50B1" w:rsidRPr="009F50B1" w:rsidRDefault="7243BC1B" w:rsidP="009F50B1">
            <w:pPr>
              <w:cnfStyle w:val="000000010000" w:firstRow="0" w:lastRow="0" w:firstColumn="0" w:lastColumn="0" w:oddVBand="0" w:evenVBand="0" w:oddHBand="0" w:evenHBand="1" w:firstRowFirstColumn="0" w:firstRowLastColumn="0" w:lastRowFirstColumn="0" w:lastRowLastColumn="0"/>
            </w:pPr>
            <w:r>
              <w:t xml:space="preserve">Opdrachtnemer factureert maandelijks </w:t>
            </w:r>
            <w:r w:rsidRPr="00234070">
              <w:t xml:space="preserve">achteraf per afzonderlijk </w:t>
            </w:r>
            <w:r w:rsidR="00234070" w:rsidRPr="00234070">
              <w:t>project</w:t>
            </w:r>
            <w:r>
              <w:t>.</w:t>
            </w:r>
          </w:p>
        </w:tc>
        <w:tc>
          <w:tcPr>
            <w:tcW w:w="1209" w:type="dxa"/>
          </w:tcPr>
          <w:p w14:paraId="222F76D5" w14:textId="77777777" w:rsidR="009F50B1" w:rsidRPr="009F50B1" w:rsidRDefault="009F50B1" w:rsidP="009F50B1">
            <w:pPr>
              <w:tabs>
                <w:tab w:val="left" w:pos="-567"/>
                <w:tab w:val="left" w:pos="397"/>
              </w:tabs>
              <w:spacing w:line="240" w:lineRule="auto"/>
              <w:ind w:left="57"/>
              <w:cnfStyle w:val="000000010000" w:firstRow="0" w:lastRow="0" w:firstColumn="0" w:lastColumn="0" w:oddVBand="0" w:evenVBand="0" w:oddHBand="0" w:evenHBand="1" w:firstRowFirstColumn="0" w:firstRowLastColumn="0" w:lastRowFirstColumn="0" w:lastRowLastColumn="0"/>
              <w:rPr>
                <w:rFonts w:cs="Arial"/>
                <w:sz w:val="20"/>
                <w:szCs w:val="20"/>
              </w:rPr>
            </w:pPr>
          </w:p>
        </w:tc>
      </w:tr>
      <w:tr w:rsidR="009F50B1" w:rsidRPr="009F50B1" w14:paraId="670A1E29" w14:textId="77777777" w:rsidTr="1BB2BC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0701BAAC" w14:textId="77777777" w:rsidR="009F50B1" w:rsidRPr="009F50B1" w:rsidRDefault="009F50B1" w:rsidP="007E7029">
            <w:pPr>
              <w:numPr>
                <w:ilvl w:val="0"/>
                <w:numId w:val="5"/>
              </w:numPr>
              <w:tabs>
                <w:tab w:val="left" w:pos="-567"/>
              </w:tabs>
              <w:spacing w:line="240" w:lineRule="auto"/>
              <w:rPr>
                <w:rFonts w:cs="Arial"/>
                <w:sz w:val="20"/>
                <w:szCs w:val="20"/>
              </w:rPr>
            </w:pPr>
          </w:p>
        </w:tc>
        <w:tc>
          <w:tcPr>
            <w:tcW w:w="7972" w:type="dxa"/>
          </w:tcPr>
          <w:p w14:paraId="68630870" w14:textId="1B310588" w:rsidR="009F50B1" w:rsidRPr="009F50B1" w:rsidRDefault="009F50B1" w:rsidP="009F50B1">
            <w:pPr>
              <w:cnfStyle w:val="000000100000" w:firstRow="0" w:lastRow="0" w:firstColumn="0" w:lastColumn="0" w:oddVBand="0" w:evenVBand="0" w:oddHBand="1" w:evenHBand="0" w:firstRowFirstColumn="0" w:firstRowLastColumn="0" w:lastRowFirstColumn="0" w:lastRowLastColumn="0"/>
            </w:pPr>
            <w:r w:rsidRPr="009F50B1">
              <w:t>Opdrachtnemer is akkoord met het werken met een open calculatie.</w:t>
            </w:r>
          </w:p>
        </w:tc>
        <w:tc>
          <w:tcPr>
            <w:tcW w:w="1209" w:type="dxa"/>
          </w:tcPr>
          <w:p w14:paraId="3A47941E" w14:textId="77777777" w:rsidR="009F50B1" w:rsidRPr="009F50B1" w:rsidRDefault="009F50B1" w:rsidP="009F50B1">
            <w:pPr>
              <w:tabs>
                <w:tab w:val="left" w:pos="-567"/>
                <w:tab w:val="left" w:pos="397"/>
              </w:tabs>
              <w:spacing w:line="240" w:lineRule="auto"/>
              <w:ind w:left="57"/>
              <w:cnfStyle w:val="000000100000" w:firstRow="0" w:lastRow="0" w:firstColumn="0" w:lastColumn="0" w:oddVBand="0" w:evenVBand="0" w:oddHBand="1" w:evenHBand="0" w:firstRowFirstColumn="0" w:firstRowLastColumn="0" w:lastRowFirstColumn="0" w:lastRowLastColumn="0"/>
              <w:rPr>
                <w:rFonts w:cs="Arial"/>
                <w:sz w:val="20"/>
                <w:szCs w:val="20"/>
              </w:rPr>
            </w:pPr>
          </w:p>
        </w:tc>
      </w:tr>
    </w:tbl>
    <w:p w14:paraId="0A33EDE1" w14:textId="77777777" w:rsidR="009F50B1" w:rsidRPr="009F50B1" w:rsidRDefault="009F50B1" w:rsidP="009F50B1"/>
    <w:p w14:paraId="05398232" w14:textId="77777777" w:rsidR="009F50B1" w:rsidRPr="009F50B1" w:rsidRDefault="009F50B1" w:rsidP="009F50B1">
      <w:pPr>
        <w:rPr>
          <w:b/>
        </w:rPr>
      </w:pPr>
      <w:r w:rsidRPr="009F50B1">
        <w:rPr>
          <w:b/>
        </w:rPr>
        <w:t xml:space="preserve">Communicatie eisen </w:t>
      </w:r>
    </w:p>
    <w:p w14:paraId="0A446726" w14:textId="77777777" w:rsidR="009F50B1" w:rsidRPr="009F50B1" w:rsidRDefault="009F50B1" w:rsidP="009F50B1">
      <w:pPr>
        <w:rPr>
          <w:b/>
        </w:rPr>
      </w:pPr>
    </w:p>
    <w:tbl>
      <w:tblPr>
        <w:tblStyle w:val="Tabelstijlarcering"/>
        <w:tblW w:w="9870" w:type="dxa"/>
        <w:tblLayout w:type="fixed"/>
        <w:tblLook w:val="00A0" w:firstRow="1" w:lastRow="0" w:firstColumn="1" w:lastColumn="0" w:noHBand="0" w:noVBand="0"/>
      </w:tblPr>
      <w:tblGrid>
        <w:gridCol w:w="675"/>
        <w:gridCol w:w="7986"/>
        <w:gridCol w:w="1209"/>
      </w:tblGrid>
      <w:tr w:rsidR="009F50B1" w:rsidRPr="009F50B1" w14:paraId="224F9152" w14:textId="77777777" w:rsidTr="1BB2BC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7D35CC02" w14:textId="77777777" w:rsidR="009F50B1" w:rsidRPr="009F50B1" w:rsidRDefault="009F50B1" w:rsidP="009F50B1">
            <w:r w:rsidRPr="009F50B1">
              <w:t>Nr.</w:t>
            </w:r>
          </w:p>
        </w:tc>
        <w:tc>
          <w:tcPr>
            <w:tcW w:w="7986" w:type="dxa"/>
          </w:tcPr>
          <w:p w14:paraId="13E05334" w14:textId="77777777" w:rsidR="009F50B1" w:rsidRPr="009F50B1" w:rsidRDefault="009F50B1" w:rsidP="009F50B1">
            <w:pPr>
              <w:cnfStyle w:val="100000000000" w:firstRow="1" w:lastRow="0" w:firstColumn="0" w:lastColumn="0" w:oddVBand="0" w:evenVBand="0" w:oddHBand="0" w:evenHBand="0" w:firstRowFirstColumn="0" w:firstRowLastColumn="0" w:lastRowFirstColumn="0" w:lastRowLastColumn="0"/>
              <w:rPr>
                <w:bCs/>
              </w:rPr>
            </w:pPr>
          </w:p>
        </w:tc>
        <w:tc>
          <w:tcPr>
            <w:tcW w:w="1209" w:type="dxa"/>
          </w:tcPr>
          <w:p w14:paraId="1FE4A9B7" w14:textId="77777777" w:rsidR="009F50B1" w:rsidRPr="009F50B1" w:rsidRDefault="009F50B1" w:rsidP="009F50B1">
            <w:pPr>
              <w:cnfStyle w:val="100000000000" w:firstRow="1" w:lastRow="0" w:firstColumn="0" w:lastColumn="0" w:oddVBand="0" w:evenVBand="0" w:oddHBand="0" w:evenHBand="0" w:firstRowFirstColumn="0" w:firstRowLastColumn="0" w:lastRowFirstColumn="0" w:lastRowLastColumn="0"/>
            </w:pPr>
            <w:r w:rsidRPr="009F50B1">
              <w:t>Ja / Nee</w:t>
            </w:r>
          </w:p>
        </w:tc>
      </w:tr>
      <w:tr w:rsidR="009F50B1" w:rsidRPr="009F50B1" w14:paraId="78893D99" w14:textId="77777777" w:rsidTr="1BB2BC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6186C756" w14:textId="77777777" w:rsidR="009F50B1" w:rsidRPr="009F50B1" w:rsidRDefault="009F50B1" w:rsidP="007E7029">
            <w:pPr>
              <w:numPr>
                <w:ilvl w:val="0"/>
                <w:numId w:val="5"/>
              </w:numPr>
              <w:tabs>
                <w:tab w:val="left" w:pos="-567"/>
              </w:tabs>
              <w:spacing w:line="240" w:lineRule="auto"/>
              <w:rPr>
                <w:rFonts w:cs="Arial"/>
                <w:sz w:val="20"/>
                <w:szCs w:val="20"/>
              </w:rPr>
            </w:pPr>
          </w:p>
        </w:tc>
        <w:tc>
          <w:tcPr>
            <w:tcW w:w="7986" w:type="dxa"/>
          </w:tcPr>
          <w:p w14:paraId="0A9A1233" w14:textId="77777777" w:rsidR="009F50B1" w:rsidRPr="00234070" w:rsidRDefault="70CE7C4A" w:rsidP="1BB2BC2A">
            <w:pPr>
              <w:cnfStyle w:val="000000100000" w:firstRow="0" w:lastRow="0" w:firstColumn="0" w:lastColumn="0" w:oddVBand="0" w:evenVBand="0" w:oddHBand="1" w:evenHBand="0" w:firstRowFirstColumn="0" w:firstRowLastColumn="0" w:lastRowFirstColumn="0" w:lastRowLastColumn="0"/>
            </w:pPr>
            <w:r>
              <w:t>Opdrachtnemer evalueert per kwartaal met de Gemeente de gang van zaken met betrekking tot de Raamovereenkomst. Deze evaluatie vindt op een gestandaardiseerde wijze plaats, waarbij gebruik wordt gemaakt van het leveranciersbeoordelingsformulier, waarin naast het programma van eisen de onderdelen van het plan van aanpak opgenomen zijn</w:t>
            </w:r>
            <w:r w:rsidRPr="00234070">
              <w:t xml:space="preserve">. Zie Bijlage </w:t>
            </w:r>
            <w:r w:rsidR="00234070" w:rsidRPr="00234070">
              <w:t>16</w:t>
            </w:r>
            <w:r w:rsidRPr="00234070">
              <w:t xml:space="preserve"> voor het format Leveranciersbeoordelingsformulier.</w:t>
            </w:r>
          </w:p>
        </w:tc>
        <w:tc>
          <w:tcPr>
            <w:tcW w:w="1209" w:type="dxa"/>
          </w:tcPr>
          <w:p w14:paraId="53B8EDD7" w14:textId="77777777" w:rsidR="009F50B1" w:rsidRPr="009F50B1" w:rsidRDefault="009F50B1" w:rsidP="009F50B1">
            <w:pPr>
              <w:tabs>
                <w:tab w:val="left" w:pos="-567"/>
                <w:tab w:val="left" w:pos="397"/>
              </w:tabs>
              <w:spacing w:line="240" w:lineRule="auto"/>
              <w:ind w:left="57"/>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9F50B1" w:rsidRPr="009F50B1" w14:paraId="208FA10A" w14:textId="77777777" w:rsidTr="1BB2BC2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440D1762" w14:textId="77777777" w:rsidR="009F50B1" w:rsidRPr="009F50B1" w:rsidRDefault="009F50B1" w:rsidP="007E7029">
            <w:pPr>
              <w:numPr>
                <w:ilvl w:val="0"/>
                <w:numId w:val="5"/>
              </w:numPr>
              <w:tabs>
                <w:tab w:val="left" w:pos="-567"/>
              </w:tabs>
              <w:spacing w:line="240" w:lineRule="auto"/>
              <w:rPr>
                <w:rFonts w:cs="Arial"/>
                <w:sz w:val="20"/>
                <w:szCs w:val="20"/>
              </w:rPr>
            </w:pPr>
          </w:p>
        </w:tc>
        <w:tc>
          <w:tcPr>
            <w:tcW w:w="7986" w:type="dxa"/>
          </w:tcPr>
          <w:p w14:paraId="4546EDBB" w14:textId="77777777" w:rsidR="009F50B1" w:rsidRPr="009F50B1" w:rsidRDefault="009F50B1" w:rsidP="009F50B1">
            <w:pPr>
              <w:cnfStyle w:val="000000010000" w:firstRow="0" w:lastRow="0" w:firstColumn="0" w:lastColumn="0" w:oddVBand="0" w:evenVBand="0" w:oddHBand="0" w:evenHBand="1" w:firstRowFirstColumn="0" w:firstRowLastColumn="0" w:lastRowFirstColumn="0" w:lastRowLastColumn="0"/>
            </w:pPr>
            <w:r w:rsidRPr="009F50B1">
              <w:t>Opdrachtnemer dient een vaste contactpersoon (en vervanger) aan te stellen voor alle communicatie tussen de Gemeente en Opdrachtnemer. De Gemeente stelt ook een vaste contactpersoon (en vervanger) aan.</w:t>
            </w:r>
          </w:p>
        </w:tc>
        <w:tc>
          <w:tcPr>
            <w:tcW w:w="1209" w:type="dxa"/>
          </w:tcPr>
          <w:p w14:paraId="4D1B04B0" w14:textId="77777777" w:rsidR="009F50B1" w:rsidRPr="009F50B1" w:rsidRDefault="009F50B1" w:rsidP="009F50B1">
            <w:pPr>
              <w:tabs>
                <w:tab w:val="left" w:pos="-567"/>
                <w:tab w:val="left" w:pos="397"/>
              </w:tabs>
              <w:spacing w:line="240" w:lineRule="auto"/>
              <w:ind w:left="57"/>
              <w:cnfStyle w:val="000000010000" w:firstRow="0" w:lastRow="0" w:firstColumn="0" w:lastColumn="0" w:oddVBand="0" w:evenVBand="0" w:oddHBand="0" w:evenHBand="1" w:firstRowFirstColumn="0" w:firstRowLastColumn="0" w:lastRowFirstColumn="0" w:lastRowLastColumn="0"/>
              <w:rPr>
                <w:rFonts w:cs="Arial"/>
                <w:sz w:val="20"/>
                <w:szCs w:val="20"/>
              </w:rPr>
            </w:pPr>
          </w:p>
        </w:tc>
      </w:tr>
      <w:tr w:rsidR="009F50B1" w:rsidRPr="009F50B1" w14:paraId="621D3A6F" w14:textId="77777777" w:rsidTr="1BB2BC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4121D2F3" w14:textId="77777777" w:rsidR="009F50B1" w:rsidRPr="009F50B1" w:rsidRDefault="009F50B1" w:rsidP="007E7029">
            <w:pPr>
              <w:numPr>
                <w:ilvl w:val="0"/>
                <w:numId w:val="5"/>
              </w:numPr>
              <w:tabs>
                <w:tab w:val="left" w:pos="-567"/>
              </w:tabs>
              <w:spacing w:line="240" w:lineRule="auto"/>
              <w:rPr>
                <w:rFonts w:cs="Arial"/>
                <w:sz w:val="20"/>
                <w:szCs w:val="20"/>
              </w:rPr>
            </w:pPr>
          </w:p>
        </w:tc>
        <w:tc>
          <w:tcPr>
            <w:tcW w:w="7986" w:type="dxa"/>
          </w:tcPr>
          <w:p w14:paraId="49A697B5" w14:textId="77777777" w:rsidR="009F50B1" w:rsidRPr="009F50B1" w:rsidRDefault="7243BC1B" w:rsidP="1BB2BC2A">
            <w:pPr>
              <w:cnfStyle w:val="000000100000" w:firstRow="0" w:lastRow="0" w:firstColumn="0" w:lastColumn="0" w:oddVBand="0" w:evenVBand="0" w:oddHBand="1" w:evenHBand="0" w:firstRowFirstColumn="0" w:firstRowLastColumn="0" w:lastRowFirstColumn="0" w:lastRowLastColumn="0"/>
              <w:rPr>
                <w:rFonts w:eastAsia="Calibri"/>
                <w:szCs w:val="18"/>
              </w:rPr>
            </w:pPr>
            <w:r>
              <w:t>Verslaglegging van de periodieke evaluatie van de Raamovereenkomst geschiedt door de Opdrachtgever. Uiterlijk 7 werkdagen na het gevoerde overleg wordt het verslag in concept verstrekt in Word formaat aan de Opdrachtnemer. Verslaglegging van gesprekken rondom de uitvoering van de Nadere Opdrachten geschiedt door de Opdrachtnemer. Uiterlijk 7 werkdagen na het gevoerde overleg wordt het verslag in concept verstrekt in Word formaat aan de Opdrachtgever.</w:t>
            </w:r>
          </w:p>
        </w:tc>
        <w:tc>
          <w:tcPr>
            <w:tcW w:w="1209" w:type="dxa"/>
          </w:tcPr>
          <w:p w14:paraId="1716D605" w14:textId="77777777" w:rsidR="009F50B1" w:rsidRPr="009F50B1" w:rsidRDefault="009F50B1" w:rsidP="009F50B1">
            <w:pPr>
              <w:tabs>
                <w:tab w:val="left" w:pos="-567"/>
                <w:tab w:val="left" w:pos="397"/>
              </w:tabs>
              <w:spacing w:line="240" w:lineRule="auto"/>
              <w:ind w:left="57"/>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B729E6" w:rsidRPr="009F50B1" w14:paraId="78855CF1" w14:textId="77777777" w:rsidTr="1BB2BC2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16578C25" w14:textId="77777777" w:rsidR="00B729E6" w:rsidRPr="009F50B1" w:rsidRDefault="00B729E6" w:rsidP="007E7029">
            <w:pPr>
              <w:numPr>
                <w:ilvl w:val="0"/>
                <w:numId w:val="5"/>
              </w:numPr>
              <w:tabs>
                <w:tab w:val="left" w:pos="-567"/>
              </w:tabs>
              <w:spacing w:line="240" w:lineRule="auto"/>
              <w:rPr>
                <w:rFonts w:cs="Arial"/>
                <w:sz w:val="20"/>
                <w:szCs w:val="20"/>
              </w:rPr>
            </w:pPr>
          </w:p>
        </w:tc>
        <w:tc>
          <w:tcPr>
            <w:tcW w:w="7986" w:type="dxa"/>
          </w:tcPr>
          <w:p w14:paraId="37A8166C" w14:textId="77777777" w:rsidR="00B729E6" w:rsidRDefault="00B729E6" w:rsidP="1BB2BC2A">
            <w:pPr>
              <w:cnfStyle w:val="000000010000" w:firstRow="0" w:lastRow="0" w:firstColumn="0" w:lastColumn="0" w:oddVBand="0" w:evenVBand="0" w:oddHBand="0" w:evenHBand="1" w:firstRowFirstColumn="0" w:firstRowLastColumn="0" w:lastRowFirstColumn="0" w:lastRowLastColumn="0"/>
            </w:pPr>
            <w:r w:rsidRPr="45AE8B90">
              <w:rPr>
                <w:rFonts w:eastAsia="Arial" w:cs="Arial"/>
                <w:szCs w:val="18"/>
              </w:rPr>
              <w:t>Opdrachtnemer levert per kwartaal een overzicht aan met de verstrekte offertes, de geaccepteerde opdrachten en de status van lopende onderzoeken.</w:t>
            </w:r>
          </w:p>
        </w:tc>
        <w:tc>
          <w:tcPr>
            <w:tcW w:w="1209" w:type="dxa"/>
          </w:tcPr>
          <w:p w14:paraId="467102CD" w14:textId="77777777" w:rsidR="00B729E6" w:rsidRPr="009F50B1" w:rsidRDefault="00B729E6" w:rsidP="009F50B1">
            <w:pPr>
              <w:tabs>
                <w:tab w:val="left" w:pos="-567"/>
                <w:tab w:val="left" w:pos="397"/>
              </w:tabs>
              <w:spacing w:line="240" w:lineRule="auto"/>
              <w:ind w:left="57"/>
              <w:cnfStyle w:val="000000010000" w:firstRow="0" w:lastRow="0" w:firstColumn="0" w:lastColumn="0" w:oddVBand="0" w:evenVBand="0" w:oddHBand="0" w:evenHBand="1" w:firstRowFirstColumn="0" w:firstRowLastColumn="0" w:lastRowFirstColumn="0" w:lastRowLastColumn="0"/>
              <w:rPr>
                <w:rFonts w:cs="Arial"/>
                <w:sz w:val="20"/>
                <w:szCs w:val="20"/>
              </w:rPr>
            </w:pPr>
          </w:p>
        </w:tc>
      </w:tr>
    </w:tbl>
    <w:p w14:paraId="2F4B8E06" w14:textId="77777777" w:rsidR="009F50B1" w:rsidRPr="009F50B1" w:rsidRDefault="009F50B1" w:rsidP="009F50B1"/>
    <w:p w14:paraId="00945B6B" w14:textId="77777777" w:rsidR="009F50B1" w:rsidRPr="009F50B1" w:rsidRDefault="009F50B1" w:rsidP="009F50B1">
      <w:pPr>
        <w:rPr>
          <w:b/>
        </w:rPr>
      </w:pPr>
      <w:r w:rsidRPr="009F50B1">
        <w:rPr>
          <w:b/>
        </w:rPr>
        <w:t>Logistieke eisen</w:t>
      </w:r>
    </w:p>
    <w:p w14:paraId="5683C62D" w14:textId="77777777" w:rsidR="009F50B1" w:rsidRPr="009F50B1" w:rsidRDefault="009F50B1" w:rsidP="009F50B1">
      <w:pPr>
        <w:rPr>
          <w:b/>
        </w:rPr>
      </w:pPr>
    </w:p>
    <w:tbl>
      <w:tblPr>
        <w:tblStyle w:val="Tabelstijlarcering"/>
        <w:tblW w:w="9870" w:type="dxa"/>
        <w:tblLayout w:type="fixed"/>
        <w:tblLook w:val="04A0" w:firstRow="1" w:lastRow="0" w:firstColumn="1" w:lastColumn="0" w:noHBand="0" w:noVBand="1"/>
      </w:tblPr>
      <w:tblGrid>
        <w:gridCol w:w="675"/>
        <w:gridCol w:w="7986"/>
        <w:gridCol w:w="1209"/>
      </w:tblGrid>
      <w:tr w:rsidR="009F50B1" w:rsidRPr="009F50B1" w14:paraId="57195E2B" w14:textId="77777777" w:rsidTr="009F50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18568FEE" w14:textId="77777777" w:rsidR="009F50B1" w:rsidRPr="009F50B1" w:rsidRDefault="009F50B1" w:rsidP="009F50B1">
            <w:r w:rsidRPr="009F50B1">
              <w:t>Nr.</w:t>
            </w:r>
          </w:p>
        </w:tc>
        <w:tc>
          <w:tcPr>
            <w:tcW w:w="7986" w:type="dxa"/>
          </w:tcPr>
          <w:p w14:paraId="4BDC6BC3" w14:textId="77777777" w:rsidR="009F50B1" w:rsidRPr="009F50B1" w:rsidRDefault="009F50B1" w:rsidP="009F50B1">
            <w:pPr>
              <w:cnfStyle w:val="100000000000" w:firstRow="1" w:lastRow="0" w:firstColumn="0" w:lastColumn="0" w:oddVBand="0" w:evenVBand="0" w:oddHBand="0" w:evenHBand="0" w:firstRowFirstColumn="0" w:firstRowLastColumn="0" w:lastRowFirstColumn="0" w:lastRowLastColumn="0"/>
              <w:rPr>
                <w:bCs/>
              </w:rPr>
            </w:pPr>
          </w:p>
        </w:tc>
        <w:tc>
          <w:tcPr>
            <w:tcW w:w="1209" w:type="dxa"/>
          </w:tcPr>
          <w:p w14:paraId="621EEA8F" w14:textId="77777777" w:rsidR="009F50B1" w:rsidRPr="009F50B1" w:rsidRDefault="009F50B1" w:rsidP="009F50B1">
            <w:pPr>
              <w:cnfStyle w:val="100000000000" w:firstRow="1" w:lastRow="0" w:firstColumn="0" w:lastColumn="0" w:oddVBand="0" w:evenVBand="0" w:oddHBand="0" w:evenHBand="0" w:firstRowFirstColumn="0" w:firstRowLastColumn="0" w:lastRowFirstColumn="0" w:lastRowLastColumn="0"/>
            </w:pPr>
            <w:r w:rsidRPr="009F50B1">
              <w:t>Ja / Nee</w:t>
            </w:r>
          </w:p>
        </w:tc>
      </w:tr>
      <w:tr w:rsidR="009F50B1" w:rsidRPr="009F50B1" w14:paraId="01CEBDFC" w14:textId="77777777" w:rsidTr="009F50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033E78E2" w14:textId="77777777" w:rsidR="009F50B1" w:rsidRPr="009F50B1" w:rsidRDefault="009F50B1" w:rsidP="007E7029">
            <w:pPr>
              <w:numPr>
                <w:ilvl w:val="0"/>
                <w:numId w:val="5"/>
              </w:numPr>
              <w:tabs>
                <w:tab w:val="left" w:pos="-567"/>
              </w:tabs>
              <w:spacing w:line="240" w:lineRule="auto"/>
              <w:rPr>
                <w:rFonts w:cs="Arial"/>
                <w:sz w:val="20"/>
                <w:szCs w:val="20"/>
              </w:rPr>
            </w:pPr>
          </w:p>
        </w:tc>
        <w:tc>
          <w:tcPr>
            <w:tcW w:w="7986" w:type="dxa"/>
          </w:tcPr>
          <w:p w14:paraId="0EB020BD" w14:textId="77777777" w:rsidR="009F50B1" w:rsidRPr="009F50B1" w:rsidRDefault="009F50B1" w:rsidP="009F50B1">
            <w:pPr>
              <w:cnfStyle w:val="000000100000" w:firstRow="0" w:lastRow="0" w:firstColumn="0" w:lastColumn="0" w:oddVBand="0" w:evenVBand="0" w:oddHBand="1" w:evenHBand="0" w:firstRowFirstColumn="0" w:firstRowLastColumn="0" w:lastRowFirstColumn="0" w:lastRowLastColumn="0"/>
            </w:pPr>
            <w:r w:rsidRPr="009F50B1">
              <w:t>De verplichting tot betaling van de geleverde diensten ontstaat eerst na acceptatie van de diensten.</w:t>
            </w:r>
          </w:p>
        </w:tc>
        <w:tc>
          <w:tcPr>
            <w:tcW w:w="1209" w:type="dxa"/>
          </w:tcPr>
          <w:p w14:paraId="15E4B3B4" w14:textId="77777777" w:rsidR="009F50B1" w:rsidRPr="009F50B1" w:rsidRDefault="009F50B1" w:rsidP="009F50B1">
            <w:pPr>
              <w:tabs>
                <w:tab w:val="left" w:pos="-567"/>
                <w:tab w:val="left" w:pos="397"/>
              </w:tabs>
              <w:spacing w:line="240" w:lineRule="auto"/>
              <w:ind w:left="57"/>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9F50B1" w:rsidRPr="009F50B1" w14:paraId="017A63ED" w14:textId="77777777" w:rsidTr="009F50B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735B2BDC" w14:textId="77777777" w:rsidR="009F50B1" w:rsidRPr="009F50B1" w:rsidRDefault="009F50B1" w:rsidP="007E7029">
            <w:pPr>
              <w:numPr>
                <w:ilvl w:val="0"/>
                <w:numId w:val="5"/>
              </w:numPr>
              <w:tabs>
                <w:tab w:val="left" w:pos="-567"/>
              </w:tabs>
              <w:spacing w:line="240" w:lineRule="auto"/>
              <w:rPr>
                <w:rFonts w:cs="Arial"/>
                <w:sz w:val="20"/>
                <w:szCs w:val="20"/>
              </w:rPr>
            </w:pPr>
          </w:p>
        </w:tc>
        <w:tc>
          <w:tcPr>
            <w:tcW w:w="7986" w:type="dxa"/>
          </w:tcPr>
          <w:p w14:paraId="0BAE836D" w14:textId="77777777" w:rsidR="009F50B1" w:rsidRPr="009F50B1" w:rsidRDefault="009F50B1" w:rsidP="009F50B1">
            <w:pPr>
              <w:cnfStyle w:val="000000010000" w:firstRow="0" w:lastRow="0" w:firstColumn="0" w:lastColumn="0" w:oddVBand="0" w:evenVBand="0" w:oddHBand="0" w:evenHBand="1" w:firstRowFirstColumn="0" w:firstRowLastColumn="0" w:lastRowFirstColumn="0" w:lastRowLastColumn="0"/>
            </w:pPr>
            <w:r w:rsidRPr="009F50B1">
              <w:t>Opdrachtnemer is in staat om een projectteam op te zetten, waarbij vervanging bij afwezigheid van één der projectleden is gewaarborgd.</w:t>
            </w:r>
          </w:p>
        </w:tc>
        <w:tc>
          <w:tcPr>
            <w:tcW w:w="1209" w:type="dxa"/>
          </w:tcPr>
          <w:p w14:paraId="40F49163" w14:textId="77777777" w:rsidR="009F50B1" w:rsidRPr="009F50B1" w:rsidRDefault="009F50B1" w:rsidP="009F50B1">
            <w:pPr>
              <w:tabs>
                <w:tab w:val="left" w:pos="-567"/>
                <w:tab w:val="left" w:pos="397"/>
              </w:tabs>
              <w:spacing w:line="240" w:lineRule="auto"/>
              <w:ind w:left="57"/>
              <w:cnfStyle w:val="000000010000" w:firstRow="0" w:lastRow="0" w:firstColumn="0" w:lastColumn="0" w:oddVBand="0" w:evenVBand="0" w:oddHBand="0" w:evenHBand="1" w:firstRowFirstColumn="0" w:firstRowLastColumn="0" w:lastRowFirstColumn="0" w:lastRowLastColumn="0"/>
              <w:rPr>
                <w:rFonts w:cs="Arial"/>
                <w:sz w:val="20"/>
                <w:szCs w:val="20"/>
              </w:rPr>
            </w:pPr>
          </w:p>
        </w:tc>
      </w:tr>
    </w:tbl>
    <w:p w14:paraId="4F583039" w14:textId="77777777" w:rsidR="009F50B1" w:rsidRPr="009F50B1" w:rsidRDefault="009F50B1" w:rsidP="009F50B1"/>
    <w:p w14:paraId="053ECC3C" w14:textId="77777777" w:rsidR="009F50B1" w:rsidRPr="00234070" w:rsidRDefault="009F50B1" w:rsidP="009F50B1">
      <w:pPr>
        <w:rPr>
          <w:b/>
          <w:bCs/>
        </w:rPr>
      </w:pPr>
      <w:r w:rsidRPr="00234070">
        <w:rPr>
          <w:b/>
          <w:bCs/>
        </w:rPr>
        <w:t xml:space="preserve">Technische eisen </w:t>
      </w:r>
    </w:p>
    <w:p w14:paraId="552DCA59" w14:textId="77777777" w:rsidR="009F50B1" w:rsidRPr="00234070" w:rsidRDefault="009F50B1" w:rsidP="009F50B1">
      <w:pPr>
        <w:rPr>
          <w:b/>
          <w:bCs/>
        </w:rPr>
      </w:pPr>
    </w:p>
    <w:tbl>
      <w:tblPr>
        <w:tblStyle w:val="Tabelstijlarcering"/>
        <w:tblW w:w="9870" w:type="dxa"/>
        <w:tblLayout w:type="fixed"/>
        <w:tblLook w:val="04A0" w:firstRow="1" w:lastRow="0" w:firstColumn="1" w:lastColumn="0" w:noHBand="0" w:noVBand="1"/>
      </w:tblPr>
      <w:tblGrid>
        <w:gridCol w:w="675"/>
        <w:gridCol w:w="7571"/>
        <w:gridCol w:w="1624"/>
      </w:tblGrid>
      <w:tr w:rsidR="009F50B1" w:rsidRPr="00234070" w14:paraId="718F3F74" w14:textId="77777777" w:rsidTr="0CD049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58B8AD25" w14:textId="77777777" w:rsidR="009F50B1" w:rsidRPr="00234070" w:rsidRDefault="009F50B1" w:rsidP="009F50B1">
            <w:r w:rsidRPr="00234070">
              <w:t>Nr.</w:t>
            </w:r>
          </w:p>
        </w:tc>
        <w:tc>
          <w:tcPr>
            <w:tcW w:w="7571" w:type="dxa"/>
          </w:tcPr>
          <w:p w14:paraId="3FD74519" w14:textId="77777777" w:rsidR="009F50B1" w:rsidRPr="00234070" w:rsidRDefault="009F50B1" w:rsidP="009F50B1">
            <w:pPr>
              <w:cnfStyle w:val="100000000000" w:firstRow="1" w:lastRow="0" w:firstColumn="0" w:lastColumn="0" w:oddVBand="0" w:evenVBand="0" w:oddHBand="0" w:evenHBand="0" w:firstRowFirstColumn="0" w:firstRowLastColumn="0" w:lastRowFirstColumn="0" w:lastRowLastColumn="0"/>
              <w:rPr>
                <w:bCs/>
              </w:rPr>
            </w:pPr>
          </w:p>
        </w:tc>
        <w:tc>
          <w:tcPr>
            <w:tcW w:w="1624" w:type="dxa"/>
          </w:tcPr>
          <w:p w14:paraId="4082B60F" w14:textId="77777777" w:rsidR="009F50B1" w:rsidRPr="00234070" w:rsidRDefault="009F50B1" w:rsidP="009F50B1">
            <w:pPr>
              <w:cnfStyle w:val="100000000000" w:firstRow="1" w:lastRow="0" w:firstColumn="0" w:lastColumn="0" w:oddVBand="0" w:evenVBand="0" w:oddHBand="0" w:evenHBand="0" w:firstRowFirstColumn="0" w:firstRowLastColumn="0" w:lastRowFirstColumn="0" w:lastRowLastColumn="0"/>
            </w:pPr>
            <w:r w:rsidRPr="00234070">
              <w:t>Ja / Nee</w:t>
            </w:r>
          </w:p>
        </w:tc>
      </w:tr>
      <w:tr w:rsidR="009F50B1" w:rsidRPr="00234070" w14:paraId="34815539" w14:textId="77777777" w:rsidTr="0CD049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1F823576" w14:textId="77777777" w:rsidR="009F50B1" w:rsidRPr="00234070" w:rsidRDefault="009F50B1" w:rsidP="007E7029">
            <w:pPr>
              <w:numPr>
                <w:ilvl w:val="0"/>
                <w:numId w:val="5"/>
              </w:numPr>
              <w:spacing w:line="240" w:lineRule="auto"/>
              <w:rPr>
                <w:rFonts w:cs="Arial"/>
                <w:bCs/>
                <w:sz w:val="20"/>
                <w:szCs w:val="20"/>
              </w:rPr>
            </w:pPr>
          </w:p>
        </w:tc>
        <w:tc>
          <w:tcPr>
            <w:tcW w:w="7571" w:type="dxa"/>
          </w:tcPr>
          <w:p w14:paraId="6149AE22" w14:textId="77777777" w:rsidR="009F50B1" w:rsidRPr="00234070" w:rsidRDefault="009F50B1" w:rsidP="03086B4A">
            <w:pPr>
              <w:cnfStyle w:val="000000100000" w:firstRow="0" w:lastRow="0" w:firstColumn="0" w:lastColumn="0" w:oddVBand="0" w:evenVBand="0" w:oddHBand="1" w:evenHBand="0" w:firstRowFirstColumn="0" w:firstRowLastColumn="0" w:lastRowFirstColumn="0" w:lastRowLastColumn="0"/>
              <w:rPr>
                <w:rFonts w:eastAsia="Arial" w:cs="Arial"/>
                <w:szCs w:val="18"/>
              </w:rPr>
            </w:pPr>
            <w:r w:rsidRPr="00234070">
              <w:t xml:space="preserve">Opdrachtnemer stelt de tekeningen op de Nederlandse </w:t>
            </w:r>
            <w:proofErr w:type="spellStart"/>
            <w:r w:rsidRPr="00234070">
              <w:t>Cad</w:t>
            </w:r>
            <w:proofErr w:type="spellEnd"/>
            <w:r w:rsidRPr="00234070">
              <w:t>-Standaard (NLCS)</w:t>
            </w:r>
            <w:r w:rsidR="3DD86DB1" w:rsidRPr="00234070">
              <w:rPr>
                <w:rFonts w:eastAsia="Arial" w:cs="Arial"/>
                <w:color w:val="000000" w:themeColor="text1"/>
                <w:szCs w:val="18"/>
              </w:rPr>
              <w:t xml:space="preserve"> en levert de tekening aan in DGN en PDF met tekenhoofd conform de standaard van de gemeente Westland</w:t>
            </w:r>
          </w:p>
        </w:tc>
        <w:tc>
          <w:tcPr>
            <w:tcW w:w="1624" w:type="dxa"/>
          </w:tcPr>
          <w:p w14:paraId="62AA2604" w14:textId="77777777" w:rsidR="009F50B1" w:rsidRPr="00234070" w:rsidRDefault="009F50B1" w:rsidP="009F50B1">
            <w:pPr>
              <w:spacing w:line="240" w:lineRule="auto"/>
              <w:cnfStyle w:val="000000100000" w:firstRow="0" w:lastRow="0" w:firstColumn="0" w:lastColumn="0" w:oddVBand="0" w:evenVBand="0" w:oddHBand="1" w:evenHBand="0" w:firstRowFirstColumn="0" w:firstRowLastColumn="0" w:lastRowFirstColumn="0" w:lastRowLastColumn="0"/>
              <w:rPr>
                <w:rFonts w:cs="Arial"/>
                <w:b/>
                <w:bCs/>
                <w:sz w:val="20"/>
                <w:szCs w:val="20"/>
              </w:rPr>
            </w:pPr>
          </w:p>
        </w:tc>
      </w:tr>
      <w:tr w:rsidR="009F50B1" w:rsidRPr="00234070" w14:paraId="391F9215" w14:textId="77777777" w:rsidTr="0CD0495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60AF4984" w14:textId="77777777" w:rsidR="009F50B1" w:rsidRPr="00234070" w:rsidRDefault="009F50B1" w:rsidP="007E7029">
            <w:pPr>
              <w:numPr>
                <w:ilvl w:val="0"/>
                <w:numId w:val="5"/>
              </w:numPr>
              <w:spacing w:line="240" w:lineRule="auto"/>
              <w:rPr>
                <w:rFonts w:cs="Arial"/>
                <w:bCs/>
                <w:sz w:val="20"/>
                <w:szCs w:val="20"/>
              </w:rPr>
            </w:pPr>
          </w:p>
        </w:tc>
        <w:tc>
          <w:tcPr>
            <w:tcW w:w="7571" w:type="dxa"/>
          </w:tcPr>
          <w:p w14:paraId="3FA436AD" w14:textId="77777777" w:rsidR="009F50B1" w:rsidRPr="00234070" w:rsidRDefault="009F50B1" w:rsidP="009F50B1">
            <w:pPr>
              <w:cnfStyle w:val="000000010000" w:firstRow="0" w:lastRow="0" w:firstColumn="0" w:lastColumn="0" w:oddVBand="0" w:evenVBand="0" w:oddHBand="0" w:evenHBand="1" w:firstRowFirstColumn="0" w:firstRowLastColumn="0" w:lastRowFirstColumn="0" w:lastRowLastColumn="0"/>
            </w:pPr>
            <w:r w:rsidRPr="00234070">
              <w:t xml:space="preserve">Opdrachtnemer stelt de tekeningen op volgens het uitwerkingsniveau tekeningen van de gemeente Westland (zie </w:t>
            </w:r>
            <w:r w:rsidRPr="00234070">
              <w:rPr>
                <w:b/>
              </w:rPr>
              <w:t>Bijlage 1</w:t>
            </w:r>
            <w:r w:rsidR="00B729E6" w:rsidRPr="00234070">
              <w:rPr>
                <w:b/>
              </w:rPr>
              <w:t>4</w:t>
            </w:r>
            <w:r w:rsidRPr="00234070">
              <w:t>).</w:t>
            </w:r>
          </w:p>
        </w:tc>
        <w:tc>
          <w:tcPr>
            <w:tcW w:w="1624" w:type="dxa"/>
          </w:tcPr>
          <w:p w14:paraId="19D27001" w14:textId="77777777" w:rsidR="009F50B1" w:rsidRPr="00234070" w:rsidRDefault="009F50B1" w:rsidP="009F50B1">
            <w:pPr>
              <w:spacing w:line="240" w:lineRule="auto"/>
              <w:cnfStyle w:val="000000010000" w:firstRow="0" w:lastRow="0" w:firstColumn="0" w:lastColumn="0" w:oddVBand="0" w:evenVBand="0" w:oddHBand="0" w:evenHBand="1" w:firstRowFirstColumn="0" w:firstRowLastColumn="0" w:lastRowFirstColumn="0" w:lastRowLastColumn="0"/>
              <w:rPr>
                <w:rFonts w:cs="Arial"/>
                <w:b/>
                <w:bCs/>
                <w:sz w:val="20"/>
                <w:szCs w:val="20"/>
              </w:rPr>
            </w:pPr>
          </w:p>
        </w:tc>
      </w:tr>
      <w:tr w:rsidR="009F50B1" w:rsidRPr="009F50B1" w14:paraId="1B05E2D1" w14:textId="77777777" w:rsidTr="0CD049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0B34008E" w14:textId="77777777" w:rsidR="009F50B1" w:rsidRPr="00234070" w:rsidRDefault="009F50B1" w:rsidP="007E7029">
            <w:pPr>
              <w:numPr>
                <w:ilvl w:val="0"/>
                <w:numId w:val="5"/>
              </w:numPr>
              <w:spacing w:line="240" w:lineRule="auto"/>
              <w:rPr>
                <w:rFonts w:cs="Arial"/>
                <w:bCs/>
                <w:sz w:val="20"/>
                <w:szCs w:val="20"/>
              </w:rPr>
            </w:pPr>
          </w:p>
        </w:tc>
        <w:tc>
          <w:tcPr>
            <w:tcW w:w="7571" w:type="dxa"/>
          </w:tcPr>
          <w:p w14:paraId="650601A7" w14:textId="77777777" w:rsidR="009F50B1" w:rsidRPr="00234070" w:rsidRDefault="7243BC1B" w:rsidP="634FCC99">
            <w:pPr>
              <w:cnfStyle w:val="000000100000" w:firstRow="0" w:lastRow="0" w:firstColumn="0" w:lastColumn="0" w:oddVBand="0" w:evenVBand="0" w:oddHBand="1" w:evenHBand="0" w:firstRowFirstColumn="0" w:firstRowLastColumn="0" w:lastRowFirstColumn="0" w:lastRowLastColumn="0"/>
            </w:pPr>
            <w:r w:rsidRPr="00234070">
              <w:t xml:space="preserve">Opdrachtnemer is akkoord dat de meest recente “Programma voor Standaardinrichting openbare ruimte” van de gemeente Westland (zie Bijlage </w:t>
            </w:r>
            <w:r w:rsidR="00B729E6" w:rsidRPr="00234070">
              <w:t>15</w:t>
            </w:r>
            <w:r w:rsidR="00C859CD">
              <w:t xml:space="preserve"> voor de meest recente versie</w:t>
            </w:r>
            <w:r w:rsidRPr="00234070">
              <w:t>), alsmede het “moeder” bestek en standaard format van de aanbestedingsleidraad van toepassing zijn. Gedurende de looptijd van dit contract kunnen deze standaarddocumenten worden herzien door de opdrachtgever. Deze herziende versies zijn op dat moment van toepassing, zonder dat daar meerkosten voor in rekening gebracht kunnen worden. Tevens vallen ook hieronder de contractvormen UAV-</w:t>
            </w:r>
            <w:proofErr w:type="spellStart"/>
            <w:r w:rsidRPr="00234070">
              <w:t>gc</w:t>
            </w:r>
            <w:proofErr w:type="spellEnd"/>
            <w:r w:rsidRPr="00234070">
              <w:t xml:space="preserve"> en RAW die door wet- en regelgeving kunnen wijzigen.</w:t>
            </w:r>
          </w:p>
        </w:tc>
        <w:tc>
          <w:tcPr>
            <w:tcW w:w="1624" w:type="dxa"/>
          </w:tcPr>
          <w:p w14:paraId="327A5B1B" w14:textId="77777777" w:rsidR="009F50B1" w:rsidRPr="00234070" w:rsidRDefault="009F50B1" w:rsidP="009F50B1">
            <w:pPr>
              <w:spacing w:line="240" w:lineRule="auto"/>
              <w:cnfStyle w:val="000000100000" w:firstRow="0" w:lastRow="0" w:firstColumn="0" w:lastColumn="0" w:oddVBand="0" w:evenVBand="0" w:oddHBand="1" w:evenHBand="0" w:firstRowFirstColumn="0" w:firstRowLastColumn="0" w:lastRowFirstColumn="0" w:lastRowLastColumn="0"/>
              <w:rPr>
                <w:rFonts w:cs="Arial"/>
                <w:b/>
                <w:bCs/>
                <w:sz w:val="20"/>
                <w:szCs w:val="20"/>
              </w:rPr>
            </w:pPr>
          </w:p>
        </w:tc>
      </w:tr>
    </w:tbl>
    <w:p w14:paraId="4BDB34C1" w14:textId="77777777" w:rsidR="009F50B1" w:rsidRPr="009F50B1" w:rsidRDefault="009F50B1" w:rsidP="009F50B1"/>
    <w:p w14:paraId="3383BF3C" w14:textId="77777777" w:rsidR="009F50B1" w:rsidRPr="009F50B1" w:rsidRDefault="009F50B1" w:rsidP="009F50B1">
      <w:pPr>
        <w:tabs>
          <w:tab w:val="clear" w:pos="357"/>
        </w:tabs>
        <w:spacing w:after="200" w:line="276" w:lineRule="auto"/>
        <w:rPr>
          <w:b/>
          <w:bCs/>
        </w:rPr>
      </w:pPr>
      <w:r w:rsidRPr="009F50B1">
        <w:rPr>
          <w:b/>
          <w:bCs/>
        </w:rPr>
        <w:br w:type="page"/>
      </w:r>
    </w:p>
    <w:p w14:paraId="604C2295" w14:textId="77777777" w:rsidR="009F50B1" w:rsidRPr="009F50B1" w:rsidRDefault="009F50B1" w:rsidP="009F50B1">
      <w:pPr>
        <w:rPr>
          <w:b/>
          <w:bCs/>
        </w:rPr>
      </w:pPr>
      <w:r w:rsidRPr="009F50B1">
        <w:rPr>
          <w:b/>
          <w:bCs/>
        </w:rPr>
        <w:lastRenderedPageBreak/>
        <w:t xml:space="preserve">Personele eisen </w:t>
      </w:r>
    </w:p>
    <w:p w14:paraId="63D79A66" w14:textId="77777777" w:rsidR="009F50B1" w:rsidRPr="009F50B1" w:rsidRDefault="009F50B1" w:rsidP="009F50B1">
      <w:pPr>
        <w:rPr>
          <w:b/>
          <w:bCs/>
        </w:rPr>
      </w:pPr>
    </w:p>
    <w:tbl>
      <w:tblPr>
        <w:tblStyle w:val="Tabelstijlarcering"/>
        <w:tblW w:w="9870" w:type="dxa"/>
        <w:tblLayout w:type="fixed"/>
        <w:tblLook w:val="04A0" w:firstRow="1" w:lastRow="0" w:firstColumn="1" w:lastColumn="0" w:noHBand="0" w:noVBand="1"/>
      </w:tblPr>
      <w:tblGrid>
        <w:gridCol w:w="624"/>
        <w:gridCol w:w="7636"/>
        <w:gridCol w:w="1610"/>
      </w:tblGrid>
      <w:tr w:rsidR="009F50B1" w:rsidRPr="009F50B1" w14:paraId="748E0CF0" w14:textId="77777777" w:rsidTr="1D1EDF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4" w:type="dxa"/>
          </w:tcPr>
          <w:p w14:paraId="614B26F3" w14:textId="77777777" w:rsidR="009F50B1" w:rsidRPr="009F50B1" w:rsidRDefault="009F50B1" w:rsidP="009F50B1">
            <w:r w:rsidRPr="009F50B1">
              <w:t>Nr.</w:t>
            </w:r>
          </w:p>
        </w:tc>
        <w:tc>
          <w:tcPr>
            <w:tcW w:w="7636" w:type="dxa"/>
          </w:tcPr>
          <w:p w14:paraId="1B2227B3" w14:textId="77777777" w:rsidR="009F50B1" w:rsidRPr="009F50B1" w:rsidRDefault="009F50B1" w:rsidP="009F50B1">
            <w:pPr>
              <w:cnfStyle w:val="100000000000" w:firstRow="1" w:lastRow="0" w:firstColumn="0" w:lastColumn="0" w:oddVBand="0" w:evenVBand="0" w:oddHBand="0" w:evenHBand="0" w:firstRowFirstColumn="0" w:firstRowLastColumn="0" w:lastRowFirstColumn="0" w:lastRowLastColumn="0"/>
              <w:rPr>
                <w:bCs/>
              </w:rPr>
            </w:pPr>
          </w:p>
        </w:tc>
        <w:tc>
          <w:tcPr>
            <w:tcW w:w="1610" w:type="dxa"/>
          </w:tcPr>
          <w:p w14:paraId="0859B554" w14:textId="77777777" w:rsidR="009F50B1" w:rsidRPr="009F50B1" w:rsidRDefault="009F50B1" w:rsidP="009F50B1">
            <w:pPr>
              <w:cnfStyle w:val="100000000000" w:firstRow="1" w:lastRow="0" w:firstColumn="0" w:lastColumn="0" w:oddVBand="0" w:evenVBand="0" w:oddHBand="0" w:evenHBand="0" w:firstRowFirstColumn="0" w:firstRowLastColumn="0" w:lastRowFirstColumn="0" w:lastRowLastColumn="0"/>
            </w:pPr>
            <w:r w:rsidRPr="009F50B1">
              <w:t>Ja / Nee</w:t>
            </w:r>
          </w:p>
        </w:tc>
      </w:tr>
      <w:tr w:rsidR="009F50B1" w:rsidRPr="009F50B1" w14:paraId="49CD59A9" w14:textId="77777777" w:rsidTr="1D1EDF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4" w:type="dxa"/>
          </w:tcPr>
          <w:p w14:paraId="08934096" w14:textId="77777777" w:rsidR="009F50B1" w:rsidRPr="009F50B1" w:rsidRDefault="009F50B1" w:rsidP="007E7029">
            <w:pPr>
              <w:numPr>
                <w:ilvl w:val="0"/>
                <w:numId w:val="5"/>
              </w:numPr>
              <w:tabs>
                <w:tab w:val="left" w:pos="-567"/>
              </w:tabs>
              <w:spacing w:line="240" w:lineRule="auto"/>
              <w:rPr>
                <w:rFonts w:cs="Arial"/>
                <w:sz w:val="20"/>
                <w:szCs w:val="20"/>
              </w:rPr>
            </w:pPr>
          </w:p>
        </w:tc>
        <w:tc>
          <w:tcPr>
            <w:tcW w:w="7636" w:type="dxa"/>
          </w:tcPr>
          <w:p w14:paraId="14217577" w14:textId="77777777" w:rsidR="009F50B1" w:rsidRPr="009F50B1" w:rsidRDefault="009F50B1" w:rsidP="009F50B1">
            <w:pPr>
              <w:cnfStyle w:val="000000100000" w:firstRow="0" w:lastRow="0" w:firstColumn="0" w:lastColumn="0" w:oddVBand="0" w:evenVBand="0" w:oddHBand="1" w:evenHBand="0" w:firstRowFirstColumn="0" w:firstRowLastColumn="0" w:lastRowFirstColumn="0" w:lastRowLastColumn="0"/>
            </w:pPr>
            <w:r w:rsidRPr="009F50B1">
              <w:t>De schriftelijke en mondelinge communicatie tussen Opdrachtnemer en de projectpartners alsmede de Gemeente, is zowel online als offline, netjes, accuraat, vriendelijk en zakelijk.</w:t>
            </w:r>
          </w:p>
        </w:tc>
        <w:tc>
          <w:tcPr>
            <w:tcW w:w="1610" w:type="dxa"/>
          </w:tcPr>
          <w:p w14:paraId="62A407D5" w14:textId="77777777" w:rsidR="009F50B1" w:rsidRPr="009F50B1" w:rsidRDefault="009F50B1" w:rsidP="009F50B1">
            <w:pPr>
              <w:tabs>
                <w:tab w:val="left" w:pos="-567"/>
                <w:tab w:val="left" w:pos="397"/>
              </w:tabs>
              <w:spacing w:line="240" w:lineRule="auto"/>
              <w:ind w:left="57"/>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9F50B1" w:rsidRPr="009F50B1" w14:paraId="226354EA" w14:textId="77777777" w:rsidTr="1D1EDF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4" w:type="dxa"/>
          </w:tcPr>
          <w:p w14:paraId="65F575B8" w14:textId="77777777" w:rsidR="009F50B1" w:rsidRPr="009F50B1" w:rsidRDefault="009F50B1" w:rsidP="007E7029">
            <w:pPr>
              <w:numPr>
                <w:ilvl w:val="0"/>
                <w:numId w:val="5"/>
              </w:numPr>
              <w:tabs>
                <w:tab w:val="left" w:pos="-567"/>
              </w:tabs>
              <w:spacing w:line="240" w:lineRule="auto"/>
              <w:rPr>
                <w:rFonts w:cs="Arial"/>
                <w:sz w:val="20"/>
                <w:szCs w:val="20"/>
              </w:rPr>
            </w:pPr>
          </w:p>
        </w:tc>
        <w:tc>
          <w:tcPr>
            <w:tcW w:w="7636" w:type="dxa"/>
          </w:tcPr>
          <w:p w14:paraId="14B1FF12" w14:textId="77777777" w:rsidR="009F50B1" w:rsidRPr="009F50B1" w:rsidRDefault="009F50B1" w:rsidP="009F50B1">
            <w:pPr>
              <w:cnfStyle w:val="000000010000" w:firstRow="0" w:lastRow="0" w:firstColumn="0" w:lastColumn="0" w:oddVBand="0" w:evenVBand="0" w:oddHBand="0" w:evenHBand="1" w:firstRowFirstColumn="0" w:firstRowLastColumn="0" w:lastRowFirstColumn="0" w:lastRowLastColumn="0"/>
            </w:pPr>
            <w:r w:rsidRPr="009F50B1">
              <w:t>De betrokken werknemers van Opdrachtnemer beschikken over uitstekende kennis van de Nederlandse taal, zowel mondeling als schriftelijk.</w:t>
            </w:r>
          </w:p>
        </w:tc>
        <w:tc>
          <w:tcPr>
            <w:tcW w:w="1610" w:type="dxa"/>
          </w:tcPr>
          <w:p w14:paraId="0B93063F" w14:textId="77777777" w:rsidR="009F50B1" w:rsidRPr="009F50B1" w:rsidRDefault="009F50B1" w:rsidP="009F50B1">
            <w:pPr>
              <w:tabs>
                <w:tab w:val="left" w:pos="-567"/>
                <w:tab w:val="left" w:pos="397"/>
              </w:tabs>
              <w:spacing w:line="240" w:lineRule="auto"/>
              <w:ind w:left="57"/>
              <w:cnfStyle w:val="000000010000" w:firstRow="0" w:lastRow="0" w:firstColumn="0" w:lastColumn="0" w:oddVBand="0" w:evenVBand="0" w:oddHBand="0" w:evenHBand="1" w:firstRowFirstColumn="0" w:firstRowLastColumn="0" w:lastRowFirstColumn="0" w:lastRowLastColumn="0"/>
              <w:rPr>
                <w:rFonts w:cs="Arial"/>
                <w:sz w:val="20"/>
                <w:szCs w:val="20"/>
              </w:rPr>
            </w:pPr>
          </w:p>
        </w:tc>
      </w:tr>
    </w:tbl>
    <w:p w14:paraId="57BD470F" w14:textId="77777777" w:rsidR="1D1EDFC9" w:rsidRDefault="1D1EDFC9"/>
    <w:p w14:paraId="135BF12E" w14:textId="77777777" w:rsidR="009F50B1" w:rsidRPr="009F50B1" w:rsidRDefault="009F50B1" w:rsidP="009F50B1"/>
    <w:p w14:paraId="4940264F" w14:textId="77777777" w:rsidR="009F50B1" w:rsidRPr="009F50B1" w:rsidRDefault="009F50B1" w:rsidP="009F50B1">
      <w:pPr>
        <w:rPr>
          <w:b/>
          <w:bCs/>
        </w:rPr>
      </w:pPr>
      <w:r w:rsidRPr="009F50B1">
        <w:rPr>
          <w:b/>
          <w:bCs/>
        </w:rPr>
        <w:t>Eisen ten aanzien van duurzaamheid</w:t>
      </w:r>
    </w:p>
    <w:p w14:paraId="3D0A922C" w14:textId="77777777" w:rsidR="009F50B1" w:rsidRPr="009F50B1" w:rsidRDefault="009F50B1" w:rsidP="009F50B1">
      <w:pPr>
        <w:rPr>
          <w:b/>
          <w:bCs/>
        </w:rPr>
      </w:pPr>
    </w:p>
    <w:tbl>
      <w:tblPr>
        <w:tblStyle w:val="Tabelstijlarcering"/>
        <w:tblW w:w="9870" w:type="dxa"/>
        <w:tblLayout w:type="fixed"/>
        <w:tblLook w:val="04A0" w:firstRow="1" w:lastRow="0" w:firstColumn="1" w:lastColumn="0" w:noHBand="0" w:noVBand="1"/>
      </w:tblPr>
      <w:tblGrid>
        <w:gridCol w:w="612"/>
        <w:gridCol w:w="7648"/>
        <w:gridCol w:w="1610"/>
      </w:tblGrid>
      <w:tr w:rsidR="009F50B1" w:rsidRPr="009F50B1" w14:paraId="7DAB8E2F" w14:textId="77777777" w:rsidTr="0CD049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dxa"/>
          </w:tcPr>
          <w:p w14:paraId="599663EC" w14:textId="77777777" w:rsidR="009F50B1" w:rsidRPr="009F50B1" w:rsidRDefault="009F50B1" w:rsidP="009F50B1">
            <w:r w:rsidRPr="009F50B1">
              <w:t>Nr.</w:t>
            </w:r>
          </w:p>
        </w:tc>
        <w:tc>
          <w:tcPr>
            <w:tcW w:w="7648" w:type="dxa"/>
          </w:tcPr>
          <w:p w14:paraId="79842893" w14:textId="77777777" w:rsidR="009F50B1" w:rsidRPr="009F50B1" w:rsidRDefault="009F50B1" w:rsidP="009F50B1">
            <w:pPr>
              <w:cnfStyle w:val="100000000000" w:firstRow="1" w:lastRow="0" w:firstColumn="0" w:lastColumn="0" w:oddVBand="0" w:evenVBand="0" w:oddHBand="0" w:evenHBand="0" w:firstRowFirstColumn="0" w:firstRowLastColumn="0" w:lastRowFirstColumn="0" w:lastRowLastColumn="0"/>
              <w:rPr>
                <w:bCs/>
              </w:rPr>
            </w:pPr>
          </w:p>
        </w:tc>
        <w:tc>
          <w:tcPr>
            <w:tcW w:w="1610" w:type="dxa"/>
          </w:tcPr>
          <w:p w14:paraId="5E15996B" w14:textId="77777777" w:rsidR="009F50B1" w:rsidRPr="009F50B1" w:rsidRDefault="009F50B1" w:rsidP="009F50B1">
            <w:pPr>
              <w:cnfStyle w:val="100000000000" w:firstRow="1" w:lastRow="0" w:firstColumn="0" w:lastColumn="0" w:oddVBand="0" w:evenVBand="0" w:oddHBand="0" w:evenHBand="0" w:firstRowFirstColumn="0" w:firstRowLastColumn="0" w:lastRowFirstColumn="0" w:lastRowLastColumn="0"/>
            </w:pPr>
            <w:r w:rsidRPr="009F50B1">
              <w:t>Ja / Nee</w:t>
            </w:r>
          </w:p>
        </w:tc>
      </w:tr>
      <w:tr w:rsidR="009F50B1" w:rsidRPr="009F50B1" w14:paraId="39447AC4" w14:textId="77777777" w:rsidTr="0CD049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dxa"/>
          </w:tcPr>
          <w:p w14:paraId="397AABFE" w14:textId="77777777" w:rsidR="009F50B1" w:rsidRPr="009F50B1" w:rsidRDefault="009F50B1" w:rsidP="007E7029">
            <w:pPr>
              <w:numPr>
                <w:ilvl w:val="0"/>
                <w:numId w:val="5"/>
              </w:numPr>
              <w:tabs>
                <w:tab w:val="left" w:pos="-567"/>
              </w:tabs>
              <w:spacing w:line="240" w:lineRule="auto"/>
              <w:rPr>
                <w:rFonts w:cs="Arial"/>
                <w:sz w:val="20"/>
                <w:szCs w:val="20"/>
              </w:rPr>
            </w:pPr>
          </w:p>
        </w:tc>
        <w:tc>
          <w:tcPr>
            <w:tcW w:w="7648" w:type="dxa"/>
          </w:tcPr>
          <w:p w14:paraId="3225001F" w14:textId="77777777" w:rsidR="009F50B1" w:rsidRPr="009F50B1" w:rsidRDefault="009F50B1" w:rsidP="009F50B1">
            <w:pPr>
              <w:cnfStyle w:val="000000100000" w:firstRow="0" w:lastRow="0" w:firstColumn="0" w:lastColumn="0" w:oddVBand="0" w:evenVBand="0" w:oddHBand="1" w:evenHBand="0" w:firstRowFirstColumn="0" w:firstRowLastColumn="0" w:lastRowFirstColumn="0" w:lastRowLastColumn="0"/>
            </w:pPr>
            <w:r w:rsidRPr="009F50B1">
              <w:t>Opdrachtnemer gaat zuinig om met grondstoffen en hulpbronnen, zowel op kantoor als onderweg.</w:t>
            </w:r>
          </w:p>
        </w:tc>
        <w:tc>
          <w:tcPr>
            <w:tcW w:w="1610" w:type="dxa"/>
          </w:tcPr>
          <w:p w14:paraId="50827EBA" w14:textId="77777777" w:rsidR="009F50B1" w:rsidRPr="009F50B1" w:rsidRDefault="009F50B1" w:rsidP="009F50B1">
            <w:pPr>
              <w:tabs>
                <w:tab w:val="left" w:pos="-567"/>
                <w:tab w:val="left" w:pos="397"/>
              </w:tabs>
              <w:spacing w:line="240" w:lineRule="auto"/>
              <w:ind w:left="57"/>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9F50B1" w:rsidRPr="009F50B1" w14:paraId="4F2F698B" w14:textId="77777777" w:rsidTr="0CD0495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dxa"/>
          </w:tcPr>
          <w:p w14:paraId="132678D6" w14:textId="77777777" w:rsidR="009F50B1" w:rsidRPr="009F50B1" w:rsidRDefault="009F50B1" w:rsidP="007E7029">
            <w:pPr>
              <w:numPr>
                <w:ilvl w:val="0"/>
                <w:numId w:val="5"/>
              </w:numPr>
              <w:tabs>
                <w:tab w:val="left" w:pos="-567"/>
              </w:tabs>
              <w:spacing w:line="240" w:lineRule="auto"/>
              <w:rPr>
                <w:rFonts w:cs="Arial"/>
                <w:sz w:val="20"/>
                <w:szCs w:val="20"/>
              </w:rPr>
            </w:pPr>
          </w:p>
        </w:tc>
        <w:tc>
          <w:tcPr>
            <w:tcW w:w="7648" w:type="dxa"/>
          </w:tcPr>
          <w:p w14:paraId="45F67618" w14:textId="77777777" w:rsidR="009F50B1" w:rsidRPr="009F50B1" w:rsidRDefault="009F50B1" w:rsidP="009F50B1">
            <w:pPr>
              <w:cnfStyle w:val="000000010000" w:firstRow="0" w:lastRow="0" w:firstColumn="0" w:lastColumn="0" w:oddVBand="0" w:evenVBand="0" w:oddHBand="0" w:evenHBand="1" w:firstRowFirstColumn="0" w:firstRowLastColumn="0" w:lastRowFirstColumn="0" w:lastRowLastColumn="0"/>
            </w:pPr>
            <w:r>
              <w:t>De Gemeente vindt het belangrijk dat inschrijvers in hun bedrijfsvoering rekening houden met duurzaamheid en milieu. De Gemeente tracht bij inkopen zoveel mogelijk rekening te houden met aspecten van duurzaamheid. Bij de inkoop van producten en diensten wordt hier dan ook aandacht aan besteed. De Gemeente voert een actief beleid op het gebied van maatschappelijk verantwoord ondernemen en eis</w:t>
            </w:r>
            <w:r w:rsidR="6DFB0C51">
              <w:t>t</w:t>
            </w:r>
            <w:r>
              <w:t xml:space="preserve"> van inschrijvers eenzelfde opstelling.</w:t>
            </w:r>
          </w:p>
        </w:tc>
        <w:tc>
          <w:tcPr>
            <w:tcW w:w="1610" w:type="dxa"/>
          </w:tcPr>
          <w:p w14:paraId="1B1D5415" w14:textId="77777777" w:rsidR="009F50B1" w:rsidRPr="009F50B1" w:rsidRDefault="009F50B1" w:rsidP="0CD04958">
            <w:pPr>
              <w:tabs>
                <w:tab w:val="left" w:pos="397"/>
              </w:tabs>
              <w:spacing w:line="240" w:lineRule="auto"/>
              <w:ind w:left="57"/>
              <w:cnfStyle w:val="000000010000" w:firstRow="0" w:lastRow="0" w:firstColumn="0" w:lastColumn="0" w:oddVBand="0" w:evenVBand="0" w:oddHBand="0" w:evenHBand="1" w:firstRowFirstColumn="0" w:firstRowLastColumn="0" w:lastRowFirstColumn="0" w:lastRowLastColumn="0"/>
              <w:rPr>
                <w:rFonts w:cs="Arial"/>
                <w:sz w:val="20"/>
                <w:szCs w:val="20"/>
              </w:rPr>
            </w:pPr>
          </w:p>
        </w:tc>
      </w:tr>
    </w:tbl>
    <w:p w14:paraId="68F0D103" w14:textId="77777777" w:rsidR="1D1EDFC9" w:rsidRDefault="1D1EDFC9"/>
    <w:p w14:paraId="798F3FEC" w14:textId="77777777" w:rsidR="009F50B1" w:rsidRPr="009F50B1" w:rsidRDefault="009F50B1" w:rsidP="009F50B1"/>
    <w:p w14:paraId="079426CA" w14:textId="77777777" w:rsidR="009F50B1" w:rsidRPr="009F50B1" w:rsidRDefault="009F50B1" w:rsidP="009F50B1">
      <w:pPr>
        <w:rPr>
          <w:rFonts w:cs="Arial"/>
          <w:b/>
          <w:bCs/>
          <w:szCs w:val="20"/>
        </w:rPr>
      </w:pPr>
      <w:r w:rsidRPr="009F50B1">
        <w:rPr>
          <w:rFonts w:cs="Arial"/>
          <w:b/>
          <w:bCs/>
          <w:szCs w:val="20"/>
        </w:rPr>
        <w:t>Juridische eisen</w:t>
      </w:r>
    </w:p>
    <w:tbl>
      <w:tblPr>
        <w:tblStyle w:val="Tabelstijlarcering"/>
        <w:tblW w:w="9870" w:type="dxa"/>
        <w:tblLayout w:type="fixed"/>
        <w:tblLook w:val="04A0" w:firstRow="1" w:lastRow="0" w:firstColumn="1" w:lastColumn="0" w:noHBand="0" w:noVBand="1"/>
      </w:tblPr>
      <w:tblGrid>
        <w:gridCol w:w="612"/>
        <w:gridCol w:w="7648"/>
        <w:gridCol w:w="1610"/>
      </w:tblGrid>
      <w:tr w:rsidR="009F50B1" w:rsidRPr="009F50B1" w14:paraId="09D0E744" w14:textId="77777777" w:rsidTr="1D1EDF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dxa"/>
          </w:tcPr>
          <w:p w14:paraId="59A0D625" w14:textId="77777777" w:rsidR="009F50B1" w:rsidRPr="009F50B1" w:rsidRDefault="009F50B1" w:rsidP="009F50B1">
            <w:r w:rsidRPr="009F50B1">
              <w:t>Nr.</w:t>
            </w:r>
          </w:p>
        </w:tc>
        <w:tc>
          <w:tcPr>
            <w:tcW w:w="7648" w:type="dxa"/>
          </w:tcPr>
          <w:p w14:paraId="0A441D37" w14:textId="77777777" w:rsidR="009F50B1" w:rsidRPr="009F50B1" w:rsidRDefault="009F50B1" w:rsidP="009F50B1">
            <w:pPr>
              <w:cnfStyle w:val="100000000000" w:firstRow="1" w:lastRow="0" w:firstColumn="0" w:lastColumn="0" w:oddVBand="0" w:evenVBand="0" w:oddHBand="0" w:evenHBand="0" w:firstRowFirstColumn="0" w:firstRowLastColumn="0" w:lastRowFirstColumn="0" w:lastRowLastColumn="0"/>
              <w:rPr>
                <w:bCs/>
              </w:rPr>
            </w:pPr>
          </w:p>
        </w:tc>
        <w:tc>
          <w:tcPr>
            <w:tcW w:w="1610" w:type="dxa"/>
          </w:tcPr>
          <w:p w14:paraId="72217D4D" w14:textId="77777777" w:rsidR="009F50B1" w:rsidRPr="009F50B1" w:rsidRDefault="009F50B1" w:rsidP="009F50B1">
            <w:pPr>
              <w:cnfStyle w:val="100000000000" w:firstRow="1" w:lastRow="0" w:firstColumn="0" w:lastColumn="0" w:oddVBand="0" w:evenVBand="0" w:oddHBand="0" w:evenHBand="0" w:firstRowFirstColumn="0" w:firstRowLastColumn="0" w:lastRowFirstColumn="0" w:lastRowLastColumn="0"/>
            </w:pPr>
            <w:r w:rsidRPr="009F50B1">
              <w:t>Ja / Nee</w:t>
            </w:r>
          </w:p>
        </w:tc>
      </w:tr>
      <w:tr w:rsidR="009F50B1" w:rsidRPr="009F50B1" w14:paraId="4BFC2DC4" w14:textId="77777777" w:rsidTr="1D1EDF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dxa"/>
          </w:tcPr>
          <w:p w14:paraId="2E44CB95" w14:textId="77777777" w:rsidR="009F50B1" w:rsidRPr="009F50B1" w:rsidRDefault="009F50B1" w:rsidP="007E7029">
            <w:pPr>
              <w:numPr>
                <w:ilvl w:val="0"/>
                <w:numId w:val="5"/>
              </w:numPr>
              <w:tabs>
                <w:tab w:val="left" w:pos="-567"/>
              </w:tabs>
              <w:spacing w:line="240" w:lineRule="auto"/>
              <w:rPr>
                <w:rFonts w:cs="Arial"/>
                <w:sz w:val="20"/>
                <w:szCs w:val="20"/>
              </w:rPr>
            </w:pPr>
          </w:p>
        </w:tc>
        <w:tc>
          <w:tcPr>
            <w:tcW w:w="7648" w:type="dxa"/>
          </w:tcPr>
          <w:p w14:paraId="2042EF98" w14:textId="77777777" w:rsidR="009F50B1" w:rsidRPr="009F50B1" w:rsidRDefault="009F50B1" w:rsidP="009F50B1">
            <w:pPr>
              <w:cnfStyle w:val="000000100000" w:firstRow="0" w:lastRow="0" w:firstColumn="0" w:lastColumn="0" w:oddVBand="0" w:evenVBand="0" w:oddHBand="1" w:evenHBand="0" w:firstRowFirstColumn="0" w:firstRowLastColumn="0" w:lastRowFirstColumn="0" w:lastRowLastColumn="0"/>
            </w:pPr>
            <w:r w:rsidRPr="009F50B1">
              <w:t>Op deze aanbesteding is het Nederlands recht van toepassing.</w:t>
            </w:r>
          </w:p>
        </w:tc>
        <w:tc>
          <w:tcPr>
            <w:tcW w:w="1610" w:type="dxa"/>
          </w:tcPr>
          <w:p w14:paraId="42EE533D" w14:textId="77777777" w:rsidR="009F50B1" w:rsidRPr="009F50B1" w:rsidRDefault="009F50B1" w:rsidP="009F50B1">
            <w:pPr>
              <w:tabs>
                <w:tab w:val="left" w:pos="-567"/>
                <w:tab w:val="left" w:pos="397"/>
              </w:tabs>
              <w:spacing w:line="240" w:lineRule="auto"/>
              <w:ind w:left="57"/>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9F50B1" w:rsidRPr="009F50B1" w14:paraId="6EFE7751" w14:textId="77777777" w:rsidTr="1D1EDF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dxa"/>
          </w:tcPr>
          <w:p w14:paraId="2474938B" w14:textId="77777777" w:rsidR="009F50B1" w:rsidRPr="009F50B1" w:rsidRDefault="009F50B1" w:rsidP="007E7029">
            <w:pPr>
              <w:numPr>
                <w:ilvl w:val="0"/>
                <w:numId w:val="5"/>
              </w:numPr>
              <w:tabs>
                <w:tab w:val="left" w:pos="-567"/>
              </w:tabs>
              <w:spacing w:line="240" w:lineRule="auto"/>
              <w:rPr>
                <w:rFonts w:cs="Arial"/>
                <w:sz w:val="20"/>
                <w:szCs w:val="20"/>
              </w:rPr>
            </w:pPr>
          </w:p>
        </w:tc>
        <w:tc>
          <w:tcPr>
            <w:tcW w:w="7648" w:type="dxa"/>
          </w:tcPr>
          <w:p w14:paraId="274CFF15" w14:textId="77777777" w:rsidR="009F50B1" w:rsidRPr="009F50B1" w:rsidRDefault="009F50B1" w:rsidP="009F50B1">
            <w:pPr>
              <w:cnfStyle w:val="000000010000" w:firstRow="0" w:lastRow="0" w:firstColumn="0" w:lastColumn="0" w:oddVBand="0" w:evenVBand="0" w:oddHBand="0" w:evenHBand="1" w:firstRowFirstColumn="0" w:firstRowLastColumn="0" w:lastRowFirstColumn="0" w:lastRowLastColumn="0"/>
            </w:pPr>
            <w:r w:rsidRPr="009F50B1">
              <w:t>De Algemene Inkoopvoorwaarden voor leveringen en diensten van de VNG inclusief addendum, zijn uitsluitend van toepassing. Levering, betaling- en andere voorwaarden van Inschrijver worden uitdrukkelijk van de hand gewezen.</w:t>
            </w:r>
          </w:p>
          <w:p w14:paraId="4FE29C53" w14:textId="77777777" w:rsidR="009F50B1" w:rsidRPr="009F50B1" w:rsidRDefault="009F50B1" w:rsidP="009F50B1">
            <w:pPr>
              <w:cnfStyle w:val="000000010000" w:firstRow="0" w:lastRow="0" w:firstColumn="0" w:lastColumn="0" w:oddVBand="0" w:evenVBand="0" w:oddHBand="0" w:evenHBand="1" w:firstRowFirstColumn="0" w:firstRowLastColumn="0" w:lastRowFirstColumn="0" w:lastRowLastColumn="0"/>
            </w:pPr>
          </w:p>
          <w:p w14:paraId="4393F1DF" w14:textId="7D7C01AB" w:rsidR="009F50B1" w:rsidRPr="009F50B1" w:rsidRDefault="009F50B1" w:rsidP="009F50B1">
            <w:pPr>
              <w:cnfStyle w:val="000000010000" w:firstRow="0" w:lastRow="0" w:firstColumn="0" w:lastColumn="0" w:oddVBand="0" w:evenVBand="0" w:oddHBand="0" w:evenHBand="1" w:firstRowFirstColumn="0" w:firstRowLastColumn="0" w:lastRowFirstColumn="0" w:lastRowLastColumn="0"/>
            </w:pPr>
            <w:r w:rsidRPr="009F50B1">
              <w:t xml:space="preserve">Inschrijver gaat akkoord met de </w:t>
            </w:r>
            <w:r w:rsidR="00210365">
              <w:t>Raamovereenkomst</w:t>
            </w:r>
            <w:r w:rsidRPr="009F50B1">
              <w:t xml:space="preserve"> en de Algemene Inkoopvoorwaarden voor leveringen en diensten van de VNG, inclusief Addendum</w:t>
            </w:r>
            <w:r w:rsidR="00930CDC">
              <w:t xml:space="preserve"> met inachtneming van de nota(‘s) van inlichtingen</w:t>
            </w:r>
            <w:r w:rsidRPr="009F50B1">
              <w:t>.</w:t>
            </w:r>
          </w:p>
        </w:tc>
        <w:tc>
          <w:tcPr>
            <w:tcW w:w="1610" w:type="dxa"/>
          </w:tcPr>
          <w:p w14:paraId="1DB2CA10" w14:textId="77777777" w:rsidR="009F50B1" w:rsidRPr="009F50B1" w:rsidRDefault="009F50B1" w:rsidP="009F50B1">
            <w:pPr>
              <w:tabs>
                <w:tab w:val="left" w:pos="-567"/>
                <w:tab w:val="left" w:pos="397"/>
              </w:tabs>
              <w:spacing w:line="240" w:lineRule="auto"/>
              <w:ind w:left="57"/>
              <w:cnfStyle w:val="000000010000" w:firstRow="0" w:lastRow="0" w:firstColumn="0" w:lastColumn="0" w:oddVBand="0" w:evenVBand="0" w:oddHBand="0" w:evenHBand="1" w:firstRowFirstColumn="0" w:firstRowLastColumn="0" w:lastRowFirstColumn="0" w:lastRowLastColumn="0"/>
              <w:rPr>
                <w:rFonts w:cs="Arial"/>
                <w:sz w:val="20"/>
                <w:szCs w:val="20"/>
              </w:rPr>
            </w:pPr>
          </w:p>
        </w:tc>
      </w:tr>
    </w:tbl>
    <w:p w14:paraId="33343E69" w14:textId="77777777" w:rsidR="1D1EDFC9" w:rsidRDefault="1D1EDFC9"/>
    <w:p w14:paraId="764B0FD8" w14:textId="77777777" w:rsidR="009F50B1" w:rsidRDefault="009F50B1" w:rsidP="00841D68"/>
    <w:p w14:paraId="38ABB92C" w14:textId="77777777" w:rsidR="009F50B1" w:rsidRDefault="009F50B1" w:rsidP="00841D68"/>
    <w:p w14:paraId="2EEB8F72" w14:textId="77777777" w:rsidR="009F50B1" w:rsidRDefault="009F50B1" w:rsidP="00841D68"/>
    <w:tbl>
      <w:tblPr>
        <w:tblStyle w:val="Tabelstijlarcering"/>
        <w:tblW w:w="9883" w:type="dxa"/>
        <w:tblLayout w:type="fixed"/>
        <w:tblLook w:val="0000" w:firstRow="0" w:lastRow="0" w:firstColumn="0" w:lastColumn="0" w:noHBand="0" w:noVBand="0"/>
      </w:tblPr>
      <w:tblGrid>
        <w:gridCol w:w="2815"/>
        <w:gridCol w:w="7068"/>
      </w:tblGrid>
      <w:tr w:rsidR="0022790D" w14:paraId="3A039675" w14:textId="77777777" w:rsidTr="0022790D">
        <w:trPr>
          <w:cnfStyle w:val="000000100000" w:firstRow="0" w:lastRow="0" w:firstColumn="0" w:lastColumn="0" w:oddVBand="0" w:evenVBand="0" w:oddHBand="1" w:evenHBand="0" w:firstRowFirstColumn="0" w:firstRowLastColumn="0" w:lastRowFirstColumn="0" w:lastRowLastColumn="0"/>
          <w:trHeight w:val="284"/>
        </w:trPr>
        <w:tc>
          <w:tcPr>
            <w:tcW w:w="2815" w:type="dxa"/>
          </w:tcPr>
          <w:p w14:paraId="1DEAE6AD" w14:textId="77777777" w:rsidR="00232590" w:rsidRPr="0007234E" w:rsidRDefault="006A35DE" w:rsidP="008F0B8D">
            <w:r>
              <w:t>Naam i</w:t>
            </w:r>
            <w:r w:rsidRPr="0007234E">
              <w:t>nschrijver:</w:t>
            </w:r>
          </w:p>
        </w:tc>
        <w:tc>
          <w:tcPr>
            <w:tcW w:w="7068" w:type="dxa"/>
          </w:tcPr>
          <w:p w14:paraId="57A041A7" w14:textId="77777777" w:rsidR="00232590" w:rsidRPr="00B03808" w:rsidRDefault="00232590" w:rsidP="00E45506">
            <w:pPr>
              <w:spacing w:line="240" w:lineRule="auto"/>
              <w:rPr>
                <w:rFonts w:cs="Arial"/>
                <w:sz w:val="20"/>
                <w:szCs w:val="20"/>
              </w:rPr>
            </w:pPr>
          </w:p>
        </w:tc>
      </w:tr>
      <w:tr w:rsidR="0022790D" w14:paraId="06B692AA" w14:textId="77777777" w:rsidTr="0022790D">
        <w:trPr>
          <w:cnfStyle w:val="000000010000" w:firstRow="0" w:lastRow="0" w:firstColumn="0" w:lastColumn="0" w:oddVBand="0" w:evenVBand="0" w:oddHBand="0" w:evenHBand="1" w:firstRowFirstColumn="0" w:firstRowLastColumn="0" w:lastRowFirstColumn="0" w:lastRowLastColumn="0"/>
          <w:trHeight w:val="284"/>
        </w:trPr>
        <w:tc>
          <w:tcPr>
            <w:tcW w:w="2815" w:type="dxa"/>
          </w:tcPr>
          <w:p w14:paraId="36AFEAD5" w14:textId="77777777" w:rsidR="00232590" w:rsidRPr="0007234E" w:rsidRDefault="006A35DE" w:rsidP="00E45506">
            <w:r w:rsidRPr="0007234E">
              <w:t>Naam rechtsgeldig vertegenwoordiger:</w:t>
            </w:r>
          </w:p>
        </w:tc>
        <w:tc>
          <w:tcPr>
            <w:tcW w:w="7068" w:type="dxa"/>
          </w:tcPr>
          <w:p w14:paraId="15D0CF8A" w14:textId="77777777" w:rsidR="00232590" w:rsidRPr="00B03808" w:rsidRDefault="00232590" w:rsidP="00E45506">
            <w:pPr>
              <w:spacing w:line="240" w:lineRule="auto"/>
              <w:rPr>
                <w:rFonts w:cs="Arial"/>
                <w:sz w:val="20"/>
                <w:szCs w:val="20"/>
              </w:rPr>
            </w:pPr>
          </w:p>
        </w:tc>
      </w:tr>
      <w:tr w:rsidR="0022790D" w14:paraId="12ABDD61" w14:textId="77777777" w:rsidTr="0022790D">
        <w:trPr>
          <w:cnfStyle w:val="000000100000" w:firstRow="0" w:lastRow="0" w:firstColumn="0" w:lastColumn="0" w:oddVBand="0" w:evenVBand="0" w:oddHBand="1" w:evenHBand="0" w:firstRowFirstColumn="0" w:firstRowLastColumn="0" w:lastRowFirstColumn="0" w:lastRowLastColumn="0"/>
          <w:trHeight w:val="284"/>
        </w:trPr>
        <w:tc>
          <w:tcPr>
            <w:tcW w:w="2815" w:type="dxa"/>
          </w:tcPr>
          <w:p w14:paraId="252539B5" w14:textId="77777777" w:rsidR="00232590" w:rsidRPr="0007234E" w:rsidRDefault="006A35DE" w:rsidP="00E45506">
            <w:r w:rsidRPr="0007234E">
              <w:t>Functie rechtsgeldig vertegenwoordiger:</w:t>
            </w:r>
          </w:p>
        </w:tc>
        <w:tc>
          <w:tcPr>
            <w:tcW w:w="7068" w:type="dxa"/>
          </w:tcPr>
          <w:p w14:paraId="2023A634" w14:textId="77777777" w:rsidR="00232590" w:rsidRPr="00B03808" w:rsidRDefault="00232590" w:rsidP="00E45506">
            <w:pPr>
              <w:spacing w:line="240" w:lineRule="auto"/>
              <w:rPr>
                <w:rFonts w:cs="Arial"/>
                <w:sz w:val="20"/>
                <w:szCs w:val="20"/>
              </w:rPr>
            </w:pPr>
          </w:p>
        </w:tc>
      </w:tr>
      <w:tr w:rsidR="0022790D" w14:paraId="3156C777" w14:textId="77777777" w:rsidTr="0022790D">
        <w:trPr>
          <w:cnfStyle w:val="000000010000" w:firstRow="0" w:lastRow="0" w:firstColumn="0" w:lastColumn="0" w:oddVBand="0" w:evenVBand="0" w:oddHBand="0" w:evenHBand="1" w:firstRowFirstColumn="0" w:firstRowLastColumn="0" w:lastRowFirstColumn="0" w:lastRowLastColumn="0"/>
          <w:trHeight w:val="580"/>
        </w:trPr>
        <w:tc>
          <w:tcPr>
            <w:tcW w:w="2815" w:type="dxa"/>
          </w:tcPr>
          <w:p w14:paraId="66588676" w14:textId="77777777" w:rsidR="00232590" w:rsidRPr="0007234E" w:rsidRDefault="006A35DE" w:rsidP="00E45506">
            <w:r w:rsidRPr="0007234E">
              <w:t>Ondertekening rechtsgeldig vertegenwoordiger:</w:t>
            </w:r>
          </w:p>
        </w:tc>
        <w:tc>
          <w:tcPr>
            <w:tcW w:w="7068" w:type="dxa"/>
          </w:tcPr>
          <w:p w14:paraId="6D2B4DDB" w14:textId="77777777" w:rsidR="00232590" w:rsidRPr="00B03808" w:rsidRDefault="00232590" w:rsidP="00E45506">
            <w:pPr>
              <w:spacing w:line="240" w:lineRule="auto"/>
              <w:rPr>
                <w:rFonts w:cs="Arial"/>
                <w:sz w:val="20"/>
                <w:szCs w:val="20"/>
              </w:rPr>
            </w:pPr>
          </w:p>
        </w:tc>
      </w:tr>
      <w:tr w:rsidR="0022790D" w14:paraId="3B292A61" w14:textId="77777777" w:rsidTr="0022790D">
        <w:trPr>
          <w:cnfStyle w:val="000000100000" w:firstRow="0" w:lastRow="0" w:firstColumn="0" w:lastColumn="0" w:oddVBand="0" w:evenVBand="0" w:oddHBand="1" w:evenHBand="0" w:firstRowFirstColumn="0" w:firstRowLastColumn="0" w:lastRowFirstColumn="0" w:lastRowLastColumn="0"/>
          <w:trHeight w:val="284"/>
        </w:trPr>
        <w:tc>
          <w:tcPr>
            <w:tcW w:w="2815" w:type="dxa"/>
          </w:tcPr>
          <w:p w14:paraId="692EF246" w14:textId="77777777" w:rsidR="00232590" w:rsidRPr="0007234E" w:rsidRDefault="006A35DE" w:rsidP="00E45506">
            <w:r w:rsidRPr="0007234E">
              <w:t>Datum:</w:t>
            </w:r>
          </w:p>
        </w:tc>
        <w:tc>
          <w:tcPr>
            <w:tcW w:w="7068" w:type="dxa"/>
          </w:tcPr>
          <w:p w14:paraId="491163A9" w14:textId="77777777" w:rsidR="00232590" w:rsidRPr="00B03808" w:rsidRDefault="00232590" w:rsidP="00E45506">
            <w:pPr>
              <w:spacing w:line="240" w:lineRule="auto"/>
              <w:rPr>
                <w:rFonts w:cs="Arial"/>
                <w:sz w:val="20"/>
                <w:szCs w:val="20"/>
              </w:rPr>
            </w:pPr>
          </w:p>
        </w:tc>
      </w:tr>
    </w:tbl>
    <w:p w14:paraId="354B98DD" w14:textId="77777777" w:rsidR="00232590" w:rsidRDefault="00232590" w:rsidP="00232590"/>
    <w:p w14:paraId="30343705" w14:textId="77777777" w:rsidR="00232590" w:rsidRDefault="006A35DE">
      <w:pPr>
        <w:spacing w:line="240" w:lineRule="auto"/>
      </w:pPr>
      <w:r>
        <w:br w:type="page"/>
      </w:r>
    </w:p>
    <w:p w14:paraId="2039DC92" w14:textId="77777777" w:rsidR="000059DB" w:rsidRPr="000059DB" w:rsidRDefault="4F2DF27C" w:rsidP="1BB2BC2A">
      <w:pPr>
        <w:pStyle w:val="Bijlage"/>
      </w:pPr>
      <w:bookmarkStart w:id="15" w:name="_Toc3986814"/>
      <w:bookmarkStart w:id="16" w:name="_Toc112922731"/>
      <w:bookmarkStart w:id="17" w:name="_Toc134842986"/>
      <w:bookmarkStart w:id="18" w:name="_Toc134848775"/>
      <w:bookmarkStart w:id="19" w:name="_Toc134848891"/>
      <w:bookmarkEnd w:id="11"/>
      <w:bookmarkEnd w:id="12"/>
      <w:bookmarkEnd w:id="13"/>
      <w:bookmarkEnd w:id="14"/>
      <w:r>
        <w:lastRenderedPageBreak/>
        <w:t xml:space="preserve">Bijlage </w:t>
      </w:r>
      <w:r w:rsidR="28B1A408">
        <w:t>6</w:t>
      </w:r>
      <w:r w:rsidR="27259D2A">
        <w:t xml:space="preserve"> - </w:t>
      </w:r>
      <w:r>
        <w:t>Prijsopgave</w:t>
      </w:r>
      <w:bookmarkEnd w:id="15"/>
      <w:bookmarkEnd w:id="16"/>
    </w:p>
    <w:tbl>
      <w:tblPr>
        <w:tblStyle w:val="Tabelstijlarcering"/>
        <w:tblW w:w="9884" w:type="dxa"/>
        <w:tblLook w:val="0400" w:firstRow="0" w:lastRow="0" w:firstColumn="0" w:lastColumn="0" w:noHBand="0" w:noVBand="1"/>
      </w:tblPr>
      <w:tblGrid>
        <w:gridCol w:w="9884"/>
      </w:tblGrid>
      <w:tr w:rsidR="0022790D" w14:paraId="423A1159" w14:textId="77777777" w:rsidTr="1D1EDFC9">
        <w:trPr>
          <w:cnfStyle w:val="000000100000" w:firstRow="0" w:lastRow="0" w:firstColumn="0" w:lastColumn="0" w:oddVBand="0" w:evenVBand="0" w:oddHBand="1" w:evenHBand="0" w:firstRowFirstColumn="0" w:firstRowLastColumn="0" w:lastRowFirstColumn="0" w:lastRowLastColumn="0"/>
        </w:trPr>
        <w:tc>
          <w:tcPr>
            <w:tcW w:w="9884" w:type="dxa"/>
            <w:hideMark/>
          </w:tcPr>
          <w:p w14:paraId="66CF854F" w14:textId="77777777" w:rsidR="00841D68" w:rsidRPr="00E726F1" w:rsidRDefault="006A35DE" w:rsidP="00232590">
            <w:r w:rsidRPr="00E726F1">
              <w:t>Dit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tc>
      </w:tr>
    </w:tbl>
    <w:p w14:paraId="48B86184" w14:textId="77777777" w:rsidR="1D1EDFC9" w:rsidRDefault="1D1EDFC9"/>
    <w:p w14:paraId="6481EB27" w14:textId="77777777" w:rsidR="00232590" w:rsidRDefault="00232590" w:rsidP="00232590"/>
    <w:tbl>
      <w:tblPr>
        <w:tblStyle w:val="Tabelstijlarcering"/>
        <w:tblW w:w="9884" w:type="dxa"/>
        <w:tblLook w:val="0400" w:firstRow="0" w:lastRow="0" w:firstColumn="0" w:lastColumn="0" w:noHBand="0" w:noVBand="1"/>
      </w:tblPr>
      <w:tblGrid>
        <w:gridCol w:w="9884"/>
      </w:tblGrid>
      <w:tr w:rsidR="0022790D" w14:paraId="651F9938" w14:textId="77777777" w:rsidTr="1D1EDFC9">
        <w:trPr>
          <w:cnfStyle w:val="000000100000" w:firstRow="0" w:lastRow="0" w:firstColumn="0" w:lastColumn="0" w:oddVBand="0" w:evenVBand="0" w:oddHBand="1" w:evenHBand="0" w:firstRowFirstColumn="0" w:firstRowLastColumn="0" w:lastRowFirstColumn="0" w:lastRowLastColumn="0"/>
        </w:trPr>
        <w:tc>
          <w:tcPr>
            <w:tcW w:w="9884" w:type="dxa"/>
            <w:hideMark/>
          </w:tcPr>
          <w:p w14:paraId="67272E14" w14:textId="77777777" w:rsidR="00232590" w:rsidRPr="00E726F1" w:rsidRDefault="006A35DE" w:rsidP="00743BC8">
            <w:r w:rsidRPr="00E726F1">
              <w:t>Het is NIET toegestaan d</w:t>
            </w:r>
            <w:r w:rsidR="00743BC8">
              <w:t xml:space="preserve">e opmaak van deze </w:t>
            </w:r>
            <w:r w:rsidRPr="00E726F1">
              <w:t>bijlage anders dan aangegeven te wijzigen. Het door een Inschrijver zelfstandig wijzigen van de opmaak van deze bijlage maakt de Inschrijving onvergelijkbaar met andere Inschrijvingen en kan leiden tot uitsluiting van Inschrijver.</w:t>
            </w:r>
          </w:p>
        </w:tc>
      </w:tr>
    </w:tbl>
    <w:p w14:paraId="0845DF06" w14:textId="77777777" w:rsidR="1D1EDFC9" w:rsidRDefault="1D1EDFC9"/>
    <w:p w14:paraId="7B89AF4F" w14:textId="77777777" w:rsidR="00841D68" w:rsidRDefault="00841D68" w:rsidP="00232590"/>
    <w:p w14:paraId="6C176A80" w14:textId="77777777" w:rsidR="00A121AF" w:rsidRPr="00C52B52" w:rsidRDefault="28B1A408" w:rsidP="1BB2BC2A">
      <w:pPr>
        <w:tabs>
          <w:tab w:val="clear" w:pos="357"/>
        </w:tabs>
        <w:rPr>
          <w:kern w:val="0"/>
        </w:rPr>
      </w:pPr>
      <w:r w:rsidRPr="1BB2BC2A">
        <w:rPr>
          <w:kern w:val="0"/>
        </w:rPr>
        <w:t xml:space="preserve">De genoemde tarieven in het </w:t>
      </w:r>
      <w:proofErr w:type="spellStart"/>
      <w:r w:rsidRPr="1BB2BC2A">
        <w:rPr>
          <w:kern w:val="0"/>
        </w:rPr>
        <w:t>excelbestand</w:t>
      </w:r>
      <w:proofErr w:type="spellEnd"/>
      <w:r w:rsidRPr="1BB2BC2A">
        <w:rPr>
          <w:kern w:val="0"/>
        </w:rPr>
        <w:t xml:space="preserve"> Bijlage </w:t>
      </w:r>
      <w:r w:rsidR="00C47F2B">
        <w:rPr>
          <w:kern w:val="0"/>
        </w:rPr>
        <w:t>6</w:t>
      </w:r>
      <w:r w:rsidRPr="1BB2BC2A">
        <w:rPr>
          <w:kern w:val="0"/>
        </w:rPr>
        <w:t xml:space="preserve"> Prijsopgave zijn all-in tarieven (excl. BTW). Dat wil zeggen dat hierin in ieder geval de volgende kosten zijn inbegrepen: salariskosten, overheadkosten, kosten voor ondersteunend werk, kosten voor het gebruik van apparatuur, reis- en verblijfkosten, reiskosten woon- en werkverkeer, parkeerkosten, opleidingskosten, wervings- en selectiekosten, vervanging, verzekeringspremie, winst, offertekosten en alle eventuele verder bijkomende kosten, zoals de kosten voor voorbereiding op de uitvoering. Dit zal tevens gelden voor de door de Inschrijver aangeboden tarieven.</w:t>
      </w:r>
    </w:p>
    <w:p w14:paraId="595D93A1" w14:textId="77777777" w:rsidR="00A121AF" w:rsidRPr="00C52B52" w:rsidRDefault="00A121AF" w:rsidP="1BB2BC2A">
      <w:pPr>
        <w:tabs>
          <w:tab w:val="clear" w:pos="357"/>
        </w:tabs>
        <w:rPr>
          <w:kern w:val="0"/>
        </w:rPr>
      </w:pPr>
    </w:p>
    <w:p w14:paraId="398DD920" w14:textId="77777777" w:rsidR="00930CDC" w:rsidRPr="00C52B52" w:rsidRDefault="00930CDC" w:rsidP="00930CDC">
      <w:pPr>
        <w:tabs>
          <w:tab w:val="clear" w:pos="357"/>
        </w:tabs>
        <w:rPr>
          <w:kern w:val="0"/>
        </w:rPr>
      </w:pPr>
      <w:r w:rsidRPr="1BB2BC2A">
        <w:rPr>
          <w:kern w:val="0"/>
        </w:rPr>
        <w:t>I</w:t>
      </w:r>
      <w:r w:rsidRPr="634FCC99">
        <w:rPr>
          <w:kern w:val="0"/>
        </w:rPr>
        <w:t xml:space="preserve">ndien in een nadere offerteaanvraag een functie wordt gevraagd c.q. wordt aangeboden, die niet in de prijzenopgave is genoemd, </w:t>
      </w:r>
      <w:r>
        <w:rPr>
          <w:kern w:val="0"/>
        </w:rPr>
        <w:t xml:space="preserve">is het de intentie om in samenspraak </w:t>
      </w:r>
      <w:r w:rsidRPr="634FCC99">
        <w:rPr>
          <w:kern w:val="0"/>
        </w:rPr>
        <w:t>de overeenkomstige functiebenaming met bijbehorend uurloon</w:t>
      </w:r>
      <w:r>
        <w:rPr>
          <w:kern w:val="0"/>
        </w:rPr>
        <w:t xml:space="preserve"> te bepalen. Echter formeel heeft Opdrachtgever het finale woord.</w:t>
      </w:r>
    </w:p>
    <w:p w14:paraId="636F907E" w14:textId="77777777" w:rsidR="00A121AF" w:rsidRPr="00C52B52" w:rsidRDefault="00A121AF" w:rsidP="1BB2BC2A">
      <w:pPr>
        <w:tabs>
          <w:tab w:val="clear" w:pos="357"/>
        </w:tabs>
        <w:rPr>
          <w:kern w:val="0"/>
        </w:rPr>
      </w:pPr>
    </w:p>
    <w:p w14:paraId="4A072A7C" w14:textId="77777777" w:rsidR="00A121AF" w:rsidRPr="00C52B52" w:rsidRDefault="28B1A408" w:rsidP="1BB2BC2A">
      <w:pPr>
        <w:tabs>
          <w:tab w:val="clear" w:pos="357"/>
        </w:tabs>
        <w:rPr>
          <w:kern w:val="0"/>
        </w:rPr>
      </w:pPr>
      <w:r w:rsidRPr="1BB2BC2A">
        <w:rPr>
          <w:kern w:val="0"/>
        </w:rPr>
        <w:t>De door de Inschrijver aangeboden tarieven gelden als maximumtarieven. In een nadere uitvraag staat het de Inschrijver vrij lagere tarieven aan te bieden.</w:t>
      </w:r>
    </w:p>
    <w:p w14:paraId="0FF5A26E" w14:textId="77777777" w:rsidR="00A121AF" w:rsidRPr="00C52B52" w:rsidRDefault="00A121AF" w:rsidP="1BB2BC2A">
      <w:pPr>
        <w:tabs>
          <w:tab w:val="clear" w:pos="357"/>
        </w:tabs>
        <w:rPr>
          <w:kern w:val="0"/>
        </w:rPr>
      </w:pPr>
    </w:p>
    <w:p w14:paraId="5D64FF18" w14:textId="77777777" w:rsidR="00A121AF" w:rsidRPr="00C52B52" w:rsidRDefault="00A121AF" w:rsidP="634FCC99">
      <w:pPr>
        <w:tabs>
          <w:tab w:val="clear" w:pos="357"/>
        </w:tabs>
        <w:rPr>
          <w:kern w:val="0"/>
        </w:rPr>
      </w:pPr>
      <w:r w:rsidRPr="634FCC99">
        <w:rPr>
          <w:kern w:val="0"/>
        </w:rPr>
        <w:t xml:space="preserve">Om inflatie of deflatie van functiebenamingen te voorkomen, wordt bij twijfel hieromtrent door de Opdrachtgever de functiebenaming bepaald aan de hand van de CV van de betrokken functionaris. </w:t>
      </w:r>
    </w:p>
    <w:p w14:paraId="069B3136" w14:textId="77777777" w:rsidR="00A121AF" w:rsidRPr="00C52B52" w:rsidRDefault="00A121AF" w:rsidP="00A121AF">
      <w:pPr>
        <w:tabs>
          <w:tab w:val="clear" w:pos="357"/>
        </w:tabs>
        <w:rPr>
          <w:kern w:val="0"/>
          <w:highlight w:val="green"/>
        </w:rPr>
      </w:pPr>
    </w:p>
    <w:p w14:paraId="0ABB90E7" w14:textId="77777777" w:rsidR="00A121AF" w:rsidRPr="00C52B52" w:rsidRDefault="00A121AF" w:rsidP="00A121AF">
      <w:pPr>
        <w:tabs>
          <w:tab w:val="clear" w:pos="357"/>
        </w:tabs>
        <w:rPr>
          <w:kern w:val="0"/>
        </w:rPr>
      </w:pPr>
      <w:r w:rsidRPr="634FCC99">
        <w:rPr>
          <w:kern w:val="0"/>
        </w:rPr>
        <w:t>De opdrachtgever behoudt zich het recht voor om bij de uitvoering van een nadere opdracht, een betreffende functionaris van de Opdrachtnemer te laten vervangen door een andere functionaris van Opdrachtnemer, indien zij dit noodzakelijk acht. Bij vervanging van een functionaris door Opdrachtnemer, dient vooraf goedkeuring van Opdrachtgever verkregen te zijn.</w:t>
      </w:r>
    </w:p>
    <w:p w14:paraId="58B2AECE" w14:textId="77777777" w:rsidR="00A121AF" w:rsidRDefault="00A121AF" w:rsidP="00A121AF"/>
    <w:p w14:paraId="59E8FA36" w14:textId="77777777" w:rsidR="00A121AF" w:rsidRPr="00E726F1" w:rsidRDefault="00A121AF" w:rsidP="00232590"/>
    <w:p w14:paraId="59D3E09A" w14:textId="77777777" w:rsidR="00841D68" w:rsidRDefault="006A35DE" w:rsidP="00232590">
      <w:pPr>
        <w:rPr>
          <w:b/>
        </w:rPr>
      </w:pPr>
      <w:r w:rsidRPr="00232590">
        <w:rPr>
          <w:b/>
        </w:rPr>
        <w:t>Getekend voor akkoord:</w:t>
      </w:r>
    </w:p>
    <w:p w14:paraId="305C5EDF" w14:textId="77777777" w:rsidR="005257D3" w:rsidRPr="00232590" w:rsidRDefault="005257D3" w:rsidP="00232590">
      <w:pPr>
        <w:rPr>
          <w:b/>
        </w:rPr>
      </w:pPr>
    </w:p>
    <w:tbl>
      <w:tblPr>
        <w:tblStyle w:val="Tabelstijlarcering"/>
        <w:tblW w:w="9884" w:type="dxa"/>
        <w:tblLayout w:type="fixed"/>
        <w:tblLook w:val="0400" w:firstRow="0" w:lastRow="0" w:firstColumn="0" w:lastColumn="0" w:noHBand="0" w:noVBand="1"/>
      </w:tblPr>
      <w:tblGrid>
        <w:gridCol w:w="3011"/>
        <w:gridCol w:w="6873"/>
      </w:tblGrid>
      <w:tr w:rsidR="0022790D" w14:paraId="5D6236C1" w14:textId="77777777" w:rsidTr="0022790D">
        <w:trPr>
          <w:cnfStyle w:val="000000100000" w:firstRow="0" w:lastRow="0" w:firstColumn="0" w:lastColumn="0" w:oddVBand="0" w:evenVBand="0" w:oddHBand="1" w:evenHBand="0" w:firstRowFirstColumn="0" w:firstRowLastColumn="0" w:lastRowFirstColumn="0" w:lastRowLastColumn="0"/>
        </w:trPr>
        <w:tc>
          <w:tcPr>
            <w:tcW w:w="3011" w:type="dxa"/>
            <w:hideMark/>
          </w:tcPr>
          <w:p w14:paraId="62B04C34" w14:textId="77777777" w:rsidR="00841D68" w:rsidRPr="0007234E" w:rsidRDefault="006A35DE" w:rsidP="00371776">
            <w:r w:rsidRPr="0007234E">
              <w:t xml:space="preserve">Naam </w:t>
            </w:r>
            <w:r w:rsidR="00D170FC">
              <w:t>I</w:t>
            </w:r>
            <w:r w:rsidRPr="0007234E">
              <w:t>nschrijver</w:t>
            </w:r>
          </w:p>
        </w:tc>
        <w:tc>
          <w:tcPr>
            <w:tcW w:w="6873" w:type="dxa"/>
          </w:tcPr>
          <w:p w14:paraId="206853C4" w14:textId="77777777" w:rsidR="00841D68" w:rsidRPr="00E726F1" w:rsidRDefault="00841D68" w:rsidP="00371776"/>
        </w:tc>
      </w:tr>
      <w:tr w:rsidR="0022790D" w14:paraId="17F21418" w14:textId="77777777" w:rsidTr="0022790D">
        <w:trPr>
          <w:cnfStyle w:val="000000010000" w:firstRow="0" w:lastRow="0" w:firstColumn="0" w:lastColumn="0" w:oddVBand="0" w:evenVBand="0" w:oddHBand="0" w:evenHBand="1" w:firstRowFirstColumn="0" w:firstRowLastColumn="0" w:lastRowFirstColumn="0" w:lastRowLastColumn="0"/>
        </w:trPr>
        <w:tc>
          <w:tcPr>
            <w:tcW w:w="3011" w:type="dxa"/>
            <w:hideMark/>
          </w:tcPr>
          <w:p w14:paraId="1BDB7EEE" w14:textId="77777777" w:rsidR="00841D68" w:rsidRPr="0007234E" w:rsidRDefault="006A35DE" w:rsidP="00371776">
            <w:r w:rsidRPr="0007234E">
              <w:t>Naam tekenbevoegde</w:t>
            </w:r>
          </w:p>
        </w:tc>
        <w:tc>
          <w:tcPr>
            <w:tcW w:w="6873" w:type="dxa"/>
          </w:tcPr>
          <w:p w14:paraId="4EA12AC1" w14:textId="77777777" w:rsidR="00841D68" w:rsidRPr="00E726F1" w:rsidRDefault="00841D68" w:rsidP="00371776"/>
        </w:tc>
      </w:tr>
      <w:tr w:rsidR="0022790D" w14:paraId="7884C436" w14:textId="77777777" w:rsidTr="0022790D">
        <w:trPr>
          <w:cnfStyle w:val="000000100000" w:firstRow="0" w:lastRow="0" w:firstColumn="0" w:lastColumn="0" w:oddVBand="0" w:evenVBand="0" w:oddHBand="1" w:evenHBand="0" w:firstRowFirstColumn="0" w:firstRowLastColumn="0" w:lastRowFirstColumn="0" w:lastRowLastColumn="0"/>
        </w:trPr>
        <w:tc>
          <w:tcPr>
            <w:tcW w:w="3011" w:type="dxa"/>
            <w:hideMark/>
          </w:tcPr>
          <w:p w14:paraId="3CF9985D" w14:textId="77777777" w:rsidR="00841D68" w:rsidRPr="0007234E" w:rsidRDefault="006A35DE" w:rsidP="00371776">
            <w:r w:rsidRPr="0007234E">
              <w:t>Datum</w:t>
            </w:r>
          </w:p>
        </w:tc>
        <w:tc>
          <w:tcPr>
            <w:tcW w:w="6873" w:type="dxa"/>
          </w:tcPr>
          <w:p w14:paraId="4E56F1BD" w14:textId="77777777" w:rsidR="00841D68" w:rsidRPr="00E726F1" w:rsidRDefault="00841D68" w:rsidP="00371776"/>
        </w:tc>
      </w:tr>
      <w:tr w:rsidR="0022790D" w14:paraId="1DD487F8" w14:textId="77777777" w:rsidTr="0022790D">
        <w:trPr>
          <w:cnfStyle w:val="000000010000" w:firstRow="0" w:lastRow="0" w:firstColumn="0" w:lastColumn="0" w:oddVBand="0" w:evenVBand="0" w:oddHBand="0" w:evenHBand="1" w:firstRowFirstColumn="0" w:firstRowLastColumn="0" w:lastRowFirstColumn="0" w:lastRowLastColumn="0"/>
          <w:trHeight w:val="1134"/>
        </w:trPr>
        <w:tc>
          <w:tcPr>
            <w:tcW w:w="3011" w:type="dxa"/>
            <w:hideMark/>
          </w:tcPr>
          <w:p w14:paraId="186842AE" w14:textId="77777777" w:rsidR="00841D68" w:rsidRPr="0007234E" w:rsidRDefault="006A35DE" w:rsidP="00371776">
            <w:r w:rsidRPr="0007234E">
              <w:t>Handtekening</w:t>
            </w:r>
          </w:p>
        </w:tc>
        <w:tc>
          <w:tcPr>
            <w:tcW w:w="6873" w:type="dxa"/>
          </w:tcPr>
          <w:p w14:paraId="72D2D8D0" w14:textId="77777777" w:rsidR="00841D68" w:rsidRPr="00E726F1" w:rsidRDefault="00841D68" w:rsidP="00371776"/>
        </w:tc>
      </w:tr>
    </w:tbl>
    <w:p w14:paraId="7D70F7DA" w14:textId="77777777" w:rsidR="0032592F" w:rsidRDefault="006A35DE" w:rsidP="00232590">
      <w:bookmarkStart w:id="20" w:name="_Toc413234343"/>
      <w:bookmarkStart w:id="21" w:name="_Toc505777434"/>
      <w:bookmarkEnd w:id="17"/>
      <w:bookmarkEnd w:id="18"/>
      <w:bookmarkEnd w:id="19"/>
      <w:r>
        <w:br w:type="page"/>
      </w:r>
    </w:p>
    <w:p w14:paraId="029C3D26" w14:textId="77777777" w:rsidR="00A42FA4" w:rsidRPr="005C760D" w:rsidRDefault="4F2DF27C" w:rsidP="1BB2BC2A">
      <w:pPr>
        <w:pStyle w:val="Bijlage"/>
        <w:rPr>
          <w:lang w:val="en-US"/>
        </w:rPr>
      </w:pPr>
      <w:bookmarkStart w:id="22" w:name="_Toc495587702"/>
      <w:bookmarkStart w:id="23" w:name="_Toc505777435"/>
      <w:bookmarkStart w:id="24" w:name="_Toc112922733"/>
      <w:bookmarkEnd w:id="20"/>
      <w:bookmarkEnd w:id="21"/>
      <w:proofErr w:type="spellStart"/>
      <w:r w:rsidRPr="1BB2BC2A">
        <w:rPr>
          <w:lang w:val="en-US"/>
        </w:rPr>
        <w:lastRenderedPageBreak/>
        <w:t>Bijlage</w:t>
      </w:r>
      <w:proofErr w:type="spellEnd"/>
      <w:r w:rsidRPr="1BB2BC2A">
        <w:rPr>
          <w:lang w:val="en-US"/>
        </w:rPr>
        <w:t xml:space="preserve"> </w:t>
      </w:r>
      <w:r w:rsidR="28B1A408" w:rsidRPr="1BB2BC2A">
        <w:rPr>
          <w:lang w:val="en-US"/>
        </w:rPr>
        <w:t>7</w:t>
      </w:r>
      <w:r w:rsidRPr="1BB2BC2A">
        <w:rPr>
          <w:lang w:val="en-US"/>
        </w:rPr>
        <w:t xml:space="preserve">A - </w:t>
      </w:r>
      <w:proofErr w:type="spellStart"/>
      <w:r w:rsidRPr="1BB2BC2A">
        <w:rPr>
          <w:lang w:val="en-US"/>
        </w:rPr>
        <w:t>Verklaring</w:t>
      </w:r>
      <w:proofErr w:type="spellEnd"/>
      <w:r w:rsidRPr="1BB2BC2A">
        <w:rPr>
          <w:lang w:val="en-US"/>
        </w:rPr>
        <w:t xml:space="preserve"> Social Return</w:t>
      </w:r>
      <w:bookmarkEnd w:id="22"/>
      <w:bookmarkEnd w:id="23"/>
      <w:bookmarkEnd w:id="24"/>
      <w:r w:rsidRPr="1BB2BC2A">
        <w:rPr>
          <w:lang w:val="en-US"/>
        </w:rPr>
        <w:t xml:space="preserve"> </w:t>
      </w:r>
    </w:p>
    <w:p w14:paraId="3EE2878A" w14:textId="77777777" w:rsidR="00A42FA4" w:rsidRPr="005C760D" w:rsidRDefault="00A42FA4" w:rsidP="00CA21A8">
      <w:pPr>
        <w:rPr>
          <w:lang w:val="en-US"/>
        </w:rPr>
      </w:pPr>
    </w:p>
    <w:p w14:paraId="13767D79" w14:textId="77777777" w:rsidR="00A42FA4" w:rsidRPr="009848A7" w:rsidRDefault="006A35DE" w:rsidP="00CA21A8">
      <w:r w:rsidRPr="009848A7">
        <w:t xml:space="preserve">Door ondertekening van de Verklaring </w:t>
      </w:r>
      <w:proofErr w:type="spellStart"/>
      <w:r w:rsidRPr="009848A7">
        <w:t>Social</w:t>
      </w:r>
      <w:proofErr w:type="spellEnd"/>
      <w:r w:rsidRPr="009848A7">
        <w:t xml:space="preserve"> Return geeft u aan dat u instemt met het Protocol </w:t>
      </w:r>
      <w:proofErr w:type="spellStart"/>
      <w:r w:rsidRPr="009848A7">
        <w:t>Social</w:t>
      </w:r>
      <w:proofErr w:type="spellEnd"/>
      <w:r w:rsidRPr="009848A7">
        <w:t xml:space="preserve"> Return van de gemeente Westland en SROI van toepassing verklaart op de Opdracht.</w:t>
      </w:r>
    </w:p>
    <w:p w14:paraId="43B84840" w14:textId="77777777" w:rsidR="00A42FA4" w:rsidRPr="009848A7" w:rsidRDefault="00A42FA4" w:rsidP="00CA21A8"/>
    <w:p w14:paraId="0FB8890F" w14:textId="77777777" w:rsidR="00FC21DA" w:rsidRDefault="006A35DE" w:rsidP="00FC21DA">
      <w:r w:rsidRPr="009848A7">
        <w:t xml:space="preserve">De tekst van de Verklaring </w:t>
      </w:r>
      <w:proofErr w:type="spellStart"/>
      <w:r w:rsidRPr="009848A7">
        <w:t>Social</w:t>
      </w:r>
      <w:proofErr w:type="spellEnd"/>
      <w:r w:rsidRPr="009848A7">
        <w:t xml:space="preserve"> Return en het Protocol </w:t>
      </w:r>
      <w:proofErr w:type="spellStart"/>
      <w:r w:rsidRPr="009848A7">
        <w:t>Social</w:t>
      </w:r>
      <w:proofErr w:type="spellEnd"/>
      <w:r w:rsidRPr="009848A7">
        <w:t xml:space="preserve"> Return mogen niet worden aangevuld noch gewijzigd.</w:t>
      </w:r>
    </w:p>
    <w:p w14:paraId="356EB4B4" w14:textId="77777777" w:rsidR="00F46FA1" w:rsidRDefault="00F46FA1" w:rsidP="00FC21DA"/>
    <w:p w14:paraId="73173654" w14:textId="77777777" w:rsidR="008028FD" w:rsidRDefault="008028FD" w:rsidP="1BB2BC2A">
      <w:pPr>
        <w:rPr>
          <w:rFonts w:eastAsia="Arial" w:cs="Arial"/>
          <w:szCs w:val="18"/>
        </w:rPr>
      </w:pPr>
    </w:p>
    <w:tbl>
      <w:tblPr>
        <w:tblStyle w:val="Tabelraster"/>
        <w:tblW w:w="0" w:type="auto"/>
        <w:tblLayout w:type="fixed"/>
        <w:tblLook w:val="0400" w:firstRow="0" w:lastRow="0" w:firstColumn="0" w:lastColumn="0" w:noHBand="0" w:noVBand="1"/>
      </w:tblPr>
      <w:tblGrid>
        <w:gridCol w:w="5865"/>
        <w:gridCol w:w="3885"/>
      </w:tblGrid>
      <w:tr w:rsidR="1BB2BC2A" w14:paraId="5ADA650F" w14:textId="77777777" w:rsidTr="1BB2BC2A">
        <w:tc>
          <w:tcPr>
            <w:tcW w:w="5865" w:type="dxa"/>
            <w:tcBorders>
              <w:top w:val="nil"/>
              <w:left w:val="nil"/>
              <w:bottom w:val="single" w:sz="18" w:space="0" w:color="FFFFFF" w:themeColor="background1"/>
              <w:right w:val="single" w:sz="18" w:space="0" w:color="FFFFFF" w:themeColor="background1"/>
            </w:tcBorders>
            <w:shd w:val="clear" w:color="auto" w:fill="F2F2F2" w:themeFill="background1" w:themeFillShade="F2"/>
          </w:tcPr>
          <w:p w14:paraId="5C8C25A8" w14:textId="77777777" w:rsidR="1BB2BC2A" w:rsidRDefault="1BB2BC2A">
            <w:r w:rsidRPr="1BB2BC2A">
              <w:rPr>
                <w:rFonts w:eastAsia="Arial" w:cs="Arial"/>
                <w:b/>
                <w:bCs/>
                <w:szCs w:val="18"/>
              </w:rPr>
              <w:t xml:space="preserve">Verklaring </w:t>
            </w:r>
            <w:proofErr w:type="spellStart"/>
            <w:r w:rsidRPr="1BB2BC2A">
              <w:rPr>
                <w:rFonts w:eastAsia="Arial" w:cs="Arial"/>
                <w:b/>
                <w:bCs/>
                <w:szCs w:val="18"/>
              </w:rPr>
              <w:t>Social</w:t>
            </w:r>
            <w:proofErr w:type="spellEnd"/>
            <w:r w:rsidRPr="1BB2BC2A">
              <w:rPr>
                <w:rFonts w:eastAsia="Arial" w:cs="Arial"/>
                <w:b/>
                <w:bCs/>
                <w:szCs w:val="18"/>
              </w:rPr>
              <w:t xml:space="preserve"> Return heeft betrekking op:</w:t>
            </w:r>
          </w:p>
        </w:tc>
        <w:tc>
          <w:tcPr>
            <w:tcW w:w="3885" w:type="dxa"/>
            <w:tcBorders>
              <w:top w:val="nil"/>
              <w:left w:val="single" w:sz="18" w:space="0" w:color="FFFFFF" w:themeColor="background1"/>
              <w:bottom w:val="single" w:sz="18" w:space="0" w:color="FFFFFF" w:themeColor="background1"/>
              <w:right w:val="nil"/>
            </w:tcBorders>
            <w:shd w:val="clear" w:color="auto" w:fill="F2F2F2" w:themeFill="background1" w:themeFillShade="F2"/>
          </w:tcPr>
          <w:p w14:paraId="078D82AA" w14:textId="77777777" w:rsidR="1BB2BC2A" w:rsidRDefault="1BB2BC2A">
            <w:r w:rsidRPr="1BB2BC2A">
              <w:rPr>
                <w:rFonts w:eastAsia="Arial" w:cs="Arial"/>
                <w:b/>
                <w:bCs/>
                <w:color w:val="000000" w:themeColor="text1"/>
                <w:szCs w:val="18"/>
              </w:rPr>
              <w:t>Percentage</w:t>
            </w:r>
          </w:p>
        </w:tc>
      </w:tr>
      <w:tr w:rsidR="1BB2BC2A" w14:paraId="43E709E4" w14:textId="77777777" w:rsidTr="1BB2BC2A">
        <w:tc>
          <w:tcPr>
            <w:tcW w:w="5865" w:type="dxa"/>
            <w:tcBorders>
              <w:top w:val="single" w:sz="18" w:space="0" w:color="FFFFFF" w:themeColor="background1"/>
              <w:left w:val="nil"/>
              <w:bottom w:val="nil"/>
              <w:right w:val="single" w:sz="18" w:space="0" w:color="FFFFFF" w:themeColor="background1"/>
            </w:tcBorders>
            <w:shd w:val="clear" w:color="auto" w:fill="D9D9D9" w:themeFill="background1" w:themeFillShade="D9"/>
          </w:tcPr>
          <w:p w14:paraId="0763DE39" w14:textId="77777777" w:rsidR="1BB2BC2A" w:rsidRDefault="1BB2BC2A">
            <w:r w:rsidRPr="1BB2BC2A">
              <w:rPr>
                <w:rFonts w:eastAsia="Arial" w:cs="Arial"/>
                <w:color w:val="000000" w:themeColor="text1"/>
                <w:szCs w:val="18"/>
              </w:rPr>
              <w:t xml:space="preserve">SROI verplichting contractperiode 1 maart 2023 t/m </w:t>
            </w:r>
            <w:r>
              <w:br/>
            </w:r>
            <w:r w:rsidRPr="1BB2BC2A">
              <w:rPr>
                <w:rFonts w:eastAsia="Arial" w:cs="Arial"/>
                <w:color w:val="000000" w:themeColor="text1"/>
                <w:szCs w:val="18"/>
              </w:rPr>
              <w:t>28 februari 2025 plus de 2 opties tot 1 jaar verlenging</w:t>
            </w:r>
          </w:p>
        </w:tc>
        <w:tc>
          <w:tcPr>
            <w:tcW w:w="3885" w:type="dxa"/>
            <w:tcBorders>
              <w:top w:val="single" w:sz="18" w:space="0" w:color="FFFFFF" w:themeColor="background1"/>
              <w:left w:val="single" w:sz="18" w:space="0" w:color="FFFFFF" w:themeColor="background1"/>
              <w:bottom w:val="nil"/>
              <w:right w:val="nil"/>
            </w:tcBorders>
            <w:shd w:val="clear" w:color="auto" w:fill="D9D9D9" w:themeFill="background1" w:themeFillShade="D9"/>
          </w:tcPr>
          <w:p w14:paraId="1D50E828" w14:textId="77777777" w:rsidR="1BB2BC2A" w:rsidRDefault="1BB2BC2A">
            <w:r w:rsidRPr="1BB2BC2A">
              <w:rPr>
                <w:rFonts w:eastAsia="Arial" w:cs="Arial"/>
                <w:color w:val="000000" w:themeColor="text1"/>
                <w:szCs w:val="18"/>
              </w:rPr>
              <w:t>…. %</w:t>
            </w:r>
          </w:p>
        </w:tc>
      </w:tr>
    </w:tbl>
    <w:p w14:paraId="117354FC" w14:textId="77777777" w:rsidR="008028FD" w:rsidRDefault="1BB2BC2A" w:rsidP="008028FD">
      <w:r w:rsidRPr="1BB2BC2A">
        <w:rPr>
          <w:rFonts w:eastAsia="Arial" w:cs="Arial"/>
          <w:szCs w:val="18"/>
        </w:rPr>
        <w:t xml:space="preserve"> </w:t>
      </w:r>
    </w:p>
    <w:p w14:paraId="10900345" w14:textId="77777777" w:rsidR="008028FD" w:rsidRDefault="1BB2BC2A" w:rsidP="008028FD">
      <w:r w:rsidRPr="1BB2BC2A">
        <w:rPr>
          <w:rFonts w:eastAsia="Arial" w:cs="Arial"/>
          <w:szCs w:val="18"/>
        </w:rPr>
        <w:t xml:space="preserve"> </w:t>
      </w:r>
    </w:p>
    <w:p w14:paraId="7FDA189F" w14:textId="77777777" w:rsidR="008028FD" w:rsidRDefault="1BB2BC2A" w:rsidP="008028FD">
      <w:r w:rsidRPr="1BB2BC2A">
        <w:rPr>
          <w:rFonts w:eastAsia="Arial" w:cs="Arial"/>
          <w:szCs w:val="18"/>
          <w:u w:val="single"/>
        </w:rPr>
        <w:t>* De SROI verplichting dient minimaal 5% en maximaal 15% te bedragen van de totale geraamde waarde van de contractperiode inclusief de 2 opties tot 1 jaar verlenging.</w:t>
      </w:r>
    </w:p>
    <w:p w14:paraId="6CEF928E" w14:textId="77777777" w:rsidR="008028FD" w:rsidRDefault="1BB2BC2A" w:rsidP="008028FD">
      <w:r w:rsidRPr="1BB2BC2A">
        <w:rPr>
          <w:rFonts w:eastAsia="Arial" w:cs="Arial"/>
          <w:szCs w:val="18"/>
        </w:rPr>
        <w:t xml:space="preserve"> </w:t>
      </w:r>
    </w:p>
    <w:p w14:paraId="3DD64919" w14:textId="77777777" w:rsidR="008028FD" w:rsidRDefault="1BB2BC2A" w:rsidP="008028FD">
      <w:r w:rsidRPr="1BB2BC2A">
        <w:rPr>
          <w:rFonts w:eastAsia="Arial" w:cs="Arial"/>
          <w:szCs w:val="18"/>
          <w:u w:val="single"/>
        </w:rPr>
        <w:t>Hieronder treft u een overzicht van 1/4 van de geraamde waarde voor de contractjaren.</w:t>
      </w:r>
    </w:p>
    <w:p w14:paraId="1F8FFC8C" w14:textId="77777777" w:rsidR="00930CDC" w:rsidRDefault="00930CDC" w:rsidP="00930CDC"/>
    <w:tbl>
      <w:tblPr>
        <w:tblStyle w:val="Tabelraster"/>
        <w:tblW w:w="0" w:type="auto"/>
        <w:tblLayout w:type="fixed"/>
        <w:tblLook w:val="0400" w:firstRow="0" w:lastRow="0" w:firstColumn="0" w:lastColumn="0" w:noHBand="0" w:noVBand="1"/>
      </w:tblPr>
      <w:tblGrid>
        <w:gridCol w:w="5865"/>
        <w:gridCol w:w="3885"/>
      </w:tblGrid>
      <w:tr w:rsidR="00930CDC" w14:paraId="42DD7C86" w14:textId="77777777" w:rsidTr="00185A00">
        <w:tc>
          <w:tcPr>
            <w:tcW w:w="5865" w:type="dxa"/>
            <w:tcBorders>
              <w:top w:val="nil"/>
              <w:left w:val="nil"/>
              <w:bottom w:val="single" w:sz="18" w:space="0" w:color="FFFFFF" w:themeColor="background1"/>
              <w:right w:val="single" w:sz="18" w:space="0" w:color="FFFFFF" w:themeColor="background1"/>
            </w:tcBorders>
            <w:shd w:val="clear" w:color="auto" w:fill="F2F2F2" w:themeFill="background1" w:themeFillShade="F2"/>
          </w:tcPr>
          <w:p w14:paraId="71D84127" w14:textId="77777777" w:rsidR="00930CDC" w:rsidRDefault="00930CDC" w:rsidP="00185A00">
            <w:r w:rsidRPr="1BB2BC2A">
              <w:rPr>
                <w:rFonts w:eastAsia="Arial" w:cs="Arial"/>
                <w:b/>
                <w:bCs/>
                <w:szCs w:val="18"/>
              </w:rPr>
              <w:t>Periode</w:t>
            </w:r>
          </w:p>
        </w:tc>
        <w:tc>
          <w:tcPr>
            <w:tcW w:w="3885" w:type="dxa"/>
            <w:tcBorders>
              <w:top w:val="nil"/>
              <w:left w:val="single" w:sz="18" w:space="0" w:color="FFFFFF" w:themeColor="background1"/>
              <w:bottom w:val="single" w:sz="18" w:space="0" w:color="FFFFFF" w:themeColor="background1"/>
              <w:right w:val="nil"/>
            </w:tcBorders>
            <w:shd w:val="clear" w:color="auto" w:fill="F2F2F2" w:themeFill="background1" w:themeFillShade="F2"/>
          </w:tcPr>
          <w:p w14:paraId="10485B26" w14:textId="77777777" w:rsidR="00930CDC" w:rsidRDefault="00930CDC" w:rsidP="00185A00">
            <w:r w:rsidRPr="1BB2BC2A">
              <w:rPr>
                <w:rFonts w:eastAsia="Arial" w:cs="Arial"/>
                <w:b/>
                <w:bCs/>
                <w:color w:val="000000" w:themeColor="text1"/>
                <w:szCs w:val="18"/>
              </w:rPr>
              <w:t>1/4 Geraamde contractwaarde</w:t>
            </w:r>
          </w:p>
        </w:tc>
      </w:tr>
      <w:tr w:rsidR="00930CDC" w14:paraId="497B374F" w14:textId="77777777" w:rsidTr="00185A00">
        <w:tc>
          <w:tcPr>
            <w:tcW w:w="5865" w:type="dxa"/>
            <w:tcBorders>
              <w:top w:val="single" w:sz="18" w:space="0" w:color="FFFFFF" w:themeColor="background1"/>
              <w:left w:val="nil"/>
              <w:bottom w:val="single" w:sz="18" w:space="0" w:color="FFFFFF" w:themeColor="background1"/>
              <w:right w:val="single" w:sz="18" w:space="0" w:color="FFFFFF" w:themeColor="background1"/>
            </w:tcBorders>
            <w:shd w:val="clear" w:color="auto" w:fill="D9D9D9" w:themeFill="background1" w:themeFillShade="D9"/>
          </w:tcPr>
          <w:p w14:paraId="45FEF19A" w14:textId="77777777" w:rsidR="00930CDC" w:rsidRDefault="00930CDC" w:rsidP="00185A00">
            <w:r w:rsidRPr="1BB2BC2A">
              <w:rPr>
                <w:rFonts w:eastAsia="Arial" w:cs="Arial"/>
                <w:color w:val="000000" w:themeColor="text1"/>
                <w:szCs w:val="18"/>
              </w:rPr>
              <w:t xml:space="preserve">Contractperiode </w:t>
            </w:r>
            <w:proofErr w:type="spellStart"/>
            <w:r w:rsidRPr="1BB2BC2A">
              <w:rPr>
                <w:rFonts w:eastAsia="Arial" w:cs="Arial"/>
                <w:color w:val="000000" w:themeColor="text1"/>
                <w:szCs w:val="18"/>
              </w:rPr>
              <w:t>contractperiode</w:t>
            </w:r>
            <w:proofErr w:type="spellEnd"/>
            <w:r w:rsidRPr="1BB2BC2A">
              <w:rPr>
                <w:rFonts w:eastAsia="Arial" w:cs="Arial"/>
                <w:color w:val="000000" w:themeColor="text1"/>
                <w:szCs w:val="18"/>
              </w:rPr>
              <w:t xml:space="preserve"> 1 maart 2023 t/m </w:t>
            </w:r>
            <w:r>
              <w:br/>
            </w:r>
            <w:r w:rsidRPr="1BB2BC2A">
              <w:rPr>
                <w:rFonts w:eastAsia="Arial" w:cs="Arial"/>
                <w:color w:val="000000" w:themeColor="text1"/>
                <w:szCs w:val="18"/>
              </w:rPr>
              <w:t>28 februari 2025</w:t>
            </w:r>
          </w:p>
        </w:tc>
        <w:tc>
          <w:tcPr>
            <w:tcW w:w="3885"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60878160" w14:textId="77777777" w:rsidR="00930CDC" w:rsidRDefault="00930CDC" w:rsidP="00185A00">
            <w:r w:rsidRPr="1BB2BC2A">
              <w:rPr>
                <w:rFonts w:eastAsia="Arial" w:cs="Arial"/>
                <w:color w:val="000000" w:themeColor="text1"/>
                <w:szCs w:val="18"/>
              </w:rPr>
              <w:t xml:space="preserve">€ </w:t>
            </w:r>
            <w:r>
              <w:rPr>
                <w:rFonts w:eastAsia="Arial" w:cs="Arial"/>
                <w:color w:val="000000" w:themeColor="text1"/>
                <w:szCs w:val="18"/>
              </w:rPr>
              <w:t>875.000,00</w:t>
            </w:r>
          </w:p>
        </w:tc>
      </w:tr>
      <w:tr w:rsidR="00930CDC" w14:paraId="4E407444" w14:textId="77777777" w:rsidTr="00185A00">
        <w:tc>
          <w:tcPr>
            <w:tcW w:w="5865" w:type="dxa"/>
            <w:tcBorders>
              <w:top w:val="single" w:sz="18" w:space="0" w:color="FFFFFF" w:themeColor="background1"/>
              <w:left w:val="nil"/>
              <w:bottom w:val="single" w:sz="18" w:space="0" w:color="FFFFFF" w:themeColor="background1"/>
              <w:right w:val="single" w:sz="18" w:space="0" w:color="FFFFFF" w:themeColor="background1"/>
            </w:tcBorders>
            <w:shd w:val="clear" w:color="auto" w:fill="F2F2F2" w:themeFill="background1" w:themeFillShade="F2"/>
          </w:tcPr>
          <w:p w14:paraId="1705C012" w14:textId="77777777" w:rsidR="00930CDC" w:rsidRDefault="00930CDC" w:rsidP="00185A00">
            <w:r w:rsidRPr="1BB2BC2A">
              <w:rPr>
                <w:rFonts w:eastAsia="Arial" w:cs="Arial"/>
                <w:color w:val="000000" w:themeColor="text1"/>
                <w:szCs w:val="18"/>
              </w:rPr>
              <w:t>1e verlenging van 1 jaar</w:t>
            </w:r>
          </w:p>
        </w:tc>
        <w:tc>
          <w:tcPr>
            <w:tcW w:w="3885"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F2F2F2" w:themeFill="background1" w:themeFillShade="F2"/>
          </w:tcPr>
          <w:p w14:paraId="52A63B5E" w14:textId="77777777" w:rsidR="00930CDC" w:rsidRDefault="00930CDC" w:rsidP="00185A00">
            <w:r w:rsidRPr="1BB2BC2A">
              <w:rPr>
                <w:rFonts w:eastAsia="Arial" w:cs="Arial"/>
                <w:color w:val="000000" w:themeColor="text1"/>
                <w:szCs w:val="18"/>
              </w:rPr>
              <w:t xml:space="preserve">€ </w:t>
            </w:r>
            <w:r>
              <w:rPr>
                <w:rFonts w:eastAsia="Arial" w:cs="Arial"/>
                <w:color w:val="000000" w:themeColor="text1"/>
                <w:szCs w:val="18"/>
              </w:rPr>
              <w:t>437.500,00</w:t>
            </w:r>
          </w:p>
        </w:tc>
      </w:tr>
      <w:tr w:rsidR="00930CDC" w14:paraId="76D4B820" w14:textId="77777777" w:rsidTr="00185A00">
        <w:tc>
          <w:tcPr>
            <w:tcW w:w="5865" w:type="dxa"/>
            <w:tcBorders>
              <w:top w:val="single" w:sz="18" w:space="0" w:color="FFFFFF" w:themeColor="background1"/>
              <w:left w:val="nil"/>
              <w:bottom w:val="single" w:sz="18" w:space="0" w:color="FFFFFF" w:themeColor="background1"/>
              <w:right w:val="single" w:sz="18" w:space="0" w:color="FFFFFF" w:themeColor="background1"/>
            </w:tcBorders>
            <w:shd w:val="clear" w:color="auto" w:fill="D9D9D9" w:themeFill="background1" w:themeFillShade="D9"/>
          </w:tcPr>
          <w:p w14:paraId="19B93CDB" w14:textId="77777777" w:rsidR="00930CDC" w:rsidRDefault="00930CDC" w:rsidP="00185A00">
            <w:r w:rsidRPr="1BB2BC2A">
              <w:rPr>
                <w:rFonts w:eastAsia="Arial" w:cs="Arial"/>
                <w:color w:val="000000" w:themeColor="text1"/>
                <w:szCs w:val="18"/>
              </w:rPr>
              <w:t>2e verlenging van 1 jaar</w:t>
            </w:r>
          </w:p>
        </w:tc>
        <w:tc>
          <w:tcPr>
            <w:tcW w:w="3885"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72606377" w14:textId="77777777" w:rsidR="00930CDC" w:rsidRDefault="00930CDC" w:rsidP="00185A00">
            <w:r w:rsidRPr="1BB2BC2A">
              <w:rPr>
                <w:rFonts w:eastAsia="Arial" w:cs="Arial"/>
                <w:color w:val="000000" w:themeColor="text1"/>
                <w:szCs w:val="18"/>
              </w:rPr>
              <w:t xml:space="preserve">€ </w:t>
            </w:r>
            <w:r>
              <w:rPr>
                <w:rFonts w:eastAsia="Arial" w:cs="Arial"/>
                <w:color w:val="000000" w:themeColor="text1"/>
                <w:szCs w:val="18"/>
              </w:rPr>
              <w:t>437.500</w:t>
            </w:r>
            <w:r w:rsidRPr="1BB2BC2A">
              <w:rPr>
                <w:rFonts w:eastAsia="Arial" w:cs="Arial"/>
                <w:color w:val="000000" w:themeColor="text1"/>
                <w:szCs w:val="18"/>
              </w:rPr>
              <w:t>,00</w:t>
            </w:r>
          </w:p>
        </w:tc>
      </w:tr>
      <w:tr w:rsidR="00930CDC" w14:paraId="59B24B36" w14:textId="77777777" w:rsidTr="00185A00">
        <w:tc>
          <w:tcPr>
            <w:tcW w:w="5865" w:type="dxa"/>
            <w:tcBorders>
              <w:top w:val="single" w:sz="18" w:space="0" w:color="FFFFFF" w:themeColor="background1"/>
              <w:left w:val="nil"/>
              <w:bottom w:val="single" w:sz="18" w:space="0" w:color="FFFFFF" w:themeColor="background1"/>
              <w:right w:val="single" w:sz="18" w:space="0" w:color="FFFFFF" w:themeColor="background1"/>
            </w:tcBorders>
            <w:shd w:val="clear" w:color="auto" w:fill="F2F2F2" w:themeFill="background1" w:themeFillShade="F2"/>
          </w:tcPr>
          <w:p w14:paraId="59A8930B" w14:textId="77777777" w:rsidR="00930CDC" w:rsidRDefault="00930CDC" w:rsidP="00185A00">
            <w:r w:rsidRPr="1BB2BC2A">
              <w:rPr>
                <w:rFonts w:eastAsia="Arial" w:cs="Arial"/>
                <w:b/>
                <w:bCs/>
                <w:color w:val="000000" w:themeColor="text1"/>
                <w:szCs w:val="18"/>
              </w:rPr>
              <w:t>Totale contractperiode</w:t>
            </w:r>
          </w:p>
        </w:tc>
        <w:tc>
          <w:tcPr>
            <w:tcW w:w="3885"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F2F2F2" w:themeFill="background1" w:themeFillShade="F2"/>
          </w:tcPr>
          <w:p w14:paraId="331DEABC" w14:textId="77777777" w:rsidR="00930CDC" w:rsidRDefault="00930CDC" w:rsidP="00185A00">
            <w:r w:rsidRPr="1BB2BC2A">
              <w:rPr>
                <w:rFonts w:eastAsia="Arial" w:cs="Arial"/>
                <w:b/>
                <w:bCs/>
                <w:color w:val="000000" w:themeColor="text1"/>
                <w:szCs w:val="18"/>
              </w:rPr>
              <w:t>Totale geraamde contractwaarde:</w:t>
            </w:r>
          </w:p>
          <w:p w14:paraId="1DC2EAB1" w14:textId="77777777" w:rsidR="00930CDC" w:rsidRDefault="00930CDC" w:rsidP="00185A00">
            <w:r w:rsidRPr="1BB2BC2A">
              <w:rPr>
                <w:rFonts w:eastAsia="Arial" w:cs="Arial"/>
                <w:b/>
                <w:bCs/>
                <w:color w:val="000000" w:themeColor="text1"/>
                <w:szCs w:val="18"/>
              </w:rPr>
              <w:t xml:space="preserve">€ </w:t>
            </w:r>
            <w:r>
              <w:rPr>
                <w:rFonts w:eastAsia="Arial" w:cs="Arial"/>
                <w:b/>
                <w:bCs/>
                <w:color w:val="000000" w:themeColor="text1"/>
                <w:szCs w:val="18"/>
              </w:rPr>
              <w:t>1.750.000</w:t>
            </w:r>
            <w:r w:rsidRPr="1BB2BC2A">
              <w:rPr>
                <w:rFonts w:eastAsia="Arial" w:cs="Arial"/>
                <w:b/>
                <w:bCs/>
                <w:color w:val="000000" w:themeColor="text1"/>
                <w:szCs w:val="18"/>
              </w:rPr>
              <w:t>,00</w:t>
            </w:r>
          </w:p>
        </w:tc>
      </w:tr>
      <w:tr w:rsidR="00930CDC" w14:paraId="15C96842" w14:textId="77777777" w:rsidTr="00185A00">
        <w:tc>
          <w:tcPr>
            <w:tcW w:w="5865" w:type="dxa"/>
            <w:tcBorders>
              <w:top w:val="single" w:sz="18" w:space="0" w:color="FFFFFF" w:themeColor="background1"/>
              <w:left w:val="nil"/>
              <w:bottom w:val="nil"/>
              <w:right w:val="single" w:sz="18" w:space="0" w:color="FFFFFF" w:themeColor="background1"/>
            </w:tcBorders>
            <w:shd w:val="clear" w:color="auto" w:fill="D9D9D9" w:themeFill="background1" w:themeFillShade="D9"/>
          </w:tcPr>
          <w:p w14:paraId="27FC3853" w14:textId="77777777" w:rsidR="00930CDC" w:rsidRDefault="00930CDC" w:rsidP="00185A00">
            <w:r w:rsidRPr="1BB2BC2A">
              <w:rPr>
                <w:rFonts w:eastAsia="Arial" w:cs="Arial"/>
                <w:b/>
                <w:bCs/>
                <w:color w:val="000000" w:themeColor="text1"/>
                <w:szCs w:val="18"/>
              </w:rPr>
              <w:t xml:space="preserve">SROI verplichting </w:t>
            </w:r>
            <w:proofErr w:type="spellStart"/>
            <w:r w:rsidRPr="1BB2BC2A">
              <w:rPr>
                <w:rFonts w:eastAsia="Arial" w:cs="Arial"/>
                <w:b/>
                <w:bCs/>
                <w:color w:val="000000" w:themeColor="text1"/>
                <w:szCs w:val="18"/>
              </w:rPr>
              <w:t>obv</w:t>
            </w:r>
            <w:proofErr w:type="spellEnd"/>
            <w:r w:rsidRPr="1BB2BC2A">
              <w:rPr>
                <w:rFonts w:eastAsia="Arial" w:cs="Arial"/>
                <w:b/>
                <w:bCs/>
                <w:color w:val="000000" w:themeColor="text1"/>
                <w:szCs w:val="18"/>
              </w:rPr>
              <w:t xml:space="preserve"> maximale percentage van 15% (totale looptijd contract incl. verlengingen)</w:t>
            </w:r>
          </w:p>
        </w:tc>
        <w:tc>
          <w:tcPr>
            <w:tcW w:w="3885" w:type="dxa"/>
            <w:tcBorders>
              <w:top w:val="single" w:sz="18" w:space="0" w:color="FFFFFF" w:themeColor="background1"/>
              <w:left w:val="single" w:sz="18" w:space="0" w:color="FFFFFF" w:themeColor="background1"/>
              <w:bottom w:val="nil"/>
              <w:right w:val="nil"/>
            </w:tcBorders>
            <w:shd w:val="clear" w:color="auto" w:fill="D9D9D9" w:themeFill="background1" w:themeFillShade="D9"/>
          </w:tcPr>
          <w:p w14:paraId="12099C9A" w14:textId="77777777" w:rsidR="00930CDC" w:rsidRDefault="00930CDC" w:rsidP="00185A00">
            <w:r w:rsidRPr="1BB2BC2A">
              <w:rPr>
                <w:rFonts w:eastAsia="Arial" w:cs="Arial"/>
                <w:b/>
                <w:bCs/>
                <w:color w:val="000000" w:themeColor="text1"/>
                <w:szCs w:val="18"/>
              </w:rPr>
              <w:t xml:space="preserve">€ </w:t>
            </w:r>
            <w:r>
              <w:rPr>
                <w:rFonts w:eastAsia="Arial" w:cs="Arial"/>
                <w:b/>
                <w:bCs/>
                <w:color w:val="000000" w:themeColor="text1"/>
                <w:szCs w:val="18"/>
              </w:rPr>
              <w:t>262.500</w:t>
            </w:r>
            <w:r w:rsidRPr="1BB2BC2A">
              <w:rPr>
                <w:rFonts w:eastAsia="Arial" w:cs="Arial"/>
                <w:b/>
                <w:bCs/>
                <w:color w:val="000000" w:themeColor="text1"/>
                <w:szCs w:val="18"/>
              </w:rPr>
              <w:t>,00</w:t>
            </w:r>
          </w:p>
        </w:tc>
      </w:tr>
    </w:tbl>
    <w:p w14:paraId="6AB17B2C" w14:textId="77777777" w:rsidR="00930CDC" w:rsidRDefault="00930CDC" w:rsidP="00930CDC">
      <w:pPr>
        <w:rPr>
          <w:rFonts w:eastAsia="Arial" w:cs="Arial"/>
          <w:szCs w:val="18"/>
        </w:rPr>
      </w:pPr>
    </w:p>
    <w:p w14:paraId="3A19D0F9" w14:textId="77777777" w:rsidR="008028FD" w:rsidRDefault="4F2DF27C" w:rsidP="1BB2BC2A">
      <w:r>
        <w:t xml:space="preserve">De ondertekende Verklaring </w:t>
      </w:r>
      <w:proofErr w:type="spellStart"/>
      <w:r>
        <w:t>Social</w:t>
      </w:r>
      <w:proofErr w:type="spellEnd"/>
      <w:r>
        <w:t xml:space="preserve"> Return dient, samen met de overige in te dienen documenten, vóór het verstrijken van de inschrijvingstermijn te zijn ontvangen.</w:t>
      </w:r>
    </w:p>
    <w:p w14:paraId="0B72B102" w14:textId="77777777" w:rsidR="008028FD" w:rsidRDefault="008028FD" w:rsidP="008028FD"/>
    <w:tbl>
      <w:tblPr>
        <w:tblStyle w:val="Tabelstijlarcering"/>
        <w:tblW w:w="9885" w:type="dxa"/>
        <w:tblLayout w:type="fixed"/>
        <w:tblLook w:val="0400" w:firstRow="0" w:lastRow="0" w:firstColumn="0" w:lastColumn="0" w:noHBand="0" w:noVBand="1"/>
      </w:tblPr>
      <w:tblGrid>
        <w:gridCol w:w="4250"/>
        <w:gridCol w:w="5635"/>
      </w:tblGrid>
      <w:tr w:rsidR="0022790D" w14:paraId="34A365F1" w14:textId="77777777" w:rsidTr="0022790D">
        <w:trPr>
          <w:cnfStyle w:val="000000100000" w:firstRow="0" w:lastRow="0" w:firstColumn="0" w:lastColumn="0" w:oddVBand="0" w:evenVBand="0" w:oddHBand="1" w:evenHBand="0" w:firstRowFirstColumn="0" w:firstRowLastColumn="0" w:lastRowFirstColumn="0" w:lastRowLastColumn="0"/>
          <w:trHeight w:val="284"/>
        </w:trPr>
        <w:tc>
          <w:tcPr>
            <w:tcW w:w="4252" w:type="dxa"/>
            <w:hideMark/>
          </w:tcPr>
          <w:p w14:paraId="49FD5751" w14:textId="77777777" w:rsidR="008028FD" w:rsidRDefault="006A35DE">
            <w:pPr>
              <w:rPr>
                <w:rFonts w:eastAsiaTheme="majorEastAsia"/>
                <w:b/>
              </w:rPr>
            </w:pPr>
            <w:r>
              <w:rPr>
                <w:rFonts w:eastAsiaTheme="majorEastAsia"/>
              </w:rPr>
              <w:t>Naam contactpersoon SROI</w:t>
            </w:r>
          </w:p>
        </w:tc>
        <w:tc>
          <w:tcPr>
            <w:tcW w:w="5637" w:type="dxa"/>
          </w:tcPr>
          <w:p w14:paraId="170BA41B" w14:textId="77777777" w:rsidR="008028FD" w:rsidRDefault="008028FD"/>
        </w:tc>
      </w:tr>
      <w:tr w:rsidR="0022790D" w14:paraId="3CD3E6AA" w14:textId="77777777" w:rsidTr="0022790D">
        <w:trPr>
          <w:cnfStyle w:val="000000010000" w:firstRow="0" w:lastRow="0" w:firstColumn="0" w:lastColumn="0" w:oddVBand="0" w:evenVBand="0" w:oddHBand="0" w:evenHBand="1" w:firstRowFirstColumn="0" w:firstRowLastColumn="0" w:lastRowFirstColumn="0" w:lastRowLastColumn="0"/>
          <w:trHeight w:val="284"/>
        </w:trPr>
        <w:tc>
          <w:tcPr>
            <w:tcW w:w="4252" w:type="dxa"/>
            <w:hideMark/>
          </w:tcPr>
          <w:p w14:paraId="7B8AA8FC" w14:textId="77777777" w:rsidR="008028FD" w:rsidRDefault="006A35DE">
            <w:pPr>
              <w:rPr>
                <w:rFonts w:eastAsiaTheme="majorEastAsia"/>
                <w:b/>
                <w:lang w:val="en-US"/>
              </w:rPr>
            </w:pPr>
            <w:r>
              <w:rPr>
                <w:rFonts w:eastAsiaTheme="majorEastAsia"/>
                <w:lang w:val="en-US"/>
              </w:rPr>
              <w:t xml:space="preserve">E-mail </w:t>
            </w:r>
            <w:proofErr w:type="spellStart"/>
            <w:r>
              <w:rPr>
                <w:rFonts w:eastAsiaTheme="majorEastAsia"/>
                <w:lang w:val="en-US"/>
              </w:rPr>
              <w:t>adres</w:t>
            </w:r>
            <w:proofErr w:type="spellEnd"/>
            <w:r>
              <w:rPr>
                <w:rFonts w:eastAsiaTheme="majorEastAsia"/>
                <w:lang w:val="en-US"/>
              </w:rPr>
              <w:t xml:space="preserve"> </w:t>
            </w:r>
            <w:proofErr w:type="spellStart"/>
            <w:r>
              <w:rPr>
                <w:rFonts w:eastAsiaTheme="majorEastAsia"/>
                <w:lang w:val="en-US"/>
              </w:rPr>
              <w:t>contactpersoon</w:t>
            </w:r>
            <w:proofErr w:type="spellEnd"/>
            <w:r>
              <w:rPr>
                <w:rFonts w:eastAsiaTheme="majorEastAsia"/>
                <w:lang w:val="en-US"/>
              </w:rPr>
              <w:t xml:space="preserve"> SROI</w:t>
            </w:r>
          </w:p>
        </w:tc>
        <w:tc>
          <w:tcPr>
            <w:tcW w:w="5637" w:type="dxa"/>
          </w:tcPr>
          <w:p w14:paraId="1181D4F8" w14:textId="77777777" w:rsidR="008028FD" w:rsidRDefault="008028FD">
            <w:pPr>
              <w:rPr>
                <w:lang w:val="en-US"/>
              </w:rPr>
            </w:pPr>
          </w:p>
        </w:tc>
      </w:tr>
      <w:tr w:rsidR="0022790D" w14:paraId="3226013E" w14:textId="77777777" w:rsidTr="0022790D">
        <w:trPr>
          <w:cnfStyle w:val="000000100000" w:firstRow="0" w:lastRow="0" w:firstColumn="0" w:lastColumn="0" w:oddVBand="0" w:evenVBand="0" w:oddHBand="1" w:evenHBand="0" w:firstRowFirstColumn="0" w:firstRowLastColumn="0" w:lastRowFirstColumn="0" w:lastRowLastColumn="0"/>
          <w:trHeight w:val="284"/>
        </w:trPr>
        <w:tc>
          <w:tcPr>
            <w:tcW w:w="4252" w:type="dxa"/>
            <w:hideMark/>
          </w:tcPr>
          <w:p w14:paraId="2844E6EB" w14:textId="77777777" w:rsidR="008028FD" w:rsidRDefault="006A35DE">
            <w:pPr>
              <w:rPr>
                <w:rFonts w:eastAsiaTheme="majorEastAsia"/>
                <w:b/>
              </w:rPr>
            </w:pPr>
            <w:r>
              <w:rPr>
                <w:rFonts w:eastAsiaTheme="majorEastAsia"/>
              </w:rPr>
              <w:t>Telefoonnummer contactpersoon SROI</w:t>
            </w:r>
          </w:p>
        </w:tc>
        <w:tc>
          <w:tcPr>
            <w:tcW w:w="5637" w:type="dxa"/>
          </w:tcPr>
          <w:p w14:paraId="765B9312" w14:textId="77777777" w:rsidR="008028FD" w:rsidRDefault="008028FD"/>
        </w:tc>
      </w:tr>
    </w:tbl>
    <w:p w14:paraId="770A69FB" w14:textId="77777777" w:rsidR="008028FD" w:rsidRDefault="008028FD" w:rsidP="008028FD"/>
    <w:tbl>
      <w:tblPr>
        <w:tblStyle w:val="Tabelstijlarcering"/>
        <w:tblW w:w="9885" w:type="dxa"/>
        <w:tblLayout w:type="fixed"/>
        <w:tblLook w:val="0400" w:firstRow="0" w:lastRow="0" w:firstColumn="0" w:lastColumn="0" w:noHBand="0" w:noVBand="1"/>
      </w:tblPr>
      <w:tblGrid>
        <w:gridCol w:w="4250"/>
        <w:gridCol w:w="5635"/>
      </w:tblGrid>
      <w:tr w:rsidR="0022790D" w14:paraId="551D6AE5" w14:textId="77777777" w:rsidTr="0022790D">
        <w:trPr>
          <w:cnfStyle w:val="000000100000" w:firstRow="0" w:lastRow="0" w:firstColumn="0" w:lastColumn="0" w:oddVBand="0" w:evenVBand="0" w:oddHBand="1" w:evenHBand="0" w:firstRowFirstColumn="0" w:firstRowLastColumn="0" w:lastRowFirstColumn="0" w:lastRowLastColumn="0"/>
          <w:trHeight w:val="284"/>
        </w:trPr>
        <w:tc>
          <w:tcPr>
            <w:tcW w:w="4252" w:type="dxa"/>
            <w:hideMark/>
          </w:tcPr>
          <w:p w14:paraId="6590C6CE" w14:textId="77777777" w:rsidR="008028FD" w:rsidRDefault="006A35DE">
            <w:pPr>
              <w:rPr>
                <w:rFonts w:eastAsiaTheme="majorEastAsia"/>
              </w:rPr>
            </w:pPr>
            <w:r>
              <w:rPr>
                <w:rFonts w:eastAsiaTheme="majorEastAsia"/>
              </w:rPr>
              <w:t>Naam Inschrijver</w:t>
            </w:r>
          </w:p>
        </w:tc>
        <w:tc>
          <w:tcPr>
            <w:tcW w:w="5637" w:type="dxa"/>
          </w:tcPr>
          <w:p w14:paraId="7E27BA27" w14:textId="77777777" w:rsidR="008028FD" w:rsidRDefault="008028FD"/>
        </w:tc>
      </w:tr>
      <w:tr w:rsidR="0022790D" w14:paraId="0ECA8CA9" w14:textId="77777777" w:rsidTr="0022790D">
        <w:trPr>
          <w:cnfStyle w:val="000000010000" w:firstRow="0" w:lastRow="0" w:firstColumn="0" w:lastColumn="0" w:oddVBand="0" w:evenVBand="0" w:oddHBand="0" w:evenHBand="1" w:firstRowFirstColumn="0" w:firstRowLastColumn="0" w:lastRowFirstColumn="0" w:lastRowLastColumn="0"/>
          <w:trHeight w:val="284"/>
        </w:trPr>
        <w:tc>
          <w:tcPr>
            <w:tcW w:w="4252" w:type="dxa"/>
            <w:hideMark/>
          </w:tcPr>
          <w:p w14:paraId="649AAF6D" w14:textId="77777777" w:rsidR="008028FD" w:rsidRDefault="006A35DE">
            <w:pPr>
              <w:rPr>
                <w:rFonts w:eastAsiaTheme="majorEastAsia"/>
              </w:rPr>
            </w:pPr>
            <w:r>
              <w:rPr>
                <w:rFonts w:eastAsiaTheme="majorEastAsia"/>
              </w:rPr>
              <w:t>Naam rechtsgeldig vertegenwoordiger</w:t>
            </w:r>
          </w:p>
        </w:tc>
        <w:tc>
          <w:tcPr>
            <w:tcW w:w="5637" w:type="dxa"/>
          </w:tcPr>
          <w:p w14:paraId="1D48D971" w14:textId="77777777" w:rsidR="008028FD" w:rsidRDefault="008028FD"/>
        </w:tc>
      </w:tr>
      <w:tr w:rsidR="0022790D" w14:paraId="47D8626B" w14:textId="77777777" w:rsidTr="0022790D">
        <w:trPr>
          <w:cnfStyle w:val="000000100000" w:firstRow="0" w:lastRow="0" w:firstColumn="0" w:lastColumn="0" w:oddVBand="0" w:evenVBand="0" w:oddHBand="1" w:evenHBand="0" w:firstRowFirstColumn="0" w:firstRowLastColumn="0" w:lastRowFirstColumn="0" w:lastRowLastColumn="0"/>
          <w:trHeight w:val="284"/>
        </w:trPr>
        <w:tc>
          <w:tcPr>
            <w:tcW w:w="4252" w:type="dxa"/>
            <w:hideMark/>
          </w:tcPr>
          <w:p w14:paraId="0B82E340" w14:textId="77777777" w:rsidR="008028FD" w:rsidRDefault="006A35DE">
            <w:pPr>
              <w:rPr>
                <w:rFonts w:eastAsiaTheme="majorEastAsia"/>
              </w:rPr>
            </w:pPr>
            <w:r>
              <w:rPr>
                <w:rFonts w:eastAsiaTheme="majorEastAsia"/>
              </w:rPr>
              <w:t>Functie rechtsgeldig vertegenwoordiger</w:t>
            </w:r>
          </w:p>
        </w:tc>
        <w:tc>
          <w:tcPr>
            <w:tcW w:w="5637" w:type="dxa"/>
          </w:tcPr>
          <w:p w14:paraId="3754B60A" w14:textId="77777777" w:rsidR="008028FD" w:rsidRDefault="008028FD"/>
        </w:tc>
      </w:tr>
      <w:tr w:rsidR="0022790D" w14:paraId="60B50FFC" w14:textId="77777777" w:rsidTr="0022790D">
        <w:trPr>
          <w:cnfStyle w:val="000000010000" w:firstRow="0" w:lastRow="0" w:firstColumn="0" w:lastColumn="0" w:oddVBand="0" w:evenVBand="0" w:oddHBand="0" w:evenHBand="1" w:firstRowFirstColumn="0" w:firstRowLastColumn="0" w:lastRowFirstColumn="0" w:lastRowLastColumn="0"/>
          <w:trHeight w:val="580"/>
        </w:trPr>
        <w:tc>
          <w:tcPr>
            <w:tcW w:w="4252" w:type="dxa"/>
            <w:hideMark/>
          </w:tcPr>
          <w:p w14:paraId="534472F8" w14:textId="77777777" w:rsidR="008028FD" w:rsidRDefault="006A35DE">
            <w:r>
              <w:rPr>
                <w:rFonts w:eastAsiaTheme="majorEastAsia"/>
              </w:rPr>
              <w:t>Ondertekening rechtsgeldig vertegenwoordiger</w:t>
            </w:r>
          </w:p>
        </w:tc>
        <w:tc>
          <w:tcPr>
            <w:tcW w:w="5637" w:type="dxa"/>
          </w:tcPr>
          <w:p w14:paraId="03FB749B" w14:textId="77777777" w:rsidR="008028FD" w:rsidRDefault="008028FD"/>
        </w:tc>
      </w:tr>
      <w:tr w:rsidR="0022790D" w14:paraId="751F17A8" w14:textId="77777777" w:rsidTr="0022790D">
        <w:trPr>
          <w:cnfStyle w:val="000000100000" w:firstRow="0" w:lastRow="0" w:firstColumn="0" w:lastColumn="0" w:oddVBand="0" w:evenVBand="0" w:oddHBand="1" w:evenHBand="0" w:firstRowFirstColumn="0" w:firstRowLastColumn="0" w:lastRowFirstColumn="0" w:lastRowLastColumn="0"/>
          <w:trHeight w:val="284"/>
        </w:trPr>
        <w:tc>
          <w:tcPr>
            <w:tcW w:w="4252" w:type="dxa"/>
            <w:hideMark/>
          </w:tcPr>
          <w:p w14:paraId="1D3320CC" w14:textId="77777777" w:rsidR="008028FD" w:rsidRDefault="006A35DE">
            <w:pPr>
              <w:rPr>
                <w:rFonts w:eastAsiaTheme="majorEastAsia"/>
              </w:rPr>
            </w:pPr>
            <w:r>
              <w:rPr>
                <w:rFonts w:eastAsiaTheme="majorEastAsia"/>
              </w:rPr>
              <w:t>Datum</w:t>
            </w:r>
          </w:p>
        </w:tc>
        <w:tc>
          <w:tcPr>
            <w:tcW w:w="5637" w:type="dxa"/>
          </w:tcPr>
          <w:p w14:paraId="4D7DFB50" w14:textId="77777777" w:rsidR="008028FD" w:rsidRDefault="008028FD"/>
        </w:tc>
      </w:tr>
    </w:tbl>
    <w:p w14:paraId="44DB81F1" w14:textId="77777777" w:rsidR="00FB21E7" w:rsidRDefault="00FB21E7" w:rsidP="00FC21DA"/>
    <w:p w14:paraId="3414C268" w14:textId="77777777" w:rsidR="0032592F" w:rsidRDefault="0032592F" w:rsidP="0035366D"/>
    <w:p w14:paraId="69984219" w14:textId="77777777" w:rsidR="000059DB" w:rsidRPr="000059DB" w:rsidRDefault="4F2DF27C" w:rsidP="1BB2BC2A">
      <w:pPr>
        <w:pStyle w:val="Bijlage"/>
      </w:pPr>
      <w:bookmarkStart w:id="25" w:name="_Toc3986819"/>
      <w:bookmarkStart w:id="26" w:name="_Toc112922737"/>
      <w:r>
        <w:lastRenderedPageBreak/>
        <w:t>Bijlage 11</w:t>
      </w:r>
      <w:r w:rsidR="27259D2A">
        <w:t xml:space="preserve"> - </w:t>
      </w:r>
      <w:r>
        <w:t>Checklist</w:t>
      </w:r>
      <w:bookmarkEnd w:id="25"/>
      <w:bookmarkEnd w:id="26"/>
    </w:p>
    <w:p w14:paraId="112C9DA4" w14:textId="77777777" w:rsidR="00841D68" w:rsidRDefault="006A35DE" w:rsidP="00A744F6">
      <w:r>
        <w:t>De</w:t>
      </w:r>
      <w:r w:rsidRPr="00B03808">
        <w:t xml:space="preserve"> </w:t>
      </w:r>
      <w:r>
        <w:t>Inschrijving</w:t>
      </w:r>
      <w:r w:rsidRPr="00B03808">
        <w:t xml:space="preserve"> bevat alle gevraagde </w:t>
      </w:r>
      <w:r>
        <w:t>Bijlage</w:t>
      </w:r>
      <w:r w:rsidRPr="00B03808">
        <w:t>n en documenten</w:t>
      </w:r>
      <w:r>
        <w:t xml:space="preserve"> en als volgt opgebouwd: </w:t>
      </w:r>
    </w:p>
    <w:p w14:paraId="77A846E9" w14:textId="77777777" w:rsidR="00D44E26" w:rsidRPr="0025236D" w:rsidRDefault="00D44E26" w:rsidP="00D44E26">
      <w:bookmarkStart w:id="27" w:name="_Hlk112759887"/>
      <w:bookmarkStart w:id="28" w:name="_Toc413234350"/>
    </w:p>
    <w:tbl>
      <w:tblPr>
        <w:tblStyle w:val="Tabelstijlarcering"/>
        <w:tblW w:w="0" w:type="auto"/>
        <w:tblLook w:val="04A0" w:firstRow="1" w:lastRow="0" w:firstColumn="1" w:lastColumn="0" w:noHBand="0" w:noVBand="1"/>
      </w:tblPr>
      <w:tblGrid>
        <w:gridCol w:w="876"/>
        <w:gridCol w:w="7201"/>
        <w:gridCol w:w="1675"/>
      </w:tblGrid>
      <w:tr w:rsidR="00D44E26" w:rsidRPr="0025236D" w14:paraId="390CA943" w14:textId="77777777" w:rsidTr="001F3F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9" w:type="dxa"/>
          </w:tcPr>
          <w:p w14:paraId="0DB54A8A" w14:textId="77777777" w:rsidR="00D44E26" w:rsidRPr="0025236D" w:rsidRDefault="00D44E26" w:rsidP="001F3F55">
            <w:r w:rsidRPr="0025236D">
              <w:t>Bijlage</w:t>
            </w:r>
          </w:p>
        </w:tc>
        <w:tc>
          <w:tcPr>
            <w:tcW w:w="7246" w:type="dxa"/>
          </w:tcPr>
          <w:p w14:paraId="7EF94734" w14:textId="77777777" w:rsidR="00D44E26" w:rsidRPr="0025236D" w:rsidRDefault="00D44E26" w:rsidP="001F3F55">
            <w:pPr>
              <w:cnfStyle w:val="100000000000" w:firstRow="1" w:lastRow="0" w:firstColumn="0" w:lastColumn="0" w:oddVBand="0" w:evenVBand="0" w:oddHBand="0" w:evenHBand="0" w:firstRowFirstColumn="0" w:firstRowLastColumn="0" w:lastRowFirstColumn="0" w:lastRowLastColumn="0"/>
            </w:pPr>
            <w:r w:rsidRPr="0025236D">
              <w:t>Documenten</w:t>
            </w:r>
          </w:p>
        </w:tc>
        <w:tc>
          <w:tcPr>
            <w:tcW w:w="1683" w:type="dxa"/>
          </w:tcPr>
          <w:p w14:paraId="3C2D8323" w14:textId="77777777" w:rsidR="00D44E26" w:rsidRPr="0025236D" w:rsidRDefault="00D44E26" w:rsidP="001F3F55">
            <w:pPr>
              <w:cnfStyle w:val="100000000000" w:firstRow="1" w:lastRow="0" w:firstColumn="0" w:lastColumn="0" w:oddVBand="0" w:evenVBand="0" w:oddHBand="0" w:evenHBand="0" w:firstRowFirstColumn="0" w:firstRowLastColumn="0" w:lastRowFirstColumn="0" w:lastRowLastColumn="0"/>
            </w:pPr>
            <w:r w:rsidRPr="0025236D">
              <w:t>Aanwezig</w:t>
            </w:r>
          </w:p>
        </w:tc>
      </w:tr>
      <w:tr w:rsidR="00D44E26" w:rsidRPr="0025236D" w14:paraId="3F0795B6" w14:textId="77777777" w:rsidTr="001F3F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9" w:type="dxa"/>
          </w:tcPr>
          <w:p w14:paraId="35C6371F" w14:textId="77777777" w:rsidR="00D44E26" w:rsidRPr="0025236D" w:rsidRDefault="00D44E26" w:rsidP="00D44E26">
            <w:pPr>
              <w:numPr>
                <w:ilvl w:val="0"/>
                <w:numId w:val="58"/>
              </w:numPr>
              <w:contextualSpacing/>
            </w:pPr>
          </w:p>
        </w:tc>
        <w:tc>
          <w:tcPr>
            <w:tcW w:w="7246" w:type="dxa"/>
          </w:tcPr>
          <w:p w14:paraId="103D7A8E" w14:textId="77777777" w:rsidR="00D44E26" w:rsidRPr="0025236D" w:rsidRDefault="00D44E26" w:rsidP="001F3F55">
            <w:pPr>
              <w:cnfStyle w:val="000000100000" w:firstRow="0" w:lastRow="0" w:firstColumn="0" w:lastColumn="0" w:oddVBand="0" w:evenVBand="0" w:oddHBand="1" w:evenHBand="0" w:firstRowFirstColumn="0" w:firstRowLastColumn="0" w:lastRowFirstColumn="0" w:lastRowLastColumn="0"/>
            </w:pPr>
            <w:r>
              <w:t>Uniform Europees Aanbestedingsdocument (bijlage 1)</w:t>
            </w:r>
          </w:p>
          <w:p w14:paraId="21934858" w14:textId="77777777" w:rsidR="00D44E26" w:rsidRPr="0025236D" w:rsidRDefault="00D44E26" w:rsidP="001F3F55">
            <w:pPr>
              <w:cnfStyle w:val="000000100000" w:firstRow="0" w:lastRow="0" w:firstColumn="0" w:lastColumn="0" w:oddVBand="0" w:evenVBand="0" w:oddHBand="1" w:evenHBand="0" w:firstRowFirstColumn="0" w:firstRowLastColumn="0" w:lastRowFirstColumn="0" w:lastRowLastColumn="0"/>
            </w:pPr>
          </w:p>
          <w:p w14:paraId="2A4B18A2" w14:textId="77777777" w:rsidR="00D44E26" w:rsidRPr="0025236D" w:rsidRDefault="00D44E26" w:rsidP="001F3F55">
            <w:pPr>
              <w:cnfStyle w:val="000000100000" w:firstRow="0" w:lastRow="0" w:firstColumn="0" w:lastColumn="0" w:oddVBand="0" w:evenVBand="0" w:oddHBand="1" w:evenHBand="0" w:firstRowFirstColumn="0" w:firstRowLastColumn="0" w:lastRowFirstColumn="0" w:lastRowLastColumn="0"/>
            </w:pPr>
            <w:r w:rsidRPr="0025236D">
              <w:t xml:space="preserve">Indien de Inschrijver inschrijft in Samenwerkingsverband (combinatie) dienen alle </w:t>
            </w:r>
            <w:proofErr w:type="spellStart"/>
            <w:r>
              <w:t>combinanten</w:t>
            </w:r>
            <w:proofErr w:type="spellEnd"/>
            <w:r w:rsidRPr="0025236D">
              <w:t xml:space="preserve"> elk afzonderlijk een Uniform Europees Aanbestedingsdocument in te vullen en te ondertekenen. </w:t>
            </w:r>
          </w:p>
          <w:p w14:paraId="1DFCCF54" w14:textId="77777777" w:rsidR="00D44E26" w:rsidRPr="0025236D" w:rsidRDefault="00D44E26" w:rsidP="001F3F55">
            <w:pPr>
              <w:cnfStyle w:val="000000100000" w:firstRow="0" w:lastRow="0" w:firstColumn="0" w:lastColumn="0" w:oddVBand="0" w:evenVBand="0" w:oddHBand="1" w:evenHBand="0" w:firstRowFirstColumn="0" w:firstRowLastColumn="0" w:lastRowFirstColumn="0" w:lastRowLastColumn="0"/>
            </w:pPr>
          </w:p>
          <w:p w14:paraId="06AA8024" w14:textId="77777777" w:rsidR="00D44E26" w:rsidRPr="0025236D" w:rsidRDefault="00D44E26" w:rsidP="001F3F55">
            <w:pPr>
              <w:cnfStyle w:val="000000100000" w:firstRow="0" w:lastRow="0" w:firstColumn="0" w:lastColumn="0" w:oddVBand="0" w:evenVBand="0" w:oddHBand="1" w:evenHBand="0" w:firstRowFirstColumn="0" w:firstRowLastColumn="0" w:lastRowFirstColumn="0" w:lastRowLastColumn="0"/>
            </w:pPr>
            <w:r w:rsidRPr="0025236D">
              <w:t xml:space="preserve">Indien de Inschrijver een beroep doet op een Derde teneinde te voldoen aan de Geschiktheidseisen, dient de Inschrijver van iedere Derde waarop een beroep wordt gedaan afzonderlijk een Uniform Europees Aanbestedingsdocument in te vullen en rechtsgeldig te ondertekenen. </w:t>
            </w:r>
          </w:p>
        </w:tc>
        <w:tc>
          <w:tcPr>
            <w:tcW w:w="1683" w:type="dxa"/>
          </w:tcPr>
          <w:p w14:paraId="5602A883" w14:textId="77777777" w:rsidR="00D44E26" w:rsidRPr="0025236D" w:rsidRDefault="00D44E26" w:rsidP="001F3F55">
            <w:pPr>
              <w:cnfStyle w:val="000000100000" w:firstRow="0" w:lastRow="0" w:firstColumn="0" w:lastColumn="0" w:oddVBand="0" w:evenVBand="0" w:oddHBand="1" w:evenHBand="0" w:firstRowFirstColumn="0" w:firstRowLastColumn="0" w:lastRowFirstColumn="0" w:lastRowLastColumn="0"/>
            </w:pPr>
          </w:p>
        </w:tc>
      </w:tr>
      <w:tr w:rsidR="00D44E26" w:rsidRPr="0025236D" w14:paraId="61652389" w14:textId="77777777" w:rsidTr="001F3F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9" w:type="dxa"/>
          </w:tcPr>
          <w:p w14:paraId="21074514" w14:textId="77777777" w:rsidR="00D44E26" w:rsidRPr="0025236D" w:rsidRDefault="00D44E26" w:rsidP="001F3F55">
            <w:r w:rsidRPr="0025236D">
              <w:t>2.</w:t>
            </w:r>
          </w:p>
        </w:tc>
        <w:tc>
          <w:tcPr>
            <w:tcW w:w="7246" w:type="dxa"/>
          </w:tcPr>
          <w:p w14:paraId="2EF1E190" w14:textId="77777777" w:rsidR="00D44E26" w:rsidRPr="0025236D" w:rsidRDefault="00D44E26" w:rsidP="001F3F55">
            <w:pPr>
              <w:cnfStyle w:val="000000010000" w:firstRow="0" w:lastRow="0" w:firstColumn="0" w:lastColumn="0" w:oddVBand="0" w:evenVBand="0" w:oddHBand="0" w:evenHBand="1" w:firstRowFirstColumn="0" w:firstRowLastColumn="0" w:lastRowFirstColumn="0" w:lastRowLastColumn="0"/>
            </w:pPr>
            <w:r w:rsidRPr="0025236D">
              <w:t>Een recente (niet ouder dan 6 maanden op het tijdstip van indienen Inschrijving) uittreksel uit het handelsregister.</w:t>
            </w:r>
          </w:p>
        </w:tc>
        <w:tc>
          <w:tcPr>
            <w:tcW w:w="1683" w:type="dxa"/>
          </w:tcPr>
          <w:p w14:paraId="10672E3A" w14:textId="77777777" w:rsidR="00D44E26" w:rsidRPr="0025236D" w:rsidRDefault="00D44E26" w:rsidP="001F3F55">
            <w:pPr>
              <w:cnfStyle w:val="000000010000" w:firstRow="0" w:lastRow="0" w:firstColumn="0" w:lastColumn="0" w:oddVBand="0" w:evenVBand="0" w:oddHBand="0" w:evenHBand="1" w:firstRowFirstColumn="0" w:firstRowLastColumn="0" w:lastRowFirstColumn="0" w:lastRowLastColumn="0"/>
            </w:pPr>
          </w:p>
        </w:tc>
      </w:tr>
      <w:tr w:rsidR="00D44E26" w:rsidRPr="0025236D" w14:paraId="247250EA" w14:textId="77777777" w:rsidTr="001F3F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9" w:type="dxa"/>
          </w:tcPr>
          <w:p w14:paraId="00112F04" w14:textId="77777777" w:rsidR="00D44E26" w:rsidRPr="0025236D" w:rsidRDefault="00D44E26" w:rsidP="001F3F55">
            <w:r w:rsidRPr="0025236D">
              <w:t>3.</w:t>
            </w:r>
          </w:p>
        </w:tc>
        <w:tc>
          <w:tcPr>
            <w:tcW w:w="7246" w:type="dxa"/>
          </w:tcPr>
          <w:p w14:paraId="2E4563AD" w14:textId="77777777" w:rsidR="00D44E26" w:rsidRPr="0025236D" w:rsidRDefault="00D44E26" w:rsidP="001F3F55">
            <w:pPr>
              <w:cnfStyle w:val="000000100000" w:firstRow="0" w:lastRow="0" w:firstColumn="0" w:lastColumn="0" w:oddVBand="0" w:evenVBand="0" w:oddHBand="1" w:evenHBand="0" w:firstRowFirstColumn="0" w:firstRowLastColumn="0" w:lastRowFirstColumn="0" w:lastRowLastColumn="0"/>
            </w:pPr>
            <w:r>
              <w:t>Format Referentie Opdracht (bijlage 3)</w:t>
            </w:r>
          </w:p>
        </w:tc>
        <w:tc>
          <w:tcPr>
            <w:tcW w:w="1683" w:type="dxa"/>
          </w:tcPr>
          <w:p w14:paraId="370DB8AB" w14:textId="77777777" w:rsidR="00D44E26" w:rsidRPr="0025236D" w:rsidRDefault="00D44E26" w:rsidP="001F3F55">
            <w:pPr>
              <w:cnfStyle w:val="000000100000" w:firstRow="0" w:lastRow="0" w:firstColumn="0" w:lastColumn="0" w:oddVBand="0" w:evenVBand="0" w:oddHBand="1" w:evenHBand="0" w:firstRowFirstColumn="0" w:firstRowLastColumn="0" w:lastRowFirstColumn="0" w:lastRowLastColumn="0"/>
            </w:pPr>
          </w:p>
        </w:tc>
      </w:tr>
      <w:tr w:rsidR="00D44E26" w:rsidRPr="0025236D" w14:paraId="4D976B5E" w14:textId="77777777" w:rsidTr="001F3F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9" w:type="dxa"/>
          </w:tcPr>
          <w:p w14:paraId="5096DDD9" w14:textId="77777777" w:rsidR="00D44E26" w:rsidRPr="0025236D" w:rsidRDefault="00D44E26" w:rsidP="001F3F55">
            <w:r w:rsidRPr="0025236D">
              <w:t>4.</w:t>
            </w:r>
          </w:p>
        </w:tc>
        <w:tc>
          <w:tcPr>
            <w:tcW w:w="7246" w:type="dxa"/>
          </w:tcPr>
          <w:p w14:paraId="46C9BA8E" w14:textId="77777777" w:rsidR="00D44E26" w:rsidRPr="0025236D" w:rsidRDefault="00D44E26" w:rsidP="001F3F55">
            <w:pPr>
              <w:cnfStyle w:val="000000010000" w:firstRow="0" w:lastRow="0" w:firstColumn="0" w:lastColumn="0" w:oddVBand="0" w:evenVBand="0" w:oddHBand="0" w:evenHBand="1" w:firstRowFirstColumn="0" w:firstRowLastColumn="0" w:lastRowFirstColumn="0" w:lastRowLastColumn="0"/>
            </w:pPr>
            <w:r>
              <w:t xml:space="preserve">Programma van Eisen (bijlage 4) </w:t>
            </w:r>
          </w:p>
        </w:tc>
        <w:tc>
          <w:tcPr>
            <w:tcW w:w="1683" w:type="dxa"/>
          </w:tcPr>
          <w:p w14:paraId="4406A291" w14:textId="77777777" w:rsidR="00D44E26" w:rsidRPr="0025236D" w:rsidRDefault="00D44E26" w:rsidP="001F3F55">
            <w:pPr>
              <w:cnfStyle w:val="000000010000" w:firstRow="0" w:lastRow="0" w:firstColumn="0" w:lastColumn="0" w:oddVBand="0" w:evenVBand="0" w:oddHBand="0" w:evenHBand="1" w:firstRowFirstColumn="0" w:firstRowLastColumn="0" w:lastRowFirstColumn="0" w:lastRowLastColumn="0"/>
            </w:pPr>
          </w:p>
        </w:tc>
      </w:tr>
      <w:tr w:rsidR="00D44E26" w:rsidRPr="0025236D" w14:paraId="42894F1E" w14:textId="77777777" w:rsidTr="001F3F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9" w:type="dxa"/>
          </w:tcPr>
          <w:p w14:paraId="44FED50F" w14:textId="77777777" w:rsidR="00D44E26" w:rsidRPr="0025236D" w:rsidRDefault="00D44E26" w:rsidP="001F3F55">
            <w:r w:rsidRPr="0025236D">
              <w:t>5.</w:t>
            </w:r>
          </w:p>
        </w:tc>
        <w:tc>
          <w:tcPr>
            <w:tcW w:w="7246" w:type="dxa"/>
          </w:tcPr>
          <w:p w14:paraId="7F40671A" w14:textId="77777777" w:rsidR="00D44E26" w:rsidRPr="0025236D" w:rsidRDefault="00D44E26" w:rsidP="001F3F55">
            <w:pPr>
              <w:cnfStyle w:val="000000100000" w:firstRow="0" w:lastRow="0" w:firstColumn="0" w:lastColumn="0" w:oddVBand="0" w:evenVBand="0" w:oddHBand="1" w:evenHBand="0" w:firstRowFirstColumn="0" w:firstRowLastColumn="0" w:lastRowFirstColumn="0" w:lastRowLastColumn="0"/>
            </w:pPr>
            <w:r w:rsidRPr="0025236D">
              <w:t>Plan van aanpak</w:t>
            </w:r>
            <w:r>
              <w:t xml:space="preserve"> (bijlage 5)</w:t>
            </w:r>
          </w:p>
        </w:tc>
        <w:tc>
          <w:tcPr>
            <w:tcW w:w="1683" w:type="dxa"/>
          </w:tcPr>
          <w:p w14:paraId="64C05BA9" w14:textId="77777777" w:rsidR="00D44E26" w:rsidRPr="0025236D" w:rsidRDefault="00D44E26" w:rsidP="001F3F55">
            <w:pPr>
              <w:cnfStyle w:val="000000100000" w:firstRow="0" w:lastRow="0" w:firstColumn="0" w:lastColumn="0" w:oddVBand="0" w:evenVBand="0" w:oddHBand="1" w:evenHBand="0" w:firstRowFirstColumn="0" w:firstRowLastColumn="0" w:lastRowFirstColumn="0" w:lastRowLastColumn="0"/>
            </w:pPr>
          </w:p>
        </w:tc>
      </w:tr>
      <w:tr w:rsidR="00D44E26" w:rsidRPr="0025236D" w14:paraId="756EA0AB" w14:textId="77777777" w:rsidTr="001F3F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9" w:type="dxa"/>
          </w:tcPr>
          <w:p w14:paraId="28ACFAE1" w14:textId="77777777" w:rsidR="00D44E26" w:rsidRPr="0025236D" w:rsidRDefault="00D44E26" w:rsidP="001F3F55">
            <w:r w:rsidRPr="0025236D">
              <w:t>6.</w:t>
            </w:r>
          </w:p>
        </w:tc>
        <w:tc>
          <w:tcPr>
            <w:tcW w:w="7246" w:type="dxa"/>
          </w:tcPr>
          <w:p w14:paraId="0F21606F" w14:textId="77777777" w:rsidR="00D44E26" w:rsidRPr="0025236D" w:rsidRDefault="00D44E26" w:rsidP="001F3F55">
            <w:pPr>
              <w:cnfStyle w:val="000000010000" w:firstRow="0" w:lastRow="0" w:firstColumn="0" w:lastColumn="0" w:oddVBand="0" w:evenVBand="0" w:oddHBand="0" w:evenHBand="1" w:firstRowFirstColumn="0" w:firstRowLastColumn="0" w:lastRowFirstColumn="0" w:lastRowLastColumn="0"/>
            </w:pPr>
            <w:r>
              <w:t>Prijsopgave (bijlage 6 en prijzenblad)</w:t>
            </w:r>
          </w:p>
        </w:tc>
        <w:tc>
          <w:tcPr>
            <w:tcW w:w="1683" w:type="dxa"/>
          </w:tcPr>
          <w:p w14:paraId="0E7D3BDF" w14:textId="77777777" w:rsidR="00D44E26" w:rsidRPr="0025236D" w:rsidRDefault="00D44E26" w:rsidP="001F3F55">
            <w:pPr>
              <w:cnfStyle w:val="000000010000" w:firstRow="0" w:lastRow="0" w:firstColumn="0" w:lastColumn="0" w:oddVBand="0" w:evenVBand="0" w:oddHBand="0" w:evenHBand="1" w:firstRowFirstColumn="0" w:firstRowLastColumn="0" w:lastRowFirstColumn="0" w:lastRowLastColumn="0"/>
            </w:pPr>
          </w:p>
        </w:tc>
      </w:tr>
      <w:tr w:rsidR="00D44E26" w14:paraId="1E074F25" w14:textId="77777777" w:rsidTr="001F3F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 w:type="dxa"/>
          </w:tcPr>
          <w:p w14:paraId="3016A4FA" w14:textId="77777777" w:rsidR="00D44E26" w:rsidRDefault="00D44E26" w:rsidP="001F3F55">
            <w:r>
              <w:t>7</w:t>
            </w:r>
          </w:p>
        </w:tc>
        <w:tc>
          <w:tcPr>
            <w:tcW w:w="7201" w:type="dxa"/>
          </w:tcPr>
          <w:p w14:paraId="6FC3D12D" w14:textId="77777777" w:rsidR="00D44E26" w:rsidRDefault="00D44E26" w:rsidP="001F3F55">
            <w:pPr>
              <w:tabs>
                <w:tab w:val="left" w:pos="708"/>
              </w:tabs>
              <w:cnfStyle w:val="000000100000" w:firstRow="0" w:lastRow="0" w:firstColumn="0" w:lastColumn="0" w:oddVBand="0" w:evenVBand="0" w:oddHBand="1" w:evenHBand="0" w:firstRowFirstColumn="0" w:firstRowLastColumn="0" w:lastRowFirstColumn="0" w:lastRowLastColumn="0"/>
              <w:rPr>
                <w:rFonts w:eastAsia="Arial" w:cs="Arial"/>
                <w:highlight w:val="green"/>
              </w:rPr>
            </w:pPr>
            <w:r w:rsidRPr="002F365B">
              <w:rPr>
                <w:rFonts w:eastAsia="Arial" w:cs="Arial"/>
              </w:rPr>
              <w:t xml:space="preserve">Offerte op basis van casus </w:t>
            </w:r>
            <w:r>
              <w:rPr>
                <w:rFonts w:eastAsia="Arial" w:cs="Arial"/>
              </w:rPr>
              <w:t xml:space="preserve">- </w:t>
            </w:r>
            <w:r w:rsidRPr="002F365B">
              <w:rPr>
                <w:rFonts w:eastAsia="Arial" w:cs="Arial"/>
                <w:b/>
                <w:bCs/>
                <w:u w:val="single"/>
              </w:rPr>
              <w:t>aanleveren uiterlijk 2 december 2022 om 17.00 uur</w:t>
            </w:r>
            <w:r>
              <w:rPr>
                <w:rFonts w:eastAsia="Arial" w:cs="Arial"/>
                <w:b/>
                <w:bCs/>
                <w:u w:val="single"/>
              </w:rPr>
              <w:t xml:space="preserve"> via berichtenmodule </w:t>
            </w:r>
            <w:proofErr w:type="spellStart"/>
            <w:r>
              <w:rPr>
                <w:rFonts w:eastAsia="Arial" w:cs="Arial"/>
                <w:b/>
                <w:bCs/>
                <w:u w:val="single"/>
              </w:rPr>
              <w:t>TenderNed</w:t>
            </w:r>
            <w:proofErr w:type="spellEnd"/>
            <w:r>
              <w:rPr>
                <w:rFonts w:eastAsia="Arial" w:cs="Arial"/>
                <w:b/>
                <w:bCs/>
                <w:u w:val="single"/>
              </w:rPr>
              <w:t xml:space="preserve"> </w:t>
            </w:r>
            <w:r w:rsidRPr="002F365B">
              <w:rPr>
                <w:rFonts w:eastAsia="Arial" w:cs="Arial"/>
              </w:rPr>
              <w:t>(bijlage 5)</w:t>
            </w:r>
          </w:p>
        </w:tc>
        <w:tc>
          <w:tcPr>
            <w:tcW w:w="1675" w:type="dxa"/>
          </w:tcPr>
          <w:p w14:paraId="463C9AB1" w14:textId="77777777" w:rsidR="00D44E26" w:rsidRDefault="00D44E26" w:rsidP="001F3F55">
            <w:pPr>
              <w:cnfStyle w:val="000000100000" w:firstRow="0" w:lastRow="0" w:firstColumn="0" w:lastColumn="0" w:oddVBand="0" w:evenVBand="0" w:oddHBand="1" w:evenHBand="0" w:firstRowFirstColumn="0" w:firstRowLastColumn="0" w:lastRowFirstColumn="0" w:lastRowLastColumn="0"/>
            </w:pPr>
          </w:p>
        </w:tc>
      </w:tr>
      <w:tr w:rsidR="00D44E26" w:rsidRPr="00540D32" w14:paraId="43B93354" w14:textId="77777777" w:rsidTr="001F3F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9" w:type="dxa"/>
          </w:tcPr>
          <w:p w14:paraId="197405ED" w14:textId="77777777" w:rsidR="00D44E26" w:rsidRPr="0025236D" w:rsidRDefault="00D44E26" w:rsidP="001F3F55">
            <w:r>
              <w:t>8.</w:t>
            </w:r>
          </w:p>
        </w:tc>
        <w:tc>
          <w:tcPr>
            <w:tcW w:w="7246" w:type="dxa"/>
          </w:tcPr>
          <w:p w14:paraId="13141384" w14:textId="77777777" w:rsidR="00D44E26" w:rsidRPr="00540D32" w:rsidRDefault="00D44E26" w:rsidP="001F3F55">
            <w:pPr>
              <w:cnfStyle w:val="000000010000" w:firstRow="0" w:lastRow="0" w:firstColumn="0" w:lastColumn="0" w:oddVBand="0" w:evenVBand="0" w:oddHBand="0" w:evenHBand="1" w:firstRowFirstColumn="0" w:firstRowLastColumn="0" w:lastRowFirstColumn="0" w:lastRowLastColumn="0"/>
            </w:pPr>
            <w:r>
              <w:t xml:space="preserve">Verklaring </w:t>
            </w:r>
            <w:proofErr w:type="spellStart"/>
            <w:r>
              <w:t>Social</w:t>
            </w:r>
            <w:proofErr w:type="spellEnd"/>
            <w:r>
              <w:t xml:space="preserve"> Return (bijlage 7A)</w:t>
            </w:r>
          </w:p>
        </w:tc>
        <w:tc>
          <w:tcPr>
            <w:tcW w:w="1683" w:type="dxa"/>
          </w:tcPr>
          <w:p w14:paraId="043D6E32" w14:textId="77777777" w:rsidR="00D44E26" w:rsidRPr="00540D32" w:rsidRDefault="00D44E26" w:rsidP="001F3F55">
            <w:pPr>
              <w:cnfStyle w:val="000000010000" w:firstRow="0" w:lastRow="0" w:firstColumn="0" w:lastColumn="0" w:oddVBand="0" w:evenVBand="0" w:oddHBand="0" w:evenHBand="1" w:firstRowFirstColumn="0" w:firstRowLastColumn="0" w:lastRowFirstColumn="0" w:lastRowLastColumn="0"/>
            </w:pPr>
          </w:p>
        </w:tc>
      </w:tr>
      <w:bookmarkEnd w:id="27"/>
    </w:tbl>
    <w:p w14:paraId="32F2FC14" w14:textId="77777777" w:rsidR="00D44E26" w:rsidRDefault="00D44E26" w:rsidP="005A351C"/>
    <w:bookmarkEnd w:id="28"/>
    <w:sectPr w:rsidR="00D44E26" w:rsidSect="00E83E21">
      <w:headerReference w:type="default" r:id="rId12"/>
      <w:footerReference w:type="default" r:id="rId13"/>
      <w:footerReference w:type="first" r:id="rId14"/>
      <w:pgSz w:w="11906" w:h="16838" w:code="9"/>
      <w:pgMar w:top="1077" w:right="1077" w:bottom="1077" w:left="1077" w:header="539" w:footer="5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EAB6A" w14:textId="77777777" w:rsidR="00796118" w:rsidRDefault="00796118">
      <w:pPr>
        <w:spacing w:line="240" w:lineRule="auto"/>
      </w:pPr>
      <w:r>
        <w:separator/>
      </w:r>
    </w:p>
  </w:endnote>
  <w:endnote w:type="continuationSeparator" w:id="0">
    <w:p w14:paraId="45681EBF" w14:textId="77777777" w:rsidR="00796118" w:rsidRDefault="007961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Utopia">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Vet">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armond (W1)">
    <w:panose1 w:val="00000000000000000000"/>
    <w:charset w:val="00"/>
    <w:family w:val="roman"/>
    <w:notTrueType/>
    <w:pitch w:val="variable"/>
    <w:sig w:usb0="00000003" w:usb1="00000000" w:usb2="00000000" w:usb3="00000000" w:csb0="00000001" w:csb1="00000000"/>
  </w:font>
  <w:font w:name="GoudyOlSt BT">
    <w:altName w:val="Georgia"/>
    <w:panose1 w:val="00000000000000000000"/>
    <w:charset w:val="00"/>
    <w:family w:val="roman"/>
    <w:notTrueType/>
    <w:pitch w:val="variable"/>
    <w:sig w:usb0="00000003" w:usb1="00000000" w:usb2="00000000" w:usb3="00000000" w:csb0="00000001" w:csb1="00000000"/>
  </w:font>
  <w:font w:name="Times New Roman Standaard">
    <w:panose1 w:val="00000000000000000000"/>
    <w:charset w:val="00"/>
    <w:family w:val="auto"/>
    <w:notTrueType/>
    <w:pitch w:val="variable"/>
    <w:sig w:usb0="00000003" w:usb1="00000000" w:usb2="00000000" w:usb3="00000000" w:csb0="00000001" w:csb1="00000000"/>
  </w:font>
  <w:font w:name="HumstSlab712 BT">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10006FF" w:usb1="4000205B" w:usb2="00000010" w:usb3="00000000" w:csb0="0000019F" w:csb1="00000000"/>
  </w:font>
  <w:font w:name="Imago Book">
    <w:altName w:val="Segoe UI"/>
    <w:panose1 w:val="00000000000000000000"/>
    <w:charset w:val="00"/>
    <w:family w:val="swiss"/>
    <w:notTrueType/>
    <w:pitch w:val="variable"/>
    <w:sig w:usb0="00000003" w:usb1="00000000" w:usb2="00000000" w:usb3="00000000" w:csb0="00000001" w:csb1="00000000"/>
  </w:font>
  <w:font w:name="PMN Caecilia">
    <w:altName w:val="Times New Roman"/>
    <w:panose1 w:val="00000000000000000000"/>
    <w:charset w:val="00"/>
    <w:family w:val="roman"/>
    <w:notTrueType/>
    <w:pitch w:val="variable"/>
    <w:sig w:usb0="00000003" w:usb1="00000000" w:usb2="00000000" w:usb3="00000000" w:csb0="00000001" w:csb1="00000000"/>
  </w:font>
  <w:font w:name="Plantin">
    <w:altName w:val="Times New Roman"/>
    <w:panose1 w:val="00000000000000000000"/>
    <w:charset w:val="00"/>
    <w:family w:val="auto"/>
    <w:notTrueType/>
    <w:pitch w:val="variable"/>
    <w:sig w:usb0="00000003" w:usb1="00000000" w:usb2="00000000" w:usb3="00000000" w:csb0="00000001" w:csb1="00000000"/>
  </w:font>
  <w:font w:name="FrnkGothITC Bk BT">
    <w:altName w:val="Calibri"/>
    <w:panose1 w:val="020B0504030503020204"/>
    <w:charset w:val="00"/>
    <w:family w:val="swiss"/>
    <w:pitch w:val="variable"/>
    <w:sig w:usb0="00000087" w:usb1="00000000" w:usb2="00000000" w:usb3="00000000" w:csb0="000000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
    </w:tblGrid>
    <w:tr w:rsidR="009F50B1" w14:paraId="0764E330" w14:textId="77777777" w:rsidTr="002A0128">
      <w:trPr>
        <w:cantSplit/>
        <w:trHeight w:val="2157"/>
      </w:trPr>
      <w:tc>
        <w:tcPr>
          <w:tcW w:w="708" w:type="dxa"/>
          <w:tcBorders>
            <w:top w:val="nil"/>
            <w:left w:val="nil"/>
            <w:bottom w:val="nil"/>
            <w:right w:val="nil"/>
          </w:tcBorders>
          <w:textDirection w:val="tbRl"/>
          <w:vAlign w:val="center"/>
        </w:tcPr>
        <w:p w14:paraId="78559C94" w14:textId="77777777" w:rsidR="009F50B1" w:rsidRPr="00C316E5" w:rsidRDefault="009F50B1" w:rsidP="002A0128">
          <w:pPr>
            <w:pStyle w:val="Formuliernummer"/>
            <w:framePr w:w="312" w:h="2370" w:hRule="exact" w:hSpace="181" w:wrap="around" w:vAnchor="page" w:hAnchor="page" w:x="11222" w:y="13677"/>
            <w:shd w:val="solid" w:color="FFFFFF" w:fill="FFFFFF"/>
            <w:ind w:left="113" w:right="113"/>
            <w:jc w:val="center"/>
            <w:rPr>
              <w:szCs w:val="12"/>
            </w:rPr>
          </w:pPr>
          <w:r>
            <w:rPr>
              <w:szCs w:val="12"/>
            </w:rPr>
            <w:t>22-0098310</w:t>
          </w:r>
        </w:p>
      </w:tc>
    </w:tr>
  </w:tbl>
  <w:p w14:paraId="446C6102" w14:textId="77777777" w:rsidR="009F50B1" w:rsidRDefault="009F50B1" w:rsidP="002A0128">
    <w:pPr>
      <w:framePr w:w="312" w:h="2370" w:hRule="exact" w:hSpace="181" w:wrap="around" w:vAnchor="page" w:hAnchor="page" w:x="11222" w:y="13677"/>
      <w:shd w:val="solid" w:color="FFFFFF" w:fill="FFFFFF"/>
    </w:pPr>
  </w:p>
  <w:p w14:paraId="0CD268E4" w14:textId="77777777" w:rsidR="009F50B1" w:rsidRPr="00835A1C" w:rsidRDefault="009F50B1" w:rsidP="002A0128"/>
  <w:p w14:paraId="7F0E9A29" w14:textId="77777777" w:rsidR="009F50B1" w:rsidRPr="008F49D8" w:rsidRDefault="009F50B1" w:rsidP="006B1EFC">
    <w:pPr>
      <w:pStyle w:val="Voettekst"/>
      <w:jc w:val="right"/>
      <w:rPr>
        <w:rStyle w:val="Paginanummer"/>
      </w:rPr>
    </w:pPr>
    <w:r w:rsidRPr="008F49D8">
      <w:rPr>
        <w:rStyle w:val="Paginanummer"/>
      </w:rPr>
      <w:t xml:space="preserve">Pagina </w:t>
    </w:r>
    <w:r w:rsidRPr="008F49D8">
      <w:rPr>
        <w:rStyle w:val="Paginanummer"/>
      </w:rPr>
      <w:fldChar w:fldCharType="begin"/>
    </w:r>
    <w:r w:rsidRPr="008F49D8">
      <w:rPr>
        <w:rStyle w:val="Paginanummer"/>
      </w:rPr>
      <w:instrText xml:space="preserve"> PAGE </w:instrText>
    </w:r>
    <w:r w:rsidRPr="008F49D8">
      <w:rPr>
        <w:rStyle w:val="Paginanummer"/>
      </w:rPr>
      <w:fldChar w:fldCharType="separate"/>
    </w:r>
    <w:r w:rsidRPr="008F49D8">
      <w:rPr>
        <w:rStyle w:val="Paginanummer"/>
      </w:rPr>
      <w:t>50</w:t>
    </w:r>
    <w:r w:rsidRPr="008F49D8">
      <w:rPr>
        <w:rStyle w:val="Paginanummer"/>
      </w:rPr>
      <w:fldChar w:fldCharType="end"/>
    </w:r>
    <w:r w:rsidRPr="008F49D8">
      <w:rPr>
        <w:rStyle w:val="Paginanummer"/>
      </w:rPr>
      <w:t xml:space="preserve"> van </w:t>
    </w:r>
    <w:r w:rsidRPr="008F49D8">
      <w:rPr>
        <w:rStyle w:val="Paginanummer"/>
      </w:rPr>
      <w:fldChar w:fldCharType="begin"/>
    </w:r>
    <w:r w:rsidRPr="008F49D8">
      <w:rPr>
        <w:rStyle w:val="Paginanummer"/>
      </w:rPr>
      <w:instrText xml:space="preserve"> NUMPAGES </w:instrText>
    </w:r>
    <w:r w:rsidRPr="008F49D8">
      <w:rPr>
        <w:rStyle w:val="Paginanummer"/>
      </w:rPr>
      <w:fldChar w:fldCharType="separate"/>
    </w:r>
    <w:r w:rsidRPr="008F49D8">
      <w:rPr>
        <w:rStyle w:val="Paginanummer"/>
      </w:rPr>
      <w:t>50</w:t>
    </w:r>
    <w:r w:rsidRPr="008F49D8">
      <w:rPr>
        <w:rStyle w:val="Paginanumm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312"/>
    </w:tblGrid>
    <w:tr w:rsidR="009F50B1" w14:paraId="34A14644" w14:textId="77777777" w:rsidTr="00B15146">
      <w:trPr>
        <w:cantSplit/>
        <w:trHeight w:val="1701"/>
      </w:trPr>
      <w:tc>
        <w:tcPr>
          <w:tcW w:w="540" w:type="dxa"/>
          <w:textDirection w:val="btLr"/>
          <w:vAlign w:val="center"/>
        </w:tcPr>
        <w:p w14:paraId="4F2E0C78" w14:textId="77777777" w:rsidR="009F50B1" w:rsidRPr="002805D8" w:rsidRDefault="009F50B1" w:rsidP="00B15146">
          <w:pPr>
            <w:pStyle w:val="Formuliernummer"/>
            <w:framePr w:w="312" w:h="1764" w:hRule="exact" w:hSpace="181" w:wrap="around" w:vAnchor="page" w:hAnchor="page" w:x="188" w:y="14559"/>
            <w:shd w:val="solid" w:color="FFFFFF" w:fill="FFFFFF"/>
            <w:jc w:val="center"/>
            <w:rPr>
              <w:rFonts w:ascii="Arial" w:hAnsi="Arial" w:cs="Arial"/>
            </w:rPr>
          </w:pPr>
          <w:r>
            <w:rPr>
              <w:rFonts w:ascii="Arial" w:hAnsi="Arial" w:cs="Arial"/>
            </w:rPr>
            <w:t>INK 002</w:t>
          </w:r>
        </w:p>
      </w:tc>
    </w:tr>
  </w:tbl>
  <w:p w14:paraId="2A115D0C" w14:textId="77777777" w:rsidR="009F50B1" w:rsidRDefault="009F50B1" w:rsidP="00B15146">
    <w:pPr>
      <w:framePr w:w="312" w:h="1764" w:hRule="exact" w:hSpace="181" w:wrap="around" w:vAnchor="page" w:hAnchor="page" w:x="188" w:y="14559"/>
      <w:shd w:val="solid" w:color="FFFFFF" w:fill="FFFFFF"/>
    </w:pPr>
  </w:p>
  <w:p w14:paraId="772B4DA1" w14:textId="77777777" w:rsidR="009F50B1" w:rsidRPr="00835A1C" w:rsidRDefault="009F50B1" w:rsidP="00E4401D">
    <w:pPr>
      <w:jc w:val="both"/>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
    </w:tblGrid>
    <w:tr w:rsidR="009F50B1" w14:paraId="72DB340C" w14:textId="77777777" w:rsidTr="002A0128">
      <w:trPr>
        <w:cantSplit/>
        <w:trHeight w:val="2157"/>
      </w:trPr>
      <w:tc>
        <w:tcPr>
          <w:tcW w:w="708" w:type="dxa"/>
          <w:tcBorders>
            <w:top w:val="nil"/>
            <w:left w:val="nil"/>
            <w:bottom w:val="nil"/>
            <w:right w:val="nil"/>
          </w:tcBorders>
          <w:textDirection w:val="tbRl"/>
          <w:vAlign w:val="center"/>
        </w:tcPr>
        <w:p w14:paraId="534E0323" w14:textId="77777777" w:rsidR="009F50B1" w:rsidRPr="00C316E5" w:rsidRDefault="009F50B1" w:rsidP="002A0128">
          <w:pPr>
            <w:pStyle w:val="Formuliernummer"/>
            <w:framePr w:w="312" w:h="2370" w:hRule="exact" w:hSpace="181" w:wrap="around" w:vAnchor="page" w:hAnchor="page" w:x="11222" w:y="13677"/>
            <w:shd w:val="solid" w:color="FFFFFF" w:fill="FFFFFF"/>
            <w:ind w:left="113" w:right="113"/>
            <w:jc w:val="center"/>
            <w:rPr>
              <w:szCs w:val="12"/>
            </w:rPr>
          </w:pPr>
          <w:r>
            <w:rPr>
              <w:szCs w:val="12"/>
            </w:rPr>
            <w:t>22-0098310</w:t>
          </w:r>
        </w:p>
      </w:tc>
    </w:tr>
  </w:tbl>
  <w:p w14:paraId="5E68A47F" w14:textId="77777777" w:rsidR="009F50B1" w:rsidRDefault="009F50B1" w:rsidP="002A0128">
    <w:pPr>
      <w:framePr w:w="312" w:h="2370" w:hRule="exact" w:hSpace="181" w:wrap="around" w:vAnchor="page" w:hAnchor="page" w:x="11222" w:y="13677"/>
      <w:shd w:val="solid" w:color="FFFFFF" w:fill="FFFFFF"/>
    </w:pPr>
  </w:p>
  <w:p w14:paraId="6F7B8AF4" w14:textId="77777777" w:rsidR="009F50B1" w:rsidRPr="00835A1C" w:rsidRDefault="009F50B1" w:rsidP="002A0128">
    <w:r>
      <w:t xml:space="preserve"> </w:t>
    </w:r>
  </w:p>
  <w:p w14:paraId="718EA547" w14:textId="77777777" w:rsidR="009F50B1" w:rsidRPr="008F49D8" w:rsidRDefault="009F50B1" w:rsidP="006B1EFC">
    <w:pPr>
      <w:pStyle w:val="Voettekst"/>
      <w:jc w:val="right"/>
      <w:rPr>
        <w:rStyle w:val="Paginanummer"/>
      </w:rPr>
    </w:pPr>
    <w:r w:rsidRPr="008F49D8">
      <w:rPr>
        <w:rStyle w:val="Paginanummer"/>
      </w:rPr>
      <w:t xml:space="preserve">Pagina </w:t>
    </w:r>
    <w:r w:rsidRPr="008F49D8">
      <w:rPr>
        <w:rStyle w:val="Paginanummer"/>
      </w:rPr>
      <w:fldChar w:fldCharType="begin"/>
    </w:r>
    <w:r w:rsidRPr="008F49D8">
      <w:rPr>
        <w:rStyle w:val="Paginanummer"/>
      </w:rPr>
      <w:instrText xml:space="preserve"> PAGE </w:instrText>
    </w:r>
    <w:r w:rsidRPr="008F49D8">
      <w:rPr>
        <w:rStyle w:val="Paginanummer"/>
      </w:rPr>
      <w:fldChar w:fldCharType="separate"/>
    </w:r>
    <w:r w:rsidRPr="008F49D8">
      <w:rPr>
        <w:rStyle w:val="Paginanummer"/>
      </w:rPr>
      <w:t>1</w:t>
    </w:r>
    <w:r w:rsidRPr="008F49D8">
      <w:rPr>
        <w:rStyle w:val="Paginanummer"/>
      </w:rPr>
      <w:fldChar w:fldCharType="end"/>
    </w:r>
    <w:r w:rsidRPr="008F49D8">
      <w:rPr>
        <w:rStyle w:val="Paginanummer"/>
      </w:rPr>
      <w:t xml:space="preserve"> van </w:t>
    </w:r>
    <w:r w:rsidRPr="008F49D8">
      <w:rPr>
        <w:rStyle w:val="Paginanummer"/>
      </w:rPr>
      <w:fldChar w:fldCharType="begin"/>
    </w:r>
    <w:r w:rsidRPr="008F49D8">
      <w:rPr>
        <w:rStyle w:val="Paginanummer"/>
      </w:rPr>
      <w:instrText xml:space="preserve"> NUMPAGES </w:instrText>
    </w:r>
    <w:r w:rsidRPr="008F49D8">
      <w:rPr>
        <w:rStyle w:val="Paginanummer"/>
      </w:rPr>
      <w:fldChar w:fldCharType="separate"/>
    </w:r>
    <w:r w:rsidRPr="008F49D8">
      <w:rPr>
        <w:rStyle w:val="Paginanummer"/>
      </w:rPr>
      <w:t>50</w:t>
    </w:r>
    <w:r w:rsidRPr="008F49D8">
      <w:rPr>
        <w:rStyle w:val="Paginanumm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28976" w14:textId="77777777" w:rsidR="00796118" w:rsidRDefault="00796118">
      <w:pPr>
        <w:spacing w:line="240" w:lineRule="auto"/>
      </w:pPr>
      <w:r>
        <w:separator/>
      </w:r>
    </w:p>
  </w:footnote>
  <w:footnote w:type="continuationSeparator" w:id="0">
    <w:p w14:paraId="7E39BCC9" w14:textId="77777777" w:rsidR="00796118" w:rsidRDefault="007961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zonderlijnen"/>
      <w:tblW w:w="9939" w:type="dxa"/>
      <w:tblLayout w:type="fixed"/>
      <w:tblLook w:val="04A0" w:firstRow="1" w:lastRow="0" w:firstColumn="1" w:lastColumn="0" w:noHBand="0" w:noVBand="1"/>
    </w:tblPr>
    <w:tblGrid>
      <w:gridCol w:w="3261"/>
      <w:gridCol w:w="3359"/>
      <w:gridCol w:w="326"/>
      <w:gridCol w:w="284"/>
      <w:gridCol w:w="2709"/>
    </w:tblGrid>
    <w:tr w:rsidR="009F50B1" w14:paraId="34AFB9F0" w14:textId="77777777" w:rsidTr="008F49D8">
      <w:tc>
        <w:tcPr>
          <w:tcW w:w="3261" w:type="dxa"/>
        </w:tcPr>
        <w:p w14:paraId="6180548A" w14:textId="77777777" w:rsidR="009F50B1" w:rsidRPr="00EA222E" w:rsidRDefault="009F50B1" w:rsidP="00EA222E">
          <w:pPr>
            <w:pStyle w:val="Titelformulier"/>
          </w:pPr>
          <w:r>
            <w:t>Beschrijvend document</w:t>
          </w:r>
        </w:p>
        <w:p w14:paraId="133826E0" w14:textId="77777777" w:rsidR="009F50B1" w:rsidRPr="001531D1" w:rsidRDefault="009F50B1" w:rsidP="00EA222E">
          <w:pPr>
            <w:pStyle w:val="Subtitelformulier"/>
          </w:pPr>
          <w:r>
            <w:t xml:space="preserve">ingenieursdiensten </w:t>
          </w:r>
          <w:r>
            <w:br/>
            <w:t>werkvoorbereiding GWW</w:t>
          </w:r>
        </w:p>
      </w:tc>
      <w:tc>
        <w:tcPr>
          <w:tcW w:w="3359" w:type="dxa"/>
          <w:vMerge w:val="restart"/>
        </w:tcPr>
        <w:p w14:paraId="6C3812B3" w14:textId="77777777" w:rsidR="009F50B1" w:rsidRDefault="009F50B1" w:rsidP="006B4D48">
          <w:pPr>
            <w:pStyle w:val="Titelformulier"/>
          </w:pPr>
        </w:p>
      </w:tc>
      <w:tc>
        <w:tcPr>
          <w:tcW w:w="326" w:type="dxa"/>
          <w:vMerge w:val="restart"/>
        </w:tcPr>
        <w:p w14:paraId="3E324720" w14:textId="77777777" w:rsidR="009F50B1" w:rsidRDefault="009F50B1" w:rsidP="006B4D48">
          <w:pPr>
            <w:pStyle w:val="Titelformulier"/>
            <w:rPr>
              <w:caps w:val="0"/>
            </w:rPr>
          </w:pPr>
        </w:p>
      </w:tc>
      <w:tc>
        <w:tcPr>
          <w:tcW w:w="2993" w:type="dxa"/>
          <w:gridSpan w:val="2"/>
        </w:tcPr>
        <w:p w14:paraId="29DF7842" w14:textId="77777777" w:rsidR="009F50B1" w:rsidRDefault="009F50B1" w:rsidP="00385D5D">
          <w:pPr>
            <w:pStyle w:val="Adresgegevens"/>
          </w:pPr>
          <w:r w:rsidRPr="003E782B">
            <w:t>Bezoekadres</w:t>
          </w:r>
          <w:r>
            <w:t>: Laan van de Glazen Stad 1, 2672 TA Naaldwijk</w:t>
          </w:r>
        </w:p>
        <w:p w14:paraId="7D154973" w14:textId="77777777" w:rsidR="009F50B1" w:rsidRPr="00423385" w:rsidRDefault="009F50B1" w:rsidP="001757EB">
          <w:pPr>
            <w:pStyle w:val="Adresgegevens"/>
          </w:pPr>
          <w:r w:rsidRPr="003E782B">
            <w:t>Postadres</w:t>
          </w:r>
          <w:r>
            <w:t>: Postbus 150, 2670 AD Naaldwijk</w:t>
          </w:r>
        </w:p>
      </w:tc>
    </w:tr>
    <w:tr w:rsidR="009F50B1" w14:paraId="7C373A92" w14:textId="77777777" w:rsidTr="008F49D8">
      <w:trPr>
        <w:trHeight w:val="600"/>
      </w:trPr>
      <w:tc>
        <w:tcPr>
          <w:tcW w:w="3261" w:type="dxa"/>
        </w:tcPr>
        <w:p w14:paraId="547CFB16" w14:textId="77777777" w:rsidR="009F50B1" w:rsidRPr="005A6F70" w:rsidRDefault="009F50B1" w:rsidP="00EA222E">
          <w:pPr>
            <w:pStyle w:val="Subtitelformulier"/>
          </w:pPr>
          <w:r>
            <w:t>Bedrijfsvoering</w:t>
          </w:r>
          <w:r w:rsidRPr="005A6F70">
            <w:t>/</w:t>
          </w:r>
          <w:r>
            <w:t>Inkoop</w:t>
          </w:r>
        </w:p>
      </w:tc>
      <w:tc>
        <w:tcPr>
          <w:tcW w:w="3359" w:type="dxa"/>
          <w:vMerge/>
        </w:tcPr>
        <w:p w14:paraId="59B95F18" w14:textId="77777777" w:rsidR="009F50B1" w:rsidRDefault="009F50B1" w:rsidP="006B4D48">
          <w:pPr>
            <w:pStyle w:val="Titelformulier"/>
          </w:pPr>
        </w:p>
      </w:tc>
      <w:tc>
        <w:tcPr>
          <w:tcW w:w="326" w:type="dxa"/>
          <w:vMerge/>
        </w:tcPr>
        <w:p w14:paraId="37820F55" w14:textId="77777777" w:rsidR="009F50B1" w:rsidRDefault="009F50B1" w:rsidP="006B4D48">
          <w:pPr>
            <w:pStyle w:val="Titelformulier"/>
            <w:rPr>
              <w:caps w:val="0"/>
            </w:rPr>
          </w:pPr>
        </w:p>
      </w:tc>
      <w:tc>
        <w:tcPr>
          <w:tcW w:w="284" w:type="dxa"/>
        </w:tcPr>
        <w:p w14:paraId="13931423" w14:textId="77777777" w:rsidR="009F50B1" w:rsidRDefault="009F50B1" w:rsidP="006B4D48">
          <w:pPr>
            <w:pStyle w:val="Adresgegevens"/>
          </w:pPr>
          <w:r>
            <w:t>T</w:t>
          </w:r>
        </w:p>
        <w:p w14:paraId="0C78378B" w14:textId="77777777" w:rsidR="009F50B1" w:rsidRDefault="009F50B1" w:rsidP="006B4D48">
          <w:pPr>
            <w:pStyle w:val="Adresgegevens"/>
          </w:pPr>
          <w:r>
            <w:t>F</w:t>
          </w:r>
        </w:p>
        <w:p w14:paraId="7AF78524" w14:textId="77777777" w:rsidR="009F50B1" w:rsidRDefault="009F50B1" w:rsidP="006B4D48">
          <w:pPr>
            <w:pStyle w:val="Adresgegevens"/>
          </w:pPr>
          <w:r>
            <w:t>E</w:t>
          </w:r>
        </w:p>
      </w:tc>
      <w:tc>
        <w:tcPr>
          <w:tcW w:w="2709" w:type="dxa"/>
        </w:tcPr>
        <w:p w14:paraId="04BBB862" w14:textId="77777777" w:rsidR="009F50B1" w:rsidRDefault="009F50B1" w:rsidP="006B4D48">
          <w:pPr>
            <w:pStyle w:val="Adresgegevens"/>
          </w:pPr>
          <w:r>
            <w:t>14 0174</w:t>
          </w:r>
        </w:p>
        <w:p w14:paraId="309D3648" w14:textId="77777777" w:rsidR="009F50B1" w:rsidRDefault="009F50B1" w:rsidP="006B4D48">
          <w:pPr>
            <w:pStyle w:val="Adresgegevens"/>
          </w:pPr>
          <w:r>
            <w:t>(0174) 673 600</w:t>
          </w:r>
        </w:p>
        <w:p w14:paraId="1A384838" w14:textId="77777777" w:rsidR="009F50B1" w:rsidRPr="005D708F" w:rsidRDefault="009F50B1" w:rsidP="006B4D48">
          <w:pPr>
            <w:pStyle w:val="Adresgegevens"/>
          </w:pPr>
          <w:r>
            <w:t>Inkoop@gemeentewestland.nl</w:t>
          </w:r>
        </w:p>
      </w:tc>
    </w:tr>
  </w:tbl>
  <w:p w14:paraId="6DCEF603" w14:textId="77777777" w:rsidR="009F50B1" w:rsidRPr="006A519C" w:rsidRDefault="009F50B1" w:rsidP="00EA222E">
    <w:pPr>
      <w:spacing w:after="120"/>
    </w:pPr>
    <w:r>
      <w:rPr>
        <w:noProof/>
      </w:rPr>
      <w:drawing>
        <wp:anchor distT="0" distB="0" distL="114300" distR="114300" simplePos="0" relativeHeight="251658240" behindDoc="1" locked="1" layoutInCell="1" allowOverlap="0" wp14:anchorId="195278C6" wp14:editId="0BEFFD8E">
          <wp:simplePos x="0" y="0"/>
          <wp:positionH relativeFrom="page">
            <wp:posOffset>2790825</wp:posOffset>
          </wp:positionH>
          <wp:positionV relativeFrom="page">
            <wp:posOffset>400050</wp:posOffset>
          </wp:positionV>
          <wp:extent cx="2062800" cy="687600"/>
          <wp:effectExtent l="0" t="0" r="0" b="0"/>
          <wp:wrapNone/>
          <wp:docPr id="2" name="Afbeelding 3" descr="GWE LOGO ZW_groot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744274" name="Picture 3" descr="GWE LOGO ZW_groot 30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2800" cy="6876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4E28AF2"/>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45C31"/>
    <w:multiLevelType w:val="multilevel"/>
    <w:tmpl w:val="9C563D14"/>
    <w:styleLink w:val="OpsommingWestland"/>
    <w:lvl w:ilvl="0">
      <w:start w:val="1"/>
      <w:numFmt w:val="decimal"/>
      <w:lvlText w:val="%1."/>
      <w:lvlJc w:val="left"/>
      <w:pPr>
        <w:ind w:left="360" w:hanging="360"/>
      </w:pPr>
      <w:rPr>
        <w:rFont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Courier New" w:hAnsi="Courier New"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Courier New" w:hAnsi="Courier New"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2" w15:restartNumberingAfterBreak="0">
    <w:nsid w:val="03E47858"/>
    <w:multiLevelType w:val="multilevel"/>
    <w:tmpl w:val="1C069C7A"/>
    <w:lvl w:ilvl="0">
      <w:start w:val="1"/>
      <w:numFmt w:val="decimal"/>
      <w:pStyle w:val="Artikel"/>
      <w:lvlText w:val="Artikel %1"/>
      <w:lvlJc w:val="left"/>
      <w:pPr>
        <w:ind w:left="360" w:hanging="360"/>
      </w:pPr>
      <w:rPr>
        <w:rFonts w:hint="default"/>
      </w:rPr>
    </w:lvl>
    <w:lvl w:ilvl="1">
      <w:start w:val="1"/>
      <w:numFmt w:val="decimal"/>
      <w:pStyle w:val="Artikelsub"/>
      <w:lvlText w:val="%1.%2"/>
      <w:lvlJc w:val="left"/>
      <w:pPr>
        <w:ind w:left="792" w:hanging="792"/>
      </w:pPr>
      <w:rPr>
        <w:rFonts w:cs="Times New Roman" w:hint="default"/>
        <w:b w:val="0"/>
        <w:bCs w:val="0"/>
        <w:i w:val="0"/>
        <w:iCs w:val="0"/>
        <w:caps w:val="0"/>
        <w:smallCaps w:val="0"/>
        <w:strike w:val="0"/>
        <w:dstrike w:val="0"/>
        <w:outline w:val="0"/>
        <w:shadow w:val="0"/>
        <w:emboss w:val="0"/>
        <w:imprint w:val="0"/>
        <w:noProof w:val="0"/>
        <w:vanish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9D3BE6"/>
    <w:multiLevelType w:val="hybridMultilevel"/>
    <w:tmpl w:val="4B0C8652"/>
    <w:lvl w:ilvl="0" w:tplc="C83E6D92">
      <w:start w:val="1"/>
      <w:numFmt w:val="lowerLetter"/>
      <w:lvlText w:val="%1."/>
      <w:lvlJc w:val="left"/>
      <w:pPr>
        <w:ind w:left="360" w:hanging="360"/>
      </w:pPr>
      <w:rPr>
        <w:rFonts w:cs="Times New Roman"/>
      </w:rPr>
    </w:lvl>
    <w:lvl w:ilvl="1" w:tplc="DEAC21BC" w:tentative="1">
      <w:start w:val="1"/>
      <w:numFmt w:val="lowerLetter"/>
      <w:lvlText w:val="%2."/>
      <w:lvlJc w:val="left"/>
      <w:pPr>
        <w:ind w:left="1080" w:hanging="360"/>
      </w:pPr>
      <w:rPr>
        <w:rFonts w:cs="Times New Roman"/>
      </w:rPr>
    </w:lvl>
    <w:lvl w:ilvl="2" w:tplc="7A34AE00" w:tentative="1">
      <w:start w:val="1"/>
      <w:numFmt w:val="lowerRoman"/>
      <w:lvlText w:val="%3."/>
      <w:lvlJc w:val="right"/>
      <w:pPr>
        <w:ind w:left="1800" w:hanging="180"/>
      </w:pPr>
      <w:rPr>
        <w:rFonts w:cs="Times New Roman"/>
      </w:rPr>
    </w:lvl>
    <w:lvl w:ilvl="3" w:tplc="B31CAA6C" w:tentative="1">
      <w:start w:val="1"/>
      <w:numFmt w:val="decimal"/>
      <w:lvlText w:val="%4."/>
      <w:lvlJc w:val="left"/>
      <w:pPr>
        <w:ind w:left="2520" w:hanging="360"/>
      </w:pPr>
      <w:rPr>
        <w:rFonts w:cs="Times New Roman"/>
      </w:rPr>
    </w:lvl>
    <w:lvl w:ilvl="4" w:tplc="5DDE6A26" w:tentative="1">
      <w:start w:val="1"/>
      <w:numFmt w:val="lowerLetter"/>
      <w:lvlText w:val="%5."/>
      <w:lvlJc w:val="left"/>
      <w:pPr>
        <w:ind w:left="3240" w:hanging="360"/>
      </w:pPr>
      <w:rPr>
        <w:rFonts w:cs="Times New Roman"/>
      </w:rPr>
    </w:lvl>
    <w:lvl w:ilvl="5" w:tplc="BA968816" w:tentative="1">
      <w:start w:val="1"/>
      <w:numFmt w:val="lowerRoman"/>
      <w:lvlText w:val="%6."/>
      <w:lvlJc w:val="right"/>
      <w:pPr>
        <w:ind w:left="3960" w:hanging="180"/>
      </w:pPr>
      <w:rPr>
        <w:rFonts w:cs="Times New Roman"/>
      </w:rPr>
    </w:lvl>
    <w:lvl w:ilvl="6" w:tplc="45D6A164" w:tentative="1">
      <w:start w:val="1"/>
      <w:numFmt w:val="decimal"/>
      <w:lvlText w:val="%7."/>
      <w:lvlJc w:val="left"/>
      <w:pPr>
        <w:ind w:left="4680" w:hanging="360"/>
      </w:pPr>
      <w:rPr>
        <w:rFonts w:cs="Times New Roman"/>
      </w:rPr>
    </w:lvl>
    <w:lvl w:ilvl="7" w:tplc="F2008B54" w:tentative="1">
      <w:start w:val="1"/>
      <w:numFmt w:val="lowerLetter"/>
      <w:lvlText w:val="%8."/>
      <w:lvlJc w:val="left"/>
      <w:pPr>
        <w:ind w:left="5400" w:hanging="360"/>
      </w:pPr>
      <w:rPr>
        <w:rFonts w:cs="Times New Roman"/>
      </w:rPr>
    </w:lvl>
    <w:lvl w:ilvl="8" w:tplc="97EA80F4" w:tentative="1">
      <w:start w:val="1"/>
      <w:numFmt w:val="lowerRoman"/>
      <w:lvlText w:val="%9."/>
      <w:lvlJc w:val="right"/>
      <w:pPr>
        <w:ind w:left="6120" w:hanging="180"/>
      </w:pPr>
      <w:rPr>
        <w:rFonts w:cs="Times New Roman"/>
      </w:rPr>
    </w:lvl>
  </w:abstractNum>
  <w:abstractNum w:abstractNumId="4" w15:restartNumberingAfterBreak="0">
    <w:nsid w:val="08957CA6"/>
    <w:multiLevelType w:val="hybridMultilevel"/>
    <w:tmpl w:val="0DEECA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918094A"/>
    <w:multiLevelType w:val="hybridMultilevel"/>
    <w:tmpl w:val="17162614"/>
    <w:lvl w:ilvl="0" w:tplc="D356108A">
      <w:start w:val="1"/>
      <w:numFmt w:val="bullet"/>
      <w:lvlText w:val=""/>
      <w:lvlJc w:val="left"/>
      <w:pPr>
        <w:ind w:left="360" w:hanging="360"/>
      </w:pPr>
      <w:rPr>
        <w:rFonts w:ascii="Symbol" w:hAnsi="Symbol" w:hint="default"/>
      </w:rPr>
    </w:lvl>
    <w:lvl w:ilvl="1" w:tplc="F3884F6E" w:tentative="1">
      <w:start w:val="1"/>
      <w:numFmt w:val="bullet"/>
      <w:lvlText w:val="o"/>
      <w:lvlJc w:val="left"/>
      <w:pPr>
        <w:ind w:left="1080" w:hanging="360"/>
      </w:pPr>
      <w:rPr>
        <w:rFonts w:ascii="Courier New" w:hAnsi="Courier New" w:hint="default"/>
      </w:rPr>
    </w:lvl>
    <w:lvl w:ilvl="2" w:tplc="A3160A20" w:tentative="1">
      <w:start w:val="1"/>
      <w:numFmt w:val="bullet"/>
      <w:lvlText w:val=""/>
      <w:lvlJc w:val="left"/>
      <w:pPr>
        <w:ind w:left="1800" w:hanging="360"/>
      </w:pPr>
      <w:rPr>
        <w:rFonts w:ascii="Wingdings" w:hAnsi="Wingdings" w:hint="default"/>
      </w:rPr>
    </w:lvl>
    <w:lvl w:ilvl="3" w:tplc="D2C211A6" w:tentative="1">
      <w:start w:val="1"/>
      <w:numFmt w:val="bullet"/>
      <w:lvlText w:val=""/>
      <w:lvlJc w:val="left"/>
      <w:pPr>
        <w:ind w:left="2520" w:hanging="360"/>
      </w:pPr>
      <w:rPr>
        <w:rFonts w:ascii="Symbol" w:hAnsi="Symbol" w:hint="default"/>
      </w:rPr>
    </w:lvl>
    <w:lvl w:ilvl="4" w:tplc="6AB8ADE0" w:tentative="1">
      <w:start w:val="1"/>
      <w:numFmt w:val="bullet"/>
      <w:lvlText w:val="o"/>
      <w:lvlJc w:val="left"/>
      <w:pPr>
        <w:ind w:left="3240" w:hanging="360"/>
      </w:pPr>
      <w:rPr>
        <w:rFonts w:ascii="Courier New" w:hAnsi="Courier New" w:hint="default"/>
      </w:rPr>
    </w:lvl>
    <w:lvl w:ilvl="5" w:tplc="FAE8600C" w:tentative="1">
      <w:start w:val="1"/>
      <w:numFmt w:val="bullet"/>
      <w:lvlText w:val=""/>
      <w:lvlJc w:val="left"/>
      <w:pPr>
        <w:ind w:left="3960" w:hanging="360"/>
      </w:pPr>
      <w:rPr>
        <w:rFonts w:ascii="Wingdings" w:hAnsi="Wingdings" w:hint="default"/>
      </w:rPr>
    </w:lvl>
    <w:lvl w:ilvl="6" w:tplc="13F63AAA" w:tentative="1">
      <w:start w:val="1"/>
      <w:numFmt w:val="bullet"/>
      <w:lvlText w:val=""/>
      <w:lvlJc w:val="left"/>
      <w:pPr>
        <w:ind w:left="4680" w:hanging="360"/>
      </w:pPr>
      <w:rPr>
        <w:rFonts w:ascii="Symbol" w:hAnsi="Symbol" w:hint="default"/>
      </w:rPr>
    </w:lvl>
    <w:lvl w:ilvl="7" w:tplc="FC56388C" w:tentative="1">
      <w:start w:val="1"/>
      <w:numFmt w:val="bullet"/>
      <w:lvlText w:val="o"/>
      <w:lvlJc w:val="left"/>
      <w:pPr>
        <w:ind w:left="5400" w:hanging="360"/>
      </w:pPr>
      <w:rPr>
        <w:rFonts w:ascii="Courier New" w:hAnsi="Courier New" w:hint="default"/>
      </w:rPr>
    </w:lvl>
    <w:lvl w:ilvl="8" w:tplc="AD82FA78" w:tentative="1">
      <w:start w:val="1"/>
      <w:numFmt w:val="bullet"/>
      <w:lvlText w:val=""/>
      <w:lvlJc w:val="left"/>
      <w:pPr>
        <w:ind w:left="6120" w:hanging="360"/>
      </w:pPr>
      <w:rPr>
        <w:rFonts w:ascii="Wingdings" w:hAnsi="Wingdings" w:hint="default"/>
      </w:rPr>
    </w:lvl>
  </w:abstractNum>
  <w:abstractNum w:abstractNumId="6" w15:restartNumberingAfterBreak="0">
    <w:nsid w:val="094D784F"/>
    <w:multiLevelType w:val="hybridMultilevel"/>
    <w:tmpl w:val="5D2E1C9E"/>
    <w:lvl w:ilvl="0" w:tplc="8F729AB6">
      <w:start w:val="1"/>
      <w:numFmt w:val="bullet"/>
      <w:lvlText w:val=""/>
      <w:lvlJc w:val="left"/>
      <w:pPr>
        <w:ind w:left="720" w:hanging="360"/>
      </w:pPr>
      <w:rPr>
        <w:rFonts w:ascii="Symbol" w:hAnsi="Symbol" w:hint="default"/>
      </w:rPr>
    </w:lvl>
    <w:lvl w:ilvl="1" w:tplc="D408AE58" w:tentative="1">
      <w:start w:val="1"/>
      <w:numFmt w:val="bullet"/>
      <w:lvlText w:val="o"/>
      <w:lvlJc w:val="left"/>
      <w:pPr>
        <w:ind w:left="1440" w:hanging="360"/>
      </w:pPr>
      <w:rPr>
        <w:rFonts w:ascii="Courier New" w:hAnsi="Courier New" w:hint="default"/>
      </w:rPr>
    </w:lvl>
    <w:lvl w:ilvl="2" w:tplc="16980398" w:tentative="1">
      <w:start w:val="1"/>
      <w:numFmt w:val="bullet"/>
      <w:lvlText w:val=""/>
      <w:lvlJc w:val="left"/>
      <w:pPr>
        <w:ind w:left="2160" w:hanging="360"/>
      </w:pPr>
      <w:rPr>
        <w:rFonts w:ascii="Wingdings" w:hAnsi="Wingdings" w:hint="default"/>
      </w:rPr>
    </w:lvl>
    <w:lvl w:ilvl="3" w:tplc="15A47E2C" w:tentative="1">
      <w:start w:val="1"/>
      <w:numFmt w:val="bullet"/>
      <w:lvlText w:val=""/>
      <w:lvlJc w:val="left"/>
      <w:pPr>
        <w:ind w:left="2880" w:hanging="360"/>
      </w:pPr>
      <w:rPr>
        <w:rFonts w:ascii="Symbol" w:hAnsi="Symbol" w:hint="default"/>
      </w:rPr>
    </w:lvl>
    <w:lvl w:ilvl="4" w:tplc="C29454A8" w:tentative="1">
      <w:start w:val="1"/>
      <w:numFmt w:val="bullet"/>
      <w:lvlText w:val="o"/>
      <w:lvlJc w:val="left"/>
      <w:pPr>
        <w:ind w:left="3600" w:hanging="360"/>
      </w:pPr>
      <w:rPr>
        <w:rFonts w:ascii="Courier New" w:hAnsi="Courier New" w:hint="default"/>
      </w:rPr>
    </w:lvl>
    <w:lvl w:ilvl="5" w:tplc="1B887D8C" w:tentative="1">
      <w:start w:val="1"/>
      <w:numFmt w:val="bullet"/>
      <w:lvlText w:val=""/>
      <w:lvlJc w:val="left"/>
      <w:pPr>
        <w:ind w:left="4320" w:hanging="360"/>
      </w:pPr>
      <w:rPr>
        <w:rFonts w:ascii="Wingdings" w:hAnsi="Wingdings" w:hint="default"/>
      </w:rPr>
    </w:lvl>
    <w:lvl w:ilvl="6" w:tplc="C786E2B2" w:tentative="1">
      <w:start w:val="1"/>
      <w:numFmt w:val="bullet"/>
      <w:lvlText w:val=""/>
      <w:lvlJc w:val="left"/>
      <w:pPr>
        <w:ind w:left="5040" w:hanging="360"/>
      </w:pPr>
      <w:rPr>
        <w:rFonts w:ascii="Symbol" w:hAnsi="Symbol" w:hint="default"/>
      </w:rPr>
    </w:lvl>
    <w:lvl w:ilvl="7" w:tplc="66788782" w:tentative="1">
      <w:start w:val="1"/>
      <w:numFmt w:val="bullet"/>
      <w:lvlText w:val="o"/>
      <w:lvlJc w:val="left"/>
      <w:pPr>
        <w:ind w:left="5760" w:hanging="360"/>
      </w:pPr>
      <w:rPr>
        <w:rFonts w:ascii="Courier New" w:hAnsi="Courier New" w:hint="default"/>
      </w:rPr>
    </w:lvl>
    <w:lvl w:ilvl="8" w:tplc="E510211C" w:tentative="1">
      <w:start w:val="1"/>
      <w:numFmt w:val="bullet"/>
      <w:lvlText w:val=""/>
      <w:lvlJc w:val="left"/>
      <w:pPr>
        <w:ind w:left="6480" w:hanging="360"/>
      </w:pPr>
      <w:rPr>
        <w:rFonts w:ascii="Wingdings" w:hAnsi="Wingdings" w:hint="default"/>
      </w:rPr>
    </w:lvl>
  </w:abstractNum>
  <w:abstractNum w:abstractNumId="7" w15:restartNumberingAfterBreak="0">
    <w:nsid w:val="0EEC1717"/>
    <w:multiLevelType w:val="hybridMultilevel"/>
    <w:tmpl w:val="15F6D83C"/>
    <w:lvl w:ilvl="0" w:tplc="68DE85C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FD1656B"/>
    <w:multiLevelType w:val="multilevel"/>
    <w:tmpl w:val="0C08FF58"/>
    <w:lvl w:ilvl="0">
      <w:start w:val="1"/>
      <w:numFmt w:val="decimal"/>
      <w:pStyle w:val="Agendapunt"/>
      <w:lvlText w:val="%1."/>
      <w:lvlJc w:val="left"/>
      <w:pPr>
        <w:ind w:left="360" w:hanging="360"/>
      </w:pPr>
      <w:rPr>
        <w:rFonts w:hint="default"/>
      </w:rPr>
    </w:lvl>
    <w:lvl w:ilvl="1">
      <w:start w:val="1"/>
      <w:numFmt w:val="decimal"/>
      <w:pStyle w:val="Agendapuntsub"/>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019415A"/>
    <w:multiLevelType w:val="hybridMultilevel"/>
    <w:tmpl w:val="223E2830"/>
    <w:lvl w:ilvl="0" w:tplc="04130001">
      <w:start w:val="1"/>
      <w:numFmt w:val="bullet"/>
      <w:lvlText w:val=""/>
      <w:lvlJc w:val="left"/>
      <w:pPr>
        <w:ind w:left="360" w:hanging="360"/>
      </w:pPr>
      <w:rPr>
        <w:rFonts w:ascii="Symbol" w:hAnsi="Symbol"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0967E9C"/>
    <w:multiLevelType w:val="hybridMultilevel"/>
    <w:tmpl w:val="D222DC04"/>
    <w:lvl w:ilvl="0" w:tplc="A9A21D62">
      <w:start w:val="3"/>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0AC5B8D"/>
    <w:multiLevelType w:val="hybridMultilevel"/>
    <w:tmpl w:val="14C8AADC"/>
    <w:lvl w:ilvl="0" w:tplc="6198A04E">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2050135"/>
    <w:multiLevelType w:val="hybridMultilevel"/>
    <w:tmpl w:val="0E868A82"/>
    <w:lvl w:ilvl="0" w:tplc="A9A21D62">
      <w:start w:val="3"/>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4B75ECA"/>
    <w:multiLevelType w:val="hybridMultilevel"/>
    <w:tmpl w:val="4F88A7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5297181"/>
    <w:multiLevelType w:val="hybridMultilevel"/>
    <w:tmpl w:val="6EBA578A"/>
    <w:lvl w:ilvl="0" w:tplc="B23E8D7C">
      <w:start w:val="1"/>
      <w:numFmt w:val="decimal"/>
      <w:pStyle w:val="Opmaakprofiel24"/>
      <w:lvlText w:val="%1."/>
      <w:lvlJc w:val="left"/>
      <w:pPr>
        <w:tabs>
          <w:tab w:val="num" w:pos="1834"/>
        </w:tabs>
        <w:ind w:left="1834" w:hanging="360"/>
      </w:pPr>
      <w:rPr>
        <w:rFonts w:cs="Times New Roman" w:hint="default"/>
      </w:rPr>
    </w:lvl>
    <w:lvl w:ilvl="1" w:tplc="42982474" w:tentative="1">
      <w:start w:val="1"/>
      <w:numFmt w:val="lowerLetter"/>
      <w:lvlText w:val="%2."/>
      <w:lvlJc w:val="left"/>
      <w:pPr>
        <w:tabs>
          <w:tab w:val="num" w:pos="1440"/>
        </w:tabs>
        <w:ind w:left="1440" w:hanging="360"/>
      </w:pPr>
      <w:rPr>
        <w:rFonts w:cs="Times New Roman"/>
      </w:rPr>
    </w:lvl>
    <w:lvl w:ilvl="2" w:tplc="F66AFC6C" w:tentative="1">
      <w:start w:val="1"/>
      <w:numFmt w:val="lowerRoman"/>
      <w:lvlText w:val="%3."/>
      <w:lvlJc w:val="right"/>
      <w:pPr>
        <w:tabs>
          <w:tab w:val="num" w:pos="2160"/>
        </w:tabs>
        <w:ind w:left="2160" w:hanging="180"/>
      </w:pPr>
      <w:rPr>
        <w:rFonts w:cs="Times New Roman"/>
      </w:rPr>
    </w:lvl>
    <w:lvl w:ilvl="3" w:tplc="3E4A0594" w:tentative="1">
      <w:start w:val="1"/>
      <w:numFmt w:val="decimal"/>
      <w:lvlText w:val="%4."/>
      <w:lvlJc w:val="left"/>
      <w:pPr>
        <w:tabs>
          <w:tab w:val="num" w:pos="2880"/>
        </w:tabs>
        <w:ind w:left="2880" w:hanging="360"/>
      </w:pPr>
      <w:rPr>
        <w:rFonts w:cs="Times New Roman"/>
      </w:rPr>
    </w:lvl>
    <w:lvl w:ilvl="4" w:tplc="7B866B24" w:tentative="1">
      <w:start w:val="1"/>
      <w:numFmt w:val="lowerLetter"/>
      <w:lvlText w:val="%5."/>
      <w:lvlJc w:val="left"/>
      <w:pPr>
        <w:tabs>
          <w:tab w:val="num" w:pos="3600"/>
        </w:tabs>
        <w:ind w:left="3600" w:hanging="360"/>
      </w:pPr>
      <w:rPr>
        <w:rFonts w:cs="Times New Roman"/>
      </w:rPr>
    </w:lvl>
    <w:lvl w:ilvl="5" w:tplc="B67C2E80" w:tentative="1">
      <w:start w:val="1"/>
      <w:numFmt w:val="lowerRoman"/>
      <w:lvlText w:val="%6."/>
      <w:lvlJc w:val="right"/>
      <w:pPr>
        <w:tabs>
          <w:tab w:val="num" w:pos="4320"/>
        </w:tabs>
        <w:ind w:left="4320" w:hanging="180"/>
      </w:pPr>
      <w:rPr>
        <w:rFonts w:cs="Times New Roman"/>
      </w:rPr>
    </w:lvl>
    <w:lvl w:ilvl="6" w:tplc="6E982818" w:tentative="1">
      <w:start w:val="1"/>
      <w:numFmt w:val="decimal"/>
      <w:lvlText w:val="%7."/>
      <w:lvlJc w:val="left"/>
      <w:pPr>
        <w:tabs>
          <w:tab w:val="num" w:pos="5040"/>
        </w:tabs>
        <w:ind w:left="5040" w:hanging="360"/>
      </w:pPr>
      <w:rPr>
        <w:rFonts w:cs="Times New Roman"/>
      </w:rPr>
    </w:lvl>
    <w:lvl w:ilvl="7" w:tplc="A38827CA" w:tentative="1">
      <w:start w:val="1"/>
      <w:numFmt w:val="lowerLetter"/>
      <w:lvlText w:val="%8."/>
      <w:lvlJc w:val="left"/>
      <w:pPr>
        <w:tabs>
          <w:tab w:val="num" w:pos="5760"/>
        </w:tabs>
        <w:ind w:left="5760" w:hanging="360"/>
      </w:pPr>
      <w:rPr>
        <w:rFonts w:cs="Times New Roman"/>
      </w:rPr>
    </w:lvl>
    <w:lvl w:ilvl="8" w:tplc="D12AC2FE" w:tentative="1">
      <w:start w:val="1"/>
      <w:numFmt w:val="lowerRoman"/>
      <w:lvlText w:val="%9."/>
      <w:lvlJc w:val="right"/>
      <w:pPr>
        <w:tabs>
          <w:tab w:val="num" w:pos="6480"/>
        </w:tabs>
        <w:ind w:left="6480" w:hanging="180"/>
      </w:pPr>
      <w:rPr>
        <w:rFonts w:cs="Times New Roman"/>
      </w:rPr>
    </w:lvl>
  </w:abstractNum>
  <w:abstractNum w:abstractNumId="15" w15:restartNumberingAfterBreak="0">
    <w:nsid w:val="173B68E9"/>
    <w:multiLevelType w:val="hybridMultilevel"/>
    <w:tmpl w:val="E8B64396"/>
    <w:lvl w:ilvl="0" w:tplc="0F08083C">
      <w:start w:val="1"/>
      <w:numFmt w:val="lowerLetter"/>
      <w:lvlText w:val="%1."/>
      <w:lvlJc w:val="left"/>
      <w:pPr>
        <w:ind w:left="360" w:hanging="360"/>
      </w:pPr>
      <w:rPr>
        <w:rFonts w:cs="Times New Roman"/>
      </w:rPr>
    </w:lvl>
    <w:lvl w:ilvl="1" w:tplc="3B6C2470" w:tentative="1">
      <w:start w:val="1"/>
      <w:numFmt w:val="lowerLetter"/>
      <w:lvlText w:val="%2."/>
      <w:lvlJc w:val="left"/>
      <w:pPr>
        <w:ind w:left="1080" w:hanging="360"/>
      </w:pPr>
      <w:rPr>
        <w:rFonts w:cs="Times New Roman"/>
      </w:rPr>
    </w:lvl>
    <w:lvl w:ilvl="2" w:tplc="62F00EA0" w:tentative="1">
      <w:start w:val="1"/>
      <w:numFmt w:val="lowerRoman"/>
      <w:lvlText w:val="%3."/>
      <w:lvlJc w:val="right"/>
      <w:pPr>
        <w:ind w:left="1800" w:hanging="180"/>
      </w:pPr>
      <w:rPr>
        <w:rFonts w:cs="Times New Roman"/>
      </w:rPr>
    </w:lvl>
    <w:lvl w:ilvl="3" w:tplc="64B052B4" w:tentative="1">
      <w:start w:val="1"/>
      <w:numFmt w:val="decimal"/>
      <w:lvlText w:val="%4."/>
      <w:lvlJc w:val="left"/>
      <w:pPr>
        <w:ind w:left="2520" w:hanging="360"/>
      </w:pPr>
      <w:rPr>
        <w:rFonts w:cs="Times New Roman"/>
      </w:rPr>
    </w:lvl>
    <w:lvl w:ilvl="4" w:tplc="31502286" w:tentative="1">
      <w:start w:val="1"/>
      <w:numFmt w:val="lowerLetter"/>
      <w:lvlText w:val="%5."/>
      <w:lvlJc w:val="left"/>
      <w:pPr>
        <w:ind w:left="3240" w:hanging="360"/>
      </w:pPr>
      <w:rPr>
        <w:rFonts w:cs="Times New Roman"/>
      </w:rPr>
    </w:lvl>
    <w:lvl w:ilvl="5" w:tplc="C97AC562" w:tentative="1">
      <w:start w:val="1"/>
      <w:numFmt w:val="lowerRoman"/>
      <w:lvlText w:val="%6."/>
      <w:lvlJc w:val="right"/>
      <w:pPr>
        <w:ind w:left="3960" w:hanging="180"/>
      </w:pPr>
      <w:rPr>
        <w:rFonts w:cs="Times New Roman"/>
      </w:rPr>
    </w:lvl>
    <w:lvl w:ilvl="6" w:tplc="FD403D30" w:tentative="1">
      <w:start w:val="1"/>
      <w:numFmt w:val="decimal"/>
      <w:lvlText w:val="%7."/>
      <w:lvlJc w:val="left"/>
      <w:pPr>
        <w:ind w:left="4680" w:hanging="360"/>
      </w:pPr>
      <w:rPr>
        <w:rFonts w:cs="Times New Roman"/>
      </w:rPr>
    </w:lvl>
    <w:lvl w:ilvl="7" w:tplc="D2C212B8" w:tentative="1">
      <w:start w:val="1"/>
      <w:numFmt w:val="lowerLetter"/>
      <w:lvlText w:val="%8."/>
      <w:lvlJc w:val="left"/>
      <w:pPr>
        <w:ind w:left="5400" w:hanging="360"/>
      </w:pPr>
      <w:rPr>
        <w:rFonts w:cs="Times New Roman"/>
      </w:rPr>
    </w:lvl>
    <w:lvl w:ilvl="8" w:tplc="61D241EC" w:tentative="1">
      <w:start w:val="1"/>
      <w:numFmt w:val="lowerRoman"/>
      <w:lvlText w:val="%9."/>
      <w:lvlJc w:val="right"/>
      <w:pPr>
        <w:ind w:left="6120" w:hanging="180"/>
      </w:pPr>
      <w:rPr>
        <w:rFonts w:cs="Times New Roman"/>
      </w:rPr>
    </w:lvl>
  </w:abstractNum>
  <w:abstractNum w:abstractNumId="16" w15:restartNumberingAfterBreak="0">
    <w:nsid w:val="1EFF51CB"/>
    <w:multiLevelType w:val="multilevel"/>
    <w:tmpl w:val="3F8A1E84"/>
    <w:lvl w:ilvl="0">
      <w:start w:val="1"/>
      <w:numFmt w:val="upperLetter"/>
      <w:pStyle w:val="Kopvaninhoudsopgave1"/>
      <w:lvlText w:val="Bijlage %1"/>
      <w:lvlJc w:val="left"/>
      <w:pPr>
        <w:tabs>
          <w:tab w:val="num" w:pos="1701"/>
        </w:tabs>
        <w:ind w:left="1701" w:hanging="1701"/>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rPr>
    </w:lvl>
    <w:lvl w:ilvl="3">
      <w:start w:val="1"/>
      <w:numFmt w:val="decimal"/>
      <w:lvlText w:val="%1.%2.%3.%4"/>
      <w:lvlJc w:val="left"/>
      <w:pPr>
        <w:tabs>
          <w:tab w:val="num" w:pos="1134"/>
        </w:tabs>
        <w:ind w:left="1134" w:hanging="1134"/>
      </w:pPr>
      <w:rPr>
        <w:rFonts w:cs="Times New Roman"/>
      </w:rPr>
    </w:lvl>
    <w:lvl w:ilvl="4">
      <w:start w:val="1"/>
      <w:numFmt w:val="decimal"/>
      <w:lvlText w:val="%1.%2.%3.%4.%5"/>
      <w:lvlJc w:val="left"/>
      <w:pPr>
        <w:tabs>
          <w:tab w:val="num" w:pos="1440"/>
        </w:tabs>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17" w15:restartNumberingAfterBreak="0">
    <w:nsid w:val="211E3137"/>
    <w:multiLevelType w:val="hybridMultilevel"/>
    <w:tmpl w:val="6B4A87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2C508A1"/>
    <w:multiLevelType w:val="hybridMultilevel"/>
    <w:tmpl w:val="8EDE7884"/>
    <w:lvl w:ilvl="0" w:tplc="A9A21D62">
      <w:start w:val="3"/>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EBC1540"/>
    <w:multiLevelType w:val="hybridMultilevel"/>
    <w:tmpl w:val="FF3E72FA"/>
    <w:lvl w:ilvl="0" w:tplc="FDA401A6">
      <w:numFmt w:val="bullet"/>
      <w:lvlText w:val="−"/>
      <w:lvlJc w:val="left"/>
      <w:pPr>
        <w:ind w:left="360" w:hanging="360"/>
      </w:pPr>
      <w:rPr>
        <w:rFonts w:ascii="Arial" w:eastAsiaTheme="minorHAnsi" w:hAnsi="Arial" w:cs="Arial" w:hint="default"/>
      </w:rPr>
    </w:lvl>
    <w:lvl w:ilvl="1" w:tplc="93688BB4" w:tentative="1">
      <w:start w:val="1"/>
      <w:numFmt w:val="bullet"/>
      <w:lvlText w:val="o"/>
      <w:lvlJc w:val="left"/>
      <w:pPr>
        <w:ind w:left="1080" w:hanging="360"/>
      </w:pPr>
      <w:rPr>
        <w:rFonts w:ascii="Courier New" w:hAnsi="Courier New" w:cs="Courier New" w:hint="default"/>
      </w:rPr>
    </w:lvl>
    <w:lvl w:ilvl="2" w:tplc="1CCE6440" w:tentative="1">
      <w:start w:val="1"/>
      <w:numFmt w:val="bullet"/>
      <w:lvlText w:val=""/>
      <w:lvlJc w:val="left"/>
      <w:pPr>
        <w:ind w:left="1800" w:hanging="360"/>
      </w:pPr>
      <w:rPr>
        <w:rFonts w:ascii="Wingdings" w:hAnsi="Wingdings" w:cs="Wingdings" w:hint="default"/>
      </w:rPr>
    </w:lvl>
    <w:lvl w:ilvl="3" w:tplc="6598EDE6" w:tentative="1">
      <w:start w:val="1"/>
      <w:numFmt w:val="bullet"/>
      <w:lvlText w:val=""/>
      <w:lvlJc w:val="left"/>
      <w:pPr>
        <w:ind w:left="2520" w:hanging="360"/>
      </w:pPr>
      <w:rPr>
        <w:rFonts w:ascii="Symbol" w:hAnsi="Symbol" w:cs="Symbol" w:hint="default"/>
      </w:rPr>
    </w:lvl>
    <w:lvl w:ilvl="4" w:tplc="38D8312C" w:tentative="1">
      <w:start w:val="1"/>
      <w:numFmt w:val="bullet"/>
      <w:lvlText w:val="o"/>
      <w:lvlJc w:val="left"/>
      <w:pPr>
        <w:ind w:left="3240" w:hanging="360"/>
      </w:pPr>
      <w:rPr>
        <w:rFonts w:ascii="Courier New" w:hAnsi="Courier New" w:cs="Courier New" w:hint="default"/>
      </w:rPr>
    </w:lvl>
    <w:lvl w:ilvl="5" w:tplc="C518BC1A" w:tentative="1">
      <w:start w:val="1"/>
      <w:numFmt w:val="bullet"/>
      <w:lvlText w:val=""/>
      <w:lvlJc w:val="left"/>
      <w:pPr>
        <w:ind w:left="3960" w:hanging="360"/>
      </w:pPr>
      <w:rPr>
        <w:rFonts w:ascii="Wingdings" w:hAnsi="Wingdings" w:cs="Wingdings" w:hint="default"/>
      </w:rPr>
    </w:lvl>
    <w:lvl w:ilvl="6" w:tplc="B31EF22A" w:tentative="1">
      <w:start w:val="1"/>
      <w:numFmt w:val="bullet"/>
      <w:lvlText w:val=""/>
      <w:lvlJc w:val="left"/>
      <w:pPr>
        <w:ind w:left="4680" w:hanging="360"/>
      </w:pPr>
      <w:rPr>
        <w:rFonts w:ascii="Symbol" w:hAnsi="Symbol" w:cs="Symbol" w:hint="default"/>
      </w:rPr>
    </w:lvl>
    <w:lvl w:ilvl="7" w:tplc="EF0C3B1A" w:tentative="1">
      <w:start w:val="1"/>
      <w:numFmt w:val="bullet"/>
      <w:lvlText w:val="o"/>
      <w:lvlJc w:val="left"/>
      <w:pPr>
        <w:ind w:left="5400" w:hanging="360"/>
      </w:pPr>
      <w:rPr>
        <w:rFonts w:ascii="Courier New" w:hAnsi="Courier New" w:cs="Courier New" w:hint="default"/>
      </w:rPr>
    </w:lvl>
    <w:lvl w:ilvl="8" w:tplc="B6A67B22" w:tentative="1">
      <w:start w:val="1"/>
      <w:numFmt w:val="bullet"/>
      <w:lvlText w:val=""/>
      <w:lvlJc w:val="left"/>
      <w:pPr>
        <w:ind w:left="6120" w:hanging="360"/>
      </w:pPr>
      <w:rPr>
        <w:rFonts w:ascii="Wingdings" w:hAnsi="Wingdings" w:cs="Wingdings" w:hint="default"/>
      </w:rPr>
    </w:lvl>
  </w:abstractNum>
  <w:abstractNum w:abstractNumId="20" w15:restartNumberingAfterBreak="0">
    <w:nsid w:val="2F824BC5"/>
    <w:multiLevelType w:val="hybridMultilevel"/>
    <w:tmpl w:val="FFE46D00"/>
    <w:lvl w:ilvl="0" w:tplc="A9A21D62">
      <w:start w:val="3"/>
      <w:numFmt w:val="bullet"/>
      <w:lvlText w:val="-"/>
      <w:lvlJc w:val="left"/>
      <w:pPr>
        <w:ind w:left="360" w:hanging="360"/>
      </w:pPr>
      <w:rPr>
        <w:rFonts w:ascii="Arial" w:eastAsia="Times New Roman" w:hAnsi="Arial" w:cs="Arial" w:hint="default"/>
      </w:rPr>
    </w:lvl>
    <w:lvl w:ilvl="1" w:tplc="A9A21D62">
      <w:start w:val="3"/>
      <w:numFmt w:val="bullet"/>
      <w:lvlText w:val="-"/>
      <w:lvlJc w:val="left"/>
      <w:pPr>
        <w:ind w:left="1440" w:hanging="360"/>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49A3401"/>
    <w:multiLevelType w:val="multilevel"/>
    <w:tmpl w:val="9126F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59F4EEB"/>
    <w:multiLevelType w:val="hybridMultilevel"/>
    <w:tmpl w:val="985EF7A4"/>
    <w:lvl w:ilvl="0" w:tplc="B176ABC4">
      <w:numFmt w:val="bullet"/>
      <w:lvlText w:val="-"/>
      <w:lvlJc w:val="left"/>
      <w:pPr>
        <w:ind w:left="360" w:hanging="360"/>
      </w:pPr>
      <w:rPr>
        <w:rFonts w:ascii="Arial" w:eastAsia="Times New Roman" w:hAnsi="Arial" w:hint="default"/>
      </w:rPr>
    </w:lvl>
    <w:lvl w:ilvl="1" w:tplc="2B1AF7CC" w:tentative="1">
      <w:start w:val="1"/>
      <w:numFmt w:val="bullet"/>
      <w:lvlText w:val="o"/>
      <w:lvlJc w:val="left"/>
      <w:pPr>
        <w:ind w:left="1080" w:hanging="360"/>
      </w:pPr>
      <w:rPr>
        <w:rFonts w:ascii="Courier New" w:hAnsi="Courier New" w:hint="default"/>
      </w:rPr>
    </w:lvl>
    <w:lvl w:ilvl="2" w:tplc="CFF0A9D2" w:tentative="1">
      <w:start w:val="1"/>
      <w:numFmt w:val="bullet"/>
      <w:lvlText w:val=""/>
      <w:lvlJc w:val="left"/>
      <w:pPr>
        <w:ind w:left="1800" w:hanging="360"/>
      </w:pPr>
      <w:rPr>
        <w:rFonts w:ascii="Wingdings" w:hAnsi="Wingdings" w:hint="default"/>
      </w:rPr>
    </w:lvl>
    <w:lvl w:ilvl="3" w:tplc="5CF69D60" w:tentative="1">
      <w:start w:val="1"/>
      <w:numFmt w:val="bullet"/>
      <w:lvlText w:val=""/>
      <w:lvlJc w:val="left"/>
      <w:pPr>
        <w:ind w:left="2520" w:hanging="360"/>
      </w:pPr>
      <w:rPr>
        <w:rFonts w:ascii="Symbol" w:hAnsi="Symbol" w:hint="default"/>
      </w:rPr>
    </w:lvl>
    <w:lvl w:ilvl="4" w:tplc="0ADCEE32" w:tentative="1">
      <w:start w:val="1"/>
      <w:numFmt w:val="bullet"/>
      <w:lvlText w:val="o"/>
      <w:lvlJc w:val="left"/>
      <w:pPr>
        <w:ind w:left="3240" w:hanging="360"/>
      </w:pPr>
      <w:rPr>
        <w:rFonts w:ascii="Courier New" w:hAnsi="Courier New" w:hint="default"/>
      </w:rPr>
    </w:lvl>
    <w:lvl w:ilvl="5" w:tplc="8FAC658C" w:tentative="1">
      <w:start w:val="1"/>
      <w:numFmt w:val="bullet"/>
      <w:lvlText w:val=""/>
      <w:lvlJc w:val="left"/>
      <w:pPr>
        <w:ind w:left="3960" w:hanging="360"/>
      </w:pPr>
      <w:rPr>
        <w:rFonts w:ascii="Wingdings" w:hAnsi="Wingdings" w:hint="default"/>
      </w:rPr>
    </w:lvl>
    <w:lvl w:ilvl="6" w:tplc="3B626B90" w:tentative="1">
      <w:start w:val="1"/>
      <w:numFmt w:val="bullet"/>
      <w:lvlText w:val=""/>
      <w:lvlJc w:val="left"/>
      <w:pPr>
        <w:ind w:left="4680" w:hanging="360"/>
      </w:pPr>
      <w:rPr>
        <w:rFonts w:ascii="Symbol" w:hAnsi="Symbol" w:hint="default"/>
      </w:rPr>
    </w:lvl>
    <w:lvl w:ilvl="7" w:tplc="CE52DDB0" w:tentative="1">
      <w:start w:val="1"/>
      <w:numFmt w:val="bullet"/>
      <w:lvlText w:val="o"/>
      <w:lvlJc w:val="left"/>
      <w:pPr>
        <w:ind w:left="5400" w:hanging="360"/>
      </w:pPr>
      <w:rPr>
        <w:rFonts w:ascii="Courier New" w:hAnsi="Courier New" w:hint="default"/>
      </w:rPr>
    </w:lvl>
    <w:lvl w:ilvl="8" w:tplc="6B82EC8E" w:tentative="1">
      <w:start w:val="1"/>
      <w:numFmt w:val="bullet"/>
      <w:lvlText w:val=""/>
      <w:lvlJc w:val="left"/>
      <w:pPr>
        <w:ind w:left="6120" w:hanging="360"/>
      </w:pPr>
      <w:rPr>
        <w:rFonts w:ascii="Wingdings" w:hAnsi="Wingdings" w:hint="default"/>
      </w:rPr>
    </w:lvl>
  </w:abstractNum>
  <w:abstractNum w:abstractNumId="23" w15:restartNumberingAfterBreak="0">
    <w:nsid w:val="35BA4FDB"/>
    <w:multiLevelType w:val="hybridMultilevel"/>
    <w:tmpl w:val="6A40A1A2"/>
    <w:lvl w:ilvl="0" w:tplc="6198A04E">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38432A16"/>
    <w:multiLevelType w:val="singleLevel"/>
    <w:tmpl w:val="5246A182"/>
    <w:lvl w:ilvl="0">
      <w:start w:val="1"/>
      <w:numFmt w:val="bullet"/>
      <w:pStyle w:val="Voorwerk2"/>
      <w:lvlText w:val=""/>
      <w:lvlJc w:val="left"/>
      <w:pPr>
        <w:tabs>
          <w:tab w:val="num" w:pos="360"/>
        </w:tabs>
        <w:ind w:left="284" w:hanging="284"/>
      </w:pPr>
      <w:rPr>
        <w:rFonts w:ascii="Symbol" w:hAnsi="Symbol" w:hint="default"/>
      </w:rPr>
    </w:lvl>
  </w:abstractNum>
  <w:abstractNum w:abstractNumId="25" w15:restartNumberingAfterBreak="0">
    <w:nsid w:val="38BD63BE"/>
    <w:multiLevelType w:val="hybridMultilevel"/>
    <w:tmpl w:val="6A1292C2"/>
    <w:lvl w:ilvl="0" w:tplc="398E8996">
      <w:start w:val="1"/>
      <w:numFmt w:val="bullet"/>
      <w:lvlText w:val=""/>
      <w:lvlJc w:val="left"/>
      <w:pPr>
        <w:ind w:left="360" w:hanging="360"/>
      </w:pPr>
      <w:rPr>
        <w:rFonts w:ascii="Symbol" w:hAnsi="Symbol" w:hint="default"/>
      </w:rPr>
    </w:lvl>
    <w:lvl w:ilvl="1" w:tplc="E446F12C" w:tentative="1">
      <w:start w:val="1"/>
      <w:numFmt w:val="bullet"/>
      <w:lvlText w:val="o"/>
      <w:lvlJc w:val="left"/>
      <w:pPr>
        <w:ind w:left="1080" w:hanging="360"/>
      </w:pPr>
      <w:rPr>
        <w:rFonts w:ascii="Courier New" w:hAnsi="Courier New" w:cs="Courier New" w:hint="default"/>
      </w:rPr>
    </w:lvl>
    <w:lvl w:ilvl="2" w:tplc="B60C6622" w:tentative="1">
      <w:start w:val="1"/>
      <w:numFmt w:val="bullet"/>
      <w:lvlText w:val=""/>
      <w:lvlJc w:val="left"/>
      <w:pPr>
        <w:ind w:left="1800" w:hanging="360"/>
      </w:pPr>
      <w:rPr>
        <w:rFonts w:ascii="Wingdings" w:hAnsi="Wingdings" w:cs="Wingdings" w:hint="default"/>
      </w:rPr>
    </w:lvl>
    <w:lvl w:ilvl="3" w:tplc="ABA467A8" w:tentative="1">
      <w:start w:val="1"/>
      <w:numFmt w:val="bullet"/>
      <w:lvlText w:val=""/>
      <w:lvlJc w:val="left"/>
      <w:pPr>
        <w:ind w:left="2520" w:hanging="360"/>
      </w:pPr>
      <w:rPr>
        <w:rFonts w:ascii="Symbol" w:hAnsi="Symbol" w:cs="Symbol" w:hint="default"/>
      </w:rPr>
    </w:lvl>
    <w:lvl w:ilvl="4" w:tplc="16784D22" w:tentative="1">
      <w:start w:val="1"/>
      <w:numFmt w:val="bullet"/>
      <w:lvlText w:val="o"/>
      <w:lvlJc w:val="left"/>
      <w:pPr>
        <w:ind w:left="3240" w:hanging="360"/>
      </w:pPr>
      <w:rPr>
        <w:rFonts w:ascii="Courier New" w:hAnsi="Courier New" w:cs="Courier New" w:hint="default"/>
      </w:rPr>
    </w:lvl>
    <w:lvl w:ilvl="5" w:tplc="74542E38" w:tentative="1">
      <w:start w:val="1"/>
      <w:numFmt w:val="bullet"/>
      <w:lvlText w:val=""/>
      <w:lvlJc w:val="left"/>
      <w:pPr>
        <w:ind w:left="3960" w:hanging="360"/>
      </w:pPr>
      <w:rPr>
        <w:rFonts w:ascii="Wingdings" w:hAnsi="Wingdings" w:cs="Wingdings" w:hint="default"/>
      </w:rPr>
    </w:lvl>
    <w:lvl w:ilvl="6" w:tplc="75A6D4FE" w:tentative="1">
      <w:start w:val="1"/>
      <w:numFmt w:val="bullet"/>
      <w:lvlText w:val=""/>
      <w:lvlJc w:val="left"/>
      <w:pPr>
        <w:ind w:left="4680" w:hanging="360"/>
      </w:pPr>
      <w:rPr>
        <w:rFonts w:ascii="Symbol" w:hAnsi="Symbol" w:cs="Symbol" w:hint="default"/>
      </w:rPr>
    </w:lvl>
    <w:lvl w:ilvl="7" w:tplc="A3928E36" w:tentative="1">
      <w:start w:val="1"/>
      <w:numFmt w:val="bullet"/>
      <w:lvlText w:val="o"/>
      <w:lvlJc w:val="left"/>
      <w:pPr>
        <w:ind w:left="5400" w:hanging="360"/>
      </w:pPr>
      <w:rPr>
        <w:rFonts w:ascii="Courier New" w:hAnsi="Courier New" w:cs="Courier New" w:hint="default"/>
      </w:rPr>
    </w:lvl>
    <w:lvl w:ilvl="8" w:tplc="4BE609F0" w:tentative="1">
      <w:start w:val="1"/>
      <w:numFmt w:val="bullet"/>
      <w:lvlText w:val=""/>
      <w:lvlJc w:val="left"/>
      <w:pPr>
        <w:ind w:left="6120" w:hanging="360"/>
      </w:pPr>
      <w:rPr>
        <w:rFonts w:ascii="Wingdings" w:hAnsi="Wingdings" w:cs="Wingdings" w:hint="default"/>
      </w:rPr>
    </w:lvl>
  </w:abstractNum>
  <w:abstractNum w:abstractNumId="26" w15:restartNumberingAfterBreak="0">
    <w:nsid w:val="41593B3E"/>
    <w:multiLevelType w:val="multilevel"/>
    <w:tmpl w:val="B22E3130"/>
    <w:lvl w:ilvl="0">
      <w:start w:val="1"/>
      <w:numFmt w:val="decimal"/>
      <w:pStyle w:val="Artikel1"/>
      <w:lvlText w:val="Artikel %1"/>
      <w:lvlJc w:val="right"/>
      <w:pPr>
        <w:tabs>
          <w:tab w:val="num" w:pos="708"/>
        </w:tabs>
        <w:ind w:left="708" w:hanging="113"/>
      </w:pPr>
      <w:rPr>
        <w:rFonts w:ascii="Utopia Bold" w:hAnsi="Utopia Bold" w:cs="Times New Roman" w:hint="default"/>
        <w:b w:val="0"/>
        <w:i/>
        <w:sz w:val="18"/>
      </w:rPr>
    </w:lvl>
    <w:lvl w:ilvl="1">
      <w:start w:val="1"/>
      <w:numFmt w:val="decimal"/>
      <w:lvlText w:val="%1.%2"/>
      <w:lvlJc w:val="right"/>
      <w:pPr>
        <w:tabs>
          <w:tab w:val="num" w:pos="708"/>
        </w:tabs>
        <w:ind w:left="708" w:hanging="113"/>
      </w:pPr>
      <w:rPr>
        <w:rFonts w:ascii="Utopia Bold" w:hAnsi="Utopia Bold" w:cs="Times New Roman" w:hint="default"/>
        <w:b w:val="0"/>
        <w:i/>
        <w:sz w:val="18"/>
      </w:rPr>
    </w:lvl>
    <w:lvl w:ilvl="2">
      <w:start w:val="1"/>
      <w:numFmt w:val="lowerLetter"/>
      <w:lvlText w:val="(%3)"/>
      <w:lvlJc w:val="right"/>
      <w:pPr>
        <w:tabs>
          <w:tab w:val="num" w:pos="708"/>
        </w:tabs>
        <w:ind w:left="708" w:hanging="113"/>
      </w:pPr>
      <w:rPr>
        <w:rFonts w:ascii="Utopia Bold" w:hAnsi="Utopia Bold" w:cs="Times New Roman" w:hint="default"/>
        <w:b w:val="0"/>
        <w:i/>
        <w:sz w:val="18"/>
      </w:rPr>
    </w:lvl>
    <w:lvl w:ilvl="3">
      <w:start w:val="1"/>
      <w:numFmt w:val="lowerRoman"/>
      <w:lvlText w:val="(%4)"/>
      <w:lvlJc w:val="right"/>
      <w:pPr>
        <w:tabs>
          <w:tab w:val="num" w:pos="1572"/>
        </w:tabs>
        <w:ind w:left="1572" w:hanging="144"/>
      </w:pPr>
      <w:rPr>
        <w:rFonts w:cs="Times New Roman"/>
      </w:rPr>
    </w:lvl>
    <w:lvl w:ilvl="4">
      <w:start w:val="1"/>
      <w:numFmt w:val="decimal"/>
      <w:lvlText w:val="%5)"/>
      <w:lvlJc w:val="left"/>
      <w:pPr>
        <w:tabs>
          <w:tab w:val="num" w:pos="1716"/>
        </w:tabs>
        <w:ind w:left="1716" w:hanging="432"/>
      </w:pPr>
      <w:rPr>
        <w:rFonts w:cs="Times New Roman"/>
      </w:rPr>
    </w:lvl>
    <w:lvl w:ilvl="5">
      <w:start w:val="1"/>
      <w:numFmt w:val="lowerLetter"/>
      <w:lvlText w:val="%6)"/>
      <w:lvlJc w:val="left"/>
      <w:pPr>
        <w:tabs>
          <w:tab w:val="num" w:pos="1860"/>
        </w:tabs>
        <w:ind w:left="1860" w:hanging="432"/>
      </w:pPr>
      <w:rPr>
        <w:rFonts w:cs="Times New Roman"/>
      </w:rPr>
    </w:lvl>
    <w:lvl w:ilvl="6">
      <w:start w:val="1"/>
      <w:numFmt w:val="lowerRoman"/>
      <w:lvlText w:val="%7)"/>
      <w:lvlJc w:val="right"/>
      <w:pPr>
        <w:tabs>
          <w:tab w:val="num" w:pos="2004"/>
        </w:tabs>
        <w:ind w:left="2004" w:hanging="288"/>
      </w:pPr>
      <w:rPr>
        <w:rFonts w:cs="Times New Roman"/>
      </w:rPr>
    </w:lvl>
    <w:lvl w:ilvl="7">
      <w:start w:val="1"/>
      <w:numFmt w:val="lowerLetter"/>
      <w:lvlText w:val="%8."/>
      <w:lvlJc w:val="left"/>
      <w:pPr>
        <w:tabs>
          <w:tab w:val="num" w:pos="2148"/>
        </w:tabs>
        <w:ind w:left="2148" w:hanging="432"/>
      </w:pPr>
      <w:rPr>
        <w:rFonts w:cs="Times New Roman"/>
      </w:rPr>
    </w:lvl>
    <w:lvl w:ilvl="8">
      <w:start w:val="1"/>
      <w:numFmt w:val="lowerRoman"/>
      <w:lvlText w:val="%9."/>
      <w:lvlJc w:val="right"/>
      <w:pPr>
        <w:tabs>
          <w:tab w:val="num" w:pos="2292"/>
        </w:tabs>
        <w:ind w:left="2292" w:hanging="144"/>
      </w:pPr>
      <w:rPr>
        <w:rFonts w:cs="Times New Roman"/>
      </w:rPr>
    </w:lvl>
  </w:abstractNum>
  <w:abstractNum w:abstractNumId="27" w15:restartNumberingAfterBreak="0">
    <w:nsid w:val="44E72245"/>
    <w:multiLevelType w:val="hybridMultilevel"/>
    <w:tmpl w:val="C434A68C"/>
    <w:lvl w:ilvl="0" w:tplc="A9A21D62">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60F6441"/>
    <w:multiLevelType w:val="hybridMultilevel"/>
    <w:tmpl w:val="E91ED500"/>
    <w:lvl w:ilvl="0" w:tplc="3DECFE6E">
      <w:start w:val="1"/>
      <w:numFmt w:val="bullet"/>
      <w:pStyle w:val="Lijstopsomteken0"/>
      <w:lvlText w:val=""/>
      <w:lvlJc w:val="left"/>
      <w:pPr>
        <w:tabs>
          <w:tab w:val="num" w:pos="720"/>
        </w:tabs>
        <w:ind w:left="720" w:hanging="360"/>
      </w:pPr>
      <w:rPr>
        <w:rFonts w:ascii="Symbol" w:hAnsi="Symbol" w:hint="default"/>
      </w:rPr>
    </w:lvl>
    <w:lvl w:ilvl="1" w:tplc="74D47376">
      <w:start w:val="1"/>
      <w:numFmt w:val="bullet"/>
      <w:lvlText w:val="o"/>
      <w:lvlJc w:val="left"/>
      <w:pPr>
        <w:tabs>
          <w:tab w:val="num" w:pos="1440"/>
        </w:tabs>
        <w:ind w:left="1440" w:hanging="360"/>
      </w:pPr>
      <w:rPr>
        <w:rFonts w:ascii="Courier New" w:hAnsi="Courier New" w:hint="default"/>
      </w:rPr>
    </w:lvl>
    <w:lvl w:ilvl="2" w:tplc="F47A9FF2" w:tentative="1">
      <w:start w:val="1"/>
      <w:numFmt w:val="bullet"/>
      <w:lvlText w:val=""/>
      <w:lvlJc w:val="left"/>
      <w:pPr>
        <w:tabs>
          <w:tab w:val="num" w:pos="2160"/>
        </w:tabs>
        <w:ind w:left="2160" w:hanging="360"/>
      </w:pPr>
      <w:rPr>
        <w:rFonts w:ascii="Wingdings" w:hAnsi="Wingdings" w:hint="default"/>
      </w:rPr>
    </w:lvl>
    <w:lvl w:ilvl="3" w:tplc="8604AFBC" w:tentative="1">
      <w:start w:val="1"/>
      <w:numFmt w:val="bullet"/>
      <w:lvlText w:val=""/>
      <w:lvlJc w:val="left"/>
      <w:pPr>
        <w:tabs>
          <w:tab w:val="num" w:pos="2880"/>
        </w:tabs>
        <w:ind w:left="2880" w:hanging="360"/>
      </w:pPr>
      <w:rPr>
        <w:rFonts w:ascii="Symbol" w:hAnsi="Symbol" w:hint="default"/>
      </w:rPr>
    </w:lvl>
    <w:lvl w:ilvl="4" w:tplc="6B0E8FDA" w:tentative="1">
      <w:start w:val="1"/>
      <w:numFmt w:val="bullet"/>
      <w:lvlText w:val="o"/>
      <w:lvlJc w:val="left"/>
      <w:pPr>
        <w:tabs>
          <w:tab w:val="num" w:pos="3600"/>
        </w:tabs>
        <w:ind w:left="3600" w:hanging="360"/>
      </w:pPr>
      <w:rPr>
        <w:rFonts w:ascii="Courier New" w:hAnsi="Courier New" w:hint="default"/>
      </w:rPr>
    </w:lvl>
    <w:lvl w:ilvl="5" w:tplc="41B894A6" w:tentative="1">
      <w:start w:val="1"/>
      <w:numFmt w:val="bullet"/>
      <w:lvlText w:val=""/>
      <w:lvlJc w:val="left"/>
      <w:pPr>
        <w:tabs>
          <w:tab w:val="num" w:pos="4320"/>
        </w:tabs>
        <w:ind w:left="4320" w:hanging="360"/>
      </w:pPr>
      <w:rPr>
        <w:rFonts w:ascii="Wingdings" w:hAnsi="Wingdings" w:hint="default"/>
      </w:rPr>
    </w:lvl>
    <w:lvl w:ilvl="6" w:tplc="4F26DD00" w:tentative="1">
      <w:start w:val="1"/>
      <w:numFmt w:val="bullet"/>
      <w:lvlText w:val=""/>
      <w:lvlJc w:val="left"/>
      <w:pPr>
        <w:tabs>
          <w:tab w:val="num" w:pos="5040"/>
        </w:tabs>
        <w:ind w:left="5040" w:hanging="360"/>
      </w:pPr>
      <w:rPr>
        <w:rFonts w:ascii="Symbol" w:hAnsi="Symbol" w:hint="default"/>
      </w:rPr>
    </w:lvl>
    <w:lvl w:ilvl="7" w:tplc="F8267A38" w:tentative="1">
      <w:start w:val="1"/>
      <w:numFmt w:val="bullet"/>
      <w:lvlText w:val="o"/>
      <w:lvlJc w:val="left"/>
      <w:pPr>
        <w:tabs>
          <w:tab w:val="num" w:pos="5760"/>
        </w:tabs>
        <w:ind w:left="5760" w:hanging="360"/>
      </w:pPr>
      <w:rPr>
        <w:rFonts w:ascii="Courier New" w:hAnsi="Courier New" w:hint="default"/>
      </w:rPr>
    </w:lvl>
    <w:lvl w:ilvl="8" w:tplc="3C3E908A"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BCF0A92"/>
    <w:multiLevelType w:val="hybridMultilevel"/>
    <w:tmpl w:val="520023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4E305048"/>
    <w:multiLevelType w:val="hybridMultilevel"/>
    <w:tmpl w:val="FFFFFFFF"/>
    <w:lvl w:ilvl="0" w:tplc="7332E80A">
      <w:start w:val="1"/>
      <w:numFmt w:val="bullet"/>
      <w:lvlText w:val="·"/>
      <w:lvlJc w:val="left"/>
      <w:pPr>
        <w:ind w:left="360" w:hanging="360"/>
      </w:pPr>
      <w:rPr>
        <w:rFonts w:ascii="Symbol" w:hAnsi="Symbol" w:hint="default"/>
      </w:rPr>
    </w:lvl>
    <w:lvl w:ilvl="1" w:tplc="77DA4904">
      <w:start w:val="1"/>
      <w:numFmt w:val="bullet"/>
      <w:lvlText w:val="o"/>
      <w:lvlJc w:val="left"/>
      <w:pPr>
        <w:ind w:left="1080" w:hanging="360"/>
      </w:pPr>
      <w:rPr>
        <w:rFonts w:ascii="Courier New" w:hAnsi="Courier New" w:hint="default"/>
      </w:rPr>
    </w:lvl>
    <w:lvl w:ilvl="2" w:tplc="9D5C4BDE">
      <w:start w:val="1"/>
      <w:numFmt w:val="bullet"/>
      <w:lvlText w:val=""/>
      <w:lvlJc w:val="left"/>
      <w:pPr>
        <w:ind w:left="1800" w:hanging="360"/>
      </w:pPr>
      <w:rPr>
        <w:rFonts w:ascii="Wingdings" w:hAnsi="Wingdings" w:hint="default"/>
      </w:rPr>
    </w:lvl>
    <w:lvl w:ilvl="3" w:tplc="ED56AED4">
      <w:start w:val="1"/>
      <w:numFmt w:val="bullet"/>
      <w:lvlText w:val=""/>
      <w:lvlJc w:val="left"/>
      <w:pPr>
        <w:ind w:left="2520" w:hanging="360"/>
      </w:pPr>
      <w:rPr>
        <w:rFonts w:ascii="Symbol" w:hAnsi="Symbol" w:hint="default"/>
      </w:rPr>
    </w:lvl>
    <w:lvl w:ilvl="4" w:tplc="79425A54">
      <w:start w:val="1"/>
      <w:numFmt w:val="bullet"/>
      <w:lvlText w:val="o"/>
      <w:lvlJc w:val="left"/>
      <w:pPr>
        <w:ind w:left="3240" w:hanging="360"/>
      </w:pPr>
      <w:rPr>
        <w:rFonts w:ascii="Courier New" w:hAnsi="Courier New" w:hint="default"/>
      </w:rPr>
    </w:lvl>
    <w:lvl w:ilvl="5" w:tplc="AB0EB72A">
      <w:start w:val="1"/>
      <w:numFmt w:val="bullet"/>
      <w:lvlText w:val=""/>
      <w:lvlJc w:val="left"/>
      <w:pPr>
        <w:ind w:left="3960" w:hanging="360"/>
      </w:pPr>
      <w:rPr>
        <w:rFonts w:ascii="Wingdings" w:hAnsi="Wingdings" w:hint="default"/>
      </w:rPr>
    </w:lvl>
    <w:lvl w:ilvl="6" w:tplc="36A6E698">
      <w:start w:val="1"/>
      <w:numFmt w:val="bullet"/>
      <w:lvlText w:val=""/>
      <w:lvlJc w:val="left"/>
      <w:pPr>
        <w:ind w:left="4680" w:hanging="360"/>
      </w:pPr>
      <w:rPr>
        <w:rFonts w:ascii="Symbol" w:hAnsi="Symbol" w:hint="default"/>
      </w:rPr>
    </w:lvl>
    <w:lvl w:ilvl="7" w:tplc="17EC0466">
      <w:start w:val="1"/>
      <w:numFmt w:val="bullet"/>
      <w:lvlText w:val="o"/>
      <w:lvlJc w:val="left"/>
      <w:pPr>
        <w:ind w:left="5400" w:hanging="360"/>
      </w:pPr>
      <w:rPr>
        <w:rFonts w:ascii="Courier New" w:hAnsi="Courier New" w:hint="default"/>
      </w:rPr>
    </w:lvl>
    <w:lvl w:ilvl="8" w:tplc="FDEABFD8">
      <w:start w:val="1"/>
      <w:numFmt w:val="bullet"/>
      <w:lvlText w:val=""/>
      <w:lvlJc w:val="left"/>
      <w:pPr>
        <w:ind w:left="6120" w:hanging="360"/>
      </w:pPr>
      <w:rPr>
        <w:rFonts w:ascii="Wingdings" w:hAnsi="Wingdings" w:hint="default"/>
      </w:rPr>
    </w:lvl>
  </w:abstractNum>
  <w:abstractNum w:abstractNumId="31" w15:restartNumberingAfterBreak="0">
    <w:nsid w:val="4E4658E7"/>
    <w:multiLevelType w:val="hybridMultilevel"/>
    <w:tmpl w:val="FFFFFFFF"/>
    <w:lvl w:ilvl="0" w:tplc="4F387D74">
      <w:start w:val="1"/>
      <w:numFmt w:val="bullet"/>
      <w:lvlText w:val="·"/>
      <w:lvlJc w:val="left"/>
      <w:pPr>
        <w:ind w:left="360" w:hanging="360"/>
      </w:pPr>
      <w:rPr>
        <w:rFonts w:ascii="Symbol" w:hAnsi="Symbol" w:hint="default"/>
      </w:rPr>
    </w:lvl>
    <w:lvl w:ilvl="1" w:tplc="396AFC3E">
      <w:start w:val="1"/>
      <w:numFmt w:val="bullet"/>
      <w:lvlText w:val="o"/>
      <w:lvlJc w:val="left"/>
      <w:pPr>
        <w:ind w:left="1080" w:hanging="360"/>
      </w:pPr>
      <w:rPr>
        <w:rFonts w:ascii="Courier New" w:hAnsi="Courier New" w:hint="default"/>
      </w:rPr>
    </w:lvl>
    <w:lvl w:ilvl="2" w:tplc="955C85DA">
      <w:start w:val="1"/>
      <w:numFmt w:val="bullet"/>
      <w:lvlText w:val=""/>
      <w:lvlJc w:val="left"/>
      <w:pPr>
        <w:ind w:left="1800" w:hanging="360"/>
      </w:pPr>
      <w:rPr>
        <w:rFonts w:ascii="Wingdings" w:hAnsi="Wingdings" w:hint="default"/>
      </w:rPr>
    </w:lvl>
    <w:lvl w:ilvl="3" w:tplc="729C4E02">
      <w:start w:val="1"/>
      <w:numFmt w:val="bullet"/>
      <w:lvlText w:val=""/>
      <w:lvlJc w:val="left"/>
      <w:pPr>
        <w:ind w:left="2520" w:hanging="360"/>
      </w:pPr>
      <w:rPr>
        <w:rFonts w:ascii="Symbol" w:hAnsi="Symbol" w:hint="default"/>
      </w:rPr>
    </w:lvl>
    <w:lvl w:ilvl="4" w:tplc="2DC06902">
      <w:start w:val="1"/>
      <w:numFmt w:val="bullet"/>
      <w:lvlText w:val="o"/>
      <w:lvlJc w:val="left"/>
      <w:pPr>
        <w:ind w:left="3240" w:hanging="360"/>
      </w:pPr>
      <w:rPr>
        <w:rFonts w:ascii="Courier New" w:hAnsi="Courier New" w:hint="default"/>
      </w:rPr>
    </w:lvl>
    <w:lvl w:ilvl="5" w:tplc="F1E0BE46">
      <w:start w:val="1"/>
      <w:numFmt w:val="bullet"/>
      <w:lvlText w:val=""/>
      <w:lvlJc w:val="left"/>
      <w:pPr>
        <w:ind w:left="3960" w:hanging="360"/>
      </w:pPr>
      <w:rPr>
        <w:rFonts w:ascii="Wingdings" w:hAnsi="Wingdings" w:hint="default"/>
      </w:rPr>
    </w:lvl>
    <w:lvl w:ilvl="6" w:tplc="22F4724A">
      <w:start w:val="1"/>
      <w:numFmt w:val="bullet"/>
      <w:lvlText w:val=""/>
      <w:lvlJc w:val="left"/>
      <w:pPr>
        <w:ind w:left="4680" w:hanging="360"/>
      </w:pPr>
      <w:rPr>
        <w:rFonts w:ascii="Symbol" w:hAnsi="Symbol" w:hint="default"/>
      </w:rPr>
    </w:lvl>
    <w:lvl w:ilvl="7" w:tplc="FFAC0C06">
      <w:start w:val="1"/>
      <w:numFmt w:val="bullet"/>
      <w:lvlText w:val="o"/>
      <w:lvlJc w:val="left"/>
      <w:pPr>
        <w:ind w:left="5400" w:hanging="360"/>
      </w:pPr>
      <w:rPr>
        <w:rFonts w:ascii="Courier New" w:hAnsi="Courier New" w:hint="default"/>
      </w:rPr>
    </w:lvl>
    <w:lvl w:ilvl="8" w:tplc="C5FE3188">
      <w:start w:val="1"/>
      <w:numFmt w:val="bullet"/>
      <w:lvlText w:val=""/>
      <w:lvlJc w:val="left"/>
      <w:pPr>
        <w:ind w:left="6120" w:hanging="360"/>
      </w:pPr>
      <w:rPr>
        <w:rFonts w:ascii="Wingdings" w:hAnsi="Wingdings" w:hint="default"/>
      </w:rPr>
    </w:lvl>
  </w:abstractNum>
  <w:abstractNum w:abstractNumId="32" w15:restartNumberingAfterBreak="0">
    <w:nsid w:val="4E4D1E7F"/>
    <w:multiLevelType w:val="singleLevel"/>
    <w:tmpl w:val="61205DA8"/>
    <w:lvl w:ilvl="0">
      <w:start w:val="1"/>
      <w:numFmt w:val="bullet"/>
      <w:pStyle w:val="Opsomming"/>
      <w:lvlText w:val="­"/>
      <w:lvlJc w:val="left"/>
      <w:pPr>
        <w:tabs>
          <w:tab w:val="num" w:pos="360"/>
        </w:tabs>
        <w:ind w:left="360" w:hanging="360"/>
      </w:pPr>
      <w:rPr>
        <w:rFonts w:ascii="Times New Roman" w:hAnsi="Times New Roman" w:hint="default"/>
      </w:rPr>
    </w:lvl>
  </w:abstractNum>
  <w:abstractNum w:abstractNumId="33" w15:restartNumberingAfterBreak="0">
    <w:nsid w:val="50FD31A7"/>
    <w:multiLevelType w:val="hybridMultilevel"/>
    <w:tmpl w:val="36AE17FE"/>
    <w:lvl w:ilvl="0" w:tplc="A9A21D62">
      <w:start w:val="3"/>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1434714"/>
    <w:multiLevelType w:val="hybridMultilevel"/>
    <w:tmpl w:val="2C8C44C6"/>
    <w:lvl w:ilvl="0" w:tplc="68DE85C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5BF4167"/>
    <w:multiLevelType w:val="hybridMultilevel"/>
    <w:tmpl w:val="7C44D434"/>
    <w:lvl w:ilvl="0" w:tplc="C3AEA6FA">
      <w:start w:val="1"/>
      <w:numFmt w:val="bullet"/>
      <w:lvlText w:val=""/>
      <w:lvlJc w:val="left"/>
      <w:pPr>
        <w:ind w:left="360" w:hanging="360"/>
      </w:pPr>
      <w:rPr>
        <w:rFonts w:ascii="Symbol" w:hAnsi="Symbol" w:hint="default"/>
      </w:rPr>
    </w:lvl>
    <w:lvl w:ilvl="1" w:tplc="41BC324E">
      <w:start w:val="1"/>
      <w:numFmt w:val="bullet"/>
      <w:lvlText w:val="o"/>
      <w:lvlJc w:val="left"/>
      <w:pPr>
        <w:ind w:left="1080" w:hanging="360"/>
      </w:pPr>
      <w:rPr>
        <w:rFonts w:ascii="Courier New" w:hAnsi="Courier New" w:cs="Courier New" w:hint="default"/>
      </w:rPr>
    </w:lvl>
    <w:lvl w:ilvl="2" w:tplc="4D82F93A">
      <w:start w:val="1"/>
      <w:numFmt w:val="bullet"/>
      <w:lvlText w:val=""/>
      <w:lvlJc w:val="left"/>
      <w:pPr>
        <w:ind w:left="1800" w:hanging="360"/>
      </w:pPr>
      <w:rPr>
        <w:rFonts w:ascii="Wingdings" w:hAnsi="Wingdings" w:hint="default"/>
      </w:rPr>
    </w:lvl>
    <w:lvl w:ilvl="3" w:tplc="BABAE3D0">
      <w:start w:val="1"/>
      <w:numFmt w:val="bullet"/>
      <w:lvlText w:val=""/>
      <w:lvlJc w:val="left"/>
      <w:pPr>
        <w:ind w:left="2520" w:hanging="360"/>
      </w:pPr>
      <w:rPr>
        <w:rFonts w:ascii="Symbol" w:hAnsi="Symbol" w:hint="default"/>
      </w:rPr>
    </w:lvl>
    <w:lvl w:ilvl="4" w:tplc="61E615E8">
      <w:start w:val="1"/>
      <w:numFmt w:val="bullet"/>
      <w:lvlText w:val="o"/>
      <w:lvlJc w:val="left"/>
      <w:pPr>
        <w:ind w:left="3240" w:hanging="360"/>
      </w:pPr>
      <w:rPr>
        <w:rFonts w:ascii="Courier New" w:hAnsi="Courier New" w:cs="Courier New" w:hint="default"/>
      </w:rPr>
    </w:lvl>
    <w:lvl w:ilvl="5" w:tplc="A9489A32">
      <w:start w:val="1"/>
      <w:numFmt w:val="bullet"/>
      <w:lvlText w:val=""/>
      <w:lvlJc w:val="left"/>
      <w:pPr>
        <w:ind w:left="3960" w:hanging="360"/>
      </w:pPr>
      <w:rPr>
        <w:rFonts w:ascii="Wingdings" w:hAnsi="Wingdings" w:hint="default"/>
      </w:rPr>
    </w:lvl>
    <w:lvl w:ilvl="6" w:tplc="F312B904">
      <w:start w:val="1"/>
      <w:numFmt w:val="bullet"/>
      <w:lvlText w:val=""/>
      <w:lvlJc w:val="left"/>
      <w:pPr>
        <w:ind w:left="4680" w:hanging="360"/>
      </w:pPr>
      <w:rPr>
        <w:rFonts w:ascii="Symbol" w:hAnsi="Symbol" w:hint="default"/>
      </w:rPr>
    </w:lvl>
    <w:lvl w:ilvl="7" w:tplc="5BD2F6CC">
      <w:start w:val="1"/>
      <w:numFmt w:val="bullet"/>
      <w:lvlText w:val="o"/>
      <w:lvlJc w:val="left"/>
      <w:pPr>
        <w:ind w:left="5400" w:hanging="360"/>
      </w:pPr>
      <w:rPr>
        <w:rFonts w:ascii="Courier New" w:hAnsi="Courier New" w:cs="Courier New" w:hint="default"/>
      </w:rPr>
    </w:lvl>
    <w:lvl w:ilvl="8" w:tplc="95BCB29C">
      <w:start w:val="1"/>
      <w:numFmt w:val="bullet"/>
      <w:lvlText w:val=""/>
      <w:lvlJc w:val="left"/>
      <w:pPr>
        <w:ind w:left="6120" w:hanging="360"/>
      </w:pPr>
      <w:rPr>
        <w:rFonts w:ascii="Wingdings" w:hAnsi="Wingdings" w:hint="default"/>
      </w:rPr>
    </w:lvl>
  </w:abstractNum>
  <w:abstractNum w:abstractNumId="36" w15:restartNumberingAfterBreak="0">
    <w:nsid w:val="599C0896"/>
    <w:multiLevelType w:val="hybridMultilevel"/>
    <w:tmpl w:val="1CC03318"/>
    <w:styleLink w:val="OpsommingWestland1"/>
    <w:lvl w:ilvl="0" w:tplc="998877FA">
      <w:start w:val="1"/>
      <w:numFmt w:val="decimal"/>
      <w:pStyle w:val="Artikelstijl"/>
      <w:lvlText w:val="Artikel  %1"/>
      <w:lvlJc w:val="left"/>
      <w:pPr>
        <w:ind w:left="720" w:hanging="360"/>
      </w:pPr>
      <w:rPr>
        <w:rFonts w:hint="default"/>
        <w:b/>
        <w:i w:val="0"/>
      </w:rPr>
    </w:lvl>
    <w:lvl w:ilvl="1" w:tplc="11FC6428" w:tentative="1">
      <w:start w:val="1"/>
      <w:numFmt w:val="lowerLetter"/>
      <w:lvlText w:val="%2."/>
      <w:lvlJc w:val="left"/>
      <w:pPr>
        <w:ind w:left="1440" w:hanging="360"/>
      </w:pPr>
    </w:lvl>
    <w:lvl w:ilvl="2" w:tplc="EFD69038" w:tentative="1">
      <w:start w:val="1"/>
      <w:numFmt w:val="lowerRoman"/>
      <w:lvlText w:val="%3."/>
      <w:lvlJc w:val="right"/>
      <w:pPr>
        <w:ind w:left="2160" w:hanging="180"/>
      </w:pPr>
    </w:lvl>
    <w:lvl w:ilvl="3" w:tplc="4672019E" w:tentative="1">
      <w:start w:val="1"/>
      <w:numFmt w:val="decimal"/>
      <w:lvlText w:val="%4."/>
      <w:lvlJc w:val="left"/>
      <w:pPr>
        <w:ind w:left="2880" w:hanging="360"/>
      </w:pPr>
    </w:lvl>
    <w:lvl w:ilvl="4" w:tplc="87147540" w:tentative="1">
      <w:start w:val="1"/>
      <w:numFmt w:val="lowerLetter"/>
      <w:lvlText w:val="%5."/>
      <w:lvlJc w:val="left"/>
      <w:pPr>
        <w:ind w:left="3600" w:hanging="360"/>
      </w:pPr>
    </w:lvl>
    <w:lvl w:ilvl="5" w:tplc="8A4E3BF6" w:tentative="1">
      <w:start w:val="1"/>
      <w:numFmt w:val="lowerRoman"/>
      <w:lvlText w:val="%6."/>
      <w:lvlJc w:val="right"/>
      <w:pPr>
        <w:ind w:left="4320" w:hanging="180"/>
      </w:pPr>
    </w:lvl>
    <w:lvl w:ilvl="6" w:tplc="BF20B5FA" w:tentative="1">
      <w:start w:val="1"/>
      <w:numFmt w:val="decimal"/>
      <w:lvlText w:val="%7."/>
      <w:lvlJc w:val="left"/>
      <w:pPr>
        <w:ind w:left="5040" w:hanging="360"/>
      </w:pPr>
    </w:lvl>
    <w:lvl w:ilvl="7" w:tplc="E37A4B1E" w:tentative="1">
      <w:start w:val="1"/>
      <w:numFmt w:val="lowerLetter"/>
      <w:lvlText w:val="%8."/>
      <w:lvlJc w:val="left"/>
      <w:pPr>
        <w:ind w:left="5760" w:hanging="360"/>
      </w:pPr>
    </w:lvl>
    <w:lvl w:ilvl="8" w:tplc="2E3072CE" w:tentative="1">
      <w:start w:val="1"/>
      <w:numFmt w:val="lowerRoman"/>
      <w:lvlText w:val="%9."/>
      <w:lvlJc w:val="right"/>
      <w:pPr>
        <w:ind w:left="6480" w:hanging="180"/>
      </w:pPr>
    </w:lvl>
  </w:abstractNum>
  <w:abstractNum w:abstractNumId="37" w15:restartNumberingAfterBreak="0">
    <w:nsid w:val="5BD00A91"/>
    <w:multiLevelType w:val="hybridMultilevel"/>
    <w:tmpl w:val="930800E4"/>
    <w:lvl w:ilvl="0" w:tplc="7E7CC2A6">
      <w:start w:val="1"/>
      <w:numFmt w:val="decimal"/>
      <w:lvlText w:val="%1."/>
      <w:lvlJc w:val="left"/>
      <w:pPr>
        <w:ind w:left="360" w:hanging="360"/>
      </w:pPr>
    </w:lvl>
    <w:lvl w:ilvl="1" w:tplc="D80E1E9A">
      <w:start w:val="1"/>
      <w:numFmt w:val="lowerLetter"/>
      <w:lvlText w:val="%2."/>
      <w:lvlJc w:val="left"/>
      <w:pPr>
        <w:ind w:left="1080" w:hanging="360"/>
      </w:pPr>
    </w:lvl>
    <w:lvl w:ilvl="2" w:tplc="80163DA6">
      <w:start w:val="1"/>
      <w:numFmt w:val="lowerRoman"/>
      <w:lvlText w:val="%3."/>
      <w:lvlJc w:val="right"/>
      <w:pPr>
        <w:ind w:left="1800" w:hanging="180"/>
      </w:pPr>
    </w:lvl>
    <w:lvl w:ilvl="3" w:tplc="620278AA">
      <w:start w:val="1"/>
      <w:numFmt w:val="decimal"/>
      <w:lvlText w:val="%4."/>
      <w:lvlJc w:val="left"/>
      <w:pPr>
        <w:ind w:left="2520" w:hanging="360"/>
      </w:pPr>
    </w:lvl>
    <w:lvl w:ilvl="4" w:tplc="8A1CF766">
      <w:start w:val="1"/>
      <w:numFmt w:val="lowerLetter"/>
      <w:lvlText w:val="%5."/>
      <w:lvlJc w:val="left"/>
      <w:pPr>
        <w:ind w:left="3240" w:hanging="360"/>
      </w:pPr>
    </w:lvl>
    <w:lvl w:ilvl="5" w:tplc="979239C8">
      <w:start w:val="1"/>
      <w:numFmt w:val="lowerRoman"/>
      <w:lvlText w:val="%6."/>
      <w:lvlJc w:val="right"/>
      <w:pPr>
        <w:ind w:left="3960" w:hanging="180"/>
      </w:pPr>
    </w:lvl>
    <w:lvl w:ilvl="6" w:tplc="0C149768">
      <w:start w:val="1"/>
      <w:numFmt w:val="decimal"/>
      <w:lvlText w:val="%7."/>
      <w:lvlJc w:val="left"/>
      <w:pPr>
        <w:ind w:left="4680" w:hanging="360"/>
      </w:pPr>
    </w:lvl>
    <w:lvl w:ilvl="7" w:tplc="F2D68EA6">
      <w:start w:val="1"/>
      <w:numFmt w:val="lowerLetter"/>
      <w:lvlText w:val="%8."/>
      <w:lvlJc w:val="left"/>
      <w:pPr>
        <w:ind w:left="5400" w:hanging="360"/>
      </w:pPr>
    </w:lvl>
    <w:lvl w:ilvl="8" w:tplc="214CA116">
      <w:start w:val="1"/>
      <w:numFmt w:val="lowerRoman"/>
      <w:lvlText w:val="%9."/>
      <w:lvlJc w:val="right"/>
      <w:pPr>
        <w:ind w:left="6120" w:hanging="180"/>
      </w:pPr>
    </w:lvl>
  </w:abstractNum>
  <w:abstractNum w:abstractNumId="38" w15:restartNumberingAfterBreak="0">
    <w:nsid w:val="5D6E0B46"/>
    <w:multiLevelType w:val="multilevel"/>
    <w:tmpl w:val="334AF128"/>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decimal"/>
      <w:pStyle w:val="Kop5"/>
      <w:lvlText w:val="%1.%2.%3.%4.%5"/>
      <w:lvlJc w:val="left"/>
      <w:pPr>
        <w:tabs>
          <w:tab w:val="num" w:pos="1077"/>
        </w:tabs>
        <w:ind w:left="1077" w:hanging="1077"/>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39" w15:restartNumberingAfterBreak="0">
    <w:nsid w:val="5E77507F"/>
    <w:multiLevelType w:val="hybridMultilevel"/>
    <w:tmpl w:val="CA28FEF4"/>
    <w:lvl w:ilvl="0" w:tplc="6970814C">
      <w:start w:val="1"/>
      <w:numFmt w:val="lowerLetter"/>
      <w:lvlText w:val="%1."/>
      <w:lvlJc w:val="left"/>
      <w:pPr>
        <w:ind w:left="720" w:hanging="360"/>
      </w:pPr>
      <w:rPr>
        <w:rFonts w:cs="Times New Roman"/>
      </w:rPr>
    </w:lvl>
    <w:lvl w:ilvl="1" w:tplc="E33C2FE4" w:tentative="1">
      <w:start w:val="1"/>
      <w:numFmt w:val="lowerLetter"/>
      <w:lvlText w:val="%2."/>
      <w:lvlJc w:val="left"/>
      <w:pPr>
        <w:ind w:left="1440" w:hanging="360"/>
      </w:pPr>
      <w:rPr>
        <w:rFonts w:cs="Times New Roman"/>
      </w:rPr>
    </w:lvl>
    <w:lvl w:ilvl="2" w:tplc="9614FE48" w:tentative="1">
      <w:start w:val="1"/>
      <w:numFmt w:val="lowerRoman"/>
      <w:lvlText w:val="%3."/>
      <w:lvlJc w:val="right"/>
      <w:pPr>
        <w:ind w:left="2160" w:hanging="180"/>
      </w:pPr>
      <w:rPr>
        <w:rFonts w:cs="Times New Roman"/>
      </w:rPr>
    </w:lvl>
    <w:lvl w:ilvl="3" w:tplc="D45454C8" w:tentative="1">
      <w:start w:val="1"/>
      <w:numFmt w:val="decimal"/>
      <w:lvlText w:val="%4."/>
      <w:lvlJc w:val="left"/>
      <w:pPr>
        <w:ind w:left="2880" w:hanging="360"/>
      </w:pPr>
      <w:rPr>
        <w:rFonts w:cs="Times New Roman"/>
      </w:rPr>
    </w:lvl>
    <w:lvl w:ilvl="4" w:tplc="D29A190C" w:tentative="1">
      <w:start w:val="1"/>
      <w:numFmt w:val="lowerLetter"/>
      <w:lvlText w:val="%5."/>
      <w:lvlJc w:val="left"/>
      <w:pPr>
        <w:ind w:left="3600" w:hanging="360"/>
      </w:pPr>
      <w:rPr>
        <w:rFonts w:cs="Times New Roman"/>
      </w:rPr>
    </w:lvl>
    <w:lvl w:ilvl="5" w:tplc="44A6F0EA" w:tentative="1">
      <w:start w:val="1"/>
      <w:numFmt w:val="lowerRoman"/>
      <w:lvlText w:val="%6."/>
      <w:lvlJc w:val="right"/>
      <w:pPr>
        <w:ind w:left="4320" w:hanging="180"/>
      </w:pPr>
      <w:rPr>
        <w:rFonts w:cs="Times New Roman"/>
      </w:rPr>
    </w:lvl>
    <w:lvl w:ilvl="6" w:tplc="E7764EE4" w:tentative="1">
      <w:start w:val="1"/>
      <w:numFmt w:val="decimal"/>
      <w:lvlText w:val="%7."/>
      <w:lvlJc w:val="left"/>
      <w:pPr>
        <w:ind w:left="5040" w:hanging="360"/>
      </w:pPr>
      <w:rPr>
        <w:rFonts w:cs="Times New Roman"/>
      </w:rPr>
    </w:lvl>
    <w:lvl w:ilvl="7" w:tplc="F7B8DB12" w:tentative="1">
      <w:start w:val="1"/>
      <w:numFmt w:val="lowerLetter"/>
      <w:lvlText w:val="%8."/>
      <w:lvlJc w:val="left"/>
      <w:pPr>
        <w:ind w:left="5760" w:hanging="360"/>
      </w:pPr>
      <w:rPr>
        <w:rFonts w:cs="Times New Roman"/>
      </w:rPr>
    </w:lvl>
    <w:lvl w:ilvl="8" w:tplc="C256F3DE" w:tentative="1">
      <w:start w:val="1"/>
      <w:numFmt w:val="lowerRoman"/>
      <w:lvlText w:val="%9."/>
      <w:lvlJc w:val="right"/>
      <w:pPr>
        <w:ind w:left="6480" w:hanging="180"/>
      </w:pPr>
      <w:rPr>
        <w:rFonts w:cs="Times New Roman"/>
      </w:rPr>
    </w:lvl>
  </w:abstractNum>
  <w:abstractNum w:abstractNumId="40" w15:restartNumberingAfterBreak="0">
    <w:nsid w:val="5ED54CDC"/>
    <w:multiLevelType w:val="hybridMultilevel"/>
    <w:tmpl w:val="8D9E6618"/>
    <w:lvl w:ilvl="0" w:tplc="C7F0F0A0">
      <w:start w:val="1"/>
      <w:numFmt w:val="bullet"/>
      <w:pStyle w:val="OpmaakprofielMetopsommingstekens"/>
      <w:lvlText w:val="-"/>
      <w:lvlJc w:val="left"/>
      <w:pPr>
        <w:tabs>
          <w:tab w:val="num" w:pos="927"/>
        </w:tabs>
        <w:ind w:left="927" w:hanging="360"/>
      </w:pPr>
      <w:rPr>
        <w:rFonts w:ascii="Arial" w:hAnsi="Arial" w:hint="default"/>
      </w:rPr>
    </w:lvl>
    <w:lvl w:ilvl="1" w:tplc="D1146494" w:tentative="1">
      <w:start w:val="1"/>
      <w:numFmt w:val="bullet"/>
      <w:lvlText w:val="o"/>
      <w:lvlJc w:val="left"/>
      <w:pPr>
        <w:tabs>
          <w:tab w:val="num" w:pos="1080"/>
        </w:tabs>
        <w:ind w:left="1080" w:hanging="360"/>
      </w:pPr>
      <w:rPr>
        <w:rFonts w:ascii="Courier New" w:hAnsi="Courier New" w:hint="default"/>
      </w:rPr>
    </w:lvl>
    <w:lvl w:ilvl="2" w:tplc="FAB47852" w:tentative="1">
      <w:start w:val="1"/>
      <w:numFmt w:val="bullet"/>
      <w:lvlText w:val=""/>
      <w:lvlJc w:val="left"/>
      <w:pPr>
        <w:tabs>
          <w:tab w:val="num" w:pos="1800"/>
        </w:tabs>
        <w:ind w:left="1800" w:hanging="360"/>
      </w:pPr>
      <w:rPr>
        <w:rFonts w:ascii="Wingdings" w:hAnsi="Wingdings" w:hint="default"/>
      </w:rPr>
    </w:lvl>
    <w:lvl w:ilvl="3" w:tplc="5ED69E0C" w:tentative="1">
      <w:start w:val="1"/>
      <w:numFmt w:val="bullet"/>
      <w:lvlText w:val=""/>
      <w:lvlJc w:val="left"/>
      <w:pPr>
        <w:tabs>
          <w:tab w:val="num" w:pos="2520"/>
        </w:tabs>
        <w:ind w:left="2520" w:hanging="360"/>
      </w:pPr>
      <w:rPr>
        <w:rFonts w:ascii="Symbol" w:hAnsi="Symbol" w:hint="default"/>
      </w:rPr>
    </w:lvl>
    <w:lvl w:ilvl="4" w:tplc="C980C2E0" w:tentative="1">
      <w:start w:val="1"/>
      <w:numFmt w:val="bullet"/>
      <w:lvlText w:val="o"/>
      <w:lvlJc w:val="left"/>
      <w:pPr>
        <w:tabs>
          <w:tab w:val="num" w:pos="3240"/>
        </w:tabs>
        <w:ind w:left="3240" w:hanging="360"/>
      </w:pPr>
      <w:rPr>
        <w:rFonts w:ascii="Courier New" w:hAnsi="Courier New" w:hint="default"/>
      </w:rPr>
    </w:lvl>
    <w:lvl w:ilvl="5" w:tplc="A2A6583C" w:tentative="1">
      <w:start w:val="1"/>
      <w:numFmt w:val="bullet"/>
      <w:lvlText w:val=""/>
      <w:lvlJc w:val="left"/>
      <w:pPr>
        <w:tabs>
          <w:tab w:val="num" w:pos="3960"/>
        </w:tabs>
        <w:ind w:left="3960" w:hanging="360"/>
      </w:pPr>
      <w:rPr>
        <w:rFonts w:ascii="Wingdings" w:hAnsi="Wingdings" w:hint="default"/>
      </w:rPr>
    </w:lvl>
    <w:lvl w:ilvl="6" w:tplc="468CF7FE" w:tentative="1">
      <w:start w:val="1"/>
      <w:numFmt w:val="bullet"/>
      <w:lvlText w:val=""/>
      <w:lvlJc w:val="left"/>
      <w:pPr>
        <w:tabs>
          <w:tab w:val="num" w:pos="4680"/>
        </w:tabs>
        <w:ind w:left="4680" w:hanging="360"/>
      </w:pPr>
      <w:rPr>
        <w:rFonts w:ascii="Symbol" w:hAnsi="Symbol" w:hint="default"/>
      </w:rPr>
    </w:lvl>
    <w:lvl w:ilvl="7" w:tplc="4D52B914" w:tentative="1">
      <w:start w:val="1"/>
      <w:numFmt w:val="bullet"/>
      <w:lvlText w:val="o"/>
      <w:lvlJc w:val="left"/>
      <w:pPr>
        <w:tabs>
          <w:tab w:val="num" w:pos="5400"/>
        </w:tabs>
        <w:ind w:left="5400" w:hanging="360"/>
      </w:pPr>
      <w:rPr>
        <w:rFonts w:ascii="Courier New" w:hAnsi="Courier New" w:hint="default"/>
      </w:rPr>
    </w:lvl>
    <w:lvl w:ilvl="8" w:tplc="CBB0D34E"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00563A8"/>
    <w:multiLevelType w:val="multilevel"/>
    <w:tmpl w:val="0F7C45C4"/>
    <w:lvl w:ilvl="0">
      <w:start w:val="1"/>
      <w:numFmt w:val="decimal"/>
      <w:pStyle w:val="Opmaakprofiel18"/>
      <w:lvlText w:val="%1"/>
      <w:lvlJc w:val="left"/>
      <w:pPr>
        <w:tabs>
          <w:tab w:val="num" w:pos="0"/>
        </w:tabs>
      </w:pPr>
      <w:rPr>
        <w:rFonts w:cs="Times New Roman" w:hint="default"/>
      </w:rPr>
    </w:lvl>
    <w:lvl w:ilvl="1">
      <w:start w:val="1"/>
      <w:numFmt w:val="decimal"/>
      <w:lvlText w:val="%2"/>
      <w:lvlJc w:val="left"/>
      <w:pPr>
        <w:tabs>
          <w:tab w:val="num" w:pos="272"/>
        </w:tabs>
        <w:ind w:left="272" w:hanging="272"/>
      </w:pPr>
      <w:rPr>
        <w:rFonts w:cs="Times New Roman" w:hint="default"/>
      </w:rPr>
    </w:lvl>
    <w:lvl w:ilvl="2">
      <w:start w:val="1"/>
      <w:numFmt w:val="decimal"/>
      <w:lvlText w:val="%3.2.3"/>
      <w:lvlJc w:val="left"/>
      <w:pPr>
        <w:tabs>
          <w:tab w:val="num" w:pos="463"/>
        </w:tabs>
        <w:ind w:left="463" w:hanging="437"/>
      </w:pPr>
      <w:rPr>
        <w:rFonts w:ascii="Utopia" w:hAnsi="Utopia" w:cs="Times New Roman" w:hint="default"/>
        <w:bCs/>
        <w:iCs/>
        <w:dstrike w:val="0"/>
        <w:color w:val="auto"/>
        <w:w w:val="100"/>
        <w:kern w:val="0"/>
        <w:position w:val="0"/>
        <w:sz w:val="20"/>
        <w:effect w:val="none"/>
      </w:rPr>
    </w:lvl>
    <w:lvl w:ilvl="3">
      <w:start w:val="1"/>
      <w:numFmt w:val="none"/>
      <w:lvlText w:val=""/>
      <w:lvlJc w:val="left"/>
      <w:pPr>
        <w:tabs>
          <w:tab w:val="num" w:pos="601"/>
        </w:tabs>
        <w:ind w:left="601" w:hanging="601"/>
      </w:pPr>
      <w:rPr>
        <w:rFonts w:cs="Times New Roman" w:hint="default"/>
      </w:rPr>
    </w:lvl>
    <w:lvl w:ilvl="4">
      <w:start w:val="1"/>
      <w:numFmt w:val="decimal"/>
      <w:lvlText w:val="%2.%3.%4.%5"/>
      <w:lvlJc w:val="left"/>
      <w:pPr>
        <w:tabs>
          <w:tab w:val="num" w:pos="765"/>
        </w:tabs>
        <w:ind w:left="765" w:hanging="765"/>
      </w:pPr>
      <w:rPr>
        <w:rFonts w:cs="Times New Roman" w:hint="default"/>
      </w:rPr>
    </w:lvl>
    <w:lvl w:ilvl="5">
      <w:start w:val="1"/>
      <w:numFmt w:val="decimal"/>
      <w:lvlText w:val="%2.%3.%4.%5.%6"/>
      <w:lvlJc w:val="left"/>
      <w:pPr>
        <w:tabs>
          <w:tab w:val="num" w:pos="930"/>
        </w:tabs>
        <w:ind w:left="930" w:hanging="930"/>
      </w:pPr>
      <w:rPr>
        <w:rFonts w:cs="Times New Roman" w:hint="default"/>
      </w:rPr>
    </w:lvl>
    <w:lvl w:ilvl="6">
      <w:start w:val="1"/>
      <w:numFmt w:val="decimal"/>
      <w:lvlText w:val="%2.%3.%4.%5.%6.%7"/>
      <w:lvlJc w:val="left"/>
      <w:pPr>
        <w:tabs>
          <w:tab w:val="num" w:pos="1094"/>
        </w:tabs>
        <w:ind w:left="1094" w:hanging="1094"/>
      </w:pPr>
      <w:rPr>
        <w:rFonts w:cs="Times New Roman" w:hint="default"/>
      </w:rPr>
    </w:lvl>
    <w:lvl w:ilvl="7">
      <w:start w:val="1"/>
      <w:numFmt w:val="decimal"/>
      <w:lvlText w:val="%2.%3.%4.%5.%6.%7.%8"/>
      <w:lvlJc w:val="left"/>
      <w:pPr>
        <w:tabs>
          <w:tab w:val="num" w:pos="1259"/>
        </w:tabs>
        <w:ind w:left="1259" w:hanging="1259"/>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2" w15:restartNumberingAfterBreak="0">
    <w:nsid w:val="61540CCE"/>
    <w:multiLevelType w:val="hybridMultilevel"/>
    <w:tmpl w:val="D4FA37A6"/>
    <w:lvl w:ilvl="0" w:tplc="68DE85C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1CE5755"/>
    <w:multiLevelType w:val="singleLevel"/>
    <w:tmpl w:val="640C8B50"/>
    <w:lvl w:ilvl="0">
      <w:start w:val="1"/>
      <w:numFmt w:val="upperLetter"/>
      <w:pStyle w:val="Opsommingalfabet"/>
      <w:lvlText w:val="%1)"/>
      <w:lvlJc w:val="left"/>
      <w:pPr>
        <w:tabs>
          <w:tab w:val="num" w:pos="1030"/>
        </w:tabs>
        <w:ind w:left="1021" w:hanging="454"/>
      </w:pPr>
      <w:rPr>
        <w:rFonts w:cs="Times New Roman" w:hint="default"/>
      </w:rPr>
    </w:lvl>
  </w:abstractNum>
  <w:abstractNum w:abstractNumId="44" w15:restartNumberingAfterBreak="0">
    <w:nsid w:val="675443BA"/>
    <w:multiLevelType w:val="hybridMultilevel"/>
    <w:tmpl w:val="DD7EA9B4"/>
    <w:lvl w:ilvl="0" w:tplc="B176ABC4">
      <w:numFmt w:val="bullet"/>
      <w:lvlText w:val="-"/>
      <w:lvlJc w:val="left"/>
      <w:pPr>
        <w:ind w:left="360" w:hanging="360"/>
      </w:pPr>
      <w:rPr>
        <w:rFonts w:ascii="Arial" w:eastAsia="Times New Roman"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68CB116A"/>
    <w:multiLevelType w:val="hybridMultilevel"/>
    <w:tmpl w:val="BA5E3B82"/>
    <w:lvl w:ilvl="0" w:tplc="A9A21D62">
      <w:start w:val="3"/>
      <w:numFmt w:val="bullet"/>
      <w:lvlText w:val="-"/>
      <w:lvlJc w:val="left"/>
      <w:pPr>
        <w:ind w:left="1068" w:hanging="360"/>
      </w:pPr>
      <w:rPr>
        <w:rFonts w:ascii="Arial" w:eastAsia="Times New Roman"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6" w15:restartNumberingAfterBreak="0">
    <w:nsid w:val="69B47038"/>
    <w:multiLevelType w:val="hybridMultilevel"/>
    <w:tmpl w:val="36804BE6"/>
    <w:lvl w:ilvl="0" w:tplc="A9A21D62">
      <w:start w:val="3"/>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7" w15:restartNumberingAfterBreak="0">
    <w:nsid w:val="6D692946"/>
    <w:multiLevelType w:val="hybridMultilevel"/>
    <w:tmpl w:val="E068B322"/>
    <w:lvl w:ilvl="0" w:tplc="0D4C58AA">
      <w:start w:val="1"/>
      <w:numFmt w:val="bullet"/>
      <w:pStyle w:val="opsomming0"/>
      <w:lvlText w:val="-"/>
      <w:lvlJc w:val="left"/>
      <w:pPr>
        <w:tabs>
          <w:tab w:val="num" w:pos="720"/>
        </w:tabs>
        <w:ind w:left="720" w:hanging="360"/>
      </w:pPr>
      <w:rPr>
        <w:rFonts w:ascii="Arial" w:hAnsi="Arial" w:hint="default"/>
      </w:rPr>
    </w:lvl>
    <w:lvl w:ilvl="1" w:tplc="FBC0A8D4" w:tentative="1">
      <w:start w:val="1"/>
      <w:numFmt w:val="bullet"/>
      <w:lvlText w:val="o"/>
      <w:lvlJc w:val="left"/>
      <w:pPr>
        <w:tabs>
          <w:tab w:val="num" w:pos="1440"/>
        </w:tabs>
        <w:ind w:left="1440" w:hanging="360"/>
      </w:pPr>
      <w:rPr>
        <w:rFonts w:ascii="Courier New" w:hAnsi="Courier New" w:hint="default"/>
      </w:rPr>
    </w:lvl>
    <w:lvl w:ilvl="2" w:tplc="662C08F8" w:tentative="1">
      <w:start w:val="1"/>
      <w:numFmt w:val="bullet"/>
      <w:lvlText w:val=""/>
      <w:lvlJc w:val="left"/>
      <w:pPr>
        <w:tabs>
          <w:tab w:val="num" w:pos="2160"/>
        </w:tabs>
        <w:ind w:left="2160" w:hanging="360"/>
      </w:pPr>
      <w:rPr>
        <w:rFonts w:ascii="Wingdings" w:hAnsi="Wingdings" w:hint="default"/>
      </w:rPr>
    </w:lvl>
    <w:lvl w:ilvl="3" w:tplc="7E8C50E0" w:tentative="1">
      <w:start w:val="1"/>
      <w:numFmt w:val="bullet"/>
      <w:lvlText w:val=""/>
      <w:lvlJc w:val="left"/>
      <w:pPr>
        <w:tabs>
          <w:tab w:val="num" w:pos="2880"/>
        </w:tabs>
        <w:ind w:left="2880" w:hanging="360"/>
      </w:pPr>
      <w:rPr>
        <w:rFonts w:ascii="Symbol" w:hAnsi="Symbol" w:hint="default"/>
      </w:rPr>
    </w:lvl>
    <w:lvl w:ilvl="4" w:tplc="04CC61AA" w:tentative="1">
      <w:start w:val="1"/>
      <w:numFmt w:val="bullet"/>
      <w:lvlText w:val="o"/>
      <w:lvlJc w:val="left"/>
      <w:pPr>
        <w:tabs>
          <w:tab w:val="num" w:pos="3600"/>
        </w:tabs>
        <w:ind w:left="3600" w:hanging="360"/>
      </w:pPr>
      <w:rPr>
        <w:rFonts w:ascii="Courier New" w:hAnsi="Courier New" w:hint="default"/>
      </w:rPr>
    </w:lvl>
    <w:lvl w:ilvl="5" w:tplc="280A894C" w:tentative="1">
      <w:start w:val="1"/>
      <w:numFmt w:val="bullet"/>
      <w:lvlText w:val=""/>
      <w:lvlJc w:val="left"/>
      <w:pPr>
        <w:tabs>
          <w:tab w:val="num" w:pos="4320"/>
        </w:tabs>
        <w:ind w:left="4320" w:hanging="360"/>
      </w:pPr>
      <w:rPr>
        <w:rFonts w:ascii="Wingdings" w:hAnsi="Wingdings" w:hint="default"/>
      </w:rPr>
    </w:lvl>
    <w:lvl w:ilvl="6" w:tplc="9F061FAC" w:tentative="1">
      <w:start w:val="1"/>
      <w:numFmt w:val="bullet"/>
      <w:lvlText w:val=""/>
      <w:lvlJc w:val="left"/>
      <w:pPr>
        <w:tabs>
          <w:tab w:val="num" w:pos="5040"/>
        </w:tabs>
        <w:ind w:left="5040" w:hanging="360"/>
      </w:pPr>
      <w:rPr>
        <w:rFonts w:ascii="Symbol" w:hAnsi="Symbol" w:hint="default"/>
      </w:rPr>
    </w:lvl>
    <w:lvl w:ilvl="7" w:tplc="84505A0E" w:tentative="1">
      <w:start w:val="1"/>
      <w:numFmt w:val="bullet"/>
      <w:lvlText w:val="o"/>
      <w:lvlJc w:val="left"/>
      <w:pPr>
        <w:tabs>
          <w:tab w:val="num" w:pos="5760"/>
        </w:tabs>
        <w:ind w:left="5760" w:hanging="360"/>
      </w:pPr>
      <w:rPr>
        <w:rFonts w:ascii="Courier New" w:hAnsi="Courier New" w:hint="default"/>
      </w:rPr>
    </w:lvl>
    <w:lvl w:ilvl="8" w:tplc="3BA82B6E"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32512C2"/>
    <w:multiLevelType w:val="hybridMultilevel"/>
    <w:tmpl w:val="19588E6E"/>
    <w:lvl w:ilvl="0" w:tplc="6198A04E">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9" w15:restartNumberingAfterBreak="0">
    <w:nsid w:val="743D1857"/>
    <w:multiLevelType w:val="singleLevel"/>
    <w:tmpl w:val="3DE601BC"/>
    <w:lvl w:ilvl="0">
      <w:start w:val="1"/>
      <w:numFmt w:val="bullet"/>
      <w:pStyle w:val="opsommingChar"/>
      <w:lvlText w:val="­"/>
      <w:lvlJc w:val="left"/>
      <w:pPr>
        <w:tabs>
          <w:tab w:val="num" w:pos="360"/>
        </w:tabs>
        <w:ind w:left="360" w:hanging="360"/>
      </w:pPr>
      <w:rPr>
        <w:rFonts w:ascii="Times New Roman" w:hAnsi="Times New Roman" w:hint="default"/>
      </w:rPr>
    </w:lvl>
  </w:abstractNum>
  <w:abstractNum w:abstractNumId="50" w15:restartNumberingAfterBreak="0">
    <w:nsid w:val="75BC6BD7"/>
    <w:multiLevelType w:val="hybridMultilevel"/>
    <w:tmpl w:val="CFE63DA4"/>
    <w:lvl w:ilvl="0" w:tplc="60C24BE2">
      <w:start w:val="1"/>
      <w:numFmt w:val="bullet"/>
      <w:lvlText w:val=""/>
      <w:lvlJc w:val="left"/>
      <w:pPr>
        <w:ind w:left="360" w:hanging="360"/>
      </w:pPr>
      <w:rPr>
        <w:rFonts w:ascii="Symbol" w:hAnsi="Symbol" w:hint="default"/>
      </w:rPr>
    </w:lvl>
    <w:lvl w:ilvl="1" w:tplc="7250F4A0">
      <w:numFmt w:val="bullet"/>
      <w:lvlText w:val="-"/>
      <w:lvlJc w:val="left"/>
      <w:pPr>
        <w:ind w:left="1425" w:hanging="705"/>
      </w:pPr>
      <w:rPr>
        <w:rFonts w:ascii="Arial" w:eastAsiaTheme="minorHAnsi" w:hAnsi="Arial" w:cs="Arial" w:hint="default"/>
      </w:rPr>
    </w:lvl>
    <w:lvl w:ilvl="2" w:tplc="3C54BF3C" w:tentative="1">
      <w:start w:val="1"/>
      <w:numFmt w:val="bullet"/>
      <w:lvlText w:val=""/>
      <w:lvlJc w:val="left"/>
      <w:pPr>
        <w:ind w:left="1800" w:hanging="360"/>
      </w:pPr>
      <w:rPr>
        <w:rFonts w:ascii="Wingdings" w:hAnsi="Wingdings" w:hint="default"/>
      </w:rPr>
    </w:lvl>
    <w:lvl w:ilvl="3" w:tplc="F55EB818" w:tentative="1">
      <w:start w:val="1"/>
      <w:numFmt w:val="bullet"/>
      <w:lvlText w:val=""/>
      <w:lvlJc w:val="left"/>
      <w:pPr>
        <w:ind w:left="2520" w:hanging="360"/>
      </w:pPr>
      <w:rPr>
        <w:rFonts w:ascii="Symbol" w:hAnsi="Symbol" w:hint="default"/>
      </w:rPr>
    </w:lvl>
    <w:lvl w:ilvl="4" w:tplc="217CE632" w:tentative="1">
      <w:start w:val="1"/>
      <w:numFmt w:val="bullet"/>
      <w:lvlText w:val="o"/>
      <w:lvlJc w:val="left"/>
      <w:pPr>
        <w:ind w:left="3240" w:hanging="360"/>
      </w:pPr>
      <w:rPr>
        <w:rFonts w:ascii="Courier New" w:hAnsi="Courier New" w:cs="Courier New" w:hint="default"/>
      </w:rPr>
    </w:lvl>
    <w:lvl w:ilvl="5" w:tplc="CEFC4DCA" w:tentative="1">
      <w:start w:val="1"/>
      <w:numFmt w:val="bullet"/>
      <w:lvlText w:val=""/>
      <w:lvlJc w:val="left"/>
      <w:pPr>
        <w:ind w:left="3960" w:hanging="360"/>
      </w:pPr>
      <w:rPr>
        <w:rFonts w:ascii="Wingdings" w:hAnsi="Wingdings" w:hint="default"/>
      </w:rPr>
    </w:lvl>
    <w:lvl w:ilvl="6" w:tplc="A62EE198" w:tentative="1">
      <w:start w:val="1"/>
      <w:numFmt w:val="bullet"/>
      <w:lvlText w:val=""/>
      <w:lvlJc w:val="left"/>
      <w:pPr>
        <w:ind w:left="4680" w:hanging="360"/>
      </w:pPr>
      <w:rPr>
        <w:rFonts w:ascii="Symbol" w:hAnsi="Symbol" w:hint="default"/>
      </w:rPr>
    </w:lvl>
    <w:lvl w:ilvl="7" w:tplc="2AAC874C" w:tentative="1">
      <w:start w:val="1"/>
      <w:numFmt w:val="bullet"/>
      <w:lvlText w:val="o"/>
      <w:lvlJc w:val="left"/>
      <w:pPr>
        <w:ind w:left="5400" w:hanging="360"/>
      </w:pPr>
      <w:rPr>
        <w:rFonts w:ascii="Courier New" w:hAnsi="Courier New" w:cs="Courier New" w:hint="default"/>
      </w:rPr>
    </w:lvl>
    <w:lvl w:ilvl="8" w:tplc="E31C6EC8" w:tentative="1">
      <w:start w:val="1"/>
      <w:numFmt w:val="bullet"/>
      <w:lvlText w:val=""/>
      <w:lvlJc w:val="left"/>
      <w:pPr>
        <w:ind w:left="6120" w:hanging="360"/>
      </w:pPr>
      <w:rPr>
        <w:rFonts w:ascii="Wingdings" w:hAnsi="Wingdings" w:hint="default"/>
      </w:rPr>
    </w:lvl>
  </w:abstractNum>
  <w:abstractNum w:abstractNumId="51" w15:restartNumberingAfterBreak="0">
    <w:nsid w:val="75DF3A1F"/>
    <w:multiLevelType w:val="hybridMultilevel"/>
    <w:tmpl w:val="F83E058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2" w15:restartNumberingAfterBreak="0">
    <w:nsid w:val="785F2259"/>
    <w:multiLevelType w:val="hybridMultilevel"/>
    <w:tmpl w:val="BF6663FA"/>
    <w:lvl w:ilvl="0" w:tplc="6DB433B4">
      <w:start w:val="1"/>
      <w:numFmt w:val="bullet"/>
      <w:pStyle w:val="OpmaakprofielMetopsommingstekensSymbolsymbool"/>
      <w:lvlText w:val="-"/>
      <w:lvlJc w:val="left"/>
      <w:pPr>
        <w:tabs>
          <w:tab w:val="num" w:pos="360"/>
        </w:tabs>
        <w:ind w:left="360" w:hanging="360"/>
      </w:pPr>
      <w:rPr>
        <w:rFonts w:ascii="Arial" w:hAnsi="Arial" w:hint="default"/>
      </w:rPr>
    </w:lvl>
    <w:lvl w:ilvl="1" w:tplc="EE9A3E00">
      <w:start w:val="1"/>
      <w:numFmt w:val="bullet"/>
      <w:lvlText w:val="o"/>
      <w:lvlJc w:val="left"/>
      <w:pPr>
        <w:tabs>
          <w:tab w:val="num" w:pos="1440"/>
        </w:tabs>
        <w:ind w:left="1440" w:hanging="360"/>
      </w:pPr>
      <w:rPr>
        <w:rFonts w:ascii="Courier New" w:hAnsi="Courier New" w:hint="default"/>
      </w:rPr>
    </w:lvl>
    <w:lvl w:ilvl="2" w:tplc="0388CC00" w:tentative="1">
      <w:start w:val="1"/>
      <w:numFmt w:val="bullet"/>
      <w:lvlText w:val=""/>
      <w:lvlJc w:val="left"/>
      <w:pPr>
        <w:tabs>
          <w:tab w:val="num" w:pos="2160"/>
        </w:tabs>
        <w:ind w:left="2160" w:hanging="360"/>
      </w:pPr>
      <w:rPr>
        <w:rFonts w:ascii="Wingdings" w:hAnsi="Wingdings" w:hint="default"/>
      </w:rPr>
    </w:lvl>
    <w:lvl w:ilvl="3" w:tplc="AC2CC33C" w:tentative="1">
      <w:start w:val="1"/>
      <w:numFmt w:val="bullet"/>
      <w:lvlText w:val=""/>
      <w:lvlJc w:val="left"/>
      <w:pPr>
        <w:tabs>
          <w:tab w:val="num" w:pos="2880"/>
        </w:tabs>
        <w:ind w:left="2880" w:hanging="360"/>
      </w:pPr>
      <w:rPr>
        <w:rFonts w:ascii="Symbol" w:hAnsi="Symbol" w:hint="default"/>
      </w:rPr>
    </w:lvl>
    <w:lvl w:ilvl="4" w:tplc="8F6A3B5C" w:tentative="1">
      <w:start w:val="1"/>
      <w:numFmt w:val="bullet"/>
      <w:lvlText w:val="o"/>
      <w:lvlJc w:val="left"/>
      <w:pPr>
        <w:tabs>
          <w:tab w:val="num" w:pos="3600"/>
        </w:tabs>
        <w:ind w:left="3600" w:hanging="360"/>
      </w:pPr>
      <w:rPr>
        <w:rFonts w:ascii="Courier New" w:hAnsi="Courier New" w:hint="default"/>
      </w:rPr>
    </w:lvl>
    <w:lvl w:ilvl="5" w:tplc="AE4667C0" w:tentative="1">
      <w:start w:val="1"/>
      <w:numFmt w:val="bullet"/>
      <w:lvlText w:val=""/>
      <w:lvlJc w:val="left"/>
      <w:pPr>
        <w:tabs>
          <w:tab w:val="num" w:pos="4320"/>
        </w:tabs>
        <w:ind w:left="4320" w:hanging="360"/>
      </w:pPr>
      <w:rPr>
        <w:rFonts w:ascii="Wingdings" w:hAnsi="Wingdings" w:hint="default"/>
      </w:rPr>
    </w:lvl>
    <w:lvl w:ilvl="6" w:tplc="B59CB0D2" w:tentative="1">
      <w:start w:val="1"/>
      <w:numFmt w:val="bullet"/>
      <w:lvlText w:val=""/>
      <w:lvlJc w:val="left"/>
      <w:pPr>
        <w:tabs>
          <w:tab w:val="num" w:pos="5040"/>
        </w:tabs>
        <w:ind w:left="5040" w:hanging="360"/>
      </w:pPr>
      <w:rPr>
        <w:rFonts w:ascii="Symbol" w:hAnsi="Symbol" w:hint="default"/>
      </w:rPr>
    </w:lvl>
    <w:lvl w:ilvl="7" w:tplc="E940D4DC" w:tentative="1">
      <w:start w:val="1"/>
      <w:numFmt w:val="bullet"/>
      <w:lvlText w:val="o"/>
      <w:lvlJc w:val="left"/>
      <w:pPr>
        <w:tabs>
          <w:tab w:val="num" w:pos="5760"/>
        </w:tabs>
        <w:ind w:left="5760" w:hanging="360"/>
      </w:pPr>
      <w:rPr>
        <w:rFonts w:ascii="Courier New" w:hAnsi="Courier New" w:hint="default"/>
      </w:rPr>
    </w:lvl>
    <w:lvl w:ilvl="8" w:tplc="BAEEE270"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8CB5CE1"/>
    <w:multiLevelType w:val="multilevel"/>
    <w:tmpl w:val="A0322DB6"/>
    <w:lvl w:ilvl="0">
      <w:start w:val="1"/>
      <w:numFmt w:val="decimal"/>
      <w:pStyle w:val="Kop1rapport"/>
      <w:lvlText w:val="%1."/>
      <w:lvlJc w:val="left"/>
      <w:pPr>
        <w:tabs>
          <w:tab w:val="num" w:pos="851"/>
        </w:tabs>
        <w:ind w:left="851" w:hanging="851"/>
      </w:pPr>
      <w:rPr>
        <w:rFonts w:hint="default"/>
      </w:rPr>
    </w:lvl>
    <w:lvl w:ilvl="1">
      <w:start w:val="1"/>
      <w:numFmt w:val="decimal"/>
      <w:pStyle w:val="Kop2rapport"/>
      <w:lvlText w:val="%1.%2."/>
      <w:lvlJc w:val="left"/>
      <w:pPr>
        <w:tabs>
          <w:tab w:val="num" w:pos="851"/>
        </w:tabs>
        <w:ind w:left="851" w:hanging="851"/>
      </w:pPr>
      <w:rPr>
        <w:rFonts w:hint="default"/>
      </w:rPr>
    </w:lvl>
    <w:lvl w:ilvl="2">
      <w:start w:val="1"/>
      <w:numFmt w:val="decimal"/>
      <w:pStyle w:val="Kop3rapport"/>
      <w:lvlText w:val="%1.%2.%3."/>
      <w:lvlJc w:val="left"/>
      <w:pPr>
        <w:tabs>
          <w:tab w:val="num" w:pos="851"/>
        </w:tabs>
        <w:ind w:left="851" w:hanging="851"/>
      </w:pPr>
      <w:rPr>
        <w:rFonts w:hint="default"/>
      </w:rPr>
    </w:lvl>
    <w:lvl w:ilvl="3">
      <w:start w:val="1"/>
      <w:numFmt w:val="decimal"/>
      <w:pStyle w:val="Kop4rapport"/>
      <w:lvlText w:val="%1.%2.%3.%4."/>
      <w:lvlJc w:val="left"/>
      <w:pPr>
        <w:tabs>
          <w:tab w:val="num" w:pos="851"/>
        </w:tabs>
        <w:ind w:left="851" w:hanging="851"/>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077"/>
        </w:tabs>
        <w:ind w:left="1077" w:hanging="1077"/>
      </w:pPr>
      <w:rPr>
        <w:rFonts w:hint="default"/>
      </w:rPr>
    </w:lvl>
    <w:lvl w:ilvl="7">
      <w:start w:val="1"/>
      <w:numFmt w:val="decimal"/>
      <w:lvlText w:val="%1.%2.%3.%4.%5.%6.%7.%8."/>
      <w:lvlJc w:val="left"/>
      <w:pPr>
        <w:tabs>
          <w:tab w:val="num" w:pos="1077"/>
        </w:tabs>
        <w:ind w:left="1077" w:hanging="1077"/>
      </w:pPr>
      <w:rPr>
        <w:rFonts w:hint="default"/>
      </w:rPr>
    </w:lvl>
    <w:lvl w:ilvl="8">
      <w:start w:val="1"/>
      <w:numFmt w:val="decimal"/>
      <w:lvlText w:val="%1.%2.%3.%4.%5.%6.%7.%8.%9."/>
      <w:lvlJc w:val="left"/>
      <w:pPr>
        <w:tabs>
          <w:tab w:val="num" w:pos="1077"/>
        </w:tabs>
        <w:ind w:left="1077" w:hanging="1077"/>
      </w:pPr>
      <w:rPr>
        <w:rFonts w:hint="default"/>
      </w:rPr>
    </w:lvl>
  </w:abstractNum>
  <w:abstractNum w:abstractNumId="54" w15:restartNumberingAfterBreak="0">
    <w:nsid w:val="7A211336"/>
    <w:multiLevelType w:val="hybridMultilevel"/>
    <w:tmpl w:val="B6AC792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5" w15:restartNumberingAfterBreak="0">
    <w:nsid w:val="7B3F681D"/>
    <w:multiLevelType w:val="hybridMultilevel"/>
    <w:tmpl w:val="B762AFEE"/>
    <w:lvl w:ilvl="0" w:tplc="E6EEE784">
      <w:start w:val="1"/>
      <w:numFmt w:val="bullet"/>
      <w:lvlText w:val=""/>
      <w:lvlJc w:val="left"/>
      <w:pPr>
        <w:ind w:left="360" w:hanging="360"/>
      </w:pPr>
      <w:rPr>
        <w:rFonts w:ascii="Symbol" w:hAnsi="Symbol" w:hint="default"/>
      </w:rPr>
    </w:lvl>
    <w:lvl w:ilvl="1" w:tplc="45FA03FC" w:tentative="1">
      <w:start w:val="1"/>
      <w:numFmt w:val="bullet"/>
      <w:lvlText w:val="o"/>
      <w:lvlJc w:val="left"/>
      <w:pPr>
        <w:ind w:left="1080" w:hanging="360"/>
      </w:pPr>
      <w:rPr>
        <w:rFonts w:ascii="Courier New" w:hAnsi="Courier New" w:hint="default"/>
      </w:rPr>
    </w:lvl>
    <w:lvl w:ilvl="2" w:tplc="4DECC704" w:tentative="1">
      <w:start w:val="1"/>
      <w:numFmt w:val="bullet"/>
      <w:lvlText w:val=""/>
      <w:lvlJc w:val="left"/>
      <w:pPr>
        <w:ind w:left="1800" w:hanging="360"/>
      </w:pPr>
      <w:rPr>
        <w:rFonts w:ascii="Wingdings" w:hAnsi="Wingdings" w:hint="default"/>
      </w:rPr>
    </w:lvl>
    <w:lvl w:ilvl="3" w:tplc="767034E8" w:tentative="1">
      <w:start w:val="1"/>
      <w:numFmt w:val="bullet"/>
      <w:lvlText w:val=""/>
      <w:lvlJc w:val="left"/>
      <w:pPr>
        <w:ind w:left="2520" w:hanging="360"/>
      </w:pPr>
      <w:rPr>
        <w:rFonts w:ascii="Symbol" w:hAnsi="Symbol" w:hint="default"/>
      </w:rPr>
    </w:lvl>
    <w:lvl w:ilvl="4" w:tplc="00E2245C" w:tentative="1">
      <w:start w:val="1"/>
      <w:numFmt w:val="bullet"/>
      <w:lvlText w:val="o"/>
      <w:lvlJc w:val="left"/>
      <w:pPr>
        <w:ind w:left="3240" w:hanging="360"/>
      </w:pPr>
      <w:rPr>
        <w:rFonts w:ascii="Courier New" w:hAnsi="Courier New" w:hint="default"/>
      </w:rPr>
    </w:lvl>
    <w:lvl w:ilvl="5" w:tplc="27041C64" w:tentative="1">
      <w:start w:val="1"/>
      <w:numFmt w:val="bullet"/>
      <w:lvlText w:val=""/>
      <w:lvlJc w:val="left"/>
      <w:pPr>
        <w:ind w:left="3960" w:hanging="360"/>
      </w:pPr>
      <w:rPr>
        <w:rFonts w:ascii="Wingdings" w:hAnsi="Wingdings" w:hint="default"/>
      </w:rPr>
    </w:lvl>
    <w:lvl w:ilvl="6" w:tplc="748C7CA0" w:tentative="1">
      <w:start w:val="1"/>
      <w:numFmt w:val="bullet"/>
      <w:lvlText w:val=""/>
      <w:lvlJc w:val="left"/>
      <w:pPr>
        <w:ind w:left="4680" w:hanging="360"/>
      </w:pPr>
      <w:rPr>
        <w:rFonts w:ascii="Symbol" w:hAnsi="Symbol" w:hint="default"/>
      </w:rPr>
    </w:lvl>
    <w:lvl w:ilvl="7" w:tplc="88326624" w:tentative="1">
      <w:start w:val="1"/>
      <w:numFmt w:val="bullet"/>
      <w:lvlText w:val="o"/>
      <w:lvlJc w:val="left"/>
      <w:pPr>
        <w:ind w:left="5400" w:hanging="360"/>
      </w:pPr>
      <w:rPr>
        <w:rFonts w:ascii="Courier New" w:hAnsi="Courier New" w:hint="default"/>
      </w:rPr>
    </w:lvl>
    <w:lvl w:ilvl="8" w:tplc="E284A300" w:tentative="1">
      <w:start w:val="1"/>
      <w:numFmt w:val="bullet"/>
      <w:lvlText w:val=""/>
      <w:lvlJc w:val="left"/>
      <w:pPr>
        <w:ind w:left="6120" w:hanging="360"/>
      </w:pPr>
      <w:rPr>
        <w:rFonts w:ascii="Wingdings" w:hAnsi="Wingdings" w:hint="default"/>
      </w:rPr>
    </w:lvl>
  </w:abstractNum>
  <w:abstractNum w:abstractNumId="56" w15:restartNumberingAfterBreak="0">
    <w:nsid w:val="7EE56E5B"/>
    <w:multiLevelType w:val="hybridMultilevel"/>
    <w:tmpl w:val="F75E5E96"/>
    <w:lvl w:ilvl="0" w:tplc="6F069520">
      <w:start w:val="1"/>
      <w:numFmt w:val="bullet"/>
      <w:lvlText w:val=""/>
      <w:lvlJc w:val="left"/>
      <w:pPr>
        <w:ind w:left="360" w:hanging="360"/>
      </w:pPr>
      <w:rPr>
        <w:rFonts w:ascii="Symbol" w:hAnsi="Symbol" w:hint="default"/>
      </w:rPr>
    </w:lvl>
    <w:lvl w:ilvl="1" w:tplc="5BCC0F6C" w:tentative="1">
      <w:start w:val="1"/>
      <w:numFmt w:val="bullet"/>
      <w:lvlText w:val="o"/>
      <w:lvlJc w:val="left"/>
      <w:pPr>
        <w:ind w:left="1080" w:hanging="360"/>
      </w:pPr>
      <w:rPr>
        <w:rFonts w:ascii="Courier New" w:hAnsi="Courier New" w:cs="Courier New" w:hint="default"/>
      </w:rPr>
    </w:lvl>
    <w:lvl w:ilvl="2" w:tplc="E7DEE0A6" w:tentative="1">
      <w:start w:val="1"/>
      <w:numFmt w:val="bullet"/>
      <w:lvlText w:val=""/>
      <w:lvlJc w:val="left"/>
      <w:pPr>
        <w:ind w:left="1800" w:hanging="360"/>
      </w:pPr>
      <w:rPr>
        <w:rFonts w:ascii="Wingdings" w:hAnsi="Wingdings" w:hint="default"/>
      </w:rPr>
    </w:lvl>
    <w:lvl w:ilvl="3" w:tplc="EECCCFCC" w:tentative="1">
      <w:start w:val="1"/>
      <w:numFmt w:val="bullet"/>
      <w:lvlText w:val=""/>
      <w:lvlJc w:val="left"/>
      <w:pPr>
        <w:ind w:left="2520" w:hanging="360"/>
      </w:pPr>
      <w:rPr>
        <w:rFonts w:ascii="Symbol" w:hAnsi="Symbol" w:hint="default"/>
      </w:rPr>
    </w:lvl>
    <w:lvl w:ilvl="4" w:tplc="5B203998" w:tentative="1">
      <w:start w:val="1"/>
      <w:numFmt w:val="bullet"/>
      <w:lvlText w:val="o"/>
      <w:lvlJc w:val="left"/>
      <w:pPr>
        <w:ind w:left="3240" w:hanging="360"/>
      </w:pPr>
      <w:rPr>
        <w:rFonts w:ascii="Courier New" w:hAnsi="Courier New" w:cs="Courier New" w:hint="default"/>
      </w:rPr>
    </w:lvl>
    <w:lvl w:ilvl="5" w:tplc="0A78D952" w:tentative="1">
      <w:start w:val="1"/>
      <w:numFmt w:val="bullet"/>
      <w:lvlText w:val=""/>
      <w:lvlJc w:val="left"/>
      <w:pPr>
        <w:ind w:left="3960" w:hanging="360"/>
      </w:pPr>
      <w:rPr>
        <w:rFonts w:ascii="Wingdings" w:hAnsi="Wingdings" w:hint="default"/>
      </w:rPr>
    </w:lvl>
    <w:lvl w:ilvl="6" w:tplc="BB009630" w:tentative="1">
      <w:start w:val="1"/>
      <w:numFmt w:val="bullet"/>
      <w:lvlText w:val=""/>
      <w:lvlJc w:val="left"/>
      <w:pPr>
        <w:ind w:left="4680" w:hanging="360"/>
      </w:pPr>
      <w:rPr>
        <w:rFonts w:ascii="Symbol" w:hAnsi="Symbol" w:hint="default"/>
      </w:rPr>
    </w:lvl>
    <w:lvl w:ilvl="7" w:tplc="4A10CFF0" w:tentative="1">
      <w:start w:val="1"/>
      <w:numFmt w:val="bullet"/>
      <w:lvlText w:val="o"/>
      <w:lvlJc w:val="left"/>
      <w:pPr>
        <w:ind w:left="5400" w:hanging="360"/>
      </w:pPr>
      <w:rPr>
        <w:rFonts w:ascii="Courier New" w:hAnsi="Courier New" w:cs="Courier New" w:hint="default"/>
      </w:rPr>
    </w:lvl>
    <w:lvl w:ilvl="8" w:tplc="D4320754" w:tentative="1">
      <w:start w:val="1"/>
      <w:numFmt w:val="bullet"/>
      <w:lvlText w:val=""/>
      <w:lvlJc w:val="left"/>
      <w:pPr>
        <w:ind w:left="6120" w:hanging="360"/>
      </w:pPr>
      <w:rPr>
        <w:rFonts w:ascii="Wingdings" w:hAnsi="Wingdings" w:hint="default"/>
      </w:rPr>
    </w:lvl>
  </w:abstractNum>
  <w:abstractNum w:abstractNumId="57" w15:restartNumberingAfterBreak="0">
    <w:nsid w:val="7F681165"/>
    <w:multiLevelType w:val="hybridMultilevel"/>
    <w:tmpl w:val="1F0EB0A8"/>
    <w:lvl w:ilvl="0" w:tplc="A9A21D62">
      <w:start w:val="3"/>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0"/>
  </w:num>
  <w:num w:numId="2">
    <w:abstractNumId w:val="31"/>
  </w:num>
  <w:num w:numId="3">
    <w:abstractNumId w:val="36"/>
  </w:num>
  <w:num w:numId="4">
    <w:abstractNumId w:val="38"/>
  </w:num>
  <w:num w:numId="5">
    <w:abstractNumId w:val="1"/>
  </w:num>
  <w:num w:numId="6">
    <w:abstractNumId w:val="36"/>
  </w:num>
  <w:num w:numId="7">
    <w:abstractNumId w:val="38"/>
  </w:num>
  <w:num w:numId="8">
    <w:abstractNumId w:val="8"/>
  </w:num>
  <w:num w:numId="9">
    <w:abstractNumId w:val="2"/>
  </w:num>
  <w:num w:numId="10">
    <w:abstractNumId w:val="38"/>
  </w:num>
  <w:num w:numId="11">
    <w:abstractNumId w:val="53"/>
  </w:num>
  <w:num w:numId="12">
    <w:abstractNumId w:val="0"/>
  </w:num>
  <w:num w:numId="13">
    <w:abstractNumId w:val="28"/>
  </w:num>
  <w:num w:numId="14">
    <w:abstractNumId w:val="49"/>
  </w:num>
  <w:num w:numId="15">
    <w:abstractNumId w:val="16"/>
  </w:num>
  <w:num w:numId="16">
    <w:abstractNumId w:val="24"/>
  </w:num>
  <w:num w:numId="17">
    <w:abstractNumId w:val="40"/>
  </w:num>
  <w:num w:numId="18">
    <w:abstractNumId w:val="52"/>
  </w:num>
  <w:num w:numId="19">
    <w:abstractNumId w:val="32"/>
  </w:num>
  <w:num w:numId="20">
    <w:abstractNumId w:val="43"/>
  </w:num>
  <w:num w:numId="21">
    <w:abstractNumId w:val="47"/>
  </w:num>
  <w:num w:numId="22">
    <w:abstractNumId w:val="41"/>
  </w:num>
  <w:num w:numId="23">
    <w:abstractNumId w:val="26"/>
  </w:num>
  <w:num w:numId="24">
    <w:abstractNumId w:val="14"/>
  </w:num>
  <w:num w:numId="25">
    <w:abstractNumId w:val="50"/>
  </w:num>
  <w:num w:numId="26">
    <w:abstractNumId w:val="56"/>
  </w:num>
  <w:num w:numId="27">
    <w:abstractNumId w:val="22"/>
  </w:num>
  <w:num w:numId="28">
    <w:abstractNumId w:val="35"/>
  </w:num>
  <w:num w:numId="29">
    <w:abstractNumId w:val="25"/>
  </w:num>
  <w:num w:numId="30">
    <w:abstractNumId w:val="19"/>
  </w:num>
  <w:num w:numId="31">
    <w:abstractNumId w:val="6"/>
  </w:num>
  <w:num w:numId="32">
    <w:abstractNumId w:val="3"/>
  </w:num>
  <w:num w:numId="33">
    <w:abstractNumId w:val="5"/>
  </w:num>
  <w:num w:numId="34">
    <w:abstractNumId w:val="55"/>
  </w:num>
  <w:num w:numId="35">
    <w:abstractNumId w:val="15"/>
  </w:num>
  <w:num w:numId="36">
    <w:abstractNumId w:val="39"/>
  </w:num>
  <w:num w:numId="37">
    <w:abstractNumId w:val="48"/>
  </w:num>
  <w:num w:numId="38">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
  </w:num>
  <w:num w:numId="40">
    <w:abstractNumId w:val="9"/>
  </w:num>
  <w:num w:numId="41">
    <w:abstractNumId w:val="51"/>
  </w:num>
  <w:num w:numId="42">
    <w:abstractNumId w:val="7"/>
  </w:num>
  <w:num w:numId="43">
    <w:abstractNumId w:val="42"/>
  </w:num>
  <w:num w:numId="44">
    <w:abstractNumId w:val="34"/>
  </w:num>
  <w:num w:numId="45">
    <w:abstractNumId w:val="13"/>
  </w:num>
  <w:num w:numId="46">
    <w:abstractNumId w:val="23"/>
  </w:num>
  <w:num w:numId="47">
    <w:abstractNumId w:val="27"/>
  </w:num>
  <w:num w:numId="48">
    <w:abstractNumId w:val="45"/>
  </w:num>
  <w:num w:numId="49">
    <w:abstractNumId w:val="11"/>
  </w:num>
  <w:num w:numId="50">
    <w:abstractNumId w:val="20"/>
  </w:num>
  <w:num w:numId="51">
    <w:abstractNumId w:val="18"/>
  </w:num>
  <w:num w:numId="52">
    <w:abstractNumId w:val="10"/>
  </w:num>
  <w:num w:numId="53">
    <w:abstractNumId w:val="12"/>
  </w:num>
  <w:num w:numId="54">
    <w:abstractNumId w:val="33"/>
  </w:num>
  <w:num w:numId="55">
    <w:abstractNumId w:val="46"/>
  </w:num>
  <w:num w:numId="56">
    <w:abstractNumId w:val="44"/>
  </w:num>
  <w:num w:numId="57">
    <w:abstractNumId w:val="29"/>
  </w:num>
  <w:num w:numId="58">
    <w:abstractNumId w:val="37"/>
  </w:num>
  <w:num w:numId="59">
    <w:abstractNumId w:val="21"/>
  </w:num>
  <w:num w:numId="60">
    <w:abstractNumId w:val="4"/>
  </w:num>
  <w:num w:numId="61">
    <w:abstractNumId w:val="57"/>
  </w:num>
  <w:num w:numId="62">
    <w:abstractNumId w:val="5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929"/>
    <w:rsid w:val="00004169"/>
    <w:rsid w:val="000059DB"/>
    <w:rsid w:val="00005E68"/>
    <w:rsid w:val="00010DE1"/>
    <w:rsid w:val="00012B33"/>
    <w:rsid w:val="0002401E"/>
    <w:rsid w:val="00030C14"/>
    <w:rsid w:val="000333EE"/>
    <w:rsid w:val="00036639"/>
    <w:rsid w:val="00042A03"/>
    <w:rsid w:val="00045B8B"/>
    <w:rsid w:val="00052D18"/>
    <w:rsid w:val="00061419"/>
    <w:rsid w:val="000717C3"/>
    <w:rsid w:val="00071A32"/>
    <w:rsid w:val="0007234E"/>
    <w:rsid w:val="00072961"/>
    <w:rsid w:val="00085DDE"/>
    <w:rsid w:val="000905DF"/>
    <w:rsid w:val="00093105"/>
    <w:rsid w:val="000A71FD"/>
    <w:rsid w:val="000B30F3"/>
    <w:rsid w:val="000C433B"/>
    <w:rsid w:val="000C4921"/>
    <w:rsid w:val="000C5557"/>
    <w:rsid w:val="000C5B86"/>
    <w:rsid w:val="000C75AB"/>
    <w:rsid w:val="000D2053"/>
    <w:rsid w:val="000F1BD7"/>
    <w:rsid w:val="000F391A"/>
    <w:rsid w:val="00105F39"/>
    <w:rsid w:val="00107B13"/>
    <w:rsid w:val="00110FD8"/>
    <w:rsid w:val="00112032"/>
    <w:rsid w:val="0011245C"/>
    <w:rsid w:val="0011308E"/>
    <w:rsid w:val="001221D0"/>
    <w:rsid w:val="001371B1"/>
    <w:rsid w:val="00140E7D"/>
    <w:rsid w:val="00143A30"/>
    <w:rsid w:val="00150131"/>
    <w:rsid w:val="00150213"/>
    <w:rsid w:val="001531D1"/>
    <w:rsid w:val="00153E3B"/>
    <w:rsid w:val="001728D1"/>
    <w:rsid w:val="0017337A"/>
    <w:rsid w:val="00173CC7"/>
    <w:rsid w:val="00173F1F"/>
    <w:rsid w:val="001757EB"/>
    <w:rsid w:val="00175BB7"/>
    <w:rsid w:val="00175FF0"/>
    <w:rsid w:val="0018229E"/>
    <w:rsid w:val="00183BB8"/>
    <w:rsid w:val="0019341B"/>
    <w:rsid w:val="00196506"/>
    <w:rsid w:val="001A2A5F"/>
    <w:rsid w:val="001A4BA7"/>
    <w:rsid w:val="001B0B5A"/>
    <w:rsid w:val="001B2C53"/>
    <w:rsid w:val="001B4E45"/>
    <w:rsid w:val="001C4823"/>
    <w:rsid w:val="001C5585"/>
    <w:rsid w:val="001D030C"/>
    <w:rsid w:val="001D5619"/>
    <w:rsid w:val="001D7BA1"/>
    <w:rsid w:val="001E0236"/>
    <w:rsid w:val="001E1DD1"/>
    <w:rsid w:val="001F576D"/>
    <w:rsid w:val="002012CE"/>
    <w:rsid w:val="00204628"/>
    <w:rsid w:val="00210365"/>
    <w:rsid w:val="0021245A"/>
    <w:rsid w:val="00221E10"/>
    <w:rsid w:val="00221FB8"/>
    <w:rsid w:val="002227C4"/>
    <w:rsid w:val="002239AC"/>
    <w:rsid w:val="002239DC"/>
    <w:rsid w:val="00226A31"/>
    <w:rsid w:val="0022790D"/>
    <w:rsid w:val="002316CA"/>
    <w:rsid w:val="00232590"/>
    <w:rsid w:val="00234070"/>
    <w:rsid w:val="00235D6F"/>
    <w:rsid w:val="00237C9D"/>
    <w:rsid w:val="00242669"/>
    <w:rsid w:val="0024422B"/>
    <w:rsid w:val="00244657"/>
    <w:rsid w:val="0025370B"/>
    <w:rsid w:val="00265480"/>
    <w:rsid w:val="00276440"/>
    <w:rsid w:val="002805D8"/>
    <w:rsid w:val="002874C1"/>
    <w:rsid w:val="00296198"/>
    <w:rsid w:val="002A0128"/>
    <w:rsid w:val="002A0CAB"/>
    <w:rsid w:val="002B1022"/>
    <w:rsid w:val="002B1694"/>
    <w:rsid w:val="002B5BEA"/>
    <w:rsid w:val="002C135A"/>
    <w:rsid w:val="002D636D"/>
    <w:rsid w:val="002D7CB1"/>
    <w:rsid w:val="002E3472"/>
    <w:rsid w:val="002E629B"/>
    <w:rsid w:val="002F29D6"/>
    <w:rsid w:val="002F2E1D"/>
    <w:rsid w:val="003055B1"/>
    <w:rsid w:val="00313C47"/>
    <w:rsid w:val="00315942"/>
    <w:rsid w:val="00322921"/>
    <w:rsid w:val="0032592F"/>
    <w:rsid w:val="00342E01"/>
    <w:rsid w:val="00343055"/>
    <w:rsid w:val="00346C6A"/>
    <w:rsid w:val="00346F4A"/>
    <w:rsid w:val="00352B8B"/>
    <w:rsid w:val="0035366D"/>
    <w:rsid w:val="0035550D"/>
    <w:rsid w:val="0036164D"/>
    <w:rsid w:val="00361F08"/>
    <w:rsid w:val="00366557"/>
    <w:rsid w:val="00371776"/>
    <w:rsid w:val="00374CAB"/>
    <w:rsid w:val="00383CD5"/>
    <w:rsid w:val="00384FEA"/>
    <w:rsid w:val="00385575"/>
    <w:rsid w:val="00385D5D"/>
    <w:rsid w:val="003909E3"/>
    <w:rsid w:val="0039248A"/>
    <w:rsid w:val="003945ED"/>
    <w:rsid w:val="003A4076"/>
    <w:rsid w:val="003A648C"/>
    <w:rsid w:val="003B089F"/>
    <w:rsid w:val="003E09AB"/>
    <w:rsid w:val="003E35BB"/>
    <w:rsid w:val="003E693D"/>
    <w:rsid w:val="003E782B"/>
    <w:rsid w:val="003F0387"/>
    <w:rsid w:val="003F0F33"/>
    <w:rsid w:val="003F2F0A"/>
    <w:rsid w:val="003F35A5"/>
    <w:rsid w:val="003F5B75"/>
    <w:rsid w:val="003F77CA"/>
    <w:rsid w:val="00400C2C"/>
    <w:rsid w:val="00402721"/>
    <w:rsid w:val="004074E0"/>
    <w:rsid w:val="0042159B"/>
    <w:rsid w:val="00423385"/>
    <w:rsid w:val="00423DAE"/>
    <w:rsid w:val="00424456"/>
    <w:rsid w:val="0042709D"/>
    <w:rsid w:val="004329B3"/>
    <w:rsid w:val="00432A8C"/>
    <w:rsid w:val="00440E9C"/>
    <w:rsid w:val="00441E84"/>
    <w:rsid w:val="004455E6"/>
    <w:rsid w:val="004475D3"/>
    <w:rsid w:val="00452502"/>
    <w:rsid w:val="004552DD"/>
    <w:rsid w:val="00456875"/>
    <w:rsid w:val="00460A57"/>
    <w:rsid w:val="00460D76"/>
    <w:rsid w:val="00462742"/>
    <w:rsid w:val="00475E1F"/>
    <w:rsid w:val="00480D45"/>
    <w:rsid w:val="00481E6F"/>
    <w:rsid w:val="004848DE"/>
    <w:rsid w:val="00485308"/>
    <w:rsid w:val="00490E6E"/>
    <w:rsid w:val="00491D91"/>
    <w:rsid w:val="00492657"/>
    <w:rsid w:val="00494C2D"/>
    <w:rsid w:val="00495905"/>
    <w:rsid w:val="004975B5"/>
    <w:rsid w:val="0049793E"/>
    <w:rsid w:val="004A0810"/>
    <w:rsid w:val="004A3381"/>
    <w:rsid w:val="004A6D3C"/>
    <w:rsid w:val="004A7786"/>
    <w:rsid w:val="004B0F51"/>
    <w:rsid w:val="004B4C9B"/>
    <w:rsid w:val="004B6EA6"/>
    <w:rsid w:val="004C12F6"/>
    <w:rsid w:val="004D4BDF"/>
    <w:rsid w:val="004D5248"/>
    <w:rsid w:val="004D6E95"/>
    <w:rsid w:val="004E0EA1"/>
    <w:rsid w:val="004F2212"/>
    <w:rsid w:val="004F261D"/>
    <w:rsid w:val="004F7759"/>
    <w:rsid w:val="005042B2"/>
    <w:rsid w:val="005063D0"/>
    <w:rsid w:val="00511536"/>
    <w:rsid w:val="00511D40"/>
    <w:rsid w:val="00512124"/>
    <w:rsid w:val="00514952"/>
    <w:rsid w:val="005154B2"/>
    <w:rsid w:val="00520D9F"/>
    <w:rsid w:val="005212D1"/>
    <w:rsid w:val="00522C34"/>
    <w:rsid w:val="005257D3"/>
    <w:rsid w:val="00526ED5"/>
    <w:rsid w:val="0052766A"/>
    <w:rsid w:val="00530C6D"/>
    <w:rsid w:val="00531B55"/>
    <w:rsid w:val="00533FA8"/>
    <w:rsid w:val="00536E92"/>
    <w:rsid w:val="0054418B"/>
    <w:rsid w:val="00546042"/>
    <w:rsid w:val="00546DF9"/>
    <w:rsid w:val="00551246"/>
    <w:rsid w:val="0056308E"/>
    <w:rsid w:val="005676AF"/>
    <w:rsid w:val="00571B31"/>
    <w:rsid w:val="00575B43"/>
    <w:rsid w:val="00581D6F"/>
    <w:rsid w:val="00581FB4"/>
    <w:rsid w:val="005831C8"/>
    <w:rsid w:val="00587B5C"/>
    <w:rsid w:val="00591380"/>
    <w:rsid w:val="005953D5"/>
    <w:rsid w:val="00596470"/>
    <w:rsid w:val="00596522"/>
    <w:rsid w:val="00596D84"/>
    <w:rsid w:val="00597530"/>
    <w:rsid w:val="005A221F"/>
    <w:rsid w:val="005A2D2A"/>
    <w:rsid w:val="005A351C"/>
    <w:rsid w:val="005A56D4"/>
    <w:rsid w:val="005A6EED"/>
    <w:rsid w:val="005A6F70"/>
    <w:rsid w:val="005A7D7E"/>
    <w:rsid w:val="005B13EA"/>
    <w:rsid w:val="005C3670"/>
    <w:rsid w:val="005C3E71"/>
    <w:rsid w:val="005C68EA"/>
    <w:rsid w:val="005C760D"/>
    <w:rsid w:val="005D0494"/>
    <w:rsid w:val="005D6EC3"/>
    <w:rsid w:val="005D708F"/>
    <w:rsid w:val="005E3A33"/>
    <w:rsid w:val="005E3C38"/>
    <w:rsid w:val="005E7026"/>
    <w:rsid w:val="005F2B5F"/>
    <w:rsid w:val="006036C3"/>
    <w:rsid w:val="006108FA"/>
    <w:rsid w:val="00613804"/>
    <w:rsid w:val="00614089"/>
    <w:rsid w:val="0061577D"/>
    <w:rsid w:val="00620158"/>
    <w:rsid w:val="00622D90"/>
    <w:rsid w:val="00624102"/>
    <w:rsid w:val="00634E7F"/>
    <w:rsid w:val="006439E5"/>
    <w:rsid w:val="006705A6"/>
    <w:rsid w:val="00672DBC"/>
    <w:rsid w:val="00674DEA"/>
    <w:rsid w:val="006779E1"/>
    <w:rsid w:val="00684676"/>
    <w:rsid w:val="006927BF"/>
    <w:rsid w:val="00692B64"/>
    <w:rsid w:val="006A35DE"/>
    <w:rsid w:val="006A519C"/>
    <w:rsid w:val="006B032A"/>
    <w:rsid w:val="006B1EFC"/>
    <w:rsid w:val="006B4D48"/>
    <w:rsid w:val="006C2B82"/>
    <w:rsid w:val="006C7E62"/>
    <w:rsid w:val="006D22FC"/>
    <w:rsid w:val="006D35F6"/>
    <w:rsid w:val="006E063C"/>
    <w:rsid w:val="006E6BBB"/>
    <w:rsid w:val="006F06FF"/>
    <w:rsid w:val="006F0A73"/>
    <w:rsid w:val="00715994"/>
    <w:rsid w:val="007174EB"/>
    <w:rsid w:val="00717EB2"/>
    <w:rsid w:val="00724388"/>
    <w:rsid w:val="00725EFE"/>
    <w:rsid w:val="00730AFC"/>
    <w:rsid w:val="00732C4E"/>
    <w:rsid w:val="00743BC8"/>
    <w:rsid w:val="00750442"/>
    <w:rsid w:val="00751BAA"/>
    <w:rsid w:val="00760994"/>
    <w:rsid w:val="00760DCE"/>
    <w:rsid w:val="007644A4"/>
    <w:rsid w:val="00765197"/>
    <w:rsid w:val="007657CB"/>
    <w:rsid w:val="00765FCE"/>
    <w:rsid w:val="00775F6A"/>
    <w:rsid w:val="007777AD"/>
    <w:rsid w:val="00782536"/>
    <w:rsid w:val="007852B4"/>
    <w:rsid w:val="00787E19"/>
    <w:rsid w:val="00790D6D"/>
    <w:rsid w:val="00793AFF"/>
    <w:rsid w:val="0079485F"/>
    <w:rsid w:val="00796118"/>
    <w:rsid w:val="007969AA"/>
    <w:rsid w:val="007B0B9E"/>
    <w:rsid w:val="007B0BC8"/>
    <w:rsid w:val="007B1893"/>
    <w:rsid w:val="007B3113"/>
    <w:rsid w:val="007B4BEA"/>
    <w:rsid w:val="007C25D7"/>
    <w:rsid w:val="007C5684"/>
    <w:rsid w:val="007D2D4A"/>
    <w:rsid w:val="007E7029"/>
    <w:rsid w:val="007F5514"/>
    <w:rsid w:val="008007AD"/>
    <w:rsid w:val="00802086"/>
    <w:rsid w:val="008028FD"/>
    <w:rsid w:val="00812182"/>
    <w:rsid w:val="00814F4F"/>
    <w:rsid w:val="00822319"/>
    <w:rsid w:val="00824E6B"/>
    <w:rsid w:val="00830103"/>
    <w:rsid w:val="00834975"/>
    <w:rsid w:val="00835A1C"/>
    <w:rsid w:val="00835EEA"/>
    <w:rsid w:val="00840E4A"/>
    <w:rsid w:val="008410A0"/>
    <w:rsid w:val="00841D68"/>
    <w:rsid w:val="00843BDE"/>
    <w:rsid w:val="00850ECD"/>
    <w:rsid w:val="00852A49"/>
    <w:rsid w:val="00852BAE"/>
    <w:rsid w:val="00860205"/>
    <w:rsid w:val="00861734"/>
    <w:rsid w:val="008641D8"/>
    <w:rsid w:val="008666FE"/>
    <w:rsid w:val="00876BD8"/>
    <w:rsid w:val="008863CC"/>
    <w:rsid w:val="00887921"/>
    <w:rsid w:val="00887CD9"/>
    <w:rsid w:val="00890556"/>
    <w:rsid w:val="008A0068"/>
    <w:rsid w:val="008A0FA0"/>
    <w:rsid w:val="008A48F3"/>
    <w:rsid w:val="008B03D4"/>
    <w:rsid w:val="008B447A"/>
    <w:rsid w:val="008B7D57"/>
    <w:rsid w:val="008C1177"/>
    <w:rsid w:val="008C4DCE"/>
    <w:rsid w:val="008D1ED0"/>
    <w:rsid w:val="008D240F"/>
    <w:rsid w:val="008D5E67"/>
    <w:rsid w:val="008E400D"/>
    <w:rsid w:val="008F0B8D"/>
    <w:rsid w:val="008F49D8"/>
    <w:rsid w:val="009007AC"/>
    <w:rsid w:val="00901E12"/>
    <w:rsid w:val="009044AD"/>
    <w:rsid w:val="009067DF"/>
    <w:rsid w:val="00921679"/>
    <w:rsid w:val="00927226"/>
    <w:rsid w:val="009276F2"/>
    <w:rsid w:val="00930CDC"/>
    <w:rsid w:val="00946819"/>
    <w:rsid w:val="00970CFC"/>
    <w:rsid w:val="009711F1"/>
    <w:rsid w:val="00975E64"/>
    <w:rsid w:val="009848A7"/>
    <w:rsid w:val="00996F9D"/>
    <w:rsid w:val="009A5E87"/>
    <w:rsid w:val="009B37C5"/>
    <w:rsid w:val="009B7744"/>
    <w:rsid w:val="009C08D3"/>
    <w:rsid w:val="009C0A4D"/>
    <w:rsid w:val="009C7566"/>
    <w:rsid w:val="009C7743"/>
    <w:rsid w:val="009D1325"/>
    <w:rsid w:val="009D597D"/>
    <w:rsid w:val="009E0A12"/>
    <w:rsid w:val="009E5958"/>
    <w:rsid w:val="009E687B"/>
    <w:rsid w:val="009F50B1"/>
    <w:rsid w:val="009F525D"/>
    <w:rsid w:val="009F7D32"/>
    <w:rsid w:val="00A11B5F"/>
    <w:rsid w:val="00A121AF"/>
    <w:rsid w:val="00A169EA"/>
    <w:rsid w:val="00A22F66"/>
    <w:rsid w:val="00A2451E"/>
    <w:rsid w:val="00A26ADC"/>
    <w:rsid w:val="00A3181B"/>
    <w:rsid w:val="00A3781F"/>
    <w:rsid w:val="00A42FA4"/>
    <w:rsid w:val="00A43004"/>
    <w:rsid w:val="00A4674A"/>
    <w:rsid w:val="00A609E4"/>
    <w:rsid w:val="00A62C2F"/>
    <w:rsid w:val="00A63963"/>
    <w:rsid w:val="00A63B3B"/>
    <w:rsid w:val="00A648E0"/>
    <w:rsid w:val="00A7046A"/>
    <w:rsid w:val="00A70F81"/>
    <w:rsid w:val="00A7173D"/>
    <w:rsid w:val="00A72C57"/>
    <w:rsid w:val="00A744F6"/>
    <w:rsid w:val="00A7619E"/>
    <w:rsid w:val="00A818CE"/>
    <w:rsid w:val="00A82D54"/>
    <w:rsid w:val="00A836EF"/>
    <w:rsid w:val="00A90940"/>
    <w:rsid w:val="00A91B28"/>
    <w:rsid w:val="00A941A2"/>
    <w:rsid w:val="00AA08BC"/>
    <w:rsid w:val="00AB09A2"/>
    <w:rsid w:val="00AB151B"/>
    <w:rsid w:val="00AC01A5"/>
    <w:rsid w:val="00AC5193"/>
    <w:rsid w:val="00AC5249"/>
    <w:rsid w:val="00AC6AB9"/>
    <w:rsid w:val="00AD0582"/>
    <w:rsid w:val="00AD27A5"/>
    <w:rsid w:val="00AE0FD1"/>
    <w:rsid w:val="00AE3877"/>
    <w:rsid w:val="00AE5212"/>
    <w:rsid w:val="00AF099E"/>
    <w:rsid w:val="00AF4445"/>
    <w:rsid w:val="00B03808"/>
    <w:rsid w:val="00B03C13"/>
    <w:rsid w:val="00B12B41"/>
    <w:rsid w:val="00B15146"/>
    <w:rsid w:val="00B2045F"/>
    <w:rsid w:val="00B23E04"/>
    <w:rsid w:val="00B30E34"/>
    <w:rsid w:val="00B312E4"/>
    <w:rsid w:val="00B32EC4"/>
    <w:rsid w:val="00B4167F"/>
    <w:rsid w:val="00B451AA"/>
    <w:rsid w:val="00B561BE"/>
    <w:rsid w:val="00B651F9"/>
    <w:rsid w:val="00B66513"/>
    <w:rsid w:val="00B729E6"/>
    <w:rsid w:val="00B74A78"/>
    <w:rsid w:val="00B76551"/>
    <w:rsid w:val="00B76B10"/>
    <w:rsid w:val="00B774BB"/>
    <w:rsid w:val="00B81A35"/>
    <w:rsid w:val="00B8547E"/>
    <w:rsid w:val="00B8553B"/>
    <w:rsid w:val="00BA05EF"/>
    <w:rsid w:val="00BB1C87"/>
    <w:rsid w:val="00BB4786"/>
    <w:rsid w:val="00BB78AB"/>
    <w:rsid w:val="00BC137D"/>
    <w:rsid w:val="00BC7B31"/>
    <w:rsid w:val="00BD3640"/>
    <w:rsid w:val="00BD4E9D"/>
    <w:rsid w:val="00BE25C0"/>
    <w:rsid w:val="00BE4232"/>
    <w:rsid w:val="00BE7B6C"/>
    <w:rsid w:val="00C00C4A"/>
    <w:rsid w:val="00C12C78"/>
    <w:rsid w:val="00C17028"/>
    <w:rsid w:val="00C17571"/>
    <w:rsid w:val="00C203DF"/>
    <w:rsid w:val="00C21338"/>
    <w:rsid w:val="00C2133D"/>
    <w:rsid w:val="00C228D5"/>
    <w:rsid w:val="00C23A81"/>
    <w:rsid w:val="00C249AD"/>
    <w:rsid w:val="00C316E5"/>
    <w:rsid w:val="00C344E5"/>
    <w:rsid w:val="00C34E64"/>
    <w:rsid w:val="00C37AE2"/>
    <w:rsid w:val="00C40FD9"/>
    <w:rsid w:val="00C431FA"/>
    <w:rsid w:val="00C43E9D"/>
    <w:rsid w:val="00C47868"/>
    <w:rsid w:val="00C47F2B"/>
    <w:rsid w:val="00C5081A"/>
    <w:rsid w:val="00C5695A"/>
    <w:rsid w:val="00C606A0"/>
    <w:rsid w:val="00C65C15"/>
    <w:rsid w:val="00C65F65"/>
    <w:rsid w:val="00C66F9A"/>
    <w:rsid w:val="00C7029C"/>
    <w:rsid w:val="00C82F23"/>
    <w:rsid w:val="00C83E2F"/>
    <w:rsid w:val="00C84FDE"/>
    <w:rsid w:val="00C8556F"/>
    <w:rsid w:val="00C859CD"/>
    <w:rsid w:val="00C85C9C"/>
    <w:rsid w:val="00C923F2"/>
    <w:rsid w:val="00CA10DC"/>
    <w:rsid w:val="00CA21A8"/>
    <w:rsid w:val="00CB0E4F"/>
    <w:rsid w:val="00CB2C99"/>
    <w:rsid w:val="00CB393F"/>
    <w:rsid w:val="00CC0E1A"/>
    <w:rsid w:val="00CC2ECC"/>
    <w:rsid w:val="00CC3F3B"/>
    <w:rsid w:val="00CC6F04"/>
    <w:rsid w:val="00CD0ED6"/>
    <w:rsid w:val="00CD390E"/>
    <w:rsid w:val="00CD3D90"/>
    <w:rsid w:val="00CD5520"/>
    <w:rsid w:val="00CD7873"/>
    <w:rsid w:val="00CF36C4"/>
    <w:rsid w:val="00CF41AD"/>
    <w:rsid w:val="00CF603C"/>
    <w:rsid w:val="00D14371"/>
    <w:rsid w:val="00D170FC"/>
    <w:rsid w:val="00D214F8"/>
    <w:rsid w:val="00D275FB"/>
    <w:rsid w:val="00D32265"/>
    <w:rsid w:val="00D40903"/>
    <w:rsid w:val="00D44E26"/>
    <w:rsid w:val="00D45E1D"/>
    <w:rsid w:val="00D4630D"/>
    <w:rsid w:val="00D5175F"/>
    <w:rsid w:val="00D52C7B"/>
    <w:rsid w:val="00D5413A"/>
    <w:rsid w:val="00D54CC3"/>
    <w:rsid w:val="00D615F4"/>
    <w:rsid w:val="00D670B1"/>
    <w:rsid w:val="00D716C4"/>
    <w:rsid w:val="00D7455A"/>
    <w:rsid w:val="00D74B77"/>
    <w:rsid w:val="00D74BFF"/>
    <w:rsid w:val="00D765A9"/>
    <w:rsid w:val="00D80C93"/>
    <w:rsid w:val="00D8518B"/>
    <w:rsid w:val="00D856A7"/>
    <w:rsid w:val="00D93929"/>
    <w:rsid w:val="00D94EC9"/>
    <w:rsid w:val="00D97F9D"/>
    <w:rsid w:val="00DA4DD5"/>
    <w:rsid w:val="00DA5147"/>
    <w:rsid w:val="00DA5409"/>
    <w:rsid w:val="00DA6387"/>
    <w:rsid w:val="00DA7779"/>
    <w:rsid w:val="00DB119A"/>
    <w:rsid w:val="00DB1C17"/>
    <w:rsid w:val="00DB6E08"/>
    <w:rsid w:val="00DC020D"/>
    <w:rsid w:val="00DC0F22"/>
    <w:rsid w:val="00DC66E8"/>
    <w:rsid w:val="00DD226B"/>
    <w:rsid w:val="00DD47F2"/>
    <w:rsid w:val="00DD539C"/>
    <w:rsid w:val="00DF2E30"/>
    <w:rsid w:val="00DF2E88"/>
    <w:rsid w:val="00DF39DB"/>
    <w:rsid w:val="00DF47F8"/>
    <w:rsid w:val="00E02398"/>
    <w:rsid w:val="00E0592C"/>
    <w:rsid w:val="00E067C6"/>
    <w:rsid w:val="00E06AAB"/>
    <w:rsid w:val="00E1257B"/>
    <w:rsid w:val="00E160E1"/>
    <w:rsid w:val="00E23686"/>
    <w:rsid w:val="00E23B46"/>
    <w:rsid w:val="00E33517"/>
    <w:rsid w:val="00E4401D"/>
    <w:rsid w:val="00E45506"/>
    <w:rsid w:val="00E4708A"/>
    <w:rsid w:val="00E610AA"/>
    <w:rsid w:val="00E63B4F"/>
    <w:rsid w:val="00E64AC7"/>
    <w:rsid w:val="00E708A7"/>
    <w:rsid w:val="00E70ADC"/>
    <w:rsid w:val="00E726F1"/>
    <w:rsid w:val="00E8046F"/>
    <w:rsid w:val="00E82BB9"/>
    <w:rsid w:val="00E83103"/>
    <w:rsid w:val="00E83E21"/>
    <w:rsid w:val="00E846BA"/>
    <w:rsid w:val="00E876AB"/>
    <w:rsid w:val="00E91E74"/>
    <w:rsid w:val="00E92FE4"/>
    <w:rsid w:val="00E945BC"/>
    <w:rsid w:val="00E95B40"/>
    <w:rsid w:val="00E97814"/>
    <w:rsid w:val="00EA222E"/>
    <w:rsid w:val="00EA2CD3"/>
    <w:rsid w:val="00EA440D"/>
    <w:rsid w:val="00EB198D"/>
    <w:rsid w:val="00EB21BD"/>
    <w:rsid w:val="00EB28B2"/>
    <w:rsid w:val="00EB72AC"/>
    <w:rsid w:val="00EC5E98"/>
    <w:rsid w:val="00ED2CD8"/>
    <w:rsid w:val="00ED3DBD"/>
    <w:rsid w:val="00EE4F3D"/>
    <w:rsid w:val="00EE4FB4"/>
    <w:rsid w:val="00EE77EF"/>
    <w:rsid w:val="00EF1B5D"/>
    <w:rsid w:val="00EF1EDF"/>
    <w:rsid w:val="00EF7C17"/>
    <w:rsid w:val="00F003CE"/>
    <w:rsid w:val="00F05071"/>
    <w:rsid w:val="00F2146B"/>
    <w:rsid w:val="00F266A1"/>
    <w:rsid w:val="00F312A9"/>
    <w:rsid w:val="00F3697A"/>
    <w:rsid w:val="00F4030A"/>
    <w:rsid w:val="00F44E9F"/>
    <w:rsid w:val="00F4634D"/>
    <w:rsid w:val="00F46FA1"/>
    <w:rsid w:val="00F47D13"/>
    <w:rsid w:val="00F53BBB"/>
    <w:rsid w:val="00F566D2"/>
    <w:rsid w:val="00F61199"/>
    <w:rsid w:val="00F62D56"/>
    <w:rsid w:val="00F70886"/>
    <w:rsid w:val="00F713EB"/>
    <w:rsid w:val="00F836F5"/>
    <w:rsid w:val="00F84CB9"/>
    <w:rsid w:val="00F8600B"/>
    <w:rsid w:val="00F94158"/>
    <w:rsid w:val="00F94526"/>
    <w:rsid w:val="00FA0C35"/>
    <w:rsid w:val="00FA468A"/>
    <w:rsid w:val="00FB21E7"/>
    <w:rsid w:val="00FB3334"/>
    <w:rsid w:val="00FB35FD"/>
    <w:rsid w:val="00FB45BA"/>
    <w:rsid w:val="00FB586C"/>
    <w:rsid w:val="00FB6E1B"/>
    <w:rsid w:val="00FB7DE7"/>
    <w:rsid w:val="00FC0C11"/>
    <w:rsid w:val="00FC139A"/>
    <w:rsid w:val="00FC21DA"/>
    <w:rsid w:val="00FC23C2"/>
    <w:rsid w:val="00FC4113"/>
    <w:rsid w:val="00FC6CE4"/>
    <w:rsid w:val="00FC75C4"/>
    <w:rsid w:val="00FD023F"/>
    <w:rsid w:val="00FD3852"/>
    <w:rsid w:val="00FF075C"/>
    <w:rsid w:val="00FF155F"/>
    <w:rsid w:val="00FF2130"/>
    <w:rsid w:val="00FF4CB4"/>
    <w:rsid w:val="00FF5C04"/>
    <w:rsid w:val="012D6F31"/>
    <w:rsid w:val="0142D161"/>
    <w:rsid w:val="018F8C08"/>
    <w:rsid w:val="019539E9"/>
    <w:rsid w:val="019F2E49"/>
    <w:rsid w:val="01BCEFC6"/>
    <w:rsid w:val="01EBC6F7"/>
    <w:rsid w:val="025517F1"/>
    <w:rsid w:val="02B48E05"/>
    <w:rsid w:val="02C1ED90"/>
    <w:rsid w:val="02D6D964"/>
    <w:rsid w:val="03086B4A"/>
    <w:rsid w:val="03A775F3"/>
    <w:rsid w:val="03AEE755"/>
    <w:rsid w:val="047058F4"/>
    <w:rsid w:val="047FCD63"/>
    <w:rsid w:val="04E040B8"/>
    <w:rsid w:val="04EC610C"/>
    <w:rsid w:val="04FBFAA6"/>
    <w:rsid w:val="0503584F"/>
    <w:rsid w:val="05318F59"/>
    <w:rsid w:val="054556D5"/>
    <w:rsid w:val="056A8BB9"/>
    <w:rsid w:val="0600E054"/>
    <w:rsid w:val="061A08B1"/>
    <w:rsid w:val="068AA721"/>
    <w:rsid w:val="06C1E5C5"/>
    <w:rsid w:val="06CD5FBA"/>
    <w:rsid w:val="06E2C660"/>
    <w:rsid w:val="07FB3624"/>
    <w:rsid w:val="084C8795"/>
    <w:rsid w:val="0881655C"/>
    <w:rsid w:val="08AFA6AA"/>
    <w:rsid w:val="0932536C"/>
    <w:rsid w:val="0951A973"/>
    <w:rsid w:val="0981F23A"/>
    <w:rsid w:val="09A5A00D"/>
    <w:rsid w:val="09C801AB"/>
    <w:rsid w:val="09FC0F3C"/>
    <w:rsid w:val="0A120736"/>
    <w:rsid w:val="0A47FD98"/>
    <w:rsid w:val="0ACC8192"/>
    <w:rsid w:val="0B7CFA69"/>
    <w:rsid w:val="0C046E04"/>
    <w:rsid w:val="0CD04958"/>
    <w:rsid w:val="0CF772F1"/>
    <w:rsid w:val="0CFF279B"/>
    <w:rsid w:val="0D307F9B"/>
    <w:rsid w:val="0D357EFC"/>
    <w:rsid w:val="0E1F09FC"/>
    <w:rsid w:val="0E9C90EE"/>
    <w:rsid w:val="0EA36054"/>
    <w:rsid w:val="0EB121A2"/>
    <w:rsid w:val="0F7CF29E"/>
    <w:rsid w:val="0FB72E49"/>
    <w:rsid w:val="0FC168F3"/>
    <w:rsid w:val="10664C62"/>
    <w:rsid w:val="109B858D"/>
    <w:rsid w:val="1102B19A"/>
    <w:rsid w:val="110C2AED"/>
    <w:rsid w:val="1122D6A6"/>
    <w:rsid w:val="113BC316"/>
    <w:rsid w:val="1152FEAA"/>
    <w:rsid w:val="116804F3"/>
    <w:rsid w:val="11A08357"/>
    <w:rsid w:val="11C81645"/>
    <w:rsid w:val="11CB9A50"/>
    <w:rsid w:val="11F1F7FF"/>
    <w:rsid w:val="11F57EA6"/>
    <w:rsid w:val="11FE48C1"/>
    <w:rsid w:val="1203F0BE"/>
    <w:rsid w:val="1208F01F"/>
    <w:rsid w:val="127ADF08"/>
    <w:rsid w:val="12A74A9A"/>
    <w:rsid w:val="1339E819"/>
    <w:rsid w:val="13472DBF"/>
    <w:rsid w:val="1383728F"/>
    <w:rsid w:val="144FF97C"/>
    <w:rsid w:val="145A7768"/>
    <w:rsid w:val="146D188D"/>
    <w:rsid w:val="147363D8"/>
    <w:rsid w:val="1560DB80"/>
    <w:rsid w:val="15750155"/>
    <w:rsid w:val="1587B96B"/>
    <w:rsid w:val="15CAB824"/>
    <w:rsid w:val="16145809"/>
    <w:rsid w:val="169BC4D1"/>
    <w:rsid w:val="16A8A72C"/>
    <w:rsid w:val="16B133C5"/>
    <w:rsid w:val="16D72DAD"/>
    <w:rsid w:val="1710D1B6"/>
    <w:rsid w:val="179F353C"/>
    <w:rsid w:val="17BD5337"/>
    <w:rsid w:val="17E8FDA8"/>
    <w:rsid w:val="18398B12"/>
    <w:rsid w:val="184488D2"/>
    <w:rsid w:val="1862F643"/>
    <w:rsid w:val="19CC488E"/>
    <w:rsid w:val="1A605008"/>
    <w:rsid w:val="1AF4F3F9"/>
    <w:rsid w:val="1B24782E"/>
    <w:rsid w:val="1B43B4B9"/>
    <w:rsid w:val="1B6818EF"/>
    <w:rsid w:val="1B68BAFF"/>
    <w:rsid w:val="1B79D810"/>
    <w:rsid w:val="1BB2BC2A"/>
    <w:rsid w:val="1BEAD1C5"/>
    <w:rsid w:val="1C0F481A"/>
    <w:rsid w:val="1C4C8520"/>
    <w:rsid w:val="1CAE58EA"/>
    <w:rsid w:val="1CFBD48C"/>
    <w:rsid w:val="1D1EDFC9"/>
    <w:rsid w:val="1D52C508"/>
    <w:rsid w:val="1E2C94BB"/>
    <w:rsid w:val="1E8E261D"/>
    <w:rsid w:val="1EEE9569"/>
    <w:rsid w:val="1F4FB4A5"/>
    <w:rsid w:val="200FA68E"/>
    <w:rsid w:val="20641C46"/>
    <w:rsid w:val="208E9199"/>
    <w:rsid w:val="20FA9DD1"/>
    <w:rsid w:val="21059FF1"/>
    <w:rsid w:val="21118E10"/>
    <w:rsid w:val="215CF67F"/>
    <w:rsid w:val="21AB156F"/>
    <w:rsid w:val="223A951F"/>
    <w:rsid w:val="22A1CFE6"/>
    <w:rsid w:val="22D48EE4"/>
    <w:rsid w:val="22E348A9"/>
    <w:rsid w:val="238C7A6F"/>
    <w:rsid w:val="238CF541"/>
    <w:rsid w:val="23C1CE7E"/>
    <w:rsid w:val="23C4F173"/>
    <w:rsid w:val="23DB2EE9"/>
    <w:rsid w:val="24385B19"/>
    <w:rsid w:val="246B6B23"/>
    <w:rsid w:val="248B29DD"/>
    <w:rsid w:val="2515C2CE"/>
    <w:rsid w:val="255DD6ED"/>
    <w:rsid w:val="25F52D05"/>
    <w:rsid w:val="2631DB26"/>
    <w:rsid w:val="267EE812"/>
    <w:rsid w:val="26FFF299"/>
    <w:rsid w:val="27259D2A"/>
    <w:rsid w:val="2752B1C6"/>
    <w:rsid w:val="2790FD66"/>
    <w:rsid w:val="27E6D3E4"/>
    <w:rsid w:val="28441F69"/>
    <w:rsid w:val="285605CE"/>
    <w:rsid w:val="288FBE99"/>
    <w:rsid w:val="28B1A408"/>
    <w:rsid w:val="295E48A5"/>
    <w:rsid w:val="2A314810"/>
    <w:rsid w:val="2A393596"/>
    <w:rsid w:val="2A4750C6"/>
    <w:rsid w:val="2ACF9AF0"/>
    <w:rsid w:val="2B712A2E"/>
    <w:rsid w:val="2BB063A5"/>
    <w:rsid w:val="2BBA9B7C"/>
    <w:rsid w:val="2BBBDD9A"/>
    <w:rsid w:val="2BBF303C"/>
    <w:rsid w:val="2BDFEBD8"/>
    <w:rsid w:val="2BE964EB"/>
    <w:rsid w:val="2C835EB0"/>
    <w:rsid w:val="2CA090C5"/>
    <w:rsid w:val="2CBD6D6E"/>
    <w:rsid w:val="2D33D787"/>
    <w:rsid w:val="2D7A5C7D"/>
    <w:rsid w:val="2D87C1DB"/>
    <w:rsid w:val="2E3504E0"/>
    <w:rsid w:val="2E8FA293"/>
    <w:rsid w:val="2F0CA6B9"/>
    <w:rsid w:val="2F8ED6D1"/>
    <w:rsid w:val="2F9ADBB8"/>
    <w:rsid w:val="3051869E"/>
    <w:rsid w:val="308DE86F"/>
    <w:rsid w:val="309A9236"/>
    <w:rsid w:val="30BD1E0F"/>
    <w:rsid w:val="30EDEA2D"/>
    <w:rsid w:val="3118AF21"/>
    <w:rsid w:val="3148E7DE"/>
    <w:rsid w:val="31D1078D"/>
    <w:rsid w:val="322AA9A7"/>
    <w:rsid w:val="3230214A"/>
    <w:rsid w:val="3242A540"/>
    <w:rsid w:val="326B8B08"/>
    <w:rsid w:val="32E1E340"/>
    <w:rsid w:val="32E4B83F"/>
    <w:rsid w:val="3337DC9C"/>
    <w:rsid w:val="333D7BC3"/>
    <w:rsid w:val="336A5A2D"/>
    <w:rsid w:val="3371E671"/>
    <w:rsid w:val="33C6C1AD"/>
    <w:rsid w:val="33F476D0"/>
    <w:rsid w:val="3408F07C"/>
    <w:rsid w:val="3422ECBF"/>
    <w:rsid w:val="34504FE3"/>
    <w:rsid w:val="349FB2DD"/>
    <w:rsid w:val="34A4B9C5"/>
    <w:rsid w:val="34ED2605"/>
    <w:rsid w:val="34F25DCD"/>
    <w:rsid w:val="351B012D"/>
    <w:rsid w:val="3544BD60"/>
    <w:rsid w:val="35823388"/>
    <w:rsid w:val="35904731"/>
    <w:rsid w:val="359F659D"/>
    <w:rsid w:val="36C14F7A"/>
    <w:rsid w:val="3711059B"/>
    <w:rsid w:val="3725D3CE"/>
    <w:rsid w:val="379C2C06"/>
    <w:rsid w:val="37CF9787"/>
    <w:rsid w:val="37E63191"/>
    <w:rsid w:val="37EBBCD7"/>
    <w:rsid w:val="383319F8"/>
    <w:rsid w:val="383E4733"/>
    <w:rsid w:val="38437026"/>
    <w:rsid w:val="38718DF4"/>
    <w:rsid w:val="388B85AD"/>
    <w:rsid w:val="38A4017C"/>
    <w:rsid w:val="38B6D8A4"/>
    <w:rsid w:val="38F3E308"/>
    <w:rsid w:val="39A658D6"/>
    <w:rsid w:val="39BE3775"/>
    <w:rsid w:val="39D02492"/>
    <w:rsid w:val="39DEF1B1"/>
    <w:rsid w:val="3A0996EF"/>
    <w:rsid w:val="3A27B27B"/>
    <w:rsid w:val="3A5D7490"/>
    <w:rsid w:val="3B2851BB"/>
    <w:rsid w:val="3B62F056"/>
    <w:rsid w:val="3B7468C0"/>
    <w:rsid w:val="3B8BA427"/>
    <w:rsid w:val="3C2A2857"/>
    <w:rsid w:val="3C481922"/>
    <w:rsid w:val="3C5CEFC1"/>
    <w:rsid w:val="3C80960A"/>
    <w:rsid w:val="3CDA234B"/>
    <w:rsid w:val="3D712BC4"/>
    <w:rsid w:val="3D88F9E7"/>
    <w:rsid w:val="3DD86DB1"/>
    <w:rsid w:val="3DDE09CC"/>
    <w:rsid w:val="3E557315"/>
    <w:rsid w:val="3E5DD301"/>
    <w:rsid w:val="3E647A04"/>
    <w:rsid w:val="3E75F3AC"/>
    <w:rsid w:val="3E774F1F"/>
    <w:rsid w:val="3E83BD3C"/>
    <w:rsid w:val="3E95EFFC"/>
    <w:rsid w:val="3EA395B5"/>
    <w:rsid w:val="3EA8BB16"/>
    <w:rsid w:val="3EBCD32C"/>
    <w:rsid w:val="3F1C0357"/>
    <w:rsid w:val="3FCE15B2"/>
    <w:rsid w:val="3FF86253"/>
    <w:rsid w:val="3FFD6519"/>
    <w:rsid w:val="40BE9AE4"/>
    <w:rsid w:val="4139719D"/>
    <w:rsid w:val="416A1470"/>
    <w:rsid w:val="418D13D7"/>
    <w:rsid w:val="41A06BFE"/>
    <w:rsid w:val="41AD946E"/>
    <w:rsid w:val="41F1EFDE"/>
    <w:rsid w:val="42561F25"/>
    <w:rsid w:val="42DD2D50"/>
    <w:rsid w:val="43181BC7"/>
    <w:rsid w:val="431DAC95"/>
    <w:rsid w:val="434BF15E"/>
    <w:rsid w:val="434C3EFD"/>
    <w:rsid w:val="437066E7"/>
    <w:rsid w:val="447AAF0E"/>
    <w:rsid w:val="44895FA7"/>
    <w:rsid w:val="44AEBC9F"/>
    <w:rsid w:val="44DEF16C"/>
    <w:rsid w:val="453F18A1"/>
    <w:rsid w:val="45410E43"/>
    <w:rsid w:val="4543D25F"/>
    <w:rsid w:val="4578AB9C"/>
    <w:rsid w:val="45A02737"/>
    <w:rsid w:val="466ECA4F"/>
    <w:rsid w:val="46CAE2F9"/>
    <w:rsid w:val="46DFA2C0"/>
    <w:rsid w:val="47550E14"/>
    <w:rsid w:val="4774C884"/>
    <w:rsid w:val="48158E88"/>
    <w:rsid w:val="48491F56"/>
    <w:rsid w:val="48AA2357"/>
    <w:rsid w:val="4920B13C"/>
    <w:rsid w:val="493615F4"/>
    <w:rsid w:val="494DA55F"/>
    <w:rsid w:val="494F0EA7"/>
    <w:rsid w:val="49A4475F"/>
    <w:rsid w:val="49F8615D"/>
    <w:rsid w:val="4A267777"/>
    <w:rsid w:val="4A2FA001"/>
    <w:rsid w:val="4A8BE8AF"/>
    <w:rsid w:val="4AB03F93"/>
    <w:rsid w:val="4B4E32F0"/>
    <w:rsid w:val="4B7A78D9"/>
    <w:rsid w:val="4B9431BE"/>
    <w:rsid w:val="4C5EE3FB"/>
    <w:rsid w:val="4C85C0F3"/>
    <w:rsid w:val="4CE2336C"/>
    <w:rsid w:val="4D50D328"/>
    <w:rsid w:val="4D51FFDF"/>
    <w:rsid w:val="4DB5B7D4"/>
    <w:rsid w:val="4DD033E8"/>
    <w:rsid w:val="4DE121BF"/>
    <w:rsid w:val="4DFAB45C"/>
    <w:rsid w:val="4E4C6F73"/>
    <w:rsid w:val="4ED0C2FA"/>
    <w:rsid w:val="4F0D24CB"/>
    <w:rsid w:val="4F2DF27C"/>
    <w:rsid w:val="4F518835"/>
    <w:rsid w:val="4F9DCB34"/>
    <w:rsid w:val="4FCB74C4"/>
    <w:rsid w:val="5011880F"/>
    <w:rsid w:val="50670F9F"/>
    <w:rsid w:val="508BA161"/>
    <w:rsid w:val="50913418"/>
    <w:rsid w:val="5101EAF5"/>
    <w:rsid w:val="51038A1F"/>
    <w:rsid w:val="510658BA"/>
    <w:rsid w:val="514930E0"/>
    <w:rsid w:val="51F76ECB"/>
    <w:rsid w:val="5201BB94"/>
    <w:rsid w:val="520668EE"/>
    <w:rsid w:val="5246AF5C"/>
    <w:rsid w:val="5246ED8E"/>
    <w:rsid w:val="52EA4295"/>
    <w:rsid w:val="530F6D0B"/>
    <w:rsid w:val="5323F621"/>
    <w:rsid w:val="53A4341D"/>
    <w:rsid w:val="53D70CB0"/>
    <w:rsid w:val="53E8C56A"/>
    <w:rsid w:val="53F43021"/>
    <w:rsid w:val="54220284"/>
    <w:rsid w:val="543A232F"/>
    <w:rsid w:val="54534B8C"/>
    <w:rsid w:val="5498C05E"/>
    <w:rsid w:val="54F14F09"/>
    <w:rsid w:val="55395C56"/>
    <w:rsid w:val="55742AEF"/>
    <w:rsid w:val="55BDE969"/>
    <w:rsid w:val="563490BF"/>
    <w:rsid w:val="565764DC"/>
    <w:rsid w:val="579D6DBC"/>
    <w:rsid w:val="57BBB91C"/>
    <w:rsid w:val="57F4315C"/>
    <w:rsid w:val="58030CF0"/>
    <w:rsid w:val="5849DBE0"/>
    <w:rsid w:val="5870FD18"/>
    <w:rsid w:val="58B658AE"/>
    <w:rsid w:val="58D0C52B"/>
    <w:rsid w:val="59190961"/>
    <w:rsid w:val="5926BCAF"/>
    <w:rsid w:val="59474AC5"/>
    <w:rsid w:val="59B3A3FD"/>
    <w:rsid w:val="59C88659"/>
    <w:rsid w:val="5A3BB57A"/>
    <w:rsid w:val="5A781E22"/>
    <w:rsid w:val="5A9505BF"/>
    <w:rsid w:val="5AA90ABE"/>
    <w:rsid w:val="5AC96103"/>
    <w:rsid w:val="5ACBB323"/>
    <w:rsid w:val="5B2B882F"/>
    <w:rsid w:val="5BEC5E0F"/>
    <w:rsid w:val="5BFBC4D5"/>
    <w:rsid w:val="5C68CF61"/>
    <w:rsid w:val="5C91BB37"/>
    <w:rsid w:val="5CA10E27"/>
    <w:rsid w:val="5CDA3AB7"/>
    <w:rsid w:val="5DAC5BE2"/>
    <w:rsid w:val="5DAFBEE4"/>
    <w:rsid w:val="5DE64B02"/>
    <w:rsid w:val="5E20C07F"/>
    <w:rsid w:val="5F336597"/>
    <w:rsid w:val="5F4BA352"/>
    <w:rsid w:val="5FC368C8"/>
    <w:rsid w:val="60027C3A"/>
    <w:rsid w:val="604EFD28"/>
    <w:rsid w:val="61B29FFC"/>
    <w:rsid w:val="6239F707"/>
    <w:rsid w:val="62B7FF1C"/>
    <w:rsid w:val="62C12EF8"/>
    <w:rsid w:val="62FB098A"/>
    <w:rsid w:val="6308B331"/>
    <w:rsid w:val="632F81FA"/>
    <w:rsid w:val="634FCC99"/>
    <w:rsid w:val="6364B98D"/>
    <w:rsid w:val="63775625"/>
    <w:rsid w:val="63BC636C"/>
    <w:rsid w:val="63C62A56"/>
    <w:rsid w:val="63E6AF4D"/>
    <w:rsid w:val="63EDAE5D"/>
    <w:rsid w:val="642E766C"/>
    <w:rsid w:val="644013D4"/>
    <w:rsid w:val="64A02D74"/>
    <w:rsid w:val="64CC243F"/>
    <w:rsid w:val="64D489B3"/>
    <w:rsid w:val="64E54C9C"/>
    <w:rsid w:val="650A61F3"/>
    <w:rsid w:val="65DFA5EC"/>
    <w:rsid w:val="6612197F"/>
    <w:rsid w:val="662A12EC"/>
    <w:rsid w:val="66AE9145"/>
    <w:rsid w:val="66B274FD"/>
    <w:rsid w:val="673DFCAA"/>
    <w:rsid w:val="680DC1A0"/>
    <w:rsid w:val="689E8B00"/>
    <w:rsid w:val="68E7B243"/>
    <w:rsid w:val="690F5928"/>
    <w:rsid w:val="69AD16EE"/>
    <w:rsid w:val="69E697A9"/>
    <w:rsid w:val="6A22F01E"/>
    <w:rsid w:val="6A63156A"/>
    <w:rsid w:val="6AD2EB12"/>
    <w:rsid w:val="6B06D900"/>
    <w:rsid w:val="6B14C740"/>
    <w:rsid w:val="6B3B65C3"/>
    <w:rsid w:val="6BD13C3B"/>
    <w:rsid w:val="6C279773"/>
    <w:rsid w:val="6C39F9DD"/>
    <w:rsid w:val="6C4EE770"/>
    <w:rsid w:val="6CD73624"/>
    <w:rsid w:val="6D4E8132"/>
    <w:rsid w:val="6D54C1F0"/>
    <w:rsid w:val="6DB4075C"/>
    <w:rsid w:val="6DDCE191"/>
    <w:rsid w:val="6DE3061F"/>
    <w:rsid w:val="6DFB0C51"/>
    <w:rsid w:val="6DFF16C5"/>
    <w:rsid w:val="6E730685"/>
    <w:rsid w:val="6EC37B2F"/>
    <w:rsid w:val="6EDDB19D"/>
    <w:rsid w:val="6EEA5193"/>
    <w:rsid w:val="6EF9688E"/>
    <w:rsid w:val="6F107074"/>
    <w:rsid w:val="6F5C45DA"/>
    <w:rsid w:val="6F812751"/>
    <w:rsid w:val="6F90071B"/>
    <w:rsid w:val="6FD0FCFC"/>
    <w:rsid w:val="701406F5"/>
    <w:rsid w:val="709CE0B4"/>
    <w:rsid w:val="70CE7C4A"/>
    <w:rsid w:val="713675D2"/>
    <w:rsid w:val="7243BC1B"/>
    <w:rsid w:val="7288AF0D"/>
    <w:rsid w:val="72905E18"/>
    <w:rsid w:val="7298DEF4"/>
    <w:rsid w:val="72F98A00"/>
    <w:rsid w:val="731AEF06"/>
    <w:rsid w:val="73BDDE69"/>
    <w:rsid w:val="7459F955"/>
    <w:rsid w:val="751E4295"/>
    <w:rsid w:val="7533C908"/>
    <w:rsid w:val="758628CB"/>
    <w:rsid w:val="75F4277B"/>
    <w:rsid w:val="760A28AA"/>
    <w:rsid w:val="7624DD86"/>
    <w:rsid w:val="771495F1"/>
    <w:rsid w:val="774118FD"/>
    <w:rsid w:val="777AC896"/>
    <w:rsid w:val="77A5F90B"/>
    <w:rsid w:val="77C6DF55"/>
    <w:rsid w:val="77EF1791"/>
    <w:rsid w:val="783DFDA3"/>
    <w:rsid w:val="7855C89F"/>
    <w:rsid w:val="785DB0CA"/>
    <w:rsid w:val="787CED91"/>
    <w:rsid w:val="78B06652"/>
    <w:rsid w:val="79141449"/>
    <w:rsid w:val="7930BA1D"/>
    <w:rsid w:val="79489D5F"/>
    <w:rsid w:val="79DBC331"/>
    <w:rsid w:val="7A6B9A6B"/>
    <w:rsid w:val="7AA4E157"/>
    <w:rsid w:val="7AAC50C5"/>
    <w:rsid w:val="7AC74B9E"/>
    <w:rsid w:val="7B059176"/>
    <w:rsid w:val="7B1D54D7"/>
    <w:rsid w:val="7B7B9D4A"/>
    <w:rsid w:val="7BA11153"/>
    <w:rsid w:val="7BB51046"/>
    <w:rsid w:val="7BBC0AB0"/>
    <w:rsid w:val="7C2AF62E"/>
    <w:rsid w:val="7C995D51"/>
    <w:rsid w:val="7CC0BAB1"/>
    <w:rsid w:val="7D3FA5D0"/>
    <w:rsid w:val="7D92AA30"/>
    <w:rsid w:val="7DE3F187"/>
    <w:rsid w:val="7DE7B33E"/>
    <w:rsid w:val="7E24E4E0"/>
    <w:rsid w:val="7E40E1E3"/>
    <w:rsid w:val="7E7113A2"/>
    <w:rsid w:val="7ED9408A"/>
    <w:rsid w:val="7EE81422"/>
    <w:rsid w:val="7F061539"/>
    <w:rsid w:val="7F10A656"/>
    <w:rsid w:val="7F5133E0"/>
    <w:rsid w:val="7F919ECF"/>
    <w:rsid w:val="7F9CABFC"/>
    <w:rsid w:val="7FAAC72C"/>
    <w:rsid w:val="7FF43850"/>
    <w:rsid w:val="7FF99B5D"/>
  </w:rsids>
  <m:mathPr>
    <m:mathFont m:val="Cambria Math"/>
    <m:brkBin m:val="before"/>
    <m:brkBinSub m:val="--"/>
    <m:smallFrac/>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0F6171"/>
  <w15:docId w15:val="{E646D7AF-0877-460C-9032-AC31F20D7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666FE"/>
    <w:pPr>
      <w:tabs>
        <w:tab w:val="left" w:pos="357"/>
      </w:tabs>
      <w:spacing w:after="0" w:line="270" w:lineRule="atLeast"/>
    </w:pPr>
    <w:rPr>
      <w:rFonts w:ascii="Arial" w:hAnsi="Arial" w:cs="Times New Roman"/>
      <w:spacing w:val="20"/>
      <w:kern w:val="30"/>
      <w:sz w:val="18"/>
      <w:szCs w:val="24"/>
      <w:lang w:val="nl-NL" w:eastAsia="nl-NL"/>
    </w:rPr>
  </w:style>
  <w:style w:type="paragraph" w:styleId="Kop1">
    <w:name w:val="heading 1"/>
    <w:basedOn w:val="Standaard"/>
    <w:next w:val="Standaard"/>
    <w:link w:val="Kop1Char"/>
    <w:uiPriority w:val="3"/>
    <w:qFormat/>
    <w:rsid w:val="003A4076"/>
    <w:pPr>
      <w:keepNext/>
      <w:numPr>
        <w:numId w:val="10"/>
      </w:numPr>
      <w:shd w:val="clear" w:color="auto" w:fill="000000" w:themeFill="text1"/>
      <w:tabs>
        <w:tab w:val="clear" w:pos="357"/>
      </w:tabs>
      <w:spacing w:after="120"/>
      <w:outlineLvl w:val="0"/>
    </w:pPr>
    <w:rPr>
      <w:rFonts w:eastAsia="Times New Roman" w:cs="Arial"/>
      <w:b/>
      <w:bCs/>
      <w:kern w:val="32"/>
      <w:sz w:val="24"/>
      <w:szCs w:val="32"/>
    </w:rPr>
  </w:style>
  <w:style w:type="paragraph" w:styleId="Kop2">
    <w:name w:val="heading 2"/>
    <w:basedOn w:val="Standaard"/>
    <w:next w:val="Standaard"/>
    <w:link w:val="Kop2Char"/>
    <w:uiPriority w:val="3"/>
    <w:qFormat/>
    <w:rsid w:val="003A4076"/>
    <w:pPr>
      <w:keepNext/>
      <w:numPr>
        <w:ilvl w:val="1"/>
        <w:numId w:val="10"/>
      </w:numPr>
      <w:shd w:val="clear" w:color="auto" w:fill="D9D9D9" w:themeFill="background1" w:themeFillShade="D9"/>
      <w:tabs>
        <w:tab w:val="clear" w:pos="357"/>
      </w:tabs>
      <w:spacing w:after="120"/>
      <w:outlineLvl w:val="1"/>
    </w:pPr>
    <w:rPr>
      <w:rFonts w:eastAsia="Times New Roman" w:cs="Arial"/>
      <w:b/>
      <w:bCs/>
      <w:iCs/>
      <w:szCs w:val="28"/>
    </w:rPr>
  </w:style>
  <w:style w:type="paragraph" w:styleId="Kop3">
    <w:name w:val="heading 3"/>
    <w:basedOn w:val="Standaard"/>
    <w:next w:val="Standaard"/>
    <w:link w:val="Kop3Char"/>
    <w:uiPriority w:val="3"/>
    <w:qFormat/>
    <w:rsid w:val="003A4076"/>
    <w:pPr>
      <w:keepNext/>
      <w:numPr>
        <w:ilvl w:val="2"/>
        <w:numId w:val="10"/>
      </w:numPr>
      <w:shd w:val="clear" w:color="auto" w:fill="D9D9D9" w:themeFill="background1" w:themeFillShade="D9"/>
      <w:tabs>
        <w:tab w:val="clear" w:pos="357"/>
      </w:tabs>
      <w:spacing w:after="120"/>
      <w:outlineLvl w:val="2"/>
    </w:pPr>
    <w:rPr>
      <w:rFonts w:eastAsia="Times New Roman" w:cs="Arial"/>
      <w:b/>
      <w:bCs/>
      <w:szCs w:val="26"/>
    </w:rPr>
  </w:style>
  <w:style w:type="paragraph" w:styleId="Kop4">
    <w:name w:val="heading 4"/>
    <w:basedOn w:val="Standaard"/>
    <w:next w:val="Standaard"/>
    <w:link w:val="Kop4Char"/>
    <w:uiPriority w:val="3"/>
    <w:rsid w:val="00EA222E"/>
    <w:pPr>
      <w:keepNext/>
      <w:numPr>
        <w:ilvl w:val="3"/>
        <w:numId w:val="10"/>
      </w:numPr>
      <w:shd w:val="clear" w:color="auto" w:fill="D9D9D9" w:themeFill="background1" w:themeFillShade="D9"/>
      <w:tabs>
        <w:tab w:val="clear" w:pos="357"/>
      </w:tabs>
      <w:spacing w:before="240" w:after="60"/>
      <w:outlineLvl w:val="3"/>
    </w:pPr>
    <w:rPr>
      <w:rFonts w:eastAsia="Times New Roman"/>
      <w:b/>
      <w:bCs/>
      <w:szCs w:val="28"/>
    </w:rPr>
  </w:style>
  <w:style w:type="paragraph" w:styleId="Kop5">
    <w:name w:val="heading 5"/>
    <w:basedOn w:val="Standaard"/>
    <w:next w:val="Standaard"/>
    <w:link w:val="Kop5Char"/>
    <w:semiHidden/>
    <w:rsid w:val="00EA222E"/>
    <w:pPr>
      <w:numPr>
        <w:ilvl w:val="4"/>
        <w:numId w:val="10"/>
      </w:numPr>
      <w:tabs>
        <w:tab w:val="clear" w:pos="357"/>
      </w:tabs>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EA222E"/>
    <w:pPr>
      <w:numPr>
        <w:ilvl w:val="5"/>
        <w:numId w:val="10"/>
      </w:numPr>
      <w:tabs>
        <w:tab w:val="clear" w:pos="357"/>
      </w:tabs>
      <w:spacing w:before="240" w:after="60"/>
      <w:outlineLvl w:val="5"/>
    </w:pPr>
    <w:rPr>
      <w:rFonts w:ascii="Calibri" w:hAnsi="Calibri"/>
      <w:b/>
      <w:bCs/>
      <w:sz w:val="22"/>
      <w:szCs w:val="22"/>
    </w:rPr>
  </w:style>
  <w:style w:type="paragraph" w:styleId="Kop7">
    <w:name w:val="heading 7"/>
    <w:basedOn w:val="Standaard"/>
    <w:next w:val="Standaard"/>
    <w:link w:val="Kop7Char"/>
    <w:semiHidden/>
    <w:unhideWhenUsed/>
    <w:qFormat/>
    <w:rsid w:val="00EA222E"/>
    <w:pPr>
      <w:numPr>
        <w:ilvl w:val="6"/>
        <w:numId w:val="10"/>
      </w:numPr>
      <w:tabs>
        <w:tab w:val="clear" w:pos="357"/>
      </w:tabs>
      <w:spacing w:before="240" w:after="60"/>
      <w:outlineLvl w:val="6"/>
    </w:pPr>
    <w:rPr>
      <w:rFonts w:ascii="Calibri" w:hAnsi="Calibri"/>
      <w:sz w:val="24"/>
    </w:rPr>
  </w:style>
  <w:style w:type="paragraph" w:styleId="Kop8">
    <w:name w:val="heading 8"/>
    <w:basedOn w:val="Standaard"/>
    <w:next w:val="Standaard"/>
    <w:link w:val="Kop8Char"/>
    <w:semiHidden/>
    <w:unhideWhenUsed/>
    <w:qFormat/>
    <w:rsid w:val="00EA222E"/>
    <w:pPr>
      <w:numPr>
        <w:ilvl w:val="7"/>
        <w:numId w:val="10"/>
      </w:numPr>
      <w:tabs>
        <w:tab w:val="clear" w:pos="357"/>
      </w:tabs>
      <w:spacing w:before="240" w:after="60"/>
      <w:outlineLvl w:val="7"/>
    </w:pPr>
    <w:rPr>
      <w:rFonts w:ascii="Calibri" w:hAnsi="Calibri"/>
      <w:i/>
      <w:iCs/>
      <w:sz w:val="24"/>
    </w:rPr>
  </w:style>
  <w:style w:type="paragraph" w:styleId="Kop9">
    <w:name w:val="heading 9"/>
    <w:basedOn w:val="Standaard"/>
    <w:next w:val="Standaard"/>
    <w:link w:val="Kop9Char"/>
    <w:semiHidden/>
    <w:unhideWhenUsed/>
    <w:qFormat/>
    <w:rsid w:val="00EA222E"/>
    <w:pPr>
      <w:numPr>
        <w:ilvl w:val="8"/>
        <w:numId w:val="10"/>
      </w:numPr>
      <w:tabs>
        <w:tab w:val="clear" w:pos="357"/>
      </w:tabs>
      <w:spacing w:before="240" w:after="60"/>
      <w:outlineLvl w:val="8"/>
    </w:pPr>
    <w:rPr>
      <w:rFonts w:ascii="Cambria" w:hAnsi="Cambria"/>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1">
    <w:name w:val="Table Grid 1"/>
    <w:basedOn w:val="Standaardtabel"/>
    <w:rsid w:val="00EA222E"/>
    <w:pPr>
      <w:spacing w:after="0" w:line="270" w:lineRule="atLeast"/>
    </w:pPr>
    <w:rPr>
      <w:rFonts w:ascii="Arial" w:hAnsi="Arial" w:cs="Times New Roman"/>
      <w:spacing w:val="20"/>
      <w:sz w:val="18"/>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Kop5Char">
    <w:name w:val="Kop 5 Char"/>
    <w:link w:val="Kop5"/>
    <w:semiHidden/>
    <w:rsid w:val="00EA222E"/>
    <w:rPr>
      <w:rFonts w:ascii="Calibri" w:hAnsi="Calibri" w:cs="Times New Roman"/>
      <w:b/>
      <w:bCs/>
      <w:i/>
      <w:iCs/>
      <w:spacing w:val="20"/>
      <w:kern w:val="30"/>
      <w:sz w:val="26"/>
      <w:szCs w:val="26"/>
      <w:lang w:val="nl-NL" w:eastAsia="nl-NL"/>
    </w:rPr>
  </w:style>
  <w:style w:type="table" w:styleId="Tabelraster">
    <w:name w:val="Table Grid"/>
    <w:basedOn w:val="Standaardtabel"/>
    <w:rsid w:val="00EA222E"/>
    <w:pPr>
      <w:spacing w:after="0" w:line="270" w:lineRule="atLeast"/>
    </w:pPr>
    <w:rPr>
      <w:rFonts w:ascii="Arial" w:hAnsi="Arial" w:cs="Times New Roman"/>
      <w:spacing w:val="20"/>
      <w:sz w:val="18"/>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blStylePr w:type="firstRow">
      <w:rPr>
        <w:b/>
      </w:rPr>
    </w:tblStylePr>
  </w:style>
  <w:style w:type="paragraph" w:styleId="Inhopg1">
    <w:name w:val="toc 1"/>
    <w:basedOn w:val="Standaard"/>
    <w:next w:val="Standaard"/>
    <w:autoRedefine/>
    <w:uiPriority w:val="39"/>
    <w:unhideWhenUsed/>
    <w:rsid w:val="00EA222E"/>
    <w:pPr>
      <w:tabs>
        <w:tab w:val="left" w:pos="567"/>
        <w:tab w:val="right" w:leader="dot" w:pos="9742"/>
      </w:tabs>
      <w:spacing w:before="120"/>
      <w:ind w:left="567" w:hanging="567"/>
    </w:pPr>
    <w:rPr>
      <w:b/>
    </w:rPr>
  </w:style>
  <w:style w:type="paragraph" w:styleId="Inhopg2">
    <w:name w:val="toc 2"/>
    <w:basedOn w:val="Standaard"/>
    <w:next w:val="Standaard"/>
    <w:autoRedefine/>
    <w:uiPriority w:val="39"/>
    <w:unhideWhenUsed/>
    <w:rsid w:val="00EA222E"/>
    <w:pPr>
      <w:tabs>
        <w:tab w:val="left" w:pos="1418"/>
        <w:tab w:val="right" w:leader="dot" w:pos="9742"/>
      </w:tabs>
      <w:ind w:left="1418" w:hanging="851"/>
    </w:pPr>
  </w:style>
  <w:style w:type="paragraph" w:styleId="Inhopg3">
    <w:name w:val="toc 3"/>
    <w:basedOn w:val="Standaard"/>
    <w:next w:val="Standaard"/>
    <w:autoRedefine/>
    <w:uiPriority w:val="39"/>
    <w:unhideWhenUsed/>
    <w:rsid w:val="00EA222E"/>
    <w:pPr>
      <w:tabs>
        <w:tab w:val="left" w:pos="1418"/>
        <w:tab w:val="right" w:leader="dot" w:pos="9742"/>
      </w:tabs>
      <w:ind w:left="1418" w:hanging="851"/>
    </w:pPr>
  </w:style>
  <w:style w:type="character" w:styleId="Hyperlink">
    <w:name w:val="Hyperlink"/>
    <w:uiPriority w:val="99"/>
    <w:rsid w:val="00EA222E"/>
    <w:rPr>
      <w:color w:val="00A14B"/>
      <w:u w:val="single"/>
    </w:rPr>
  </w:style>
  <w:style w:type="paragraph" w:styleId="Voetnoottekst">
    <w:name w:val="footnote text"/>
    <w:basedOn w:val="Standaard"/>
    <w:link w:val="VoetnoottekstChar"/>
    <w:uiPriority w:val="9"/>
    <w:unhideWhenUsed/>
    <w:rsid w:val="00EA222E"/>
    <w:pPr>
      <w:spacing w:line="240" w:lineRule="auto"/>
    </w:pPr>
    <w:rPr>
      <w:sz w:val="14"/>
      <w:szCs w:val="20"/>
    </w:rPr>
  </w:style>
  <w:style w:type="character" w:customStyle="1" w:styleId="VoetnoottekstChar">
    <w:name w:val="Voetnoottekst Char"/>
    <w:link w:val="Voetnoottekst"/>
    <w:uiPriority w:val="9"/>
    <w:rsid w:val="00AC5193"/>
    <w:rPr>
      <w:rFonts w:ascii="Arial" w:hAnsi="Arial" w:cs="Times New Roman"/>
      <w:spacing w:val="20"/>
      <w:kern w:val="30"/>
      <w:sz w:val="14"/>
      <w:szCs w:val="20"/>
      <w:lang w:val="nl-NL" w:eastAsia="nl-NL"/>
    </w:rPr>
  </w:style>
  <w:style w:type="character" w:styleId="Voetnootmarkering">
    <w:name w:val="footnote reference"/>
    <w:uiPriority w:val="9"/>
    <w:unhideWhenUsed/>
    <w:rsid w:val="00EA222E"/>
    <w:rPr>
      <w:vertAlign w:val="superscript"/>
    </w:rPr>
  </w:style>
  <w:style w:type="paragraph" w:styleId="Bijschrift">
    <w:name w:val="caption"/>
    <w:basedOn w:val="Standaard"/>
    <w:next w:val="Standaard"/>
    <w:semiHidden/>
    <w:rsid w:val="00EA222E"/>
    <w:rPr>
      <w:bCs/>
      <w:i/>
      <w:sz w:val="16"/>
      <w:szCs w:val="20"/>
    </w:rPr>
  </w:style>
  <w:style w:type="paragraph" w:customStyle="1" w:styleId="Bijlage">
    <w:name w:val="Bijlage"/>
    <w:basedOn w:val="Standaard"/>
    <w:next w:val="Standaard"/>
    <w:uiPriority w:val="4"/>
    <w:qFormat/>
    <w:rsid w:val="00EA222E"/>
    <w:pPr>
      <w:pageBreakBefore/>
      <w:shd w:val="clear" w:color="auto" w:fill="D9D9D9" w:themeFill="background1" w:themeFillShade="D9"/>
      <w:spacing w:after="60"/>
    </w:pPr>
    <w:rPr>
      <w:b/>
      <w:sz w:val="24"/>
    </w:rPr>
  </w:style>
  <w:style w:type="paragraph" w:styleId="Inhopg4">
    <w:name w:val="toc 4"/>
    <w:basedOn w:val="Standaard"/>
    <w:next w:val="Standaard"/>
    <w:autoRedefine/>
    <w:uiPriority w:val="39"/>
    <w:unhideWhenUsed/>
    <w:rsid w:val="00EA222E"/>
    <w:pPr>
      <w:tabs>
        <w:tab w:val="left" w:pos="1418"/>
        <w:tab w:val="right" w:leader="dot" w:pos="9742"/>
      </w:tabs>
      <w:ind w:left="1418" w:hanging="851"/>
    </w:pPr>
  </w:style>
  <w:style w:type="character" w:styleId="GevolgdeHyperlink">
    <w:name w:val="FollowedHyperlink"/>
    <w:uiPriority w:val="9"/>
    <w:rsid w:val="00EA222E"/>
    <w:rPr>
      <w:color w:val="007B85"/>
      <w:u w:val="single"/>
    </w:rPr>
  </w:style>
  <w:style w:type="character" w:customStyle="1" w:styleId="Kop6Char">
    <w:name w:val="Kop 6 Char"/>
    <w:link w:val="Kop6"/>
    <w:semiHidden/>
    <w:rsid w:val="00EA222E"/>
    <w:rPr>
      <w:rFonts w:ascii="Calibri" w:hAnsi="Calibri" w:cs="Times New Roman"/>
      <w:b/>
      <w:bCs/>
      <w:spacing w:val="20"/>
      <w:kern w:val="30"/>
      <w:lang w:val="nl-NL" w:eastAsia="nl-NL"/>
    </w:rPr>
  </w:style>
  <w:style w:type="character" w:customStyle="1" w:styleId="Kop7Char">
    <w:name w:val="Kop 7 Char"/>
    <w:link w:val="Kop7"/>
    <w:semiHidden/>
    <w:rsid w:val="00EA222E"/>
    <w:rPr>
      <w:rFonts w:ascii="Calibri" w:hAnsi="Calibri" w:cs="Times New Roman"/>
      <w:spacing w:val="20"/>
      <w:kern w:val="30"/>
      <w:sz w:val="24"/>
      <w:szCs w:val="24"/>
      <w:lang w:val="nl-NL" w:eastAsia="nl-NL"/>
    </w:rPr>
  </w:style>
  <w:style w:type="character" w:customStyle="1" w:styleId="Kop8Char">
    <w:name w:val="Kop 8 Char"/>
    <w:link w:val="Kop8"/>
    <w:semiHidden/>
    <w:rsid w:val="00EA222E"/>
    <w:rPr>
      <w:rFonts w:ascii="Calibri" w:hAnsi="Calibri" w:cs="Times New Roman"/>
      <w:i/>
      <w:iCs/>
      <w:spacing w:val="20"/>
      <w:kern w:val="30"/>
      <w:sz w:val="24"/>
      <w:szCs w:val="24"/>
      <w:lang w:val="nl-NL" w:eastAsia="nl-NL"/>
    </w:rPr>
  </w:style>
  <w:style w:type="character" w:customStyle="1" w:styleId="Kop9Char">
    <w:name w:val="Kop 9 Char"/>
    <w:link w:val="Kop9"/>
    <w:semiHidden/>
    <w:rsid w:val="00EA222E"/>
    <w:rPr>
      <w:rFonts w:ascii="Cambria" w:hAnsi="Cambria" w:cs="Times New Roman"/>
      <w:spacing w:val="20"/>
      <w:kern w:val="30"/>
      <w:lang w:val="nl-NL" w:eastAsia="nl-NL"/>
    </w:rPr>
  </w:style>
  <w:style w:type="numbering" w:customStyle="1" w:styleId="OpsommingWestland">
    <w:name w:val="Opsomming_Westland"/>
    <w:basedOn w:val="Geenlijst"/>
    <w:uiPriority w:val="99"/>
    <w:rsid w:val="00EA222E"/>
    <w:pPr>
      <w:numPr>
        <w:numId w:val="5"/>
      </w:numPr>
    </w:pPr>
  </w:style>
  <w:style w:type="paragraph" w:styleId="Lijstalinea">
    <w:name w:val="List Paragraph"/>
    <w:basedOn w:val="Standaard"/>
    <w:link w:val="LijstalineaChar"/>
    <w:uiPriority w:val="34"/>
    <w:unhideWhenUsed/>
    <w:qFormat/>
    <w:rsid w:val="00EA222E"/>
    <w:pPr>
      <w:ind w:left="720"/>
      <w:contextualSpacing/>
    </w:pPr>
  </w:style>
  <w:style w:type="paragraph" w:styleId="Koptekst">
    <w:name w:val="header"/>
    <w:basedOn w:val="Standaard"/>
    <w:link w:val="KoptekstChar"/>
    <w:semiHidden/>
    <w:rsid w:val="00EA222E"/>
    <w:pPr>
      <w:tabs>
        <w:tab w:val="center" w:pos="4536"/>
        <w:tab w:val="right" w:pos="9072"/>
      </w:tabs>
      <w:spacing w:line="240" w:lineRule="auto"/>
    </w:pPr>
  </w:style>
  <w:style w:type="character" w:customStyle="1" w:styleId="KoptekstChar">
    <w:name w:val="Koptekst Char"/>
    <w:basedOn w:val="Standaardalinea-lettertype"/>
    <w:link w:val="Koptekst"/>
    <w:semiHidden/>
    <w:rsid w:val="00AC5193"/>
    <w:rPr>
      <w:rFonts w:ascii="Arial" w:hAnsi="Arial" w:cs="Times New Roman"/>
      <w:spacing w:val="20"/>
      <w:kern w:val="30"/>
      <w:sz w:val="18"/>
      <w:szCs w:val="24"/>
      <w:lang w:val="nl-NL" w:eastAsia="nl-NL"/>
    </w:rPr>
  </w:style>
  <w:style w:type="paragraph" w:styleId="Voettekst">
    <w:name w:val="footer"/>
    <w:basedOn w:val="Standaard"/>
    <w:link w:val="VoettekstChar"/>
    <w:uiPriority w:val="9"/>
    <w:unhideWhenUsed/>
    <w:rsid w:val="006B1EFC"/>
    <w:pPr>
      <w:tabs>
        <w:tab w:val="clear" w:pos="357"/>
        <w:tab w:val="center" w:pos="4536"/>
        <w:tab w:val="right" w:pos="9072"/>
      </w:tabs>
      <w:spacing w:line="240" w:lineRule="atLeast"/>
    </w:pPr>
    <w:rPr>
      <w:sz w:val="14"/>
    </w:rPr>
  </w:style>
  <w:style w:type="character" w:customStyle="1" w:styleId="VoettekstChar">
    <w:name w:val="Voettekst Char"/>
    <w:basedOn w:val="Standaardalinea-lettertype"/>
    <w:link w:val="Voettekst"/>
    <w:uiPriority w:val="9"/>
    <w:rsid w:val="00AC5193"/>
    <w:rPr>
      <w:rFonts w:ascii="Arial" w:hAnsi="Arial" w:cs="Times New Roman"/>
      <w:spacing w:val="20"/>
      <w:kern w:val="30"/>
      <w:sz w:val="14"/>
      <w:szCs w:val="24"/>
      <w:lang w:val="nl-NL" w:eastAsia="nl-NL"/>
    </w:rPr>
  </w:style>
  <w:style w:type="paragraph" w:customStyle="1" w:styleId="Adresgegevens">
    <w:name w:val="Adresgegevens"/>
    <w:basedOn w:val="Standaard"/>
    <w:uiPriority w:val="5"/>
    <w:rsid w:val="00EA222E"/>
    <w:pPr>
      <w:overflowPunct w:val="0"/>
      <w:autoSpaceDE w:val="0"/>
      <w:autoSpaceDN w:val="0"/>
      <w:adjustRightInd w:val="0"/>
      <w:spacing w:line="200" w:lineRule="exact"/>
      <w:textAlignment w:val="baseline"/>
    </w:pPr>
    <w:rPr>
      <w:rFonts w:eastAsia="Times New Roman"/>
      <w:sz w:val="14"/>
    </w:rPr>
  </w:style>
  <w:style w:type="paragraph" w:customStyle="1" w:styleId="Titelformulier">
    <w:name w:val="Titelformulier"/>
    <w:basedOn w:val="Standaard"/>
    <w:link w:val="TitelformulierChar"/>
    <w:uiPriority w:val="5"/>
    <w:rsid w:val="00EA222E"/>
    <w:pPr>
      <w:spacing w:line="200" w:lineRule="exact"/>
    </w:pPr>
    <w:rPr>
      <w:rFonts w:ascii="Arial Vet" w:hAnsi="Arial Vet"/>
      <w:b/>
      <w:caps/>
      <w:kern w:val="100"/>
      <w:sz w:val="14"/>
      <w:szCs w:val="12"/>
    </w:rPr>
  </w:style>
  <w:style w:type="character" w:customStyle="1" w:styleId="TitelformulierChar">
    <w:name w:val="Titelformulier Char"/>
    <w:link w:val="Titelformulier"/>
    <w:uiPriority w:val="5"/>
    <w:rsid w:val="00AC5193"/>
    <w:rPr>
      <w:rFonts w:ascii="Arial Vet" w:hAnsi="Arial Vet" w:cs="Times New Roman"/>
      <w:b/>
      <w:caps/>
      <w:spacing w:val="20"/>
      <w:kern w:val="100"/>
      <w:sz w:val="14"/>
      <w:szCs w:val="12"/>
      <w:lang w:val="nl-NL" w:eastAsia="nl-NL"/>
    </w:rPr>
  </w:style>
  <w:style w:type="paragraph" w:styleId="Ballontekst">
    <w:name w:val="Balloon Text"/>
    <w:basedOn w:val="Standaard"/>
    <w:link w:val="BallontekstChar"/>
    <w:semiHidden/>
    <w:rsid w:val="006B1EFC"/>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AC5193"/>
    <w:rPr>
      <w:rFonts w:ascii="Tahoma" w:hAnsi="Tahoma" w:cs="Tahoma"/>
      <w:spacing w:val="20"/>
      <w:kern w:val="30"/>
      <w:sz w:val="16"/>
      <w:szCs w:val="16"/>
      <w:lang w:val="nl-NL" w:eastAsia="nl-NL"/>
    </w:rPr>
  </w:style>
  <w:style w:type="paragraph" w:customStyle="1" w:styleId="Subtitel">
    <w:name w:val="(Sub)titel"/>
    <w:basedOn w:val="Titelformulier"/>
    <w:semiHidden/>
    <w:rsid w:val="00597530"/>
    <w:pPr>
      <w:spacing w:line="240" w:lineRule="auto"/>
    </w:pPr>
    <w:rPr>
      <w:szCs w:val="14"/>
    </w:rPr>
  </w:style>
  <w:style w:type="paragraph" w:customStyle="1" w:styleId="Titel1">
    <w:name w:val="Titel1"/>
    <w:basedOn w:val="Titelformulier"/>
    <w:semiHidden/>
    <w:rsid w:val="004B6EA6"/>
    <w:pPr>
      <w:spacing w:line="240" w:lineRule="auto"/>
    </w:pPr>
    <w:rPr>
      <w:b w:val="0"/>
      <w:kern w:val="30"/>
      <w:sz w:val="18"/>
      <w:szCs w:val="24"/>
    </w:rPr>
  </w:style>
  <w:style w:type="paragraph" w:customStyle="1" w:styleId="Afdelingteam">
    <w:name w:val="Afdeling/team"/>
    <w:basedOn w:val="Standaard"/>
    <w:semiHidden/>
    <w:rsid w:val="00597530"/>
    <w:rPr>
      <w:caps/>
      <w:kern w:val="100"/>
      <w:sz w:val="14"/>
      <w:szCs w:val="14"/>
    </w:rPr>
  </w:style>
  <w:style w:type="paragraph" w:customStyle="1" w:styleId="Team">
    <w:name w:val="Team"/>
    <w:basedOn w:val="Standaard"/>
    <w:semiHidden/>
    <w:rsid w:val="00EA222E"/>
    <w:rPr>
      <w:caps/>
      <w:kern w:val="100"/>
      <w:sz w:val="14"/>
      <w:szCs w:val="14"/>
    </w:rPr>
  </w:style>
  <w:style w:type="paragraph" w:customStyle="1" w:styleId="Titelagenda">
    <w:name w:val="Titel agenda"/>
    <w:basedOn w:val="Standaard"/>
    <w:semiHidden/>
    <w:rsid w:val="00A818CE"/>
    <w:pPr>
      <w:overflowPunct w:val="0"/>
      <w:autoSpaceDE w:val="0"/>
      <w:autoSpaceDN w:val="0"/>
      <w:adjustRightInd w:val="0"/>
      <w:spacing w:line="500" w:lineRule="exact"/>
      <w:textAlignment w:val="baseline"/>
    </w:pPr>
    <w:rPr>
      <w:rFonts w:ascii="Arial Black" w:eastAsia="Times New Roman" w:hAnsi="Arial Black"/>
      <w:caps/>
      <w:kern w:val="100"/>
      <w:sz w:val="34"/>
      <w:szCs w:val="20"/>
    </w:rPr>
  </w:style>
  <w:style w:type="paragraph" w:customStyle="1" w:styleId="Subtitelrapportverslag">
    <w:name w:val="Subtitel rapport/verslag"/>
    <w:basedOn w:val="Standaard"/>
    <w:semiHidden/>
    <w:rsid w:val="00A818CE"/>
    <w:pPr>
      <w:overflowPunct w:val="0"/>
      <w:autoSpaceDE w:val="0"/>
      <w:autoSpaceDN w:val="0"/>
      <w:adjustRightInd w:val="0"/>
      <w:spacing w:line="400" w:lineRule="atLeast"/>
      <w:textAlignment w:val="baseline"/>
    </w:pPr>
    <w:rPr>
      <w:rFonts w:eastAsia="Times New Roman"/>
      <w:sz w:val="24"/>
      <w:szCs w:val="20"/>
    </w:rPr>
  </w:style>
  <w:style w:type="paragraph" w:customStyle="1" w:styleId="Titelsubtitel">
    <w:name w:val="Titel/subtitel"/>
    <w:basedOn w:val="Team"/>
    <w:semiHidden/>
    <w:rsid w:val="00F3697A"/>
  </w:style>
  <w:style w:type="paragraph" w:customStyle="1" w:styleId="Onderwerpsubonderwerp">
    <w:name w:val="Onderwerp/subonderwerp"/>
    <w:basedOn w:val="Standaard"/>
    <w:semiHidden/>
    <w:rsid w:val="00597530"/>
    <w:pPr>
      <w:spacing w:line="200" w:lineRule="exact"/>
    </w:pPr>
    <w:rPr>
      <w:caps/>
      <w:kern w:val="100"/>
      <w:sz w:val="14"/>
    </w:rPr>
  </w:style>
  <w:style w:type="paragraph" w:customStyle="1" w:styleId="Artikelstijl">
    <w:name w:val="Artikelstijl"/>
    <w:basedOn w:val="Standaard"/>
    <w:next w:val="Standaard"/>
    <w:semiHidden/>
    <w:rsid w:val="00EA222E"/>
    <w:pPr>
      <w:numPr>
        <w:numId w:val="6"/>
      </w:numPr>
      <w:shd w:val="clear" w:color="auto" w:fill="D9D9D9" w:themeFill="background1" w:themeFillShade="D9"/>
      <w:tabs>
        <w:tab w:val="clear" w:pos="357"/>
      </w:tabs>
      <w:spacing w:before="240" w:after="120"/>
      <w:ind w:left="357" w:hanging="357"/>
    </w:pPr>
    <w:rPr>
      <w:rFonts w:ascii="Arial Vet" w:eastAsia="Times New Roman" w:hAnsi="Arial Vet"/>
      <w:b/>
    </w:rPr>
  </w:style>
  <w:style w:type="paragraph" w:customStyle="1" w:styleId="Kop1rapport">
    <w:name w:val="Kop 1 rapport"/>
    <w:basedOn w:val="Kop1"/>
    <w:next w:val="Standaard"/>
    <w:semiHidden/>
    <w:rsid w:val="00EA222E"/>
    <w:pPr>
      <w:numPr>
        <w:numId w:val="11"/>
      </w:numPr>
      <w:shd w:val="clear" w:color="auto" w:fill="000000"/>
    </w:pPr>
    <w:rPr>
      <w:kern w:val="30"/>
    </w:rPr>
  </w:style>
  <w:style w:type="paragraph" w:customStyle="1" w:styleId="Kop2rapport">
    <w:name w:val="Kop 2 rapport"/>
    <w:basedOn w:val="Kop2"/>
    <w:next w:val="Standaard"/>
    <w:semiHidden/>
    <w:rsid w:val="00EA222E"/>
    <w:pPr>
      <w:numPr>
        <w:numId w:val="11"/>
      </w:numPr>
      <w:shd w:val="clear" w:color="auto" w:fill="D9D9D9"/>
    </w:pPr>
  </w:style>
  <w:style w:type="paragraph" w:customStyle="1" w:styleId="Kop3rapport">
    <w:name w:val="Kop 3 rapport"/>
    <w:basedOn w:val="Kop3"/>
    <w:next w:val="Standaard"/>
    <w:semiHidden/>
    <w:rsid w:val="00EA222E"/>
    <w:pPr>
      <w:numPr>
        <w:numId w:val="11"/>
      </w:numPr>
      <w:shd w:val="clear" w:color="auto" w:fill="D9D9D9"/>
    </w:pPr>
  </w:style>
  <w:style w:type="paragraph" w:customStyle="1" w:styleId="Bijlageopbasisvankop1">
    <w:name w:val="Bijlage op basis van kop 1"/>
    <w:basedOn w:val="Kop1"/>
    <w:next w:val="Standaard"/>
    <w:uiPriority w:val="4"/>
    <w:qFormat/>
    <w:rsid w:val="0011308E"/>
    <w:pPr>
      <w:numPr>
        <w:numId w:val="0"/>
      </w:numPr>
      <w:shd w:val="clear" w:color="auto" w:fill="D9D9D9" w:themeFill="background1" w:themeFillShade="D9"/>
    </w:pPr>
    <w:rPr>
      <w:rFonts w:ascii="Arial Vet" w:hAnsi="Arial Vet"/>
      <w:kern w:val="30"/>
    </w:rPr>
  </w:style>
  <w:style w:type="paragraph" w:customStyle="1" w:styleId="Agendapunt">
    <w:name w:val="Agendapunt"/>
    <w:basedOn w:val="Lijstalinea"/>
    <w:next w:val="Standaard"/>
    <w:uiPriority w:val="4"/>
    <w:qFormat/>
    <w:rsid w:val="00EA222E"/>
    <w:pPr>
      <w:numPr>
        <w:numId w:val="8"/>
      </w:numPr>
      <w:shd w:val="clear" w:color="auto" w:fill="D9D9D9" w:themeFill="background1" w:themeFillShade="D9"/>
      <w:tabs>
        <w:tab w:val="clear" w:pos="357"/>
      </w:tabs>
      <w:spacing w:after="120"/>
      <w:ind w:left="709" w:hanging="709"/>
      <w:contextualSpacing w:val="0"/>
    </w:pPr>
    <w:rPr>
      <w:rFonts w:ascii="Arial Vet" w:eastAsia="Times New Roman" w:hAnsi="Arial Vet"/>
      <w:caps/>
    </w:rPr>
  </w:style>
  <w:style w:type="paragraph" w:customStyle="1" w:styleId="Agendapuntsub">
    <w:name w:val="Agendapunt sub"/>
    <w:basedOn w:val="Lijstalinea"/>
    <w:next w:val="Standaard"/>
    <w:uiPriority w:val="4"/>
    <w:qFormat/>
    <w:rsid w:val="00EA222E"/>
    <w:pPr>
      <w:numPr>
        <w:ilvl w:val="1"/>
        <w:numId w:val="8"/>
      </w:numPr>
      <w:shd w:val="clear" w:color="auto" w:fill="D9D9D9" w:themeFill="background1" w:themeFillShade="D9"/>
      <w:tabs>
        <w:tab w:val="clear" w:pos="357"/>
      </w:tabs>
      <w:spacing w:after="120"/>
      <w:ind w:left="709" w:hanging="709"/>
      <w:contextualSpacing w:val="0"/>
    </w:pPr>
    <w:rPr>
      <w:rFonts w:eastAsia="Times New Roman"/>
      <w:b/>
    </w:rPr>
  </w:style>
  <w:style w:type="paragraph" w:customStyle="1" w:styleId="Bijlage-kop1tbvinhoudsopgave">
    <w:name w:val="Bijlage - kop 1 tbv inhoudsopgave"/>
    <w:basedOn w:val="Kop1"/>
    <w:next w:val="Standaard"/>
    <w:uiPriority w:val="4"/>
    <w:rsid w:val="00EA222E"/>
    <w:pPr>
      <w:keepNext w:val="0"/>
      <w:pageBreakBefore/>
      <w:widowControl w:val="0"/>
      <w:numPr>
        <w:numId w:val="0"/>
      </w:numPr>
      <w:tabs>
        <w:tab w:val="left" w:pos="357"/>
      </w:tabs>
      <w:spacing w:line="240" w:lineRule="auto"/>
    </w:pPr>
    <w:rPr>
      <w:rFonts w:ascii="Arial Vet" w:eastAsia="Calibri" w:hAnsi="Arial Vet" w:cs="Times New Roman"/>
      <w:kern w:val="30"/>
      <w:szCs w:val="20"/>
    </w:rPr>
  </w:style>
  <w:style w:type="paragraph" w:customStyle="1" w:styleId="Bijlage-nietvoorinhoudsopgave">
    <w:name w:val="Bijlage - niet voor inhoudsopgave"/>
    <w:basedOn w:val="Standaard"/>
    <w:next w:val="Standaard"/>
    <w:uiPriority w:val="4"/>
    <w:rsid w:val="00EA222E"/>
    <w:pPr>
      <w:pageBreakBefore/>
      <w:shd w:val="clear" w:color="auto" w:fill="D9D9D9" w:themeFill="background1" w:themeFillShade="D9"/>
      <w:spacing w:after="120"/>
    </w:pPr>
    <w:rPr>
      <w:b/>
      <w:sz w:val="24"/>
    </w:rPr>
  </w:style>
  <w:style w:type="paragraph" w:customStyle="1" w:styleId="Titelstijlcentrum">
    <w:name w:val="Titelstijl centrum"/>
    <w:basedOn w:val="Standaard"/>
    <w:next w:val="Standaard"/>
    <w:semiHidden/>
    <w:qFormat/>
    <w:rsid w:val="00EA222E"/>
    <w:pPr>
      <w:shd w:val="clear" w:color="auto" w:fill="000000" w:themeFill="text1"/>
      <w:spacing w:after="120"/>
      <w:jc w:val="center"/>
    </w:pPr>
    <w:rPr>
      <w:rFonts w:ascii="Arial Vet" w:eastAsia="Times New Roman" w:hAnsi="Arial Vet"/>
      <w:b/>
      <w:caps/>
      <w:spacing w:val="40"/>
      <w:sz w:val="24"/>
    </w:rPr>
  </w:style>
  <w:style w:type="paragraph" w:customStyle="1" w:styleId="Centrumtitelstijl">
    <w:name w:val="Centrum titelstijl"/>
    <w:basedOn w:val="Titelstijlcentrum"/>
    <w:next w:val="Standaard"/>
    <w:semiHidden/>
    <w:rsid w:val="00EA222E"/>
    <w:pPr>
      <w:pBdr>
        <w:top w:val="single" w:sz="4" w:space="1" w:color="auto"/>
        <w:left w:val="single" w:sz="4" w:space="0" w:color="auto"/>
        <w:bottom w:val="single" w:sz="4" w:space="1" w:color="auto"/>
        <w:right w:val="single" w:sz="4" w:space="0" w:color="auto"/>
      </w:pBdr>
    </w:pPr>
    <w:rPr>
      <w:bCs/>
      <w:szCs w:val="20"/>
    </w:rPr>
  </w:style>
  <w:style w:type="paragraph" w:customStyle="1" w:styleId="Clausule">
    <w:name w:val="Clausule"/>
    <w:basedOn w:val="Standaard"/>
    <w:uiPriority w:val="5"/>
    <w:rsid w:val="00EA222E"/>
    <w:pPr>
      <w:spacing w:line="240" w:lineRule="auto"/>
    </w:pPr>
    <w:rPr>
      <w:sz w:val="14"/>
    </w:rPr>
  </w:style>
  <w:style w:type="table" w:styleId="Gemiddeldraster3-accent1">
    <w:name w:val="Medium Grid 3 Accent 1"/>
    <w:aliases w:val="Westland standaard"/>
    <w:basedOn w:val="Standaardtabel"/>
    <w:uiPriority w:val="69"/>
    <w:rsid w:val="00EA222E"/>
    <w:pPr>
      <w:spacing w:after="0" w:line="240" w:lineRule="auto"/>
    </w:pPr>
    <w:rPr>
      <w:rFonts w:ascii="Arial" w:hAnsi="Arial" w:cs="Times New Roman"/>
      <w:spacing w:val="20"/>
      <w:sz w:val="18"/>
      <w:szCs w:val="20"/>
      <w:lang w:val="nl-NL"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1F3"/>
    </w:tcPr>
    <w:tblStylePr w:type="firstRow">
      <w:rPr>
        <w:b/>
        <w:bCs/>
        <w:i w:val="0"/>
        <w:iCs w:val="0"/>
        <w:color w:val="FFFFFF" w:themeColor="background1"/>
      </w:rPr>
      <w:tblPr/>
      <w:tcPr>
        <w:shd w:val="clear" w:color="auto" w:fill="3284CE"/>
      </w:tcPr>
    </w:tblStylePr>
    <w:tblStylePr w:type="lastRow">
      <w:rPr>
        <w:b/>
        <w:bCs/>
        <w:i w:val="0"/>
        <w:iCs w:val="0"/>
        <w:color w:val="FFFFFF" w:themeColor="background1"/>
      </w:rPr>
      <w:tblPr/>
      <w:tcPr>
        <w:shd w:val="clear" w:color="auto" w:fill="3284CE"/>
      </w:tcPr>
    </w:tblStylePr>
    <w:tblStylePr w:type="firstCol">
      <w:rPr>
        <w:b/>
        <w:bCs/>
        <w:i w:val="0"/>
        <w:iCs w:val="0"/>
        <w:color w:val="FFFFFF" w:themeColor="background1"/>
      </w:rPr>
      <w:tblPr/>
      <w:tcPr>
        <w:shd w:val="clear" w:color="auto" w:fill="3284CE"/>
      </w:tcPr>
    </w:tblStylePr>
    <w:tblStylePr w:type="lastCol">
      <w:rPr>
        <w:b/>
        <w:bCs/>
        <w:i w:val="0"/>
        <w:iCs w:val="0"/>
        <w:color w:val="FFFFFF" w:themeColor="background1"/>
      </w:rPr>
      <w:tblPr/>
      <w:tcPr>
        <w:shd w:val="clear" w:color="auto" w:fill="3284CE"/>
      </w:tcPr>
    </w:tblStylePr>
    <w:tblStylePr w:type="band1Vert">
      <w:tblPr/>
      <w:tcPr>
        <w:shd w:val="clear" w:color="auto" w:fill="96C0E6"/>
      </w:tcPr>
    </w:tblStylePr>
    <w:tblStylePr w:type="band2Vert">
      <w:tblPr/>
      <w:tcPr>
        <w:shd w:val="clear" w:color="auto" w:fill="CDE1F3"/>
      </w:tcPr>
    </w:tblStylePr>
    <w:tblStylePr w:type="band1Horz">
      <w:tblPr/>
      <w:tcPr>
        <w:shd w:val="clear" w:color="auto" w:fill="96C0E6"/>
      </w:tcPr>
    </w:tblStylePr>
    <w:tblStylePr w:type="band2Horz">
      <w:tblPr/>
      <w:tcPr>
        <w:shd w:val="clear" w:color="auto" w:fill="CDE1F3"/>
      </w:tcPr>
    </w:tblStylePr>
  </w:style>
  <w:style w:type="character" w:customStyle="1" w:styleId="Kop3Char">
    <w:name w:val="Kop 3 Char"/>
    <w:link w:val="Kop3"/>
    <w:uiPriority w:val="3"/>
    <w:rsid w:val="00AC5193"/>
    <w:rPr>
      <w:rFonts w:ascii="Arial" w:eastAsia="Times New Roman" w:hAnsi="Arial" w:cs="Arial"/>
      <w:b/>
      <w:bCs/>
      <w:spacing w:val="20"/>
      <w:kern w:val="30"/>
      <w:sz w:val="18"/>
      <w:szCs w:val="26"/>
      <w:shd w:val="clear" w:color="auto" w:fill="D9D9D9" w:themeFill="background1" w:themeFillShade="D9"/>
      <w:lang w:val="nl-NL" w:eastAsia="nl-NL"/>
    </w:rPr>
  </w:style>
  <w:style w:type="character" w:customStyle="1" w:styleId="Kop4Char">
    <w:name w:val="Kop 4 Char"/>
    <w:link w:val="Kop4"/>
    <w:uiPriority w:val="3"/>
    <w:rsid w:val="00AC5193"/>
    <w:rPr>
      <w:rFonts w:ascii="Arial" w:eastAsia="Times New Roman" w:hAnsi="Arial" w:cs="Times New Roman"/>
      <w:b/>
      <w:bCs/>
      <w:spacing w:val="20"/>
      <w:kern w:val="30"/>
      <w:sz w:val="18"/>
      <w:szCs w:val="28"/>
      <w:shd w:val="clear" w:color="auto" w:fill="D9D9D9" w:themeFill="background1" w:themeFillShade="D9"/>
      <w:lang w:val="nl-NL" w:eastAsia="nl-NL"/>
    </w:rPr>
  </w:style>
  <w:style w:type="paragraph" w:customStyle="1" w:styleId="Kop4rapport">
    <w:name w:val="Kop 4 rapport"/>
    <w:basedOn w:val="Kop3rapport"/>
    <w:next w:val="Standaard"/>
    <w:semiHidden/>
    <w:rsid w:val="00EA222E"/>
    <w:pPr>
      <w:numPr>
        <w:ilvl w:val="3"/>
      </w:numPr>
    </w:pPr>
  </w:style>
  <w:style w:type="paragraph" w:customStyle="1" w:styleId="Subtitelformulier">
    <w:name w:val="Subtitelformulier"/>
    <w:basedOn w:val="Standaard"/>
    <w:uiPriority w:val="5"/>
    <w:rsid w:val="00EA222E"/>
    <w:pPr>
      <w:spacing w:line="200" w:lineRule="exact"/>
    </w:pPr>
    <w:rPr>
      <w:rFonts w:eastAsia="Times New Roman"/>
      <w:caps/>
      <w:kern w:val="100"/>
      <w:sz w:val="14"/>
    </w:rPr>
  </w:style>
  <w:style w:type="paragraph" w:customStyle="1" w:styleId="Subtitelstijl">
    <w:name w:val="Subtitelstijl"/>
    <w:basedOn w:val="Standaard"/>
    <w:next w:val="Standaard"/>
    <w:semiHidden/>
    <w:qFormat/>
    <w:rsid w:val="00EA222E"/>
    <w:pPr>
      <w:shd w:val="clear" w:color="auto" w:fill="D9D9D9"/>
      <w:spacing w:after="120"/>
    </w:pPr>
    <w:rPr>
      <w:rFonts w:eastAsia="Times New Roman"/>
      <w:b/>
    </w:rPr>
  </w:style>
  <w:style w:type="table" w:customStyle="1" w:styleId="Tabelstijlsjablonen">
    <w:name w:val="Tabelstijl sjablonen"/>
    <w:basedOn w:val="Standaardtabel"/>
    <w:uiPriority w:val="99"/>
    <w:rsid w:val="00EA222E"/>
    <w:pPr>
      <w:spacing w:after="0" w:line="270" w:lineRule="atLeast"/>
    </w:pPr>
    <w:rPr>
      <w:rFonts w:ascii="Arial" w:eastAsia="Times New Roman" w:hAnsi="Arial" w:cs="Times New Roman"/>
      <w:sz w:val="18"/>
      <w:szCs w:val="20"/>
      <w:lang w:val="nl-NL" w:eastAsia="nl-NL"/>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paragraph" w:customStyle="1" w:styleId="Titelstijl">
    <w:name w:val="Titelstijl"/>
    <w:basedOn w:val="Standaard"/>
    <w:next w:val="Standaard"/>
    <w:semiHidden/>
    <w:qFormat/>
    <w:rsid w:val="00EA222E"/>
    <w:pPr>
      <w:shd w:val="clear" w:color="auto" w:fill="000000"/>
      <w:spacing w:after="120"/>
    </w:pPr>
    <w:rPr>
      <w:rFonts w:eastAsia="Times New Roman"/>
      <w:b/>
      <w:sz w:val="24"/>
    </w:rPr>
  </w:style>
  <w:style w:type="character" w:customStyle="1" w:styleId="Kop1Char">
    <w:name w:val="Kop 1 Char"/>
    <w:basedOn w:val="Standaardalinea-lettertype"/>
    <w:link w:val="Kop1"/>
    <w:uiPriority w:val="3"/>
    <w:rsid w:val="00AC5193"/>
    <w:rPr>
      <w:rFonts w:ascii="Arial" w:eastAsia="Times New Roman" w:hAnsi="Arial" w:cs="Arial"/>
      <w:b/>
      <w:bCs/>
      <w:spacing w:val="20"/>
      <w:kern w:val="32"/>
      <w:sz w:val="24"/>
      <w:szCs w:val="32"/>
      <w:shd w:val="clear" w:color="auto" w:fill="000000" w:themeFill="text1"/>
      <w:lang w:val="nl-NL" w:eastAsia="nl-NL"/>
    </w:rPr>
  </w:style>
  <w:style w:type="character" w:customStyle="1" w:styleId="Kop2Char">
    <w:name w:val="Kop 2 Char"/>
    <w:basedOn w:val="Standaardalinea-lettertype"/>
    <w:link w:val="Kop2"/>
    <w:uiPriority w:val="3"/>
    <w:rsid w:val="00AC5193"/>
    <w:rPr>
      <w:rFonts w:ascii="Arial" w:eastAsia="Times New Roman" w:hAnsi="Arial" w:cs="Arial"/>
      <w:b/>
      <w:bCs/>
      <w:iCs/>
      <w:spacing w:val="20"/>
      <w:kern w:val="30"/>
      <w:sz w:val="18"/>
      <w:szCs w:val="28"/>
      <w:shd w:val="clear" w:color="auto" w:fill="D9D9D9" w:themeFill="background1" w:themeFillShade="D9"/>
      <w:lang w:val="nl-NL" w:eastAsia="nl-NL"/>
    </w:rPr>
  </w:style>
  <w:style w:type="character" w:styleId="Nadruk">
    <w:name w:val="Emphasis"/>
    <w:basedOn w:val="Standaardalinea-lettertype"/>
    <w:uiPriority w:val="20"/>
    <w:rsid w:val="00D1197D"/>
    <w:rPr>
      <w:i/>
      <w:iCs/>
    </w:rPr>
  </w:style>
  <w:style w:type="paragraph" w:styleId="Standaardinspringing">
    <w:name w:val="Normal Indent"/>
    <w:basedOn w:val="Standaard"/>
    <w:uiPriority w:val="99"/>
    <w:unhideWhenUsed/>
    <w:rsid w:val="00841CD9"/>
    <w:pPr>
      <w:ind w:left="720"/>
    </w:pPr>
  </w:style>
  <w:style w:type="character" w:customStyle="1" w:styleId="OndertitelChar">
    <w:name w:val="Ondertitel Char"/>
    <w:basedOn w:val="Standaardalinea-lettertype"/>
    <w:link w:val="Ondertitel"/>
    <w:uiPriority w:val="2"/>
    <w:rsid w:val="00AC5193"/>
    <w:rPr>
      <w:rFonts w:ascii="Arial Black" w:eastAsiaTheme="majorEastAsia" w:hAnsi="Arial Black" w:cstheme="majorBidi"/>
      <w:iCs/>
      <w:spacing w:val="15"/>
      <w:kern w:val="30"/>
      <w:sz w:val="20"/>
      <w:szCs w:val="24"/>
      <w:shd w:val="clear" w:color="auto" w:fill="000000" w:themeFill="text1"/>
      <w:lang w:val="nl-NL" w:eastAsia="nl-NL"/>
    </w:rPr>
  </w:style>
  <w:style w:type="paragraph" w:styleId="Ondertitel">
    <w:name w:val="Subtitle"/>
    <w:basedOn w:val="Standaard"/>
    <w:next w:val="Standaard"/>
    <w:link w:val="OndertitelChar"/>
    <w:uiPriority w:val="2"/>
    <w:qFormat/>
    <w:rsid w:val="00841CD9"/>
    <w:pPr>
      <w:numPr>
        <w:ilvl w:val="1"/>
      </w:numPr>
      <w:shd w:val="clear" w:color="auto" w:fill="000000" w:themeFill="text1"/>
      <w:jc w:val="center"/>
    </w:pPr>
    <w:rPr>
      <w:rFonts w:ascii="Arial Black" w:eastAsiaTheme="majorEastAsia" w:hAnsi="Arial Black" w:cstheme="majorBidi"/>
      <w:iCs/>
      <w:spacing w:val="15"/>
      <w:sz w:val="20"/>
    </w:rPr>
  </w:style>
  <w:style w:type="character" w:customStyle="1" w:styleId="TitelChar">
    <w:name w:val="Titel Char"/>
    <w:basedOn w:val="Standaardalinea-lettertype"/>
    <w:link w:val="Titel"/>
    <w:uiPriority w:val="1"/>
    <w:rsid w:val="00AC5193"/>
    <w:rPr>
      <w:rFonts w:ascii="Arial Black" w:eastAsiaTheme="majorEastAsia" w:hAnsi="Arial Black" w:cstheme="majorBidi"/>
      <w:spacing w:val="20"/>
      <w:kern w:val="30"/>
      <w:sz w:val="24"/>
      <w:szCs w:val="52"/>
      <w:shd w:val="clear" w:color="auto" w:fill="000000" w:themeFill="text1"/>
      <w:lang w:val="nl-NL" w:eastAsia="nl-NL"/>
    </w:rPr>
  </w:style>
  <w:style w:type="paragraph" w:styleId="Titel">
    <w:name w:val="Title"/>
    <w:basedOn w:val="Standaard"/>
    <w:next w:val="Standaard"/>
    <w:link w:val="TitelChar"/>
    <w:uiPriority w:val="1"/>
    <w:qFormat/>
    <w:rsid w:val="00841CD9"/>
    <w:pPr>
      <w:shd w:val="clear" w:color="auto" w:fill="000000" w:themeFill="text1"/>
      <w:contextualSpacing/>
      <w:jc w:val="center"/>
    </w:pPr>
    <w:rPr>
      <w:rFonts w:ascii="Arial Black" w:eastAsiaTheme="majorEastAsia" w:hAnsi="Arial Black" w:cstheme="majorBidi"/>
      <w:sz w:val="24"/>
      <w:szCs w:val="52"/>
    </w:rPr>
  </w:style>
  <w:style w:type="paragraph" w:customStyle="1" w:styleId="Formulierenstandaardstijl">
    <w:name w:val="Formulieren standaardstijl"/>
    <w:basedOn w:val="Standaard"/>
    <w:uiPriority w:val="4"/>
    <w:qFormat/>
    <w:rsid w:val="00691393"/>
    <w:rPr>
      <w:spacing w:val="0"/>
    </w:rPr>
  </w:style>
  <w:style w:type="paragraph" w:customStyle="1" w:styleId="Invulgedeelteinvul">
    <w:name w:val="Invulgedeelteinvul"/>
    <w:basedOn w:val="Standaard"/>
    <w:uiPriority w:val="5"/>
    <w:rsid w:val="00CC5D2C"/>
    <w:pPr>
      <w:tabs>
        <w:tab w:val="center" w:pos="4536"/>
        <w:tab w:val="right" w:pos="9072"/>
      </w:tabs>
      <w:spacing w:line="200" w:lineRule="exact"/>
    </w:pPr>
    <w:rPr>
      <w:sz w:val="14"/>
      <w:szCs w:val="14"/>
    </w:rPr>
  </w:style>
  <w:style w:type="paragraph" w:customStyle="1" w:styleId="Invulgedeeltekop">
    <w:name w:val="Invulgedeeltekop"/>
    <w:basedOn w:val="Koptekst"/>
    <w:uiPriority w:val="5"/>
    <w:rsid w:val="00CC5D2C"/>
    <w:pPr>
      <w:spacing w:line="200" w:lineRule="exact"/>
    </w:pPr>
    <w:rPr>
      <w:caps/>
      <w:sz w:val="12"/>
      <w:szCs w:val="12"/>
    </w:rPr>
  </w:style>
  <w:style w:type="paragraph" w:customStyle="1" w:styleId="Artikel">
    <w:name w:val="Artikel"/>
    <w:basedOn w:val="Lijstalinea"/>
    <w:next w:val="Standaard"/>
    <w:uiPriority w:val="4"/>
    <w:qFormat/>
    <w:rsid w:val="00787CD2"/>
    <w:pPr>
      <w:numPr>
        <w:numId w:val="9"/>
      </w:numPr>
      <w:shd w:val="clear" w:color="auto" w:fill="D9D9D9" w:themeFill="background1" w:themeFillShade="D9"/>
      <w:spacing w:after="120"/>
    </w:pPr>
    <w:rPr>
      <w:b/>
    </w:rPr>
  </w:style>
  <w:style w:type="paragraph" w:customStyle="1" w:styleId="Artikelsub">
    <w:name w:val="Artikel sub"/>
    <w:basedOn w:val="Artikel"/>
    <w:uiPriority w:val="4"/>
    <w:qFormat/>
    <w:rsid w:val="0016522E"/>
    <w:pPr>
      <w:numPr>
        <w:ilvl w:val="1"/>
      </w:numPr>
      <w:shd w:val="clear" w:color="auto" w:fill="auto"/>
    </w:pPr>
    <w:rPr>
      <w:b w:val="0"/>
    </w:rPr>
  </w:style>
  <w:style w:type="paragraph" w:customStyle="1" w:styleId="Clausulenieuw">
    <w:name w:val="Clausule nieuw"/>
    <w:basedOn w:val="Standaard"/>
    <w:uiPriority w:val="5"/>
    <w:rsid w:val="005406E9"/>
    <w:pPr>
      <w:spacing w:line="240" w:lineRule="atLeast"/>
    </w:pPr>
    <w:rPr>
      <w:sz w:val="16"/>
    </w:rPr>
  </w:style>
  <w:style w:type="table" w:styleId="Tabelrasterlicht">
    <w:name w:val="Grid Table Light"/>
    <w:basedOn w:val="Standaardtabel"/>
    <w:uiPriority w:val="40"/>
    <w:rsid w:val="00F00BC9"/>
    <w:pPr>
      <w:spacing w:after="0" w:line="270" w:lineRule="atLeast"/>
    </w:pPr>
    <w:rPr>
      <w:rFonts w:ascii="Arial" w:hAnsi="Arial"/>
      <w:spacing w:val="20"/>
      <w:sz w:val="1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28" w:type="dxa"/>
        <w:right w:w="28" w:type="dxa"/>
      </w:tblCellMar>
    </w:tblPr>
  </w:style>
  <w:style w:type="paragraph" w:styleId="Lijstopsomteken">
    <w:name w:val="List Bullet"/>
    <w:basedOn w:val="Standaard"/>
    <w:uiPriority w:val="99"/>
    <w:semiHidden/>
    <w:unhideWhenUsed/>
    <w:qFormat/>
    <w:rsid w:val="00F35E92"/>
    <w:pPr>
      <w:numPr>
        <w:numId w:val="12"/>
      </w:numPr>
      <w:contextualSpacing/>
    </w:pPr>
  </w:style>
  <w:style w:type="paragraph" w:customStyle="1" w:styleId="Ondertitelrapport">
    <w:name w:val="Ondertitel rapport"/>
    <w:basedOn w:val="Standaard"/>
    <w:semiHidden/>
    <w:qFormat/>
    <w:rsid w:val="00C56081"/>
    <w:pPr>
      <w:shd w:val="clear" w:color="auto" w:fill="000000" w:themeFill="text1"/>
      <w:spacing w:after="120"/>
      <w:jc w:val="center"/>
    </w:pPr>
    <w:rPr>
      <w:rFonts w:ascii="Arial Black" w:hAnsi="Arial Black"/>
      <w:spacing w:val="15"/>
      <w:sz w:val="20"/>
    </w:rPr>
  </w:style>
  <w:style w:type="character" w:styleId="Paginanummer">
    <w:name w:val="page number"/>
    <w:basedOn w:val="Standaardalinea-lettertype"/>
    <w:uiPriority w:val="5"/>
    <w:rsid w:val="009F1CB4"/>
    <w:rPr>
      <w:rFonts w:ascii="Arial" w:hAnsi="Arial"/>
      <w:b w:val="0"/>
      <w:i w:val="0"/>
      <w:caps/>
      <w:smallCaps w:val="0"/>
      <w:sz w:val="12"/>
    </w:rPr>
  </w:style>
  <w:style w:type="paragraph" w:styleId="Kopvaninhoudsopgave">
    <w:name w:val="TOC Heading"/>
    <w:basedOn w:val="Kop1"/>
    <w:next w:val="Standaard"/>
    <w:uiPriority w:val="99"/>
    <w:unhideWhenUsed/>
    <w:rsid w:val="00787CD2"/>
    <w:pPr>
      <w:keepLines/>
      <w:numPr>
        <w:numId w:val="0"/>
      </w:numPr>
      <w:tabs>
        <w:tab w:val="left" w:pos="357"/>
      </w:tabs>
      <w:outlineLvl w:val="9"/>
    </w:pPr>
    <w:rPr>
      <w:rFonts w:ascii="Arial Vet" w:eastAsiaTheme="majorEastAsia" w:hAnsi="Arial Vet" w:cstheme="majorBidi"/>
      <w:bCs w:val="0"/>
      <w:kern w:val="0"/>
    </w:rPr>
  </w:style>
  <w:style w:type="table" w:customStyle="1" w:styleId="Tabelstijlarcering">
    <w:name w:val="Tabelstijl arcering"/>
    <w:basedOn w:val="Standaardtabel"/>
    <w:uiPriority w:val="99"/>
    <w:rsid w:val="00531ED6"/>
    <w:pPr>
      <w:spacing w:after="0" w:line="270" w:lineRule="atLeast"/>
    </w:pPr>
    <w:rPr>
      <w:rFonts w:ascii="Arial" w:eastAsia="Times New Roman" w:hAnsi="Arial" w:cs="Times New Roman"/>
      <w:sz w:val="18"/>
      <w:szCs w:val="20"/>
      <w:lang w:val="nl-NL" w:eastAsia="nl-NL"/>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table" w:customStyle="1" w:styleId="tabelzonderlijnen">
    <w:name w:val="tabel zonder lijnen"/>
    <w:basedOn w:val="Standaardtabel"/>
    <w:uiPriority w:val="99"/>
    <w:rsid w:val="0096084C"/>
    <w:pPr>
      <w:spacing w:after="0" w:line="270" w:lineRule="atLeast"/>
    </w:pPr>
    <w:rPr>
      <w:rFonts w:ascii="Arial" w:hAnsi="Arial"/>
      <w:sz w:val="18"/>
    </w:rPr>
    <w:tblPr>
      <w:tblCellMar>
        <w:left w:w="0" w:type="dxa"/>
        <w:right w:w="0" w:type="dxa"/>
      </w:tblCellMar>
    </w:tblPr>
  </w:style>
  <w:style w:type="paragraph" w:customStyle="1" w:styleId="Projectgemeente">
    <w:name w:val="Project/gemeente"/>
    <w:basedOn w:val="Titelformulier"/>
    <w:rsid w:val="00EF7C17"/>
    <w:pPr>
      <w:spacing w:line="240" w:lineRule="auto"/>
    </w:pPr>
    <w:rPr>
      <w:szCs w:val="14"/>
    </w:rPr>
  </w:style>
  <w:style w:type="paragraph" w:customStyle="1" w:styleId="Document">
    <w:name w:val="Document"/>
    <w:basedOn w:val="Titelformulier"/>
    <w:rsid w:val="00EF7C17"/>
    <w:pPr>
      <w:spacing w:line="240" w:lineRule="auto"/>
    </w:pPr>
    <w:rPr>
      <w:caps w:val="0"/>
      <w:sz w:val="24"/>
      <w:szCs w:val="24"/>
    </w:rPr>
  </w:style>
  <w:style w:type="paragraph" w:customStyle="1" w:styleId="Afdeling">
    <w:name w:val="Afdeling"/>
    <w:basedOn w:val="Standaard"/>
    <w:rsid w:val="00EF7C17"/>
    <w:pPr>
      <w:tabs>
        <w:tab w:val="center" w:pos="4536"/>
        <w:tab w:val="right" w:pos="9072"/>
      </w:tabs>
      <w:overflowPunct w:val="0"/>
      <w:autoSpaceDE w:val="0"/>
      <w:autoSpaceDN w:val="0"/>
      <w:adjustRightInd w:val="0"/>
      <w:spacing w:line="200" w:lineRule="exact"/>
      <w:textAlignment w:val="baseline"/>
    </w:pPr>
    <w:rPr>
      <w:rFonts w:eastAsia="Times New Roman"/>
      <w:b/>
      <w:caps/>
      <w:kern w:val="100"/>
      <w:sz w:val="14"/>
      <w:szCs w:val="14"/>
    </w:rPr>
  </w:style>
  <w:style w:type="paragraph" w:customStyle="1" w:styleId="Koptekstrapportverslag">
    <w:name w:val="Koptekst rapport/verslag"/>
    <w:basedOn w:val="Standaard"/>
    <w:rsid w:val="00EF7C17"/>
    <w:pPr>
      <w:tabs>
        <w:tab w:val="left" w:pos="7293"/>
      </w:tabs>
      <w:overflowPunct w:val="0"/>
      <w:autoSpaceDE w:val="0"/>
      <w:autoSpaceDN w:val="0"/>
      <w:adjustRightInd w:val="0"/>
      <w:spacing w:line="200" w:lineRule="atLeast"/>
      <w:ind w:left="7280" w:hanging="7280"/>
      <w:textAlignment w:val="baseline"/>
    </w:pPr>
    <w:rPr>
      <w:rFonts w:eastAsia="Times New Roman"/>
      <w:caps/>
      <w:spacing w:val="40"/>
      <w:kern w:val="100"/>
      <w:sz w:val="14"/>
      <w:szCs w:val="20"/>
    </w:rPr>
  </w:style>
  <w:style w:type="paragraph" w:customStyle="1" w:styleId="Lijstopsomteken0">
    <w:name w:val="Lijst opsom teken"/>
    <w:basedOn w:val="Standaard"/>
    <w:rsid w:val="00EF7C17"/>
    <w:pPr>
      <w:numPr>
        <w:numId w:val="13"/>
      </w:numPr>
      <w:tabs>
        <w:tab w:val="clear" w:pos="357"/>
        <w:tab w:val="clear" w:pos="720"/>
        <w:tab w:val="left" w:pos="0"/>
        <w:tab w:val="num" w:pos="360"/>
      </w:tabs>
      <w:overflowPunct w:val="0"/>
      <w:autoSpaceDE w:val="0"/>
      <w:autoSpaceDN w:val="0"/>
      <w:adjustRightInd w:val="0"/>
      <w:ind w:left="0" w:firstLine="0"/>
      <w:textAlignment w:val="baseline"/>
    </w:pPr>
    <w:rPr>
      <w:rFonts w:eastAsia="Times New Roman"/>
      <w:szCs w:val="20"/>
    </w:rPr>
  </w:style>
  <w:style w:type="paragraph" w:styleId="Lijstnummering">
    <w:name w:val="List Number"/>
    <w:basedOn w:val="Standaard"/>
    <w:rsid w:val="00EF7C17"/>
    <w:pPr>
      <w:tabs>
        <w:tab w:val="num" w:pos="357"/>
      </w:tabs>
      <w:overflowPunct w:val="0"/>
      <w:autoSpaceDE w:val="0"/>
      <w:autoSpaceDN w:val="0"/>
      <w:adjustRightInd w:val="0"/>
      <w:ind w:left="357" w:hanging="357"/>
      <w:textAlignment w:val="baseline"/>
    </w:pPr>
    <w:rPr>
      <w:rFonts w:eastAsia="Times New Roman"/>
      <w:szCs w:val="20"/>
    </w:rPr>
  </w:style>
  <w:style w:type="paragraph" w:styleId="Geenafstand">
    <w:name w:val="No Spacing"/>
    <w:uiPriority w:val="1"/>
    <w:qFormat/>
    <w:rsid w:val="00FD023F"/>
    <w:rPr>
      <w:rFonts w:ascii="Calibri" w:eastAsia="Calibri" w:hAnsi="Calibri"/>
    </w:rPr>
  </w:style>
  <w:style w:type="table" w:styleId="Lichtelijst-accent1">
    <w:name w:val="Light List Accent 1"/>
    <w:basedOn w:val="Standaardtabel"/>
    <w:uiPriority w:val="61"/>
    <w:rsid w:val="0035550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Kop10">
    <w:name w:val="Kop [1]"/>
    <w:basedOn w:val="Kop1"/>
    <w:link w:val="Kop1Char0"/>
    <w:rsid w:val="00841D68"/>
    <w:pPr>
      <w:pageBreakBefore/>
      <w:numPr>
        <w:numId w:val="0"/>
      </w:numPr>
      <w:tabs>
        <w:tab w:val="left" w:pos="0"/>
        <w:tab w:val="left" w:pos="567"/>
      </w:tabs>
      <w:spacing w:before="360" w:line="240" w:lineRule="auto"/>
    </w:pPr>
    <w:rPr>
      <w:rFonts w:eastAsia="Calibri" w:cs="Times New Roman"/>
      <w:bCs w:val="0"/>
      <w:spacing w:val="0"/>
      <w:kern w:val="28"/>
      <w:szCs w:val="20"/>
      <w:lang w:val="x-none"/>
    </w:rPr>
  </w:style>
  <w:style w:type="character" w:customStyle="1" w:styleId="Kop1Char0">
    <w:name w:val="Kop [1] Char"/>
    <w:link w:val="Kop10"/>
    <w:locked/>
    <w:rsid w:val="00841D68"/>
    <w:rPr>
      <w:rFonts w:ascii="Arial" w:eastAsia="Calibri" w:hAnsi="Arial"/>
      <w:b/>
      <w:kern w:val="28"/>
      <w:sz w:val="32"/>
      <w:lang w:val="x-none"/>
    </w:rPr>
  </w:style>
  <w:style w:type="character" w:customStyle="1" w:styleId="Heading2Char">
    <w:name w:val="Heading 2 Char"/>
    <w:aliases w:val="052 Char,2 Char,21 Char,22 Char,H2 Char,Header 2 Char,Header 21 Char,Heading 2 Hidden Char,Kop [2] Char,Paragraph Char,Reset numbering Char,TF-Overskrit 2 Char,h2 Char,h21 Char,h22 Char,l2 Char,l21 Char,l22 Cha,niveau2 Char,niveau21 Char"/>
    <w:semiHidden/>
    <w:rsid w:val="00841D68"/>
    <w:rPr>
      <w:rFonts w:ascii="Cambria" w:hAnsi="Cambria"/>
      <w:b/>
      <w:i/>
      <w:sz w:val="28"/>
      <w:lang w:val="x-none" w:eastAsia="en-US"/>
    </w:rPr>
  </w:style>
  <w:style w:type="character" w:customStyle="1" w:styleId="Heading2Char2">
    <w:name w:val="Heading 2 Char2"/>
    <w:aliases w:val="052 Char2,2 Char2,21 Char2,H2 Char2,Header 2 Char2,Header 21 Char2,Heading 2 Hidden Char2,Kop [2] Char2,Paragraph Char2,Reset numbering Char2,TF-Overskrit 2 Char2,h2 Char2,h21 Char2,l2 Char2,l21 Char2,l22 Ch,niveau2 Char2,niveau21 Char2"/>
    <w:semiHidden/>
    <w:locked/>
    <w:rsid w:val="00841D68"/>
    <w:rPr>
      <w:rFonts w:ascii="Cambria" w:hAnsi="Cambria"/>
      <w:b/>
      <w:i/>
      <w:sz w:val="28"/>
      <w:lang w:val="x-none" w:eastAsia="en-US"/>
    </w:rPr>
  </w:style>
  <w:style w:type="paragraph" w:customStyle="1" w:styleId="alinea">
    <w:name w:val="alinea"/>
    <w:next w:val="Standaard"/>
    <w:semiHidden/>
    <w:rsid w:val="00841D68"/>
    <w:pPr>
      <w:ind w:left="567"/>
    </w:pPr>
    <w:rPr>
      <w:rFonts w:ascii="Arial" w:eastAsia="Calibri" w:hAnsi="Arial"/>
      <w:noProof/>
    </w:rPr>
  </w:style>
  <w:style w:type="paragraph" w:styleId="Inhopg5">
    <w:name w:val="toc 5"/>
    <w:basedOn w:val="Standaard"/>
    <w:next w:val="Standaard"/>
    <w:autoRedefine/>
    <w:rsid w:val="00841D68"/>
    <w:pPr>
      <w:tabs>
        <w:tab w:val="left" w:pos="-567"/>
      </w:tabs>
      <w:spacing w:line="269" w:lineRule="auto"/>
      <w:ind w:left="800"/>
    </w:pPr>
    <w:rPr>
      <w:rFonts w:ascii="Calibri" w:eastAsia="Calibri" w:hAnsi="Calibri"/>
      <w:spacing w:val="0"/>
      <w:sz w:val="20"/>
      <w:szCs w:val="20"/>
    </w:rPr>
  </w:style>
  <w:style w:type="paragraph" w:styleId="Inhopg6">
    <w:name w:val="toc 6"/>
    <w:basedOn w:val="Standaard"/>
    <w:next w:val="Standaard"/>
    <w:autoRedefine/>
    <w:rsid w:val="00841D68"/>
    <w:pPr>
      <w:tabs>
        <w:tab w:val="left" w:pos="-567"/>
      </w:tabs>
      <w:spacing w:line="269" w:lineRule="auto"/>
      <w:ind w:left="1000"/>
    </w:pPr>
    <w:rPr>
      <w:rFonts w:ascii="Calibri" w:eastAsia="Calibri" w:hAnsi="Calibri"/>
      <w:spacing w:val="0"/>
      <w:sz w:val="20"/>
      <w:szCs w:val="20"/>
    </w:rPr>
  </w:style>
  <w:style w:type="paragraph" w:styleId="Inhopg7">
    <w:name w:val="toc 7"/>
    <w:basedOn w:val="Standaard"/>
    <w:next w:val="Standaard"/>
    <w:autoRedefine/>
    <w:rsid w:val="00841D68"/>
    <w:pPr>
      <w:tabs>
        <w:tab w:val="left" w:pos="-567"/>
      </w:tabs>
      <w:spacing w:line="269" w:lineRule="auto"/>
      <w:ind w:left="1200"/>
    </w:pPr>
    <w:rPr>
      <w:rFonts w:ascii="Calibri" w:eastAsia="Calibri" w:hAnsi="Calibri"/>
      <w:spacing w:val="0"/>
      <w:sz w:val="20"/>
      <w:szCs w:val="20"/>
    </w:rPr>
  </w:style>
  <w:style w:type="paragraph" w:styleId="Inhopg8">
    <w:name w:val="toc 8"/>
    <w:basedOn w:val="Standaard"/>
    <w:next w:val="Standaard"/>
    <w:autoRedefine/>
    <w:rsid w:val="00841D68"/>
    <w:pPr>
      <w:tabs>
        <w:tab w:val="left" w:pos="-567"/>
      </w:tabs>
      <w:spacing w:line="269" w:lineRule="auto"/>
      <w:ind w:left="1400"/>
    </w:pPr>
    <w:rPr>
      <w:rFonts w:ascii="Calibri" w:eastAsia="Calibri" w:hAnsi="Calibri"/>
      <w:spacing w:val="0"/>
      <w:sz w:val="20"/>
      <w:szCs w:val="20"/>
    </w:rPr>
  </w:style>
  <w:style w:type="paragraph" w:styleId="Inhopg9">
    <w:name w:val="toc 9"/>
    <w:basedOn w:val="Standaard"/>
    <w:next w:val="Standaard"/>
    <w:autoRedefine/>
    <w:rsid w:val="00841D68"/>
    <w:pPr>
      <w:tabs>
        <w:tab w:val="left" w:pos="-567"/>
      </w:tabs>
      <w:spacing w:line="269" w:lineRule="auto"/>
      <w:ind w:left="1600"/>
    </w:pPr>
    <w:rPr>
      <w:rFonts w:ascii="Calibri" w:eastAsia="Calibri" w:hAnsi="Calibri"/>
      <w:spacing w:val="0"/>
      <w:sz w:val="20"/>
      <w:szCs w:val="20"/>
    </w:rPr>
  </w:style>
  <w:style w:type="paragraph" w:styleId="Lijst">
    <w:name w:val="List"/>
    <w:basedOn w:val="Standaard"/>
    <w:rsid w:val="00841D68"/>
    <w:pPr>
      <w:tabs>
        <w:tab w:val="left" w:pos="-567"/>
      </w:tabs>
      <w:spacing w:line="269" w:lineRule="auto"/>
      <w:ind w:left="283" w:hanging="283"/>
    </w:pPr>
    <w:rPr>
      <w:rFonts w:eastAsia="Calibri"/>
      <w:spacing w:val="0"/>
      <w:sz w:val="20"/>
      <w:szCs w:val="20"/>
    </w:rPr>
  </w:style>
  <w:style w:type="paragraph" w:styleId="Lijst2">
    <w:name w:val="List 2"/>
    <w:basedOn w:val="Standaard"/>
    <w:rsid w:val="00841D68"/>
    <w:pPr>
      <w:tabs>
        <w:tab w:val="left" w:pos="-567"/>
      </w:tabs>
      <w:spacing w:line="269" w:lineRule="auto"/>
      <w:ind w:left="566" w:hanging="283"/>
    </w:pPr>
    <w:rPr>
      <w:rFonts w:eastAsia="Calibri"/>
      <w:spacing w:val="0"/>
      <w:sz w:val="20"/>
      <w:szCs w:val="20"/>
    </w:rPr>
  </w:style>
  <w:style w:type="paragraph" w:styleId="Lijstopsomteken2">
    <w:name w:val="List Bullet 2"/>
    <w:basedOn w:val="Standaard"/>
    <w:autoRedefine/>
    <w:rsid w:val="00841D68"/>
    <w:pPr>
      <w:tabs>
        <w:tab w:val="left" w:pos="-567"/>
      </w:tabs>
      <w:spacing w:line="269" w:lineRule="auto"/>
      <w:ind w:left="566" w:hanging="283"/>
    </w:pPr>
    <w:rPr>
      <w:rFonts w:eastAsia="Calibri"/>
      <w:spacing w:val="0"/>
      <w:sz w:val="20"/>
      <w:szCs w:val="20"/>
    </w:rPr>
  </w:style>
  <w:style w:type="paragraph" w:styleId="Plattetekst">
    <w:name w:val="Body Text"/>
    <w:basedOn w:val="Standaard"/>
    <w:link w:val="PlattetekstChar"/>
    <w:rsid w:val="00841D68"/>
    <w:pPr>
      <w:tabs>
        <w:tab w:val="left" w:pos="-567"/>
      </w:tabs>
      <w:spacing w:line="269" w:lineRule="auto"/>
    </w:pPr>
    <w:rPr>
      <w:rFonts w:eastAsia="Calibri"/>
      <w:spacing w:val="0"/>
      <w:sz w:val="20"/>
      <w:szCs w:val="20"/>
      <w:lang w:val="x-none"/>
    </w:rPr>
  </w:style>
  <w:style w:type="character" w:customStyle="1" w:styleId="PlattetekstChar">
    <w:name w:val="Platte tekst Char"/>
    <w:basedOn w:val="Standaardalinea-lettertype"/>
    <w:link w:val="Plattetekst"/>
    <w:rsid w:val="00841D68"/>
    <w:rPr>
      <w:rFonts w:ascii="Arial" w:eastAsia="Calibri" w:hAnsi="Arial"/>
      <w:lang w:val="x-none"/>
    </w:rPr>
  </w:style>
  <w:style w:type="paragraph" w:styleId="Lijstmetafbeeldingen">
    <w:name w:val="table of figures"/>
    <w:basedOn w:val="Standaard"/>
    <w:next w:val="Standaard"/>
    <w:rsid w:val="00841D68"/>
    <w:pPr>
      <w:tabs>
        <w:tab w:val="left" w:pos="-567"/>
      </w:tabs>
      <w:spacing w:line="269" w:lineRule="auto"/>
      <w:ind w:left="400" w:hanging="400"/>
    </w:pPr>
    <w:rPr>
      <w:rFonts w:eastAsia="Calibri"/>
      <w:spacing w:val="0"/>
      <w:sz w:val="20"/>
      <w:szCs w:val="20"/>
    </w:rPr>
  </w:style>
  <w:style w:type="paragraph" w:styleId="Index1">
    <w:name w:val="index 1"/>
    <w:basedOn w:val="Standaard"/>
    <w:next w:val="Standaard"/>
    <w:autoRedefine/>
    <w:rsid w:val="00841D68"/>
    <w:pPr>
      <w:tabs>
        <w:tab w:val="left" w:pos="-567"/>
      </w:tabs>
      <w:spacing w:line="269" w:lineRule="auto"/>
      <w:ind w:left="200" w:hanging="200"/>
    </w:pPr>
    <w:rPr>
      <w:rFonts w:eastAsia="Calibri"/>
      <w:spacing w:val="0"/>
      <w:sz w:val="20"/>
      <w:szCs w:val="20"/>
    </w:rPr>
  </w:style>
  <w:style w:type="paragraph" w:styleId="Index2">
    <w:name w:val="index 2"/>
    <w:basedOn w:val="Standaard"/>
    <w:next w:val="Standaard"/>
    <w:autoRedefine/>
    <w:rsid w:val="00841D68"/>
    <w:pPr>
      <w:tabs>
        <w:tab w:val="left" w:pos="-567"/>
      </w:tabs>
      <w:spacing w:line="269" w:lineRule="auto"/>
      <w:ind w:left="400" w:hanging="200"/>
    </w:pPr>
    <w:rPr>
      <w:rFonts w:eastAsia="Calibri"/>
      <w:spacing w:val="0"/>
      <w:sz w:val="20"/>
      <w:szCs w:val="20"/>
    </w:rPr>
  </w:style>
  <w:style w:type="paragraph" w:styleId="Index3">
    <w:name w:val="index 3"/>
    <w:basedOn w:val="Standaard"/>
    <w:next w:val="Standaard"/>
    <w:autoRedefine/>
    <w:rsid w:val="00841D68"/>
    <w:pPr>
      <w:tabs>
        <w:tab w:val="left" w:pos="-567"/>
      </w:tabs>
      <w:spacing w:line="269" w:lineRule="auto"/>
      <w:ind w:left="600" w:hanging="200"/>
    </w:pPr>
    <w:rPr>
      <w:rFonts w:eastAsia="Calibri"/>
      <w:spacing w:val="0"/>
      <w:sz w:val="20"/>
      <w:szCs w:val="20"/>
    </w:rPr>
  </w:style>
  <w:style w:type="paragraph" w:styleId="Index4">
    <w:name w:val="index 4"/>
    <w:basedOn w:val="Standaard"/>
    <w:next w:val="Standaard"/>
    <w:autoRedefine/>
    <w:rsid w:val="00841D68"/>
    <w:pPr>
      <w:tabs>
        <w:tab w:val="left" w:pos="-567"/>
      </w:tabs>
      <w:spacing w:line="269" w:lineRule="auto"/>
      <w:ind w:left="800" w:hanging="200"/>
    </w:pPr>
    <w:rPr>
      <w:rFonts w:eastAsia="Calibri"/>
      <w:spacing w:val="0"/>
      <w:sz w:val="20"/>
      <w:szCs w:val="20"/>
    </w:rPr>
  </w:style>
  <w:style w:type="paragraph" w:styleId="Index5">
    <w:name w:val="index 5"/>
    <w:basedOn w:val="Standaard"/>
    <w:next w:val="Standaard"/>
    <w:autoRedefine/>
    <w:rsid w:val="00841D68"/>
    <w:pPr>
      <w:tabs>
        <w:tab w:val="left" w:pos="-567"/>
      </w:tabs>
      <w:spacing w:line="269" w:lineRule="auto"/>
      <w:ind w:left="1000" w:hanging="200"/>
    </w:pPr>
    <w:rPr>
      <w:rFonts w:eastAsia="Calibri"/>
      <w:spacing w:val="0"/>
      <w:sz w:val="20"/>
      <w:szCs w:val="20"/>
    </w:rPr>
  </w:style>
  <w:style w:type="paragraph" w:styleId="Index6">
    <w:name w:val="index 6"/>
    <w:basedOn w:val="Standaard"/>
    <w:next w:val="Standaard"/>
    <w:autoRedefine/>
    <w:rsid w:val="00841D68"/>
    <w:pPr>
      <w:tabs>
        <w:tab w:val="left" w:pos="-567"/>
      </w:tabs>
      <w:spacing w:line="269" w:lineRule="auto"/>
      <w:ind w:left="1200" w:hanging="200"/>
    </w:pPr>
    <w:rPr>
      <w:rFonts w:eastAsia="Calibri"/>
      <w:spacing w:val="0"/>
      <w:sz w:val="20"/>
      <w:szCs w:val="20"/>
    </w:rPr>
  </w:style>
  <w:style w:type="paragraph" w:styleId="Index7">
    <w:name w:val="index 7"/>
    <w:basedOn w:val="Standaard"/>
    <w:next w:val="Standaard"/>
    <w:autoRedefine/>
    <w:rsid w:val="00841D68"/>
    <w:pPr>
      <w:tabs>
        <w:tab w:val="left" w:pos="-567"/>
      </w:tabs>
      <w:spacing w:line="269" w:lineRule="auto"/>
      <w:ind w:left="1400" w:hanging="200"/>
    </w:pPr>
    <w:rPr>
      <w:rFonts w:eastAsia="Calibri"/>
      <w:spacing w:val="0"/>
      <w:sz w:val="20"/>
      <w:szCs w:val="20"/>
    </w:rPr>
  </w:style>
  <w:style w:type="paragraph" w:styleId="Index8">
    <w:name w:val="index 8"/>
    <w:basedOn w:val="Standaard"/>
    <w:next w:val="Standaard"/>
    <w:autoRedefine/>
    <w:rsid w:val="00841D68"/>
    <w:pPr>
      <w:tabs>
        <w:tab w:val="left" w:pos="-567"/>
      </w:tabs>
      <w:spacing w:line="269" w:lineRule="auto"/>
      <w:ind w:left="1600" w:hanging="200"/>
    </w:pPr>
    <w:rPr>
      <w:rFonts w:eastAsia="Calibri"/>
      <w:spacing w:val="0"/>
      <w:sz w:val="20"/>
      <w:szCs w:val="20"/>
    </w:rPr>
  </w:style>
  <w:style w:type="paragraph" w:styleId="Index9">
    <w:name w:val="index 9"/>
    <w:basedOn w:val="Standaard"/>
    <w:next w:val="Standaard"/>
    <w:autoRedefine/>
    <w:rsid w:val="00841D68"/>
    <w:pPr>
      <w:tabs>
        <w:tab w:val="left" w:pos="-567"/>
      </w:tabs>
      <w:spacing w:line="269" w:lineRule="auto"/>
      <w:ind w:left="1800" w:hanging="200"/>
    </w:pPr>
    <w:rPr>
      <w:rFonts w:eastAsia="Calibri"/>
      <w:spacing w:val="0"/>
      <w:sz w:val="20"/>
      <w:szCs w:val="20"/>
    </w:rPr>
  </w:style>
  <w:style w:type="paragraph" w:styleId="Indexkop">
    <w:name w:val="index heading"/>
    <w:basedOn w:val="Standaard"/>
    <w:next w:val="Index1"/>
    <w:rsid w:val="00841D68"/>
    <w:pPr>
      <w:tabs>
        <w:tab w:val="left" w:pos="-567"/>
      </w:tabs>
      <w:spacing w:line="269" w:lineRule="auto"/>
    </w:pPr>
    <w:rPr>
      <w:rFonts w:eastAsia="Calibri"/>
      <w:spacing w:val="0"/>
      <w:sz w:val="20"/>
      <w:szCs w:val="20"/>
    </w:rPr>
  </w:style>
  <w:style w:type="paragraph" w:styleId="Documentstructuur">
    <w:name w:val="Document Map"/>
    <w:basedOn w:val="Standaard"/>
    <w:link w:val="DocumentstructuurChar"/>
    <w:rsid w:val="00841D68"/>
    <w:pPr>
      <w:shd w:val="clear" w:color="auto" w:fill="000080"/>
      <w:tabs>
        <w:tab w:val="left" w:pos="-567"/>
      </w:tabs>
      <w:spacing w:line="269" w:lineRule="auto"/>
    </w:pPr>
    <w:rPr>
      <w:rFonts w:ascii="Tahoma" w:eastAsia="Calibri" w:hAnsi="Tahoma"/>
      <w:spacing w:val="0"/>
      <w:sz w:val="20"/>
      <w:szCs w:val="20"/>
      <w:lang w:val="x-none"/>
    </w:rPr>
  </w:style>
  <w:style w:type="character" w:customStyle="1" w:styleId="DocumentstructuurChar">
    <w:name w:val="Documentstructuur Char"/>
    <w:basedOn w:val="Standaardalinea-lettertype"/>
    <w:link w:val="Documentstructuur"/>
    <w:rsid w:val="00841D68"/>
    <w:rPr>
      <w:rFonts w:ascii="Tahoma" w:eastAsia="Calibri" w:hAnsi="Tahoma"/>
      <w:shd w:val="clear" w:color="auto" w:fill="000080"/>
      <w:lang w:val="x-none"/>
    </w:rPr>
  </w:style>
  <w:style w:type="paragraph" w:styleId="Plattetekstinspringen">
    <w:name w:val="Body Text Indent"/>
    <w:basedOn w:val="Standaard"/>
    <w:link w:val="PlattetekstinspringenChar"/>
    <w:rsid w:val="00841D68"/>
    <w:pPr>
      <w:tabs>
        <w:tab w:val="left" w:pos="-567"/>
      </w:tabs>
      <w:spacing w:line="269" w:lineRule="auto"/>
    </w:pPr>
    <w:rPr>
      <w:rFonts w:eastAsia="Calibri"/>
      <w:spacing w:val="0"/>
      <w:sz w:val="20"/>
      <w:szCs w:val="20"/>
      <w:u w:val="single"/>
      <w:lang w:val="x-none"/>
    </w:rPr>
  </w:style>
  <w:style w:type="character" w:customStyle="1" w:styleId="PlattetekstinspringenChar">
    <w:name w:val="Platte tekst inspringen Char"/>
    <w:basedOn w:val="Standaardalinea-lettertype"/>
    <w:link w:val="Plattetekstinspringen"/>
    <w:rsid w:val="00841D68"/>
    <w:rPr>
      <w:rFonts w:ascii="Arial" w:eastAsia="Calibri" w:hAnsi="Arial"/>
      <w:u w:val="single"/>
      <w:lang w:val="x-none"/>
    </w:rPr>
  </w:style>
  <w:style w:type="paragraph" w:customStyle="1" w:styleId="HTMLBody">
    <w:name w:val="HTML Body"/>
    <w:semiHidden/>
    <w:rsid w:val="00841D68"/>
    <w:rPr>
      <w:rFonts w:ascii="Arial" w:eastAsia="Calibri" w:hAnsi="Arial"/>
    </w:rPr>
  </w:style>
  <w:style w:type="paragraph" w:styleId="Tekstzonderopmaak">
    <w:name w:val="Plain Text"/>
    <w:basedOn w:val="Standaard"/>
    <w:link w:val="TekstzonderopmaakChar"/>
    <w:rsid w:val="00841D68"/>
    <w:pPr>
      <w:tabs>
        <w:tab w:val="left" w:pos="-567"/>
      </w:tabs>
      <w:spacing w:line="269" w:lineRule="auto"/>
    </w:pPr>
    <w:rPr>
      <w:rFonts w:ascii="Courier New" w:eastAsia="Calibri" w:hAnsi="Courier New"/>
      <w:spacing w:val="0"/>
      <w:sz w:val="20"/>
      <w:szCs w:val="20"/>
      <w:lang w:val="x-none"/>
    </w:rPr>
  </w:style>
  <w:style w:type="character" w:customStyle="1" w:styleId="TekstzonderopmaakChar">
    <w:name w:val="Tekst zonder opmaak Char"/>
    <w:basedOn w:val="Standaardalinea-lettertype"/>
    <w:link w:val="Tekstzonderopmaak"/>
    <w:rsid w:val="00841D68"/>
    <w:rPr>
      <w:rFonts w:ascii="Courier New" w:eastAsia="Calibri" w:hAnsi="Courier New"/>
      <w:lang w:val="x-none"/>
    </w:rPr>
  </w:style>
  <w:style w:type="paragraph" w:customStyle="1" w:styleId="Body">
    <w:name w:val="Body"/>
    <w:basedOn w:val="Standaard"/>
    <w:semiHidden/>
    <w:rsid w:val="00841D68"/>
    <w:pPr>
      <w:tabs>
        <w:tab w:val="left" w:pos="-567"/>
      </w:tabs>
      <w:spacing w:before="180" w:line="269" w:lineRule="auto"/>
      <w:ind w:left="709"/>
      <w:jc w:val="both"/>
    </w:pPr>
    <w:rPr>
      <w:rFonts w:ascii="Garmond (W1)" w:eastAsia="Calibri" w:hAnsi="Garmond (W1)"/>
      <w:spacing w:val="0"/>
      <w:sz w:val="22"/>
      <w:szCs w:val="20"/>
      <w:lang w:val="nl"/>
    </w:rPr>
  </w:style>
  <w:style w:type="paragraph" w:customStyle="1" w:styleId="opsommingnummeriek">
    <w:name w:val="opsomming nummeriek"/>
    <w:basedOn w:val="opsommingChar"/>
    <w:next w:val="alineanieuwChar"/>
    <w:rsid w:val="00841D68"/>
    <w:pPr>
      <w:numPr>
        <w:numId w:val="0"/>
      </w:numPr>
      <w:tabs>
        <w:tab w:val="clear" w:pos="964"/>
        <w:tab w:val="left" w:pos="1134"/>
      </w:tabs>
    </w:pPr>
  </w:style>
  <w:style w:type="paragraph" w:customStyle="1" w:styleId="opsommingChar">
    <w:name w:val="opsomming Char"/>
    <w:basedOn w:val="alineanieuwChar"/>
    <w:next w:val="alineanieuwChar"/>
    <w:rsid w:val="00841D68"/>
    <w:pPr>
      <w:numPr>
        <w:numId w:val="14"/>
      </w:numPr>
      <w:tabs>
        <w:tab w:val="clear" w:pos="360"/>
        <w:tab w:val="left" w:pos="964"/>
      </w:tabs>
      <w:spacing w:before="60"/>
      <w:ind w:left="993"/>
    </w:pPr>
    <w:rPr>
      <w:noProof w:val="0"/>
    </w:rPr>
  </w:style>
  <w:style w:type="paragraph" w:customStyle="1" w:styleId="alineanieuwChar">
    <w:name w:val="alinea nieuw Char"/>
    <w:basedOn w:val="Standaard"/>
    <w:rsid w:val="00841D68"/>
    <w:pPr>
      <w:tabs>
        <w:tab w:val="left" w:pos="-567"/>
        <w:tab w:val="left" w:pos="8789"/>
      </w:tabs>
      <w:spacing w:before="240" w:line="269" w:lineRule="auto"/>
    </w:pPr>
    <w:rPr>
      <w:rFonts w:eastAsia="Calibri"/>
      <w:noProof/>
      <w:spacing w:val="0"/>
      <w:sz w:val="20"/>
      <w:szCs w:val="20"/>
    </w:rPr>
  </w:style>
  <w:style w:type="paragraph" w:customStyle="1" w:styleId="Level1">
    <w:name w:val="Level 1"/>
    <w:basedOn w:val="Standaard"/>
    <w:semiHidden/>
    <w:rsid w:val="00841D68"/>
    <w:pPr>
      <w:widowControl w:val="0"/>
      <w:tabs>
        <w:tab w:val="left" w:pos="-567"/>
      </w:tabs>
      <w:spacing w:line="269" w:lineRule="auto"/>
      <w:ind w:hanging="567"/>
    </w:pPr>
    <w:rPr>
      <w:rFonts w:ascii="GoudyOlSt BT" w:eastAsia="Calibri" w:hAnsi="GoudyOlSt BT"/>
      <w:spacing w:val="0"/>
      <w:sz w:val="24"/>
      <w:szCs w:val="20"/>
      <w:lang w:val="en-US"/>
    </w:rPr>
  </w:style>
  <w:style w:type="paragraph" w:customStyle="1" w:styleId="1AutoList1">
    <w:name w:val="1AutoList1"/>
    <w:semiHidden/>
    <w:rsid w:val="00841D68"/>
    <w:pPr>
      <w:tabs>
        <w:tab w:val="left" w:pos="720"/>
      </w:tabs>
      <w:ind w:left="720" w:hanging="720"/>
    </w:pPr>
    <w:rPr>
      <w:rFonts w:ascii="Times New Roman Standaard" w:eastAsia="Calibri" w:hAnsi="Times New Roman Standaard"/>
      <w:sz w:val="24"/>
    </w:rPr>
  </w:style>
  <w:style w:type="paragraph" w:customStyle="1" w:styleId="2AutoList1">
    <w:name w:val="2AutoList1"/>
    <w:semiHidden/>
    <w:rsid w:val="00841D68"/>
    <w:pPr>
      <w:tabs>
        <w:tab w:val="left" w:pos="720"/>
        <w:tab w:val="left" w:pos="1440"/>
      </w:tabs>
      <w:ind w:left="1440" w:hanging="720"/>
    </w:pPr>
    <w:rPr>
      <w:rFonts w:ascii="Times New Roman Standaard" w:eastAsia="Calibri" w:hAnsi="Times New Roman Standaard"/>
      <w:sz w:val="24"/>
    </w:rPr>
  </w:style>
  <w:style w:type="paragraph" w:customStyle="1" w:styleId="3AutoList1">
    <w:name w:val="3AutoList1"/>
    <w:semiHidden/>
    <w:rsid w:val="00841D68"/>
    <w:pPr>
      <w:tabs>
        <w:tab w:val="left" w:pos="720"/>
        <w:tab w:val="left" w:pos="1440"/>
        <w:tab w:val="left" w:pos="2160"/>
      </w:tabs>
      <w:ind w:left="2160" w:hanging="720"/>
    </w:pPr>
    <w:rPr>
      <w:rFonts w:ascii="Times New Roman Standaard" w:eastAsia="Calibri" w:hAnsi="Times New Roman Standaard"/>
      <w:sz w:val="24"/>
    </w:rPr>
  </w:style>
  <w:style w:type="paragraph" w:customStyle="1" w:styleId="4AutoList1">
    <w:name w:val="4AutoList1"/>
    <w:semiHidden/>
    <w:rsid w:val="00841D68"/>
    <w:pPr>
      <w:tabs>
        <w:tab w:val="left" w:pos="720"/>
        <w:tab w:val="left" w:pos="1440"/>
        <w:tab w:val="left" w:pos="2160"/>
        <w:tab w:val="left" w:pos="2880"/>
      </w:tabs>
      <w:ind w:left="2880" w:hanging="720"/>
    </w:pPr>
    <w:rPr>
      <w:rFonts w:ascii="Times New Roman Standaard" w:eastAsia="Calibri" w:hAnsi="Times New Roman Standaard"/>
      <w:sz w:val="24"/>
    </w:rPr>
  </w:style>
  <w:style w:type="paragraph" w:customStyle="1" w:styleId="5AutoList1">
    <w:name w:val="5AutoList1"/>
    <w:semiHidden/>
    <w:rsid w:val="00841D68"/>
    <w:pPr>
      <w:tabs>
        <w:tab w:val="left" w:pos="720"/>
        <w:tab w:val="left" w:pos="1440"/>
        <w:tab w:val="left" w:pos="2160"/>
        <w:tab w:val="left" w:pos="2880"/>
        <w:tab w:val="left" w:pos="3600"/>
      </w:tabs>
      <w:ind w:left="3600" w:hanging="720"/>
    </w:pPr>
    <w:rPr>
      <w:rFonts w:ascii="Times New Roman Standaard" w:eastAsia="Calibri" w:hAnsi="Times New Roman Standaard"/>
      <w:sz w:val="24"/>
    </w:rPr>
  </w:style>
  <w:style w:type="paragraph" w:customStyle="1" w:styleId="6AutoList1">
    <w:name w:val="6AutoList1"/>
    <w:semiHidden/>
    <w:rsid w:val="00841D68"/>
    <w:pPr>
      <w:tabs>
        <w:tab w:val="left" w:pos="720"/>
        <w:tab w:val="left" w:pos="1440"/>
        <w:tab w:val="left" w:pos="2160"/>
        <w:tab w:val="left" w:pos="2880"/>
        <w:tab w:val="left" w:pos="3600"/>
        <w:tab w:val="left" w:pos="4320"/>
      </w:tabs>
      <w:ind w:left="4320" w:hanging="720"/>
    </w:pPr>
    <w:rPr>
      <w:rFonts w:ascii="Times New Roman Standaard" w:eastAsia="Calibri" w:hAnsi="Times New Roman Standaard"/>
      <w:sz w:val="24"/>
    </w:rPr>
  </w:style>
  <w:style w:type="paragraph" w:customStyle="1" w:styleId="7AutoList1">
    <w:name w:val="7AutoList1"/>
    <w:semiHidden/>
    <w:rsid w:val="00841D68"/>
    <w:pPr>
      <w:tabs>
        <w:tab w:val="left" w:pos="720"/>
        <w:tab w:val="left" w:pos="1440"/>
        <w:tab w:val="left" w:pos="2160"/>
        <w:tab w:val="left" w:pos="2880"/>
        <w:tab w:val="left" w:pos="3600"/>
        <w:tab w:val="left" w:pos="4320"/>
        <w:tab w:val="left" w:pos="5040"/>
      </w:tabs>
      <w:ind w:left="5040" w:hanging="720"/>
    </w:pPr>
    <w:rPr>
      <w:rFonts w:ascii="Times New Roman Standaard" w:eastAsia="Calibri" w:hAnsi="Times New Roman Standaard"/>
      <w:sz w:val="24"/>
    </w:rPr>
  </w:style>
  <w:style w:type="paragraph" w:customStyle="1" w:styleId="8AutoList1">
    <w:name w:val="8AutoList1"/>
    <w:semiHidden/>
    <w:rsid w:val="00841D68"/>
    <w:pPr>
      <w:tabs>
        <w:tab w:val="left" w:pos="720"/>
        <w:tab w:val="left" w:pos="1440"/>
        <w:tab w:val="left" w:pos="2160"/>
        <w:tab w:val="left" w:pos="2880"/>
        <w:tab w:val="left" w:pos="3600"/>
        <w:tab w:val="left" w:pos="4320"/>
        <w:tab w:val="left" w:pos="5040"/>
        <w:tab w:val="left" w:pos="5760"/>
      </w:tabs>
      <w:ind w:left="5760" w:hanging="720"/>
    </w:pPr>
    <w:rPr>
      <w:rFonts w:ascii="Times New Roman Standaard" w:eastAsia="Calibri" w:hAnsi="Times New Roman Standaard"/>
      <w:sz w:val="24"/>
    </w:rPr>
  </w:style>
  <w:style w:type="paragraph" w:customStyle="1" w:styleId="QuickFormat1">
    <w:name w:val="QuickFormat1"/>
    <w:semiHidden/>
    <w:rsid w:val="00841D68"/>
    <w:rPr>
      <w:rFonts w:ascii="HumstSlab712 BT" w:eastAsia="Calibri" w:hAnsi="HumstSlab712 BT"/>
      <w:sz w:val="40"/>
    </w:rPr>
  </w:style>
  <w:style w:type="paragraph" w:customStyle="1" w:styleId="QuickFormat2">
    <w:name w:val="QuickFormat2"/>
    <w:semiHidden/>
    <w:rsid w:val="00841D68"/>
    <w:rPr>
      <w:rFonts w:ascii="HumstSlab712 BT" w:eastAsia="Calibri" w:hAnsi="HumstSlab712 BT"/>
      <w:sz w:val="28"/>
    </w:rPr>
  </w:style>
  <w:style w:type="paragraph" w:customStyle="1" w:styleId="1Paragraph">
    <w:name w:val="1Paragraph"/>
    <w:semiHidden/>
    <w:rsid w:val="00841D68"/>
    <w:pPr>
      <w:tabs>
        <w:tab w:val="left" w:pos="720"/>
      </w:tabs>
      <w:ind w:left="720" w:hanging="720"/>
    </w:pPr>
    <w:rPr>
      <w:rFonts w:ascii="Times New Roman Standaard" w:eastAsia="Calibri" w:hAnsi="Times New Roman Standaard"/>
      <w:sz w:val="24"/>
    </w:rPr>
  </w:style>
  <w:style w:type="paragraph" w:customStyle="1" w:styleId="3Paragraph">
    <w:name w:val="3Paragraph"/>
    <w:semiHidden/>
    <w:rsid w:val="00841D68"/>
    <w:pPr>
      <w:tabs>
        <w:tab w:val="left" w:pos="720"/>
        <w:tab w:val="left" w:pos="1440"/>
        <w:tab w:val="left" w:pos="2160"/>
      </w:tabs>
      <w:ind w:left="2160" w:hanging="720"/>
    </w:pPr>
    <w:rPr>
      <w:rFonts w:ascii="Times New Roman Standaard" w:eastAsia="Calibri" w:hAnsi="Times New Roman Standaard"/>
      <w:sz w:val="24"/>
    </w:rPr>
  </w:style>
  <w:style w:type="paragraph" w:customStyle="1" w:styleId="Bijlage1">
    <w:name w:val="Bijlage 1"/>
    <w:basedOn w:val="Kop1"/>
    <w:next w:val="Standaard"/>
    <w:semiHidden/>
    <w:rsid w:val="00841D68"/>
    <w:pPr>
      <w:keepLines/>
      <w:pageBreakBefore/>
      <w:numPr>
        <w:numId w:val="0"/>
      </w:numPr>
      <w:tabs>
        <w:tab w:val="left" w:pos="-567"/>
        <w:tab w:val="num" w:pos="360"/>
      </w:tabs>
      <w:spacing w:before="480" w:after="240" w:line="269" w:lineRule="auto"/>
      <w:ind w:left="360" w:hanging="360"/>
    </w:pPr>
    <w:rPr>
      <w:rFonts w:ascii="Times New Roman Bold" w:eastAsia="Calibri" w:hAnsi="Times New Roman Bold" w:cs="Times New Roman"/>
      <w:bCs w:val="0"/>
      <w:smallCaps/>
      <w:color w:val="000000"/>
      <w:spacing w:val="0"/>
      <w:kern w:val="0"/>
      <w:szCs w:val="20"/>
    </w:rPr>
  </w:style>
  <w:style w:type="paragraph" w:customStyle="1" w:styleId="Kopvaninhoudsopgave1">
    <w:name w:val="Kop van inhoudsopgave1"/>
    <w:basedOn w:val="Voorwerk1"/>
    <w:next w:val="Standaard"/>
    <w:semiHidden/>
    <w:rsid w:val="00841D68"/>
    <w:pPr>
      <w:numPr>
        <w:numId w:val="15"/>
      </w:numPr>
      <w:tabs>
        <w:tab w:val="clear" w:pos="1701"/>
      </w:tabs>
      <w:ind w:left="1134" w:firstLine="0"/>
    </w:pPr>
  </w:style>
  <w:style w:type="paragraph" w:customStyle="1" w:styleId="Voorwerk1">
    <w:name w:val="Voorwerk1"/>
    <w:basedOn w:val="Standaard"/>
    <w:next w:val="Standaard"/>
    <w:semiHidden/>
    <w:rsid w:val="00841D68"/>
    <w:pPr>
      <w:keepNext/>
      <w:keepLines/>
      <w:pageBreakBefore/>
      <w:tabs>
        <w:tab w:val="left" w:pos="-567"/>
      </w:tabs>
      <w:spacing w:before="480" w:after="240" w:line="269" w:lineRule="auto"/>
    </w:pPr>
    <w:rPr>
      <w:rFonts w:ascii="Times New Roman Bold" w:eastAsia="Calibri" w:hAnsi="Times New Roman Bold"/>
      <w:b/>
      <w:smallCaps/>
      <w:spacing w:val="0"/>
      <w:sz w:val="32"/>
      <w:szCs w:val="20"/>
    </w:rPr>
  </w:style>
  <w:style w:type="paragraph" w:customStyle="1" w:styleId="Voorwerk2">
    <w:name w:val="Voorwerk2"/>
    <w:next w:val="Standaard"/>
    <w:semiHidden/>
    <w:rsid w:val="00841D68"/>
    <w:pPr>
      <w:keepNext/>
      <w:keepLines/>
      <w:numPr>
        <w:numId w:val="16"/>
      </w:numPr>
      <w:tabs>
        <w:tab w:val="clear" w:pos="360"/>
      </w:tabs>
      <w:spacing w:before="300" w:after="120"/>
      <w:ind w:left="0" w:firstLine="0"/>
    </w:pPr>
    <w:rPr>
      <w:rFonts w:ascii="Times New Roman Bold" w:eastAsia="Calibri" w:hAnsi="Times New Roman Bold"/>
      <w:b/>
      <w:sz w:val="28"/>
    </w:rPr>
  </w:style>
  <w:style w:type="paragraph" w:styleId="HTML-adres">
    <w:name w:val="HTML Address"/>
    <w:basedOn w:val="Standaard"/>
    <w:link w:val="HTML-adresChar"/>
    <w:rsid w:val="00841D68"/>
    <w:pPr>
      <w:tabs>
        <w:tab w:val="left" w:pos="-567"/>
      </w:tabs>
      <w:spacing w:line="269" w:lineRule="auto"/>
    </w:pPr>
    <w:rPr>
      <w:rFonts w:ascii="Times New Roman" w:eastAsia="Calibri" w:hAnsi="Times New Roman"/>
      <w:i/>
      <w:spacing w:val="0"/>
      <w:sz w:val="20"/>
      <w:szCs w:val="20"/>
      <w:lang w:val="x-none"/>
    </w:rPr>
  </w:style>
  <w:style w:type="character" w:customStyle="1" w:styleId="HTML-adresChar">
    <w:name w:val="HTML-adres Char"/>
    <w:basedOn w:val="Standaardalinea-lettertype"/>
    <w:link w:val="HTML-adres"/>
    <w:rsid w:val="00841D68"/>
    <w:rPr>
      <w:rFonts w:eastAsia="Calibri"/>
      <w:i/>
      <w:lang w:val="x-none"/>
    </w:rPr>
  </w:style>
  <w:style w:type="paragraph" w:customStyle="1" w:styleId="AlineaChar">
    <w:name w:val="Alinea Char"/>
    <w:rsid w:val="00841D68"/>
    <w:pPr>
      <w:tabs>
        <w:tab w:val="left" w:pos="-566"/>
      </w:tabs>
      <w:spacing w:line="269" w:lineRule="auto"/>
      <w:ind w:left="567"/>
    </w:pPr>
    <w:rPr>
      <w:rFonts w:ascii="Arial" w:eastAsia="Calibri" w:hAnsi="Arial"/>
    </w:rPr>
  </w:style>
  <w:style w:type="paragraph" w:styleId="Datum">
    <w:name w:val="Date"/>
    <w:basedOn w:val="Standaard"/>
    <w:next w:val="Standaard"/>
    <w:link w:val="DatumChar"/>
    <w:rsid w:val="00841D68"/>
    <w:pPr>
      <w:tabs>
        <w:tab w:val="left" w:pos="-567"/>
      </w:tabs>
      <w:spacing w:line="269" w:lineRule="auto"/>
    </w:pPr>
    <w:rPr>
      <w:rFonts w:ascii="Times New Roman" w:eastAsia="Calibri" w:hAnsi="Times New Roman"/>
      <w:spacing w:val="0"/>
      <w:sz w:val="20"/>
      <w:szCs w:val="20"/>
      <w:lang w:val="x-none"/>
    </w:rPr>
  </w:style>
  <w:style w:type="character" w:customStyle="1" w:styleId="DatumChar">
    <w:name w:val="Datum Char"/>
    <w:basedOn w:val="Standaardalinea-lettertype"/>
    <w:link w:val="Datum"/>
    <w:rsid w:val="00841D68"/>
    <w:rPr>
      <w:rFonts w:eastAsia="Calibri"/>
      <w:lang w:val="x-none"/>
    </w:rPr>
  </w:style>
  <w:style w:type="paragraph" w:styleId="Lijstopsomteken3">
    <w:name w:val="List Bullet 3"/>
    <w:basedOn w:val="Standaard"/>
    <w:autoRedefine/>
    <w:rsid w:val="00841D68"/>
    <w:pPr>
      <w:tabs>
        <w:tab w:val="left" w:pos="-567"/>
        <w:tab w:val="num" w:pos="926"/>
      </w:tabs>
      <w:spacing w:line="269" w:lineRule="auto"/>
      <w:ind w:left="926" w:hanging="360"/>
    </w:pPr>
    <w:rPr>
      <w:rFonts w:ascii="Times New Roman" w:eastAsia="Calibri" w:hAnsi="Times New Roman"/>
      <w:spacing w:val="0"/>
      <w:sz w:val="22"/>
      <w:szCs w:val="20"/>
    </w:rPr>
  </w:style>
  <w:style w:type="paragraph" w:styleId="Lijstopsomteken4">
    <w:name w:val="List Bullet 4"/>
    <w:basedOn w:val="Standaard"/>
    <w:autoRedefine/>
    <w:rsid w:val="00841D68"/>
    <w:pPr>
      <w:tabs>
        <w:tab w:val="left" w:pos="-567"/>
        <w:tab w:val="num" w:pos="1209"/>
      </w:tabs>
      <w:spacing w:line="269" w:lineRule="auto"/>
      <w:ind w:left="1209" w:hanging="360"/>
    </w:pPr>
    <w:rPr>
      <w:rFonts w:ascii="Times New Roman" w:eastAsia="Calibri" w:hAnsi="Times New Roman"/>
      <w:spacing w:val="0"/>
      <w:sz w:val="22"/>
      <w:szCs w:val="20"/>
    </w:rPr>
  </w:style>
  <w:style w:type="paragraph" w:styleId="Lijstopsomteken5">
    <w:name w:val="List Bullet 5"/>
    <w:basedOn w:val="Standaard"/>
    <w:autoRedefine/>
    <w:rsid w:val="00841D68"/>
    <w:pPr>
      <w:tabs>
        <w:tab w:val="left" w:pos="-567"/>
        <w:tab w:val="num" w:pos="1492"/>
      </w:tabs>
      <w:spacing w:line="269" w:lineRule="auto"/>
      <w:ind w:left="1492" w:hanging="360"/>
    </w:pPr>
    <w:rPr>
      <w:rFonts w:ascii="Times New Roman" w:eastAsia="Calibri" w:hAnsi="Times New Roman"/>
      <w:spacing w:val="0"/>
      <w:sz w:val="22"/>
      <w:szCs w:val="20"/>
    </w:rPr>
  </w:style>
  <w:style w:type="paragraph" w:styleId="Lijstnummering2">
    <w:name w:val="List Number 2"/>
    <w:basedOn w:val="Standaard"/>
    <w:rsid w:val="00841D68"/>
    <w:pPr>
      <w:tabs>
        <w:tab w:val="left" w:pos="-567"/>
        <w:tab w:val="num" w:pos="700"/>
      </w:tabs>
      <w:spacing w:line="269" w:lineRule="auto"/>
      <w:ind w:left="340"/>
    </w:pPr>
    <w:rPr>
      <w:rFonts w:ascii="Times New Roman" w:eastAsia="Calibri" w:hAnsi="Times New Roman"/>
      <w:spacing w:val="0"/>
      <w:sz w:val="22"/>
      <w:szCs w:val="20"/>
    </w:rPr>
  </w:style>
  <w:style w:type="paragraph" w:styleId="Lijstnummering3">
    <w:name w:val="List Number 3"/>
    <w:basedOn w:val="Standaard"/>
    <w:rsid w:val="00841D68"/>
    <w:pPr>
      <w:tabs>
        <w:tab w:val="left" w:pos="-567"/>
        <w:tab w:val="num" w:pos="926"/>
      </w:tabs>
      <w:spacing w:line="269" w:lineRule="auto"/>
      <w:ind w:left="926" w:hanging="360"/>
    </w:pPr>
    <w:rPr>
      <w:rFonts w:ascii="Times New Roman" w:eastAsia="Calibri" w:hAnsi="Times New Roman"/>
      <w:spacing w:val="0"/>
      <w:sz w:val="22"/>
      <w:szCs w:val="20"/>
    </w:rPr>
  </w:style>
  <w:style w:type="paragraph" w:styleId="Lijstnummering4">
    <w:name w:val="List Number 4"/>
    <w:basedOn w:val="Standaard"/>
    <w:rsid w:val="00841D68"/>
    <w:pPr>
      <w:tabs>
        <w:tab w:val="left" w:pos="-567"/>
        <w:tab w:val="num" w:pos="1209"/>
      </w:tabs>
      <w:spacing w:line="269" w:lineRule="auto"/>
      <w:ind w:left="1209" w:hanging="360"/>
    </w:pPr>
    <w:rPr>
      <w:rFonts w:ascii="Times New Roman" w:eastAsia="Calibri" w:hAnsi="Times New Roman"/>
      <w:spacing w:val="0"/>
      <w:sz w:val="22"/>
      <w:szCs w:val="20"/>
    </w:rPr>
  </w:style>
  <w:style w:type="paragraph" w:styleId="Lijstnummering5">
    <w:name w:val="List Number 5"/>
    <w:basedOn w:val="Standaard"/>
    <w:rsid w:val="00841D68"/>
    <w:pPr>
      <w:tabs>
        <w:tab w:val="left" w:pos="-567"/>
        <w:tab w:val="num" w:pos="1492"/>
      </w:tabs>
      <w:spacing w:line="269" w:lineRule="auto"/>
      <w:ind w:left="1492" w:hanging="360"/>
    </w:pPr>
    <w:rPr>
      <w:rFonts w:ascii="Times New Roman" w:eastAsia="Calibri" w:hAnsi="Times New Roman"/>
      <w:spacing w:val="0"/>
      <w:sz w:val="22"/>
      <w:szCs w:val="20"/>
    </w:rPr>
  </w:style>
  <w:style w:type="paragraph" w:customStyle="1" w:styleId="Lijst1">
    <w:name w:val="Lijst1"/>
    <w:basedOn w:val="Standaard"/>
    <w:semiHidden/>
    <w:rsid w:val="00841D68"/>
    <w:pPr>
      <w:widowControl w:val="0"/>
      <w:tabs>
        <w:tab w:val="left" w:pos="-567"/>
      </w:tabs>
      <w:autoSpaceDE w:val="0"/>
      <w:autoSpaceDN w:val="0"/>
      <w:spacing w:line="269" w:lineRule="auto"/>
      <w:ind w:left="360" w:hanging="360"/>
    </w:pPr>
    <w:rPr>
      <w:rFonts w:ascii="Times New Roman" w:eastAsia="Calibri" w:hAnsi="Times New Roman"/>
      <w:spacing w:val="0"/>
      <w:sz w:val="22"/>
      <w:szCs w:val="22"/>
    </w:rPr>
  </w:style>
  <w:style w:type="paragraph" w:customStyle="1" w:styleId="xl31">
    <w:name w:val="xl31"/>
    <w:basedOn w:val="Standaard"/>
    <w:semiHidden/>
    <w:rsid w:val="00841D68"/>
    <w:pPr>
      <w:pBdr>
        <w:left w:val="single" w:sz="4" w:space="0" w:color="auto"/>
        <w:right w:val="single" w:sz="4" w:space="0" w:color="auto"/>
      </w:pBdr>
      <w:tabs>
        <w:tab w:val="left" w:pos="-567"/>
      </w:tabs>
      <w:spacing w:before="100" w:beforeAutospacing="1" w:after="100" w:afterAutospacing="1" w:line="269" w:lineRule="auto"/>
      <w:textAlignment w:val="top"/>
    </w:pPr>
    <w:rPr>
      <w:rFonts w:ascii="Arial Unicode MS" w:eastAsia="Times New Roman" w:hAnsi="Arial Unicode MS" w:cs="Arial Unicode MS"/>
      <w:spacing w:val="0"/>
      <w:sz w:val="24"/>
    </w:rPr>
  </w:style>
  <w:style w:type="paragraph" w:customStyle="1" w:styleId="Kop">
    <w:name w:val="Kop"/>
    <w:basedOn w:val="Standaard"/>
    <w:rsid w:val="00841D68"/>
    <w:pPr>
      <w:tabs>
        <w:tab w:val="left" w:pos="-567"/>
      </w:tabs>
      <w:spacing w:line="240" w:lineRule="atLeast"/>
    </w:pPr>
    <w:rPr>
      <w:rFonts w:ascii="Times New Roman" w:eastAsia="Calibri" w:hAnsi="Times New Roman"/>
      <w:b/>
      <w:spacing w:val="0"/>
      <w:sz w:val="24"/>
      <w:szCs w:val="20"/>
      <w:lang w:eastAsia="en-US"/>
    </w:rPr>
  </w:style>
  <w:style w:type="paragraph" w:customStyle="1" w:styleId="Bullet">
    <w:name w:val="Bullet"/>
    <w:basedOn w:val="Standaard"/>
    <w:rsid w:val="00841D68"/>
    <w:pPr>
      <w:tabs>
        <w:tab w:val="left" w:pos="-567"/>
      </w:tabs>
      <w:spacing w:line="240" w:lineRule="atLeast"/>
      <w:ind w:hanging="567"/>
    </w:pPr>
    <w:rPr>
      <w:rFonts w:ascii="Times New Roman" w:eastAsia="Calibri" w:hAnsi="Times New Roman"/>
      <w:spacing w:val="0"/>
      <w:sz w:val="22"/>
      <w:szCs w:val="20"/>
      <w:lang w:eastAsia="en-US"/>
    </w:rPr>
  </w:style>
  <w:style w:type="paragraph" w:customStyle="1" w:styleId="Kopbijlkage">
    <w:name w:val="Kop bijlkage"/>
    <w:basedOn w:val="Koptekst"/>
    <w:next w:val="AlineaChar"/>
    <w:rsid w:val="00841D68"/>
    <w:pPr>
      <w:tabs>
        <w:tab w:val="clear" w:pos="4536"/>
        <w:tab w:val="clear" w:pos="9072"/>
        <w:tab w:val="left" w:pos="-567"/>
        <w:tab w:val="right" w:pos="9406"/>
      </w:tabs>
      <w:spacing w:before="120" w:line="269" w:lineRule="auto"/>
    </w:pPr>
    <w:rPr>
      <w:rFonts w:eastAsia="Calibri"/>
      <w:b/>
      <w:spacing w:val="0"/>
      <w:sz w:val="20"/>
      <w:szCs w:val="20"/>
      <w:lang w:val="x-none"/>
    </w:rPr>
  </w:style>
  <w:style w:type="character" w:customStyle="1" w:styleId="AlineaCharChar">
    <w:name w:val="Alinea Char Char"/>
    <w:rsid w:val="00841D68"/>
    <w:rPr>
      <w:rFonts w:ascii="Arial" w:hAnsi="Arial"/>
      <w:lang w:val="nl-NL" w:eastAsia="nl-NL"/>
    </w:rPr>
  </w:style>
  <w:style w:type="paragraph" w:customStyle="1" w:styleId="Kopbijlage">
    <w:name w:val="Kop bijlage"/>
    <w:basedOn w:val="Kop1"/>
    <w:next w:val="AlineaChar"/>
    <w:rsid w:val="00841D68"/>
    <w:pPr>
      <w:pageBreakBefore/>
      <w:tabs>
        <w:tab w:val="clear" w:pos="851"/>
        <w:tab w:val="left" w:pos="-567"/>
        <w:tab w:val="num" w:pos="432"/>
      </w:tabs>
      <w:spacing w:before="360" w:line="269" w:lineRule="auto"/>
      <w:ind w:left="998" w:hanging="432"/>
    </w:pPr>
    <w:rPr>
      <w:rFonts w:eastAsia="Calibri" w:cs="Times New Roman"/>
      <w:bCs w:val="0"/>
      <w:spacing w:val="0"/>
      <w:kern w:val="28"/>
      <w:szCs w:val="20"/>
    </w:rPr>
  </w:style>
  <w:style w:type="paragraph" w:customStyle="1" w:styleId="OpmaakprofielMetopsommingstekens">
    <w:name w:val="Opmaakprofiel Met opsommingstekens"/>
    <w:basedOn w:val="Standaard"/>
    <w:rsid w:val="00841D68"/>
    <w:pPr>
      <w:numPr>
        <w:numId w:val="17"/>
      </w:numPr>
      <w:tabs>
        <w:tab w:val="left" w:pos="-567"/>
      </w:tabs>
      <w:spacing w:line="269" w:lineRule="auto"/>
    </w:pPr>
    <w:rPr>
      <w:rFonts w:eastAsia="Calibri" w:cs="Arial"/>
      <w:noProof/>
      <w:spacing w:val="0"/>
      <w:sz w:val="20"/>
      <w:szCs w:val="20"/>
    </w:rPr>
  </w:style>
  <w:style w:type="paragraph" w:customStyle="1" w:styleId="OpmaakprofielMetopsommingstekensSymbolsymbool">
    <w:name w:val="Opmaakprofiel Met opsommingstekens Symbol (symbool)"/>
    <w:basedOn w:val="Standaard"/>
    <w:rsid w:val="00841D68"/>
    <w:pPr>
      <w:numPr>
        <w:numId w:val="18"/>
      </w:numPr>
      <w:tabs>
        <w:tab w:val="left" w:pos="-567"/>
      </w:tabs>
      <w:spacing w:line="269" w:lineRule="auto"/>
      <w:ind w:left="1134" w:hanging="567"/>
    </w:pPr>
    <w:rPr>
      <w:rFonts w:eastAsia="Calibri" w:cs="Arial"/>
      <w:spacing w:val="0"/>
      <w:sz w:val="20"/>
      <w:szCs w:val="20"/>
    </w:rPr>
  </w:style>
  <w:style w:type="character" w:customStyle="1" w:styleId="alineanieuwCharChar">
    <w:name w:val="alinea nieuw Char Char"/>
    <w:rsid w:val="00841D68"/>
    <w:rPr>
      <w:rFonts w:ascii="Arial" w:hAnsi="Arial"/>
      <w:noProof/>
      <w:lang w:val="nl-NL" w:eastAsia="nl-NL"/>
    </w:rPr>
  </w:style>
  <w:style w:type="character" w:customStyle="1" w:styleId="opsommingCharChar">
    <w:name w:val="opsomming Char Char"/>
    <w:rsid w:val="00841D68"/>
    <w:rPr>
      <w:rFonts w:ascii="Arial" w:hAnsi="Arial"/>
      <w:noProof/>
      <w:lang w:val="nl-NL" w:eastAsia="nl-NL"/>
    </w:rPr>
  </w:style>
  <w:style w:type="character" w:customStyle="1" w:styleId="AlineaCharChar1">
    <w:name w:val="Alinea Char Char1"/>
    <w:rsid w:val="00841D68"/>
    <w:rPr>
      <w:rFonts w:ascii="Arial" w:hAnsi="Arial"/>
      <w:lang w:val="nl-NL" w:eastAsia="nl-NL"/>
    </w:rPr>
  </w:style>
  <w:style w:type="character" w:customStyle="1" w:styleId="alineanieuwCharChar1">
    <w:name w:val="alinea nieuw Char Char1"/>
    <w:rsid w:val="00841D68"/>
    <w:rPr>
      <w:rFonts w:ascii="Arial" w:hAnsi="Arial"/>
      <w:noProof/>
      <w:lang w:val="nl-NL" w:eastAsia="nl-NL"/>
    </w:rPr>
  </w:style>
  <w:style w:type="character" w:customStyle="1" w:styleId="opsommingCharChar1">
    <w:name w:val="opsomming Char Char1"/>
    <w:rsid w:val="00841D68"/>
    <w:rPr>
      <w:rFonts w:ascii="Arial" w:hAnsi="Arial"/>
      <w:noProof/>
      <w:lang w:val="nl-NL" w:eastAsia="nl-NL"/>
    </w:rPr>
  </w:style>
  <w:style w:type="paragraph" w:customStyle="1" w:styleId="OpmaakprofielopsommingnummeriekUitvullenVoor0pt">
    <w:name w:val="Opmaakprofiel opsomming nummeriek + Uitvullen Voor:  0 pt"/>
    <w:basedOn w:val="opsommingnummeriek"/>
    <w:rsid w:val="00841D68"/>
    <w:pPr>
      <w:spacing w:before="0"/>
      <w:jc w:val="both"/>
    </w:pPr>
  </w:style>
  <w:style w:type="paragraph" w:styleId="Plattetekst2">
    <w:name w:val="Body Text 2"/>
    <w:basedOn w:val="Standaard"/>
    <w:link w:val="Plattetekst2Char"/>
    <w:rsid w:val="00841D68"/>
    <w:pPr>
      <w:tabs>
        <w:tab w:val="left" w:pos="-567"/>
      </w:tabs>
      <w:spacing w:line="269" w:lineRule="auto"/>
    </w:pPr>
    <w:rPr>
      <w:rFonts w:eastAsia="Calibri"/>
      <w:spacing w:val="0"/>
      <w:sz w:val="24"/>
      <w:szCs w:val="20"/>
      <w:lang w:val="x-none"/>
    </w:rPr>
  </w:style>
  <w:style w:type="character" w:customStyle="1" w:styleId="Plattetekst2Char">
    <w:name w:val="Platte tekst 2 Char"/>
    <w:basedOn w:val="Standaardalinea-lettertype"/>
    <w:link w:val="Plattetekst2"/>
    <w:rsid w:val="00841D68"/>
    <w:rPr>
      <w:rFonts w:ascii="Arial" w:eastAsia="Calibri" w:hAnsi="Arial"/>
      <w:sz w:val="24"/>
      <w:lang w:val="x-none"/>
    </w:rPr>
  </w:style>
  <w:style w:type="paragraph" w:customStyle="1" w:styleId="Opsomming">
    <w:name w:val="Opsomming"/>
    <w:basedOn w:val="AlineaChar"/>
    <w:next w:val="AlineaChar"/>
    <w:rsid w:val="00841D68"/>
    <w:pPr>
      <w:numPr>
        <w:numId w:val="19"/>
      </w:numPr>
      <w:tabs>
        <w:tab w:val="clear" w:pos="-566"/>
        <w:tab w:val="clear" w:pos="360"/>
        <w:tab w:val="left" w:pos="851"/>
      </w:tabs>
      <w:spacing w:line="200" w:lineRule="atLeast"/>
      <w:ind w:left="851" w:hanging="284"/>
    </w:pPr>
  </w:style>
  <w:style w:type="paragraph" w:customStyle="1" w:styleId="Opsommingalfabet">
    <w:name w:val="Opsomming alfabet"/>
    <w:basedOn w:val="Standaard"/>
    <w:rsid w:val="00841D68"/>
    <w:pPr>
      <w:numPr>
        <w:numId w:val="20"/>
      </w:numPr>
      <w:tabs>
        <w:tab w:val="left" w:pos="-567"/>
        <w:tab w:val="left" w:pos="284"/>
        <w:tab w:val="left" w:pos="964"/>
        <w:tab w:val="left" w:pos="8789"/>
      </w:tabs>
      <w:spacing w:before="60" w:line="269" w:lineRule="auto"/>
      <w:ind w:left="851" w:hanging="284"/>
    </w:pPr>
    <w:rPr>
      <w:rFonts w:eastAsia="Calibri"/>
      <w:spacing w:val="0"/>
      <w:sz w:val="20"/>
      <w:szCs w:val="20"/>
    </w:rPr>
  </w:style>
  <w:style w:type="paragraph" w:styleId="Plattetekst3">
    <w:name w:val="Body Text 3"/>
    <w:basedOn w:val="Standaard"/>
    <w:link w:val="Plattetekst3Char"/>
    <w:rsid w:val="00841D68"/>
    <w:pPr>
      <w:widowControl w:val="0"/>
      <w:tabs>
        <w:tab w:val="left" w:pos="-1440"/>
        <w:tab w:val="left" w:pos="-720"/>
        <w:tab w:val="left" w:pos="-567"/>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69" w:lineRule="auto"/>
      <w:ind w:right="227"/>
    </w:pPr>
    <w:rPr>
      <w:rFonts w:ascii="Arial Narrow" w:eastAsia="Calibri" w:hAnsi="Arial Narrow"/>
      <w:spacing w:val="0"/>
      <w:sz w:val="20"/>
      <w:szCs w:val="20"/>
      <w:lang w:val="x-none"/>
    </w:rPr>
  </w:style>
  <w:style w:type="character" w:customStyle="1" w:styleId="Plattetekst3Char">
    <w:name w:val="Platte tekst 3 Char"/>
    <w:basedOn w:val="Standaardalinea-lettertype"/>
    <w:link w:val="Plattetekst3"/>
    <w:rsid w:val="00841D68"/>
    <w:rPr>
      <w:rFonts w:ascii="Arial Narrow" w:eastAsia="Calibri" w:hAnsi="Arial Narrow"/>
      <w:lang w:val="x-none"/>
    </w:rPr>
  </w:style>
  <w:style w:type="paragraph" w:styleId="Plattetekstinspringen2">
    <w:name w:val="Body Text Indent 2"/>
    <w:basedOn w:val="Standaard"/>
    <w:link w:val="Plattetekstinspringen2Char"/>
    <w:rsid w:val="00841D68"/>
    <w:pPr>
      <w:tabs>
        <w:tab w:val="left" w:pos="-567"/>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69" w:lineRule="auto"/>
      <w:ind w:left="2268"/>
    </w:pPr>
    <w:rPr>
      <w:rFonts w:ascii="Univers" w:eastAsia="Calibri" w:hAnsi="Univers"/>
      <w:spacing w:val="0"/>
      <w:sz w:val="20"/>
      <w:szCs w:val="20"/>
      <w:lang w:val="x-none"/>
    </w:rPr>
  </w:style>
  <w:style w:type="character" w:customStyle="1" w:styleId="Plattetekstinspringen2Char">
    <w:name w:val="Platte tekst inspringen 2 Char"/>
    <w:basedOn w:val="Standaardalinea-lettertype"/>
    <w:link w:val="Plattetekstinspringen2"/>
    <w:rsid w:val="00841D68"/>
    <w:rPr>
      <w:rFonts w:ascii="Univers" w:eastAsia="Calibri" w:hAnsi="Univers"/>
      <w:lang w:val="x-none"/>
    </w:rPr>
  </w:style>
  <w:style w:type="paragraph" w:styleId="Plattetekstinspringen3">
    <w:name w:val="Body Text Indent 3"/>
    <w:basedOn w:val="Standaard"/>
    <w:link w:val="Plattetekstinspringen3Char"/>
    <w:rsid w:val="00841D68"/>
    <w:pPr>
      <w:tabs>
        <w:tab w:val="left" w:pos="-567"/>
      </w:tabs>
      <w:spacing w:line="269" w:lineRule="auto"/>
      <w:ind w:left="360"/>
    </w:pPr>
    <w:rPr>
      <w:rFonts w:ascii="Arial Narrow" w:eastAsia="Calibri" w:hAnsi="Arial Narrow"/>
      <w:spacing w:val="0"/>
      <w:sz w:val="20"/>
      <w:szCs w:val="20"/>
      <w:lang w:val="x-none"/>
    </w:rPr>
  </w:style>
  <w:style w:type="character" w:customStyle="1" w:styleId="Plattetekstinspringen3Char">
    <w:name w:val="Platte tekst inspringen 3 Char"/>
    <w:basedOn w:val="Standaardalinea-lettertype"/>
    <w:link w:val="Plattetekstinspringen3"/>
    <w:rsid w:val="00841D68"/>
    <w:rPr>
      <w:rFonts w:ascii="Arial Narrow" w:eastAsia="Calibri" w:hAnsi="Arial Narrow"/>
      <w:lang w:val="x-none"/>
    </w:rPr>
  </w:style>
  <w:style w:type="paragraph" w:customStyle="1" w:styleId="kop11">
    <w:name w:val="kop 1"/>
    <w:basedOn w:val="Kop1"/>
    <w:rsid w:val="00841D68"/>
    <w:pPr>
      <w:pageBreakBefore/>
      <w:tabs>
        <w:tab w:val="clear" w:pos="851"/>
        <w:tab w:val="left" w:pos="-567"/>
        <w:tab w:val="num" w:pos="432"/>
      </w:tabs>
      <w:spacing w:before="360" w:line="269" w:lineRule="auto"/>
      <w:ind w:left="432" w:hanging="432"/>
    </w:pPr>
    <w:rPr>
      <w:rFonts w:eastAsia="Calibri" w:cs="Times New Roman"/>
      <w:spacing w:val="0"/>
      <w:kern w:val="28"/>
      <w:szCs w:val="20"/>
    </w:rPr>
  </w:style>
  <w:style w:type="paragraph" w:customStyle="1" w:styleId="AlineaCharChar3">
    <w:name w:val="Alinea Char Char3"/>
    <w:rsid w:val="00841D68"/>
    <w:pPr>
      <w:tabs>
        <w:tab w:val="left" w:pos="-566"/>
      </w:tabs>
      <w:spacing w:line="269" w:lineRule="auto"/>
      <w:ind w:left="567"/>
    </w:pPr>
    <w:rPr>
      <w:rFonts w:ascii="Arial" w:eastAsia="Calibri" w:hAnsi="Arial"/>
    </w:rPr>
  </w:style>
  <w:style w:type="paragraph" w:customStyle="1" w:styleId="Bullet1">
    <w:name w:val="Bullet 1"/>
    <w:basedOn w:val="Standaard"/>
    <w:rsid w:val="00841D68"/>
    <w:pPr>
      <w:tabs>
        <w:tab w:val="clear" w:pos="357"/>
        <w:tab w:val="left" w:pos="-567"/>
        <w:tab w:val="num" w:pos="360"/>
      </w:tabs>
      <w:spacing w:line="269" w:lineRule="auto"/>
      <w:ind w:hanging="360"/>
    </w:pPr>
    <w:rPr>
      <w:rFonts w:ascii="Times New Roman" w:eastAsia="Calibri" w:hAnsi="Times New Roman"/>
      <w:spacing w:val="0"/>
      <w:sz w:val="24"/>
      <w:szCs w:val="20"/>
      <w:lang w:val="en-GB" w:eastAsia="en-US"/>
    </w:rPr>
  </w:style>
  <w:style w:type="paragraph" w:customStyle="1" w:styleId="AlineaNum">
    <w:name w:val="AlineaNum"/>
    <w:basedOn w:val="Standaard"/>
    <w:rsid w:val="00841D68"/>
    <w:pPr>
      <w:keepLines/>
      <w:tabs>
        <w:tab w:val="clear" w:pos="357"/>
        <w:tab w:val="left" w:pos="-567"/>
        <w:tab w:val="num" w:pos="360"/>
        <w:tab w:val="left" w:pos="720"/>
      </w:tabs>
      <w:spacing w:before="240" w:line="280" w:lineRule="atLeast"/>
    </w:pPr>
    <w:rPr>
      <w:rFonts w:ascii="Times New Roman" w:eastAsia="Calibri" w:hAnsi="Times New Roman"/>
      <w:spacing w:val="0"/>
      <w:sz w:val="24"/>
      <w:szCs w:val="20"/>
      <w:lang w:val="en-GB"/>
    </w:rPr>
  </w:style>
  <w:style w:type="paragraph" w:customStyle="1" w:styleId="AlineaChar1">
    <w:name w:val="Alinea Char1"/>
    <w:rsid w:val="00841D68"/>
    <w:pPr>
      <w:tabs>
        <w:tab w:val="left" w:pos="-566"/>
      </w:tabs>
      <w:spacing w:line="269" w:lineRule="auto"/>
      <w:ind w:left="567"/>
    </w:pPr>
    <w:rPr>
      <w:rFonts w:ascii="Arial" w:eastAsia="Calibri" w:hAnsi="Arial"/>
    </w:rPr>
  </w:style>
  <w:style w:type="paragraph" w:customStyle="1" w:styleId="opsomming0">
    <w:name w:val="opsomming"/>
    <w:basedOn w:val="Standaard"/>
    <w:next w:val="Standaard"/>
    <w:rsid w:val="00841D68"/>
    <w:pPr>
      <w:numPr>
        <w:numId w:val="21"/>
      </w:numPr>
      <w:tabs>
        <w:tab w:val="left" w:pos="-567"/>
        <w:tab w:val="left" w:pos="964"/>
        <w:tab w:val="left" w:pos="8789"/>
      </w:tabs>
      <w:spacing w:before="60" w:line="269" w:lineRule="auto"/>
    </w:pPr>
    <w:rPr>
      <w:rFonts w:eastAsia="Calibri"/>
      <w:spacing w:val="0"/>
      <w:sz w:val="20"/>
      <w:szCs w:val="20"/>
    </w:rPr>
  </w:style>
  <w:style w:type="character" w:customStyle="1" w:styleId="AlineaCharChar2">
    <w:name w:val="Alinea Char Char2"/>
    <w:rsid w:val="00841D68"/>
    <w:rPr>
      <w:rFonts w:ascii="Arial" w:hAnsi="Arial"/>
      <w:lang w:val="nl-NL" w:eastAsia="nl-NL"/>
    </w:rPr>
  </w:style>
  <w:style w:type="character" w:customStyle="1" w:styleId="OpsommingChar0">
    <w:name w:val="Opsomming Char"/>
    <w:rsid w:val="00841D68"/>
    <w:rPr>
      <w:rFonts w:ascii="Arial" w:hAnsi="Arial"/>
      <w:lang w:val="nl-NL" w:eastAsia="nl-NL"/>
    </w:rPr>
  </w:style>
  <w:style w:type="paragraph" w:customStyle="1" w:styleId="alineanieuw">
    <w:name w:val="alinea nieuw"/>
    <w:basedOn w:val="Standaard"/>
    <w:rsid w:val="00841D68"/>
    <w:pPr>
      <w:tabs>
        <w:tab w:val="left" w:pos="-567"/>
        <w:tab w:val="left" w:pos="8789"/>
      </w:tabs>
      <w:spacing w:before="240" w:line="269" w:lineRule="auto"/>
    </w:pPr>
    <w:rPr>
      <w:rFonts w:eastAsia="Calibri"/>
      <w:noProof/>
      <w:spacing w:val="0"/>
      <w:sz w:val="20"/>
      <w:szCs w:val="20"/>
    </w:rPr>
  </w:style>
  <w:style w:type="paragraph" w:customStyle="1" w:styleId="TableBullet1">
    <w:name w:val="Table Bullet 1"/>
    <w:basedOn w:val="Bullet1"/>
    <w:rsid w:val="00841D68"/>
    <w:pPr>
      <w:ind w:left="360"/>
    </w:pPr>
  </w:style>
  <w:style w:type="paragraph" w:customStyle="1" w:styleId="Bold">
    <w:name w:val="Bold"/>
    <w:basedOn w:val="Standaard"/>
    <w:next w:val="Standaard"/>
    <w:rsid w:val="00841D68"/>
    <w:pPr>
      <w:tabs>
        <w:tab w:val="left" w:pos="-567"/>
      </w:tabs>
      <w:spacing w:line="269" w:lineRule="auto"/>
    </w:pPr>
    <w:rPr>
      <w:rFonts w:eastAsia="Calibri"/>
      <w:b/>
      <w:spacing w:val="0"/>
      <w:sz w:val="20"/>
      <w:szCs w:val="20"/>
    </w:rPr>
  </w:style>
  <w:style w:type="paragraph" w:customStyle="1" w:styleId="Plattetekst21">
    <w:name w:val="Platte tekst 21"/>
    <w:basedOn w:val="Standaard"/>
    <w:rsid w:val="00841D68"/>
    <w:pPr>
      <w:tabs>
        <w:tab w:val="left" w:pos="-567"/>
      </w:tabs>
      <w:spacing w:line="269" w:lineRule="auto"/>
      <w:ind w:left="851" w:hanging="851"/>
    </w:pPr>
    <w:rPr>
      <w:rFonts w:eastAsia="Calibri"/>
      <w:spacing w:val="0"/>
      <w:sz w:val="20"/>
      <w:szCs w:val="20"/>
    </w:rPr>
  </w:style>
  <w:style w:type="paragraph" w:customStyle="1" w:styleId="Alinea0">
    <w:name w:val="Alinea"/>
    <w:rsid w:val="00841D68"/>
    <w:pPr>
      <w:tabs>
        <w:tab w:val="left" w:pos="-566"/>
      </w:tabs>
      <w:spacing w:line="269" w:lineRule="auto"/>
      <w:ind w:left="567"/>
    </w:pPr>
    <w:rPr>
      <w:rFonts w:ascii="Arial" w:eastAsia="Calibri" w:hAnsi="Arial"/>
    </w:rPr>
  </w:style>
  <w:style w:type="character" w:styleId="Verwijzingopmerking">
    <w:name w:val="annotation reference"/>
    <w:rsid w:val="00841D68"/>
    <w:rPr>
      <w:sz w:val="16"/>
    </w:rPr>
  </w:style>
  <w:style w:type="character" w:styleId="Zwaar">
    <w:name w:val="Strong"/>
    <w:uiPriority w:val="22"/>
    <w:qFormat/>
    <w:rsid w:val="00841D68"/>
    <w:rPr>
      <w:b/>
    </w:rPr>
  </w:style>
  <w:style w:type="paragraph" w:styleId="Lijstvoortzetting2">
    <w:name w:val="List Continue 2"/>
    <w:basedOn w:val="Standaard"/>
    <w:rsid w:val="00841D68"/>
    <w:pPr>
      <w:tabs>
        <w:tab w:val="left" w:pos="-567"/>
      </w:tabs>
      <w:spacing w:after="120" w:line="269" w:lineRule="auto"/>
      <w:ind w:left="566"/>
    </w:pPr>
    <w:rPr>
      <w:rFonts w:eastAsia="Calibri"/>
      <w:spacing w:val="0"/>
      <w:sz w:val="20"/>
      <w:szCs w:val="20"/>
    </w:rPr>
  </w:style>
  <w:style w:type="paragraph" w:styleId="Lijstvoortzetting3">
    <w:name w:val="List Continue 3"/>
    <w:basedOn w:val="Standaard"/>
    <w:rsid w:val="00841D68"/>
    <w:pPr>
      <w:tabs>
        <w:tab w:val="left" w:pos="-567"/>
      </w:tabs>
      <w:spacing w:after="120" w:line="269" w:lineRule="auto"/>
      <w:ind w:left="849"/>
    </w:pPr>
    <w:rPr>
      <w:rFonts w:eastAsia="Calibri"/>
      <w:spacing w:val="0"/>
      <w:sz w:val="20"/>
      <w:szCs w:val="20"/>
    </w:rPr>
  </w:style>
  <w:style w:type="paragraph" w:customStyle="1" w:styleId="Ballontekst1">
    <w:name w:val="Ballontekst1"/>
    <w:basedOn w:val="Standaard"/>
    <w:rsid w:val="00841D68"/>
    <w:pPr>
      <w:widowControl w:val="0"/>
      <w:tabs>
        <w:tab w:val="left" w:pos="-567"/>
      </w:tabs>
      <w:overflowPunct w:val="0"/>
      <w:autoSpaceDE w:val="0"/>
      <w:autoSpaceDN w:val="0"/>
      <w:adjustRightInd w:val="0"/>
      <w:spacing w:line="269" w:lineRule="auto"/>
      <w:textAlignment w:val="baseline"/>
    </w:pPr>
    <w:rPr>
      <w:rFonts w:ascii="Tahoma" w:eastAsia="Calibri" w:hAnsi="Tahoma"/>
      <w:spacing w:val="0"/>
      <w:sz w:val="16"/>
      <w:szCs w:val="20"/>
    </w:rPr>
  </w:style>
  <w:style w:type="paragraph" w:styleId="Tekstopmerking">
    <w:name w:val="annotation text"/>
    <w:basedOn w:val="Standaard"/>
    <w:link w:val="TekstopmerkingChar"/>
    <w:rsid w:val="00841D68"/>
    <w:pPr>
      <w:tabs>
        <w:tab w:val="left" w:pos="-567"/>
      </w:tabs>
      <w:spacing w:line="269" w:lineRule="auto"/>
    </w:pPr>
    <w:rPr>
      <w:rFonts w:eastAsia="Calibri"/>
      <w:spacing w:val="0"/>
      <w:sz w:val="20"/>
      <w:szCs w:val="20"/>
      <w:lang w:val="x-none"/>
    </w:rPr>
  </w:style>
  <w:style w:type="character" w:customStyle="1" w:styleId="TekstopmerkingChar">
    <w:name w:val="Tekst opmerking Char"/>
    <w:basedOn w:val="Standaardalinea-lettertype"/>
    <w:link w:val="Tekstopmerking"/>
    <w:rsid w:val="00841D68"/>
    <w:rPr>
      <w:rFonts w:ascii="Arial" w:eastAsia="Calibri" w:hAnsi="Arial"/>
      <w:lang w:val="x-none"/>
    </w:rPr>
  </w:style>
  <w:style w:type="character" w:customStyle="1" w:styleId="page60-tekst-kolommen">
    <w:name w:val="page60-tekst-kolommen"/>
    <w:rsid w:val="00841D68"/>
  </w:style>
  <w:style w:type="paragraph" w:customStyle="1" w:styleId="Handtekeningbedrijf">
    <w:name w:val="Handtekening bedrijf"/>
    <w:basedOn w:val="Handtekening"/>
    <w:rsid w:val="00841D68"/>
    <w:rPr>
      <w:rFonts w:cs="Arial"/>
      <w:szCs w:val="24"/>
    </w:rPr>
  </w:style>
  <w:style w:type="paragraph" w:styleId="Handtekening">
    <w:name w:val="Signature"/>
    <w:basedOn w:val="Standaard"/>
    <w:link w:val="HandtekeningChar"/>
    <w:rsid w:val="00841D68"/>
    <w:pPr>
      <w:tabs>
        <w:tab w:val="left" w:pos="-567"/>
      </w:tabs>
      <w:spacing w:line="269" w:lineRule="auto"/>
      <w:ind w:left="4252"/>
    </w:pPr>
    <w:rPr>
      <w:rFonts w:eastAsia="Calibri"/>
      <w:spacing w:val="0"/>
      <w:sz w:val="20"/>
      <w:szCs w:val="20"/>
      <w:lang w:val="x-none"/>
    </w:rPr>
  </w:style>
  <w:style w:type="character" w:customStyle="1" w:styleId="HandtekeningChar">
    <w:name w:val="Handtekening Char"/>
    <w:basedOn w:val="Standaardalinea-lettertype"/>
    <w:link w:val="Handtekening"/>
    <w:rsid w:val="00841D68"/>
    <w:rPr>
      <w:rFonts w:ascii="Arial" w:eastAsia="Calibri" w:hAnsi="Arial"/>
      <w:lang w:val="x-none"/>
    </w:rPr>
  </w:style>
  <w:style w:type="paragraph" w:customStyle="1" w:styleId="StandardText">
    <w:name w:val="StandardText"/>
    <w:basedOn w:val="Standaard"/>
    <w:rsid w:val="00841D68"/>
    <w:pPr>
      <w:numPr>
        <w:ilvl w:val="12"/>
      </w:numPr>
      <w:tabs>
        <w:tab w:val="left" w:pos="-567"/>
      </w:tabs>
      <w:spacing w:line="269" w:lineRule="auto"/>
      <w:ind w:left="567"/>
      <w:jc w:val="both"/>
    </w:pPr>
    <w:rPr>
      <w:rFonts w:eastAsia="Calibri" w:cs="Arial"/>
      <w:spacing w:val="0"/>
      <w:sz w:val="20"/>
      <w:szCs w:val="20"/>
    </w:rPr>
  </w:style>
  <w:style w:type="paragraph" w:customStyle="1" w:styleId="DWAopsommingAanhef">
    <w:name w:val="DWAopsommingAanhef"/>
    <w:basedOn w:val="Plattetekst"/>
    <w:next w:val="Plattetekst"/>
    <w:rsid w:val="00841D68"/>
    <w:pPr>
      <w:keepNext/>
    </w:pPr>
    <w:rPr>
      <w:rFonts w:ascii="Verdana" w:hAnsi="Verdana"/>
      <w:lang w:eastAsia="en-US"/>
    </w:rPr>
  </w:style>
  <w:style w:type="paragraph" w:customStyle="1" w:styleId="s">
    <w:name w:val="s"/>
    <w:basedOn w:val="Kop2"/>
    <w:rsid w:val="00841D68"/>
    <w:pPr>
      <w:widowControl w:val="0"/>
      <w:numPr>
        <w:ilvl w:val="0"/>
        <w:numId w:val="0"/>
      </w:numPr>
      <w:tabs>
        <w:tab w:val="left" w:pos="-567"/>
        <w:tab w:val="left" w:pos="0"/>
        <w:tab w:val="left" w:pos="567"/>
      </w:tabs>
      <w:spacing w:after="0" w:line="269" w:lineRule="auto"/>
    </w:pPr>
    <w:rPr>
      <w:rFonts w:eastAsia="Calibri" w:cs="Times New Roman"/>
      <w:iCs w:val="0"/>
      <w:spacing w:val="-2"/>
      <w:sz w:val="20"/>
      <w:szCs w:val="20"/>
      <w:lang w:val="x-none"/>
    </w:rPr>
  </w:style>
  <w:style w:type="paragraph" w:customStyle="1" w:styleId="Emokop1">
    <w:name w:val="Emo kop1"/>
    <w:basedOn w:val="AlineaChar"/>
    <w:autoRedefine/>
    <w:rsid w:val="00841D68"/>
    <w:pPr>
      <w:tabs>
        <w:tab w:val="num" w:pos="576"/>
      </w:tabs>
      <w:ind w:left="576" w:hanging="576"/>
    </w:pPr>
    <w:rPr>
      <w:b/>
      <w:caps/>
      <w:sz w:val="24"/>
    </w:rPr>
  </w:style>
  <w:style w:type="paragraph" w:customStyle="1" w:styleId="Emokop2">
    <w:name w:val="Emo kop 2"/>
    <w:basedOn w:val="Emokop1"/>
    <w:autoRedefine/>
    <w:rsid w:val="00841D68"/>
    <w:pPr>
      <w:tabs>
        <w:tab w:val="clear" w:pos="576"/>
        <w:tab w:val="num" w:pos="432"/>
        <w:tab w:val="left" w:pos="500"/>
      </w:tabs>
      <w:ind w:left="432" w:hanging="432"/>
    </w:pPr>
    <w:rPr>
      <w:caps w:val="0"/>
      <w:sz w:val="20"/>
    </w:rPr>
  </w:style>
  <w:style w:type="paragraph" w:customStyle="1" w:styleId="Kopvaninhoudsopgave2">
    <w:name w:val="Kop van inhoudsopgave2"/>
    <w:basedOn w:val="Kop1"/>
    <w:next w:val="Standaard"/>
    <w:rsid w:val="00841D68"/>
    <w:pPr>
      <w:keepLines/>
      <w:numPr>
        <w:numId w:val="0"/>
      </w:numPr>
      <w:tabs>
        <w:tab w:val="left" w:pos="-567"/>
      </w:tabs>
      <w:spacing w:before="480" w:line="276" w:lineRule="auto"/>
      <w:outlineLvl w:val="9"/>
    </w:pPr>
    <w:rPr>
      <w:rFonts w:ascii="Cambria" w:eastAsia="Calibri" w:hAnsi="Cambria" w:cs="Times New Roman"/>
      <w:color w:val="365F91"/>
      <w:spacing w:val="0"/>
      <w:kern w:val="0"/>
      <w:sz w:val="28"/>
      <w:szCs w:val="28"/>
      <w:lang w:eastAsia="en-US"/>
    </w:rPr>
  </w:style>
  <w:style w:type="paragraph" w:customStyle="1" w:styleId="Standaardtekstparagraafl">
    <w:name w:val="Standaard tekst paragraafl"/>
    <w:basedOn w:val="Standaard"/>
    <w:link w:val="StandaardtekstparagraaflCharChar"/>
    <w:autoRedefine/>
    <w:rsid w:val="00841D68"/>
    <w:pPr>
      <w:widowControl w:val="0"/>
      <w:tabs>
        <w:tab w:val="left" w:pos="-567"/>
      </w:tabs>
      <w:adjustRightInd w:val="0"/>
      <w:spacing w:line="240" w:lineRule="exact"/>
      <w:ind w:left="601"/>
      <w:textAlignment w:val="baseline"/>
    </w:pPr>
    <w:rPr>
      <w:rFonts w:eastAsia="Calibri"/>
      <w:noProof/>
      <w:spacing w:val="-2"/>
      <w:sz w:val="20"/>
      <w:szCs w:val="20"/>
      <w:lang w:val="x-none"/>
    </w:rPr>
  </w:style>
  <w:style w:type="character" w:customStyle="1" w:styleId="StandaardtekstparagraaflCharChar">
    <w:name w:val="Standaard tekst paragraafl Char Char"/>
    <w:link w:val="Standaardtekstparagraafl"/>
    <w:locked/>
    <w:rsid w:val="00841D68"/>
    <w:rPr>
      <w:rFonts w:ascii="Arial" w:eastAsia="Calibri" w:hAnsi="Arial"/>
      <w:noProof/>
      <w:spacing w:val="-2"/>
      <w:lang w:val="x-none"/>
    </w:rPr>
  </w:style>
  <w:style w:type="paragraph" w:customStyle="1" w:styleId="Kop1Beschrijvenddoc">
    <w:name w:val="Kop 1 Beschrijvend doc"/>
    <w:basedOn w:val="Standaard"/>
    <w:autoRedefine/>
    <w:rsid w:val="00841D68"/>
    <w:pPr>
      <w:keepNext/>
      <w:widowControl w:val="0"/>
      <w:tabs>
        <w:tab w:val="left" w:pos="-567"/>
        <w:tab w:val="num" w:pos="432"/>
      </w:tabs>
      <w:adjustRightInd w:val="0"/>
      <w:spacing w:line="240" w:lineRule="exact"/>
      <w:ind w:left="432" w:hanging="432"/>
      <w:textAlignment w:val="baseline"/>
      <w:outlineLvl w:val="0"/>
    </w:pPr>
    <w:rPr>
      <w:rFonts w:eastAsia="Calibri" w:cs="Arial"/>
      <w:b/>
      <w:bCs/>
      <w:spacing w:val="0"/>
      <w:sz w:val="24"/>
      <w:szCs w:val="20"/>
    </w:rPr>
  </w:style>
  <w:style w:type="paragraph" w:customStyle="1" w:styleId="kop2beschrijvenddocument">
    <w:name w:val="kop2 beschrijvend document"/>
    <w:basedOn w:val="Standaard"/>
    <w:autoRedefine/>
    <w:rsid w:val="00841D68"/>
    <w:pPr>
      <w:keepNext/>
      <w:widowControl w:val="0"/>
      <w:numPr>
        <w:ilvl w:val="1"/>
      </w:numPr>
      <w:tabs>
        <w:tab w:val="left" w:pos="-567"/>
        <w:tab w:val="left" w:pos="754"/>
        <w:tab w:val="num" w:pos="866"/>
      </w:tabs>
      <w:adjustRightInd w:val="0"/>
      <w:spacing w:before="240" w:after="60" w:line="240" w:lineRule="exact"/>
      <w:ind w:left="110" w:hanging="110"/>
      <w:textAlignment w:val="baseline"/>
      <w:outlineLvl w:val="1"/>
    </w:pPr>
    <w:rPr>
      <w:rFonts w:eastAsia="Calibri" w:cs="Arial"/>
      <w:b/>
      <w:spacing w:val="0"/>
      <w:sz w:val="19"/>
      <w:szCs w:val="19"/>
    </w:rPr>
  </w:style>
  <w:style w:type="paragraph" w:customStyle="1" w:styleId="standaardAD">
    <w:name w:val="standaard AD"/>
    <w:basedOn w:val="Standaard"/>
    <w:autoRedefine/>
    <w:rsid w:val="00841D68"/>
    <w:pPr>
      <w:widowControl w:val="0"/>
      <w:tabs>
        <w:tab w:val="left" w:pos="-567"/>
        <w:tab w:val="left" w:pos="0"/>
        <w:tab w:val="left" w:pos="587"/>
        <w:tab w:val="left" w:pos="6527"/>
        <w:tab w:val="left" w:pos="7482"/>
      </w:tabs>
      <w:adjustRightInd w:val="0"/>
      <w:spacing w:line="240" w:lineRule="exact"/>
      <w:ind w:right="-108"/>
      <w:textAlignment w:val="baseline"/>
    </w:pPr>
    <w:rPr>
      <w:rFonts w:eastAsia="Calibri" w:cs="Arial"/>
      <w:spacing w:val="0"/>
      <w:sz w:val="19"/>
      <w:szCs w:val="19"/>
    </w:rPr>
  </w:style>
  <w:style w:type="paragraph" w:styleId="Onderwerpvanopmerking">
    <w:name w:val="annotation subject"/>
    <w:basedOn w:val="Tekstopmerking"/>
    <w:next w:val="Tekstopmerking"/>
    <w:link w:val="OnderwerpvanopmerkingChar"/>
    <w:rsid w:val="00841D68"/>
    <w:pPr>
      <w:tabs>
        <w:tab w:val="left" w:pos="567"/>
        <w:tab w:val="left" w:pos="1134"/>
        <w:tab w:val="left" w:pos="1701"/>
        <w:tab w:val="left" w:pos="2268"/>
        <w:tab w:val="left" w:pos="2835"/>
        <w:tab w:val="left" w:pos="3969"/>
        <w:tab w:val="left" w:pos="4536"/>
        <w:tab w:val="left" w:pos="5103"/>
        <w:tab w:val="left" w:pos="5670"/>
      </w:tabs>
      <w:ind w:left="567"/>
    </w:pPr>
    <w:rPr>
      <w:b/>
    </w:rPr>
  </w:style>
  <w:style w:type="character" w:customStyle="1" w:styleId="OnderwerpvanopmerkingChar">
    <w:name w:val="Onderwerp van opmerking Char"/>
    <w:basedOn w:val="TekstopmerkingChar"/>
    <w:link w:val="Onderwerpvanopmerking"/>
    <w:rsid w:val="00841D68"/>
    <w:rPr>
      <w:rFonts w:ascii="Arial" w:eastAsia="Calibri" w:hAnsi="Arial"/>
      <w:b/>
      <w:lang w:val="x-none"/>
    </w:rPr>
  </w:style>
  <w:style w:type="paragraph" w:customStyle="1" w:styleId="standaardad0">
    <w:name w:val="standaardad"/>
    <w:basedOn w:val="Standaard"/>
    <w:rsid w:val="00841D68"/>
    <w:pPr>
      <w:tabs>
        <w:tab w:val="left" w:pos="-567"/>
      </w:tabs>
      <w:spacing w:line="269" w:lineRule="auto"/>
      <w:ind w:right="-108"/>
    </w:pPr>
    <w:rPr>
      <w:rFonts w:eastAsia="Times New Roman" w:cs="Arial Unicode MS"/>
      <w:spacing w:val="0"/>
      <w:sz w:val="19"/>
      <w:szCs w:val="19"/>
    </w:rPr>
  </w:style>
  <w:style w:type="paragraph" w:customStyle="1" w:styleId="tekstkop3">
    <w:name w:val="tekst kop 3"/>
    <w:basedOn w:val="Standaard"/>
    <w:autoRedefine/>
    <w:rsid w:val="00841D68"/>
    <w:pPr>
      <w:widowControl w:val="0"/>
      <w:tabs>
        <w:tab w:val="left" w:pos="-567"/>
      </w:tabs>
      <w:adjustRightInd w:val="0"/>
      <w:spacing w:line="240" w:lineRule="exact"/>
      <w:textAlignment w:val="baseline"/>
    </w:pPr>
    <w:rPr>
      <w:rFonts w:eastAsia="Calibri" w:cs="Arial"/>
      <w:noProof/>
      <w:spacing w:val="0"/>
      <w:sz w:val="19"/>
      <w:szCs w:val="19"/>
    </w:rPr>
  </w:style>
  <w:style w:type="paragraph" w:customStyle="1" w:styleId="OpmaakprofielLinksRegelafstandenkel1">
    <w:name w:val="Opmaakprofiel Links Regelafstand:  enkel1"/>
    <w:basedOn w:val="Standaard"/>
    <w:autoRedefine/>
    <w:rsid w:val="00841D68"/>
    <w:pPr>
      <w:widowControl w:val="0"/>
      <w:tabs>
        <w:tab w:val="left" w:pos="-567"/>
      </w:tabs>
      <w:adjustRightInd w:val="0"/>
      <w:spacing w:line="240" w:lineRule="exact"/>
      <w:textAlignment w:val="baseline"/>
    </w:pPr>
    <w:rPr>
      <w:rFonts w:eastAsia="Calibri" w:cs="Arial"/>
      <w:spacing w:val="0"/>
      <w:sz w:val="19"/>
      <w:szCs w:val="20"/>
    </w:rPr>
  </w:style>
  <w:style w:type="paragraph" w:customStyle="1" w:styleId="standaardparagraaf">
    <w:name w:val="standaard paragraaf"/>
    <w:basedOn w:val="Standaard"/>
    <w:autoRedefine/>
    <w:rsid w:val="00841D68"/>
    <w:pPr>
      <w:widowControl w:val="0"/>
      <w:tabs>
        <w:tab w:val="left" w:pos="-567"/>
      </w:tabs>
      <w:adjustRightInd w:val="0"/>
      <w:spacing w:line="269" w:lineRule="auto"/>
      <w:textAlignment w:val="baseline"/>
    </w:pPr>
    <w:rPr>
      <w:rFonts w:eastAsia="Calibri" w:cs="Arial"/>
      <w:spacing w:val="0"/>
      <w:sz w:val="19"/>
      <w:szCs w:val="19"/>
    </w:rPr>
  </w:style>
  <w:style w:type="paragraph" w:customStyle="1" w:styleId="Opmaakprofiel18">
    <w:name w:val="Opmaakprofiel18"/>
    <w:basedOn w:val="Standaard"/>
    <w:rsid w:val="00841D68"/>
    <w:pPr>
      <w:widowControl w:val="0"/>
      <w:numPr>
        <w:numId w:val="22"/>
      </w:numPr>
      <w:tabs>
        <w:tab w:val="left" w:pos="-567"/>
        <w:tab w:val="left" w:pos="515"/>
        <w:tab w:val="right" w:pos="7639"/>
      </w:tabs>
      <w:adjustRightInd w:val="0"/>
      <w:spacing w:line="240" w:lineRule="exact"/>
      <w:textAlignment w:val="baseline"/>
    </w:pPr>
    <w:rPr>
      <w:rFonts w:ascii="Utopia" w:eastAsia="Calibri" w:hAnsi="Utopia" w:cs="Arial"/>
      <w:i/>
      <w:iCs/>
      <w:smallCaps/>
      <w:noProof/>
      <w:spacing w:val="0"/>
      <w:sz w:val="20"/>
      <w:szCs w:val="20"/>
    </w:rPr>
  </w:style>
  <w:style w:type="paragraph" w:customStyle="1" w:styleId="bijlageformulier">
    <w:name w:val="bijlage formulier"/>
    <w:basedOn w:val="Standaard"/>
    <w:autoRedefine/>
    <w:rsid w:val="00841D68"/>
    <w:pPr>
      <w:widowControl w:val="0"/>
      <w:tabs>
        <w:tab w:val="left" w:pos="-567"/>
      </w:tabs>
      <w:adjustRightInd w:val="0"/>
      <w:spacing w:line="240" w:lineRule="exact"/>
      <w:textAlignment w:val="baseline"/>
    </w:pPr>
    <w:rPr>
      <w:rFonts w:eastAsia="Calibri" w:cs="Arial"/>
      <w:b/>
      <w:spacing w:val="0"/>
      <w:sz w:val="24"/>
    </w:rPr>
  </w:style>
  <w:style w:type="paragraph" w:customStyle="1" w:styleId="OpmaakprofielLinksRegelafstandenkel">
    <w:name w:val="Opmaakprofiel Links Regelafstand:  enkel"/>
    <w:basedOn w:val="Standaard"/>
    <w:autoRedefine/>
    <w:rsid w:val="00841D68"/>
    <w:pPr>
      <w:widowControl w:val="0"/>
      <w:tabs>
        <w:tab w:val="left" w:pos="-567"/>
      </w:tabs>
      <w:adjustRightInd w:val="0"/>
      <w:spacing w:line="269" w:lineRule="auto"/>
      <w:ind w:right="-54"/>
      <w:textAlignment w:val="baseline"/>
    </w:pPr>
    <w:rPr>
      <w:rFonts w:eastAsia="Calibri" w:cs="Arial"/>
      <w:bCs/>
      <w:spacing w:val="0"/>
      <w:sz w:val="19"/>
      <w:szCs w:val="19"/>
    </w:rPr>
  </w:style>
  <w:style w:type="paragraph" w:customStyle="1" w:styleId="Artikel1">
    <w:name w:val="Artikel 1"/>
    <w:basedOn w:val="Standaard"/>
    <w:next w:val="Standaard"/>
    <w:rsid w:val="00841D68"/>
    <w:pPr>
      <w:keepNext/>
      <w:widowControl w:val="0"/>
      <w:numPr>
        <w:numId w:val="23"/>
      </w:numPr>
      <w:tabs>
        <w:tab w:val="left" w:pos="-567"/>
      </w:tabs>
      <w:adjustRightInd w:val="0"/>
      <w:spacing w:before="560" w:after="280" w:line="480" w:lineRule="auto"/>
      <w:textAlignment w:val="baseline"/>
    </w:pPr>
    <w:rPr>
      <w:rFonts w:ascii="Imago Book" w:eastAsia="Calibri" w:hAnsi="Imago Book" w:cs="Arial"/>
      <w:spacing w:val="0"/>
      <w:sz w:val="36"/>
      <w:szCs w:val="20"/>
    </w:rPr>
  </w:style>
  <w:style w:type="paragraph" w:customStyle="1" w:styleId="OpmaakprofielStandaardtekstparagraafl">
    <w:name w:val="Opmaakprofiel Standaard tekst paragraafl +"/>
    <w:basedOn w:val="Standaardtekstparagraafl"/>
    <w:autoRedefine/>
    <w:rsid w:val="00841D68"/>
    <w:rPr>
      <w:spacing w:val="0"/>
      <w:sz w:val="19"/>
      <w:szCs w:val="19"/>
    </w:rPr>
  </w:style>
  <w:style w:type="paragraph" w:customStyle="1" w:styleId="Lijstalinea1">
    <w:name w:val="Lijstalinea1"/>
    <w:basedOn w:val="Standaard"/>
    <w:rsid w:val="00841D68"/>
    <w:pPr>
      <w:tabs>
        <w:tab w:val="left" w:pos="-567"/>
      </w:tabs>
      <w:spacing w:line="269" w:lineRule="auto"/>
      <w:ind w:left="720"/>
      <w:contextualSpacing/>
    </w:pPr>
    <w:rPr>
      <w:rFonts w:eastAsia="Calibri"/>
      <w:spacing w:val="0"/>
      <w:sz w:val="20"/>
      <w:szCs w:val="20"/>
    </w:rPr>
  </w:style>
  <w:style w:type="paragraph" w:customStyle="1" w:styleId="OpmaakprofielArial95ptLinksRegelafstandenkel">
    <w:name w:val="Opmaakprofiel Arial 95 pt Links Regelafstand:  enkel"/>
    <w:basedOn w:val="Standaard"/>
    <w:autoRedefine/>
    <w:rsid w:val="00841D68"/>
    <w:pPr>
      <w:widowControl w:val="0"/>
      <w:tabs>
        <w:tab w:val="left" w:pos="-567"/>
      </w:tabs>
      <w:adjustRightInd w:val="0"/>
      <w:spacing w:line="240" w:lineRule="exact"/>
      <w:textAlignment w:val="baseline"/>
    </w:pPr>
    <w:rPr>
      <w:rFonts w:eastAsia="Calibri" w:cs="Arial"/>
      <w:spacing w:val="0"/>
      <w:sz w:val="19"/>
      <w:szCs w:val="20"/>
    </w:rPr>
  </w:style>
  <w:style w:type="paragraph" w:customStyle="1" w:styleId="Standard12Char">
    <w:name w:val="Standard 12 Char"/>
    <w:basedOn w:val="Standaard"/>
    <w:semiHidden/>
    <w:rsid w:val="00841D68"/>
    <w:pPr>
      <w:tabs>
        <w:tab w:val="left" w:pos="-567"/>
      </w:tabs>
      <w:spacing w:line="269" w:lineRule="auto"/>
    </w:pPr>
    <w:rPr>
      <w:rFonts w:eastAsia="Calibri" w:cs="Arial"/>
      <w:spacing w:val="0"/>
      <w:sz w:val="24"/>
      <w:szCs w:val="20"/>
      <w:lang w:val="de-DE" w:eastAsia="de-DE"/>
    </w:rPr>
  </w:style>
  <w:style w:type="paragraph" w:customStyle="1" w:styleId="Opmaakprofiel24">
    <w:name w:val="Opmaakprofiel24"/>
    <w:basedOn w:val="Kop1"/>
    <w:rsid w:val="00841D68"/>
    <w:pPr>
      <w:numPr>
        <w:numId w:val="24"/>
      </w:numPr>
      <w:tabs>
        <w:tab w:val="left" w:pos="-567"/>
        <w:tab w:val="num" w:pos="1701"/>
      </w:tabs>
      <w:adjustRightInd w:val="0"/>
      <w:spacing w:line="240" w:lineRule="exact"/>
      <w:ind w:hanging="1701"/>
      <w:textAlignment w:val="baseline"/>
    </w:pPr>
    <w:rPr>
      <w:rFonts w:eastAsia="Calibri"/>
      <w:bCs w:val="0"/>
      <w:spacing w:val="0"/>
      <w:kern w:val="0"/>
      <w:sz w:val="19"/>
      <w:szCs w:val="20"/>
    </w:rPr>
  </w:style>
  <w:style w:type="paragraph" w:customStyle="1" w:styleId="label">
    <w:name w:val="label"/>
    <w:basedOn w:val="Standaard"/>
    <w:autoRedefine/>
    <w:rsid w:val="00841D68"/>
    <w:pPr>
      <w:widowControl w:val="0"/>
      <w:tabs>
        <w:tab w:val="left" w:pos="-567"/>
      </w:tabs>
      <w:adjustRightInd w:val="0"/>
      <w:spacing w:line="269" w:lineRule="auto"/>
      <w:textAlignment w:val="baseline"/>
    </w:pPr>
    <w:rPr>
      <w:rFonts w:eastAsia="Calibri" w:cs="Arial"/>
      <w:b/>
      <w:caps/>
      <w:noProof/>
      <w:spacing w:val="0"/>
      <w:sz w:val="36"/>
      <w:szCs w:val="36"/>
    </w:rPr>
  </w:style>
  <w:style w:type="paragraph" w:customStyle="1" w:styleId="BijlageKop">
    <w:name w:val="BijlageKop"/>
    <w:basedOn w:val="Standaard"/>
    <w:next w:val="Standaard"/>
    <w:rsid w:val="00841D68"/>
    <w:pPr>
      <w:tabs>
        <w:tab w:val="left" w:pos="-567"/>
      </w:tabs>
      <w:spacing w:after="852" w:line="284" w:lineRule="exact"/>
    </w:pPr>
    <w:rPr>
      <w:rFonts w:ascii="PMN Caecilia" w:eastAsia="Calibri" w:hAnsi="PMN Caecilia"/>
      <w:b/>
      <w:spacing w:val="0"/>
      <w:sz w:val="30"/>
      <w:szCs w:val="20"/>
      <w:lang w:eastAsia="en-US"/>
    </w:rPr>
  </w:style>
  <w:style w:type="paragraph" w:customStyle="1" w:styleId="Revisie1">
    <w:name w:val="Revisie1"/>
    <w:hidden/>
    <w:semiHidden/>
    <w:rsid w:val="00841D68"/>
    <w:rPr>
      <w:rFonts w:ascii="Arial" w:eastAsia="Calibri" w:hAnsi="Arial"/>
    </w:rPr>
  </w:style>
  <w:style w:type="table" w:customStyle="1" w:styleId="Lichtearcering-accent11">
    <w:name w:val="Lichte arcering - accent 11"/>
    <w:rsid w:val="00841D68"/>
    <w:rPr>
      <w:rFonts w:eastAsia="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Lichtelijst-accent11">
    <w:name w:val="Lichte lijst - accent 11"/>
    <w:rsid w:val="00841D68"/>
    <w:rPr>
      <w:rFonts w:eastAsia="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customStyle="1" w:styleId="voettekst0">
    <w:name w:val="voettekst"/>
    <w:basedOn w:val="Voettekst"/>
    <w:link w:val="voettekstChar0"/>
    <w:rsid w:val="00841D68"/>
    <w:pPr>
      <w:pBdr>
        <w:top w:val="single" w:sz="4" w:space="0" w:color="auto"/>
      </w:pBdr>
      <w:tabs>
        <w:tab w:val="clear" w:pos="4536"/>
        <w:tab w:val="clear" w:pos="9072"/>
        <w:tab w:val="left" w:pos="-567"/>
        <w:tab w:val="left" w:pos="1260"/>
        <w:tab w:val="center" w:pos="1620"/>
        <w:tab w:val="center" w:pos="4703"/>
        <w:tab w:val="right" w:pos="8222"/>
      </w:tabs>
      <w:spacing w:line="269" w:lineRule="auto"/>
    </w:pPr>
    <w:rPr>
      <w:rFonts w:eastAsia="Calibri"/>
      <w:spacing w:val="0"/>
      <w:sz w:val="20"/>
      <w:szCs w:val="20"/>
      <w:lang w:val="x-none"/>
    </w:rPr>
  </w:style>
  <w:style w:type="character" w:customStyle="1" w:styleId="voettekstChar0">
    <w:name w:val="voettekst Char"/>
    <w:link w:val="voettekst0"/>
    <w:locked/>
    <w:rsid w:val="00841D68"/>
    <w:rPr>
      <w:rFonts w:ascii="Arial" w:eastAsia="Calibri" w:hAnsi="Arial"/>
      <w:lang w:val="x-none"/>
    </w:rPr>
  </w:style>
  <w:style w:type="paragraph" w:customStyle="1" w:styleId="NormalJustified">
    <w:name w:val="Normal + Justified"/>
    <w:basedOn w:val="Standaard"/>
    <w:rsid w:val="00841D68"/>
    <w:pPr>
      <w:widowControl w:val="0"/>
      <w:overflowPunct w:val="0"/>
      <w:autoSpaceDE w:val="0"/>
      <w:autoSpaceDN w:val="0"/>
      <w:adjustRightInd w:val="0"/>
      <w:spacing w:line="240" w:lineRule="auto"/>
      <w:jc w:val="both"/>
      <w:textAlignment w:val="baseline"/>
    </w:pPr>
    <w:rPr>
      <w:rFonts w:eastAsia="Calibri"/>
      <w:spacing w:val="0"/>
      <w:sz w:val="20"/>
      <w:szCs w:val="20"/>
      <w:lang w:val="nl" w:eastAsia="en-US"/>
    </w:rPr>
  </w:style>
  <w:style w:type="paragraph" w:customStyle="1" w:styleId="Geenafstand1">
    <w:name w:val="Geen afstand1"/>
    <w:rsid w:val="00841D68"/>
    <w:rPr>
      <w:rFonts w:ascii="Calibri" w:hAnsi="Calibri"/>
    </w:rPr>
  </w:style>
  <w:style w:type="paragraph" w:customStyle="1" w:styleId="tabelinhoud">
    <w:name w:val="tabelinhoud"/>
    <w:basedOn w:val="Standaard"/>
    <w:next w:val="Standaard"/>
    <w:rsid w:val="00841D68"/>
    <w:pPr>
      <w:tabs>
        <w:tab w:val="left" w:pos="567"/>
        <w:tab w:val="left" w:pos="851"/>
        <w:tab w:val="left" w:pos="1134"/>
        <w:tab w:val="left" w:pos="2268"/>
        <w:tab w:val="right" w:pos="9072"/>
      </w:tabs>
      <w:spacing w:line="240" w:lineRule="auto"/>
    </w:pPr>
    <w:rPr>
      <w:rFonts w:ascii="Plantin" w:eastAsia="Calibri" w:hAnsi="Plantin"/>
      <w:spacing w:val="0"/>
      <w:sz w:val="20"/>
      <w:szCs w:val="20"/>
    </w:rPr>
  </w:style>
  <w:style w:type="paragraph" w:styleId="Normaalweb">
    <w:name w:val="Normal (Web)"/>
    <w:basedOn w:val="Standaard"/>
    <w:rsid w:val="00841D68"/>
    <w:pPr>
      <w:spacing w:before="100" w:beforeAutospacing="1" w:after="100" w:afterAutospacing="1" w:line="240" w:lineRule="auto"/>
    </w:pPr>
    <w:rPr>
      <w:rFonts w:ascii="Arial Unicode MS" w:eastAsia="Times New Roman" w:hAnsi="Arial Unicode MS" w:cs="Arial Unicode MS"/>
      <w:spacing w:val="0"/>
      <w:sz w:val="24"/>
    </w:rPr>
  </w:style>
  <w:style w:type="paragraph" w:customStyle="1" w:styleId="Lijstalinea10">
    <w:name w:val="Lijstalinea1_0"/>
    <w:basedOn w:val="Standaard"/>
    <w:uiPriority w:val="99"/>
    <w:rsid w:val="00841D68"/>
    <w:pPr>
      <w:tabs>
        <w:tab w:val="left" w:pos="-567"/>
      </w:tabs>
      <w:spacing w:line="269" w:lineRule="auto"/>
      <w:ind w:left="720"/>
      <w:contextualSpacing/>
    </w:pPr>
    <w:rPr>
      <w:rFonts w:eastAsia="Times New Roman"/>
      <w:spacing w:val="0"/>
      <w:sz w:val="20"/>
      <w:szCs w:val="20"/>
    </w:rPr>
  </w:style>
  <w:style w:type="character" w:customStyle="1" w:styleId="CharChar2">
    <w:name w:val="Char Char2"/>
    <w:rsid w:val="00841D68"/>
    <w:rPr>
      <w:rFonts w:ascii="Arial" w:hAnsi="Arial"/>
    </w:rPr>
  </w:style>
  <w:style w:type="character" w:customStyle="1" w:styleId="Subtielebenadrukking1">
    <w:name w:val="Subtiele benadrukking1"/>
    <w:rsid w:val="00841D68"/>
    <w:rPr>
      <w:i/>
      <w:color w:val="808080"/>
    </w:rPr>
  </w:style>
  <w:style w:type="paragraph" w:customStyle="1" w:styleId="Links063cmVerkeerd-om063cm">
    <w:name w:val="Links:  063 cm Verkeerd-om:  063 cm"/>
    <w:basedOn w:val="Standaard"/>
    <w:rsid w:val="00841D68"/>
    <w:pPr>
      <w:overflowPunct w:val="0"/>
      <w:autoSpaceDE w:val="0"/>
      <w:autoSpaceDN w:val="0"/>
      <w:adjustRightInd w:val="0"/>
      <w:ind w:left="357"/>
      <w:textAlignment w:val="baseline"/>
    </w:pPr>
    <w:rPr>
      <w:rFonts w:eastAsia="Calibri"/>
      <w:szCs w:val="20"/>
    </w:rPr>
  </w:style>
  <w:style w:type="paragraph" w:customStyle="1" w:styleId="Default">
    <w:name w:val="Default"/>
    <w:rsid w:val="00841D68"/>
    <w:pPr>
      <w:autoSpaceDE w:val="0"/>
      <w:autoSpaceDN w:val="0"/>
      <w:adjustRightInd w:val="0"/>
    </w:pPr>
    <w:rPr>
      <w:rFonts w:eastAsia="Calibri"/>
      <w:color w:val="000000"/>
      <w:sz w:val="24"/>
      <w:szCs w:val="24"/>
    </w:rPr>
  </w:style>
  <w:style w:type="character" w:customStyle="1" w:styleId="apple-converted-space">
    <w:name w:val="apple-converted-space"/>
    <w:rsid w:val="00841D68"/>
  </w:style>
  <w:style w:type="character" w:customStyle="1" w:styleId="lijn1kop">
    <w:name w:val="lijn1kop"/>
    <w:rsid w:val="00841D68"/>
  </w:style>
  <w:style w:type="table" w:customStyle="1" w:styleId="Tabelraster10">
    <w:name w:val="Tabelraster1"/>
    <w:basedOn w:val="Standaardtabel"/>
    <w:next w:val="Tabelraster"/>
    <w:rsid w:val="00841D6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2">
    <w:name w:val="Tabelraster2"/>
    <w:basedOn w:val="Standaardtabel"/>
    <w:next w:val="Tabelraster"/>
    <w:rsid w:val="00841D6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3">
    <w:name w:val="Tabelraster3"/>
    <w:basedOn w:val="Standaardtabel"/>
    <w:next w:val="Tabelraster"/>
    <w:rsid w:val="00841D6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4">
    <w:name w:val="Tabelraster4"/>
    <w:basedOn w:val="Standaardtabel"/>
    <w:next w:val="Tabelraster"/>
    <w:rsid w:val="00841D6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11">
    <w:name w:val="Tabelraster11"/>
    <w:basedOn w:val="Standaardtabel"/>
    <w:next w:val="Tabelraster"/>
    <w:rsid w:val="00841D68"/>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rsid w:val="00232590"/>
    <w:pPr>
      <w:spacing w:line="240" w:lineRule="auto"/>
    </w:pPr>
    <w:rPr>
      <w:sz w:val="20"/>
      <w:szCs w:val="20"/>
    </w:rPr>
  </w:style>
  <w:style w:type="character" w:customStyle="1" w:styleId="EindnoottekstChar">
    <w:name w:val="Eindnoottekst Char"/>
    <w:basedOn w:val="Standaardalinea-lettertype"/>
    <w:link w:val="Eindnoottekst"/>
    <w:rsid w:val="00232590"/>
    <w:rPr>
      <w:rFonts w:ascii="Arial" w:eastAsiaTheme="minorHAnsi" w:hAnsi="Arial"/>
      <w:spacing w:val="20"/>
    </w:rPr>
  </w:style>
  <w:style w:type="character" w:styleId="Eindnootmarkering">
    <w:name w:val="endnote reference"/>
    <w:basedOn w:val="Standaardalinea-lettertype"/>
    <w:rsid w:val="00232590"/>
    <w:rPr>
      <w:vertAlign w:val="superscript"/>
    </w:rPr>
  </w:style>
  <w:style w:type="character" w:styleId="Tekstvantijdelijkeaanduiding">
    <w:name w:val="Placeholder Text"/>
    <w:basedOn w:val="Standaardalinea-lettertype"/>
    <w:uiPriority w:val="99"/>
    <w:semiHidden/>
    <w:rsid w:val="008A0068"/>
    <w:rPr>
      <w:color w:val="808080"/>
    </w:rPr>
  </w:style>
  <w:style w:type="character" w:customStyle="1" w:styleId="LijstalineaChar">
    <w:name w:val="Lijstalinea Char"/>
    <w:basedOn w:val="Standaardalinea-lettertype"/>
    <w:link w:val="Lijstalinea"/>
    <w:uiPriority w:val="34"/>
    <w:rsid w:val="0025001B"/>
    <w:rPr>
      <w:rFonts w:ascii="Arial" w:eastAsiaTheme="minorHAnsi" w:hAnsi="Arial"/>
      <w:spacing w:val="20"/>
      <w:sz w:val="18"/>
      <w:szCs w:val="24"/>
    </w:rPr>
  </w:style>
  <w:style w:type="table" w:styleId="Eigentijdsetabel">
    <w:name w:val="Table Contemporary"/>
    <w:basedOn w:val="Standaardtabel"/>
    <w:rsid w:val="005C68EA"/>
    <w:pPr>
      <w:spacing w:line="270" w:lineRule="atLeast"/>
    </w:pPr>
    <w:tblPr>
      <w:tblStyleRowBandSize w:val="1"/>
      <w:tblBorders>
        <w:insideH w:val="single" w:sz="18" w:space="0" w:color="FFFFFF"/>
        <w:insideV w:val="single" w:sz="18" w:space="0" w:color="FFFFFF"/>
      </w:tblBorders>
    </w:tblPr>
    <w:tblStylePr w:type="firstRow">
      <w:rPr>
        <w:b/>
        <w:bCs/>
        <w:color w:val="auto"/>
      </w:rPr>
      <w:tblPr/>
      <w:tcPr>
        <w:shd w:val="clear" w:color="auto" w:fill="BFBFBF" w:themeFill="background1" w:themeFillShade="BF"/>
      </w:tcPr>
    </w:tblStylePr>
    <w:tblStylePr w:type="band1Horz">
      <w:rPr>
        <w:color w:val="auto"/>
      </w:rPr>
      <w:tblPr/>
      <w:tcPr>
        <w:shd w:val="clear" w:color="auto" w:fill="F2F2F2" w:themeFill="background1" w:themeFillShade="F2"/>
      </w:tcPr>
    </w:tblStylePr>
    <w:tblStylePr w:type="band2Horz">
      <w:rPr>
        <w:color w:val="auto"/>
      </w:rPr>
      <w:tblPr/>
      <w:tcPr>
        <w:shd w:val="clear" w:color="auto" w:fill="D9D9D9" w:themeFill="background1" w:themeFillShade="D9"/>
      </w:tcPr>
    </w:tblStylePr>
  </w:style>
  <w:style w:type="paragraph" w:customStyle="1" w:styleId="Artikeltekstdef">
    <w:name w:val="Artikeltekst def"/>
    <w:link w:val="ArtikeltekstdefChar"/>
    <w:rsid w:val="009E4386"/>
    <w:pPr>
      <w:widowControl w:val="0"/>
      <w:spacing w:line="270" w:lineRule="atLeast"/>
    </w:pPr>
    <w:rPr>
      <w:rFonts w:ascii="Arial" w:hAnsi="Arial" w:cs="Arial"/>
      <w:bCs/>
      <w:iCs/>
      <w:spacing w:val="20"/>
      <w:sz w:val="18"/>
      <w:szCs w:val="28"/>
    </w:rPr>
  </w:style>
  <w:style w:type="character" w:customStyle="1" w:styleId="ArtikeltekstdefChar">
    <w:name w:val="Artikeltekst def Char"/>
    <w:basedOn w:val="Standaardalinea-lettertype"/>
    <w:link w:val="Artikeltekstdef"/>
    <w:rsid w:val="009E4386"/>
    <w:rPr>
      <w:rFonts w:ascii="Arial" w:eastAsiaTheme="minorHAnsi" w:hAnsi="Arial" w:cs="Arial"/>
      <w:bCs/>
      <w:iCs/>
      <w:spacing w:val="20"/>
      <w:sz w:val="18"/>
      <w:szCs w:val="28"/>
    </w:rPr>
  </w:style>
  <w:style w:type="table" w:customStyle="1" w:styleId="Tabelstijlsjablonen1">
    <w:name w:val="Tabelstijl sjablonen1"/>
    <w:basedOn w:val="Standaardtabel"/>
    <w:uiPriority w:val="99"/>
    <w:rsid w:val="00374CAB"/>
    <w:pPr>
      <w:spacing w:after="0" w:line="270" w:lineRule="atLeast"/>
    </w:pPr>
    <w:rPr>
      <w:rFonts w:ascii="Arial" w:eastAsia="Times New Roman" w:hAnsi="Arial" w:cs="Times New Roman"/>
      <w:sz w:val="18"/>
      <w:szCs w:val="20"/>
      <w:lang w:val="nl-NL" w:eastAsia="nl-NL"/>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szCs w:val="18"/>
      </w:rPr>
      <w:tblPr/>
      <w:tcPr>
        <w:shd w:val="clear" w:color="auto" w:fill="BFBFBF"/>
      </w:tcPr>
    </w:tblStylePr>
  </w:style>
  <w:style w:type="paragraph" w:customStyle="1" w:styleId="Formuliernummer">
    <w:name w:val="Formuliernummer"/>
    <w:basedOn w:val="Standaard"/>
    <w:uiPriority w:val="99"/>
    <w:rsid w:val="002F2E1D"/>
    <w:pPr>
      <w:tabs>
        <w:tab w:val="left" w:pos="3600"/>
      </w:tabs>
      <w:spacing w:line="240" w:lineRule="auto"/>
    </w:pPr>
    <w:rPr>
      <w:rFonts w:ascii="FrnkGothITC Bk BT" w:eastAsia="Times New Roman" w:hAnsi="FrnkGothITC Bk BT"/>
      <w:spacing w:val="0"/>
      <w:sz w:val="12"/>
      <w:szCs w:val="18"/>
    </w:rPr>
  </w:style>
  <w:style w:type="paragraph" w:customStyle="1" w:styleId="Normal0">
    <w:name w:val="Normal_0"/>
    <w:qFormat/>
    <w:rsid w:val="00531ED6"/>
    <w:pPr>
      <w:tabs>
        <w:tab w:val="left" w:pos="357"/>
      </w:tabs>
      <w:spacing w:after="0" w:line="270" w:lineRule="atLeast"/>
    </w:pPr>
    <w:rPr>
      <w:rFonts w:ascii="Arial" w:hAnsi="Arial" w:cs="Times New Roman"/>
      <w:spacing w:val="20"/>
      <w:kern w:val="30"/>
      <w:sz w:val="18"/>
      <w:szCs w:val="24"/>
      <w:lang w:val="nl-NL" w:eastAsia="nl-NL"/>
    </w:rPr>
  </w:style>
  <w:style w:type="paragraph" w:customStyle="1" w:styleId="Heading10">
    <w:name w:val="Heading 1_0"/>
    <w:basedOn w:val="Normal0"/>
    <w:next w:val="Normal0"/>
    <w:qFormat/>
    <w:rsid w:val="00531ED6"/>
    <w:pPr>
      <w:keepNext/>
      <w:shd w:val="clear" w:color="auto" w:fill="000000" w:themeFill="text1"/>
      <w:tabs>
        <w:tab w:val="clear" w:pos="357"/>
        <w:tab w:val="num" w:pos="851"/>
      </w:tabs>
      <w:spacing w:after="120"/>
      <w:ind w:left="851" w:hanging="851"/>
      <w:outlineLvl w:val="0"/>
    </w:pPr>
    <w:rPr>
      <w:rFonts w:eastAsia="Times New Roman" w:cs="Arial"/>
      <w:b/>
      <w:bCs/>
      <w:kern w:val="32"/>
      <w:sz w:val="24"/>
      <w:szCs w:val="32"/>
    </w:rPr>
  </w:style>
  <w:style w:type="paragraph" w:customStyle="1" w:styleId="Heading20">
    <w:name w:val="Heading 2_0"/>
    <w:basedOn w:val="Normal0"/>
    <w:next w:val="Normal0"/>
    <w:qFormat/>
    <w:rsid w:val="00531ED6"/>
    <w:pPr>
      <w:keepNext/>
      <w:shd w:val="clear" w:color="auto" w:fill="D9D9D9" w:themeFill="background1" w:themeFillShade="D9"/>
      <w:tabs>
        <w:tab w:val="clear" w:pos="357"/>
        <w:tab w:val="num" w:pos="851"/>
      </w:tabs>
      <w:spacing w:after="120"/>
      <w:ind w:left="851" w:hanging="851"/>
      <w:outlineLvl w:val="1"/>
    </w:pPr>
    <w:rPr>
      <w:rFonts w:eastAsia="Times New Roman" w:cs="Arial"/>
      <w:b/>
      <w:bCs/>
      <w:iCs/>
      <w:szCs w:val="28"/>
    </w:rPr>
  </w:style>
  <w:style w:type="paragraph" w:customStyle="1" w:styleId="Heading30">
    <w:name w:val="Heading 3_0"/>
    <w:basedOn w:val="Normal0"/>
    <w:next w:val="Normal0"/>
    <w:qFormat/>
    <w:rsid w:val="00531ED6"/>
    <w:pPr>
      <w:keepNext/>
      <w:shd w:val="clear" w:color="auto" w:fill="D9D9D9" w:themeFill="background1" w:themeFillShade="D9"/>
      <w:tabs>
        <w:tab w:val="clear" w:pos="357"/>
        <w:tab w:val="num" w:pos="851"/>
      </w:tabs>
      <w:spacing w:after="120"/>
      <w:ind w:left="851" w:hanging="851"/>
      <w:outlineLvl w:val="2"/>
    </w:pPr>
    <w:rPr>
      <w:rFonts w:eastAsia="Times New Roman" w:cs="Arial"/>
      <w:b/>
      <w:bCs/>
      <w:szCs w:val="26"/>
    </w:rPr>
  </w:style>
  <w:style w:type="paragraph" w:customStyle="1" w:styleId="Heading40">
    <w:name w:val="Heading 4_0"/>
    <w:basedOn w:val="Normal0"/>
    <w:next w:val="Normal0"/>
    <w:rsid w:val="00531ED6"/>
    <w:pPr>
      <w:keepNext/>
      <w:shd w:val="clear" w:color="auto" w:fill="D9D9D9" w:themeFill="background1" w:themeFillShade="D9"/>
      <w:tabs>
        <w:tab w:val="clear" w:pos="357"/>
        <w:tab w:val="num" w:pos="851"/>
      </w:tabs>
      <w:spacing w:before="240" w:after="60"/>
      <w:ind w:left="851" w:hanging="851"/>
      <w:outlineLvl w:val="3"/>
    </w:pPr>
    <w:rPr>
      <w:rFonts w:eastAsia="Times New Roman"/>
      <w:b/>
      <w:bCs/>
      <w:szCs w:val="28"/>
    </w:rPr>
  </w:style>
  <w:style w:type="paragraph" w:customStyle="1" w:styleId="Heading50">
    <w:name w:val="Heading 5_0"/>
    <w:basedOn w:val="Normal0"/>
    <w:next w:val="Normal0"/>
    <w:semiHidden/>
    <w:rsid w:val="00531ED6"/>
    <w:pPr>
      <w:tabs>
        <w:tab w:val="clear" w:pos="357"/>
        <w:tab w:val="num" w:pos="1077"/>
      </w:tabs>
      <w:spacing w:before="240" w:after="60"/>
      <w:ind w:left="1077" w:hanging="1077"/>
      <w:outlineLvl w:val="4"/>
    </w:pPr>
    <w:rPr>
      <w:rFonts w:ascii="Calibri" w:hAnsi="Calibri"/>
      <w:b/>
      <w:bCs/>
      <w:i/>
      <w:iCs/>
      <w:sz w:val="26"/>
      <w:szCs w:val="26"/>
    </w:rPr>
  </w:style>
  <w:style w:type="paragraph" w:customStyle="1" w:styleId="Heading60">
    <w:name w:val="Heading 6_0"/>
    <w:basedOn w:val="Normal0"/>
    <w:next w:val="Normal0"/>
    <w:semiHidden/>
    <w:unhideWhenUsed/>
    <w:qFormat/>
    <w:rsid w:val="00531ED6"/>
    <w:pPr>
      <w:tabs>
        <w:tab w:val="clear" w:pos="357"/>
      </w:tabs>
      <w:spacing w:before="240" w:after="60"/>
      <w:ind w:left="1152" w:hanging="1152"/>
      <w:outlineLvl w:val="5"/>
    </w:pPr>
    <w:rPr>
      <w:rFonts w:ascii="Calibri" w:hAnsi="Calibri"/>
      <w:b/>
      <w:bCs/>
      <w:sz w:val="22"/>
      <w:szCs w:val="22"/>
    </w:rPr>
  </w:style>
  <w:style w:type="paragraph" w:customStyle="1" w:styleId="Heading70">
    <w:name w:val="Heading 7_0"/>
    <w:basedOn w:val="Normal0"/>
    <w:next w:val="Normal0"/>
    <w:semiHidden/>
    <w:unhideWhenUsed/>
    <w:qFormat/>
    <w:rsid w:val="00531ED6"/>
    <w:pPr>
      <w:tabs>
        <w:tab w:val="clear" w:pos="357"/>
      </w:tabs>
      <w:spacing w:before="240" w:after="60"/>
      <w:ind w:left="1296" w:hanging="1296"/>
      <w:outlineLvl w:val="6"/>
    </w:pPr>
    <w:rPr>
      <w:rFonts w:ascii="Calibri" w:hAnsi="Calibri"/>
      <w:sz w:val="24"/>
    </w:rPr>
  </w:style>
  <w:style w:type="paragraph" w:customStyle="1" w:styleId="Heading80">
    <w:name w:val="Heading 8_0"/>
    <w:basedOn w:val="Normal0"/>
    <w:next w:val="Normal0"/>
    <w:semiHidden/>
    <w:unhideWhenUsed/>
    <w:qFormat/>
    <w:rsid w:val="00531ED6"/>
    <w:pPr>
      <w:tabs>
        <w:tab w:val="clear" w:pos="357"/>
      </w:tabs>
      <w:spacing w:before="240" w:after="60"/>
      <w:ind w:left="1440" w:hanging="1440"/>
      <w:outlineLvl w:val="7"/>
    </w:pPr>
    <w:rPr>
      <w:rFonts w:ascii="Calibri" w:hAnsi="Calibri"/>
      <w:i/>
      <w:iCs/>
      <w:sz w:val="24"/>
    </w:rPr>
  </w:style>
  <w:style w:type="paragraph" w:customStyle="1" w:styleId="Heading90">
    <w:name w:val="Heading 9_0"/>
    <w:basedOn w:val="Normal0"/>
    <w:next w:val="Normal0"/>
    <w:semiHidden/>
    <w:unhideWhenUsed/>
    <w:qFormat/>
    <w:rsid w:val="00531ED6"/>
    <w:pPr>
      <w:tabs>
        <w:tab w:val="clear" w:pos="357"/>
      </w:tabs>
      <w:spacing w:before="240" w:after="60"/>
      <w:ind w:left="1584" w:hanging="1584"/>
      <w:outlineLvl w:val="8"/>
    </w:pPr>
    <w:rPr>
      <w:rFonts w:ascii="Cambria" w:hAnsi="Cambria"/>
      <w:sz w:val="22"/>
      <w:szCs w:val="22"/>
    </w:rPr>
  </w:style>
  <w:style w:type="character" w:customStyle="1" w:styleId="DefaultParagraphFont0">
    <w:name w:val="Default Paragraph Font_0"/>
    <w:uiPriority w:val="1"/>
    <w:semiHidden/>
    <w:unhideWhenUsed/>
  </w:style>
  <w:style w:type="table" w:customStyle="1" w:styleId="TableNormal0">
    <w:name w:val="Table Normal_0"/>
    <w:uiPriority w:val="99"/>
    <w:semiHidden/>
    <w:unhideWhenUsed/>
    <w:tblPr>
      <w:tblInd w:w="0" w:type="dxa"/>
      <w:tblCellMar>
        <w:top w:w="0" w:type="dxa"/>
        <w:left w:w="108" w:type="dxa"/>
        <w:bottom w:w="0" w:type="dxa"/>
        <w:right w:w="108" w:type="dxa"/>
      </w:tblCellMar>
    </w:tblPr>
  </w:style>
  <w:style w:type="numbering" w:customStyle="1" w:styleId="NoList0">
    <w:name w:val="No List_0"/>
    <w:uiPriority w:val="99"/>
    <w:semiHidden/>
    <w:unhideWhenUsed/>
  </w:style>
  <w:style w:type="paragraph" w:customStyle="1" w:styleId="Header0">
    <w:name w:val="Header_0"/>
    <w:basedOn w:val="Normal0"/>
    <w:rsid w:val="00531ED6"/>
    <w:pPr>
      <w:tabs>
        <w:tab w:val="center" w:pos="4536"/>
        <w:tab w:val="right" w:pos="9072"/>
      </w:tabs>
      <w:spacing w:line="240" w:lineRule="auto"/>
    </w:pPr>
  </w:style>
  <w:style w:type="paragraph" w:customStyle="1" w:styleId="NormalIndent0">
    <w:name w:val="Normal Indent_0"/>
    <w:basedOn w:val="Normal0"/>
    <w:uiPriority w:val="99"/>
    <w:unhideWhenUsed/>
    <w:rsid w:val="00841CD9"/>
    <w:pPr>
      <w:ind w:left="720"/>
    </w:pPr>
  </w:style>
  <w:style w:type="paragraph" w:customStyle="1" w:styleId="Subtitle0">
    <w:name w:val="Subtitle_0"/>
    <w:basedOn w:val="Normal0"/>
    <w:next w:val="Normal0"/>
    <w:uiPriority w:val="11"/>
    <w:qFormat/>
    <w:rsid w:val="00841CD9"/>
    <w:pPr>
      <w:numPr>
        <w:ilvl w:val="1"/>
      </w:numPr>
      <w:shd w:val="clear" w:color="auto" w:fill="000000" w:themeFill="text1"/>
      <w:jc w:val="center"/>
    </w:pPr>
    <w:rPr>
      <w:rFonts w:ascii="Arial Black" w:eastAsiaTheme="majorEastAsia" w:hAnsi="Arial Black" w:cstheme="majorBidi"/>
      <w:iCs/>
      <w:spacing w:val="15"/>
      <w:sz w:val="20"/>
    </w:rPr>
  </w:style>
  <w:style w:type="paragraph" w:customStyle="1" w:styleId="Title0">
    <w:name w:val="Title_0"/>
    <w:basedOn w:val="Normal0"/>
    <w:next w:val="Normal0"/>
    <w:uiPriority w:val="10"/>
    <w:qFormat/>
    <w:rsid w:val="00841CD9"/>
    <w:pPr>
      <w:shd w:val="clear" w:color="auto" w:fill="000000" w:themeFill="text1"/>
      <w:contextualSpacing/>
      <w:jc w:val="center"/>
    </w:pPr>
    <w:rPr>
      <w:rFonts w:ascii="Arial Black" w:eastAsiaTheme="majorEastAsia" w:hAnsi="Arial Black" w:cstheme="majorBidi"/>
      <w:sz w:val="24"/>
      <w:szCs w:val="52"/>
    </w:rPr>
  </w:style>
  <w:style w:type="character" w:customStyle="1" w:styleId="Emphasis0">
    <w:name w:val="Emphasis_0"/>
    <w:basedOn w:val="DefaultParagraphFont0"/>
    <w:uiPriority w:val="20"/>
    <w:rsid w:val="00D1197D"/>
    <w:rPr>
      <w:i/>
      <w:iCs/>
    </w:rPr>
  </w:style>
  <w:style w:type="table" w:customStyle="1" w:styleId="TableGrid0">
    <w:name w:val="Table Grid_0"/>
    <w:basedOn w:val="TableNormal0"/>
    <w:rsid w:val="00531ED6"/>
    <w:pPr>
      <w:spacing w:after="0" w:line="270" w:lineRule="atLeast"/>
    </w:pPr>
    <w:rPr>
      <w:rFonts w:ascii="Arial" w:hAnsi="Arial" w:cs="Times New Roman"/>
      <w:spacing w:val="20"/>
      <w:sz w:val="18"/>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blStylePr w:type="firstRow">
      <w:rPr>
        <w:b/>
      </w:rPr>
    </w:tblStylePr>
  </w:style>
  <w:style w:type="paragraph" w:customStyle="1" w:styleId="ListParagraph0">
    <w:name w:val="List Paragraph_0"/>
    <w:basedOn w:val="Normal0"/>
    <w:uiPriority w:val="34"/>
    <w:unhideWhenUsed/>
    <w:rsid w:val="00531ED6"/>
    <w:pPr>
      <w:ind w:left="720"/>
      <w:contextualSpacing/>
    </w:pPr>
  </w:style>
  <w:style w:type="paragraph" w:customStyle="1" w:styleId="Caption0">
    <w:name w:val="Caption_0"/>
    <w:basedOn w:val="Normal0"/>
    <w:next w:val="Normal0"/>
    <w:rsid w:val="00531ED6"/>
    <w:rPr>
      <w:bCs/>
      <w:i/>
      <w:sz w:val="16"/>
      <w:szCs w:val="20"/>
    </w:rPr>
  </w:style>
  <w:style w:type="table" w:customStyle="1" w:styleId="MediumGrid3Accent10">
    <w:name w:val="Medium Grid 3 Accent 1_0"/>
    <w:aliases w:val="Westland standaard_0"/>
    <w:basedOn w:val="TableNormal0"/>
    <w:uiPriority w:val="69"/>
    <w:rsid w:val="00531ED6"/>
    <w:pPr>
      <w:spacing w:after="0" w:line="240" w:lineRule="auto"/>
    </w:pPr>
    <w:rPr>
      <w:rFonts w:ascii="Arial" w:hAnsi="Arial" w:cs="Times New Roman"/>
      <w:spacing w:val="20"/>
      <w:sz w:val="18"/>
      <w:szCs w:val="20"/>
      <w:lang w:val="nl-NL"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1F3"/>
    </w:tcPr>
    <w:tblStylePr w:type="firstRow">
      <w:rPr>
        <w:b/>
        <w:bCs/>
        <w:i w:val="0"/>
        <w:iCs w:val="0"/>
        <w:color w:val="FFFFFF" w:themeColor="background1"/>
      </w:rPr>
      <w:tblPr/>
      <w:tcPr>
        <w:shd w:val="clear" w:color="auto" w:fill="3284CE"/>
      </w:tcPr>
    </w:tblStylePr>
    <w:tblStylePr w:type="lastRow">
      <w:rPr>
        <w:b/>
        <w:bCs/>
        <w:i w:val="0"/>
        <w:iCs w:val="0"/>
        <w:color w:val="FFFFFF" w:themeColor="background1"/>
      </w:rPr>
      <w:tblPr/>
      <w:tcPr>
        <w:shd w:val="clear" w:color="auto" w:fill="3284CE"/>
      </w:tcPr>
    </w:tblStylePr>
    <w:tblStylePr w:type="firstCol">
      <w:rPr>
        <w:b/>
        <w:bCs/>
        <w:i w:val="0"/>
        <w:iCs w:val="0"/>
        <w:color w:val="FFFFFF" w:themeColor="background1"/>
      </w:rPr>
      <w:tblPr/>
      <w:tcPr>
        <w:shd w:val="clear" w:color="auto" w:fill="3284CE"/>
      </w:tcPr>
    </w:tblStylePr>
    <w:tblStylePr w:type="lastCol">
      <w:rPr>
        <w:b/>
        <w:bCs/>
        <w:i w:val="0"/>
        <w:iCs w:val="0"/>
        <w:color w:val="FFFFFF" w:themeColor="background1"/>
      </w:rPr>
      <w:tblPr/>
      <w:tcPr>
        <w:shd w:val="clear" w:color="auto" w:fill="3284CE"/>
      </w:tcPr>
    </w:tblStylePr>
    <w:tblStylePr w:type="band1Vert">
      <w:tblPr/>
      <w:tcPr>
        <w:shd w:val="clear" w:color="auto" w:fill="96C0E6"/>
      </w:tcPr>
    </w:tblStylePr>
    <w:tblStylePr w:type="band2Vert">
      <w:tblPr/>
      <w:tcPr>
        <w:shd w:val="clear" w:color="auto" w:fill="CDE1F3"/>
      </w:tcPr>
    </w:tblStylePr>
    <w:tblStylePr w:type="band1Horz">
      <w:tblPr/>
      <w:tcPr>
        <w:shd w:val="clear" w:color="auto" w:fill="96C0E6"/>
      </w:tcPr>
    </w:tblStylePr>
    <w:tblStylePr w:type="band2Horz">
      <w:tblPr/>
      <w:tcPr>
        <w:shd w:val="clear" w:color="auto" w:fill="CDE1F3"/>
      </w:tcPr>
    </w:tblStylePr>
  </w:style>
  <w:style w:type="character" w:customStyle="1" w:styleId="FollowedHyperlink0">
    <w:name w:val="FollowedHyperlink_0"/>
    <w:rsid w:val="00531ED6"/>
    <w:rPr>
      <w:color w:val="007B85"/>
      <w:u w:val="single"/>
    </w:rPr>
  </w:style>
  <w:style w:type="paragraph" w:customStyle="1" w:styleId="TOC10">
    <w:name w:val="TOC 1_0"/>
    <w:basedOn w:val="Normal0"/>
    <w:next w:val="Normal0"/>
    <w:autoRedefine/>
    <w:uiPriority w:val="39"/>
    <w:unhideWhenUsed/>
    <w:rsid w:val="00531ED6"/>
    <w:pPr>
      <w:tabs>
        <w:tab w:val="left" w:pos="567"/>
        <w:tab w:val="right" w:leader="dot" w:pos="9742"/>
      </w:tabs>
      <w:spacing w:before="120"/>
      <w:ind w:left="567" w:hanging="567"/>
    </w:pPr>
    <w:rPr>
      <w:b/>
    </w:rPr>
  </w:style>
  <w:style w:type="paragraph" w:customStyle="1" w:styleId="TOC20">
    <w:name w:val="TOC 2_0"/>
    <w:basedOn w:val="Normal0"/>
    <w:next w:val="Normal0"/>
    <w:autoRedefine/>
    <w:uiPriority w:val="39"/>
    <w:unhideWhenUsed/>
    <w:rsid w:val="00531ED6"/>
    <w:pPr>
      <w:tabs>
        <w:tab w:val="left" w:pos="1418"/>
        <w:tab w:val="right" w:leader="dot" w:pos="9742"/>
      </w:tabs>
      <w:ind w:left="1418" w:hanging="851"/>
    </w:pPr>
  </w:style>
  <w:style w:type="paragraph" w:customStyle="1" w:styleId="TOC30">
    <w:name w:val="TOC 3_0"/>
    <w:basedOn w:val="Normal0"/>
    <w:next w:val="Normal0"/>
    <w:autoRedefine/>
    <w:uiPriority w:val="39"/>
    <w:unhideWhenUsed/>
    <w:rsid w:val="00531ED6"/>
    <w:pPr>
      <w:tabs>
        <w:tab w:val="left" w:pos="1418"/>
        <w:tab w:val="right" w:leader="dot" w:pos="9742"/>
      </w:tabs>
      <w:ind w:left="1418" w:hanging="851"/>
    </w:pPr>
  </w:style>
  <w:style w:type="paragraph" w:customStyle="1" w:styleId="TOC40">
    <w:name w:val="TOC 4_0"/>
    <w:basedOn w:val="Normal0"/>
    <w:next w:val="Normal0"/>
    <w:autoRedefine/>
    <w:uiPriority w:val="39"/>
    <w:unhideWhenUsed/>
    <w:rsid w:val="00531ED6"/>
    <w:pPr>
      <w:tabs>
        <w:tab w:val="left" w:pos="1418"/>
        <w:tab w:val="right" w:leader="dot" w:pos="9742"/>
      </w:tabs>
      <w:ind w:left="1418" w:hanging="851"/>
    </w:pPr>
  </w:style>
  <w:style w:type="table" w:customStyle="1" w:styleId="TableGrid10">
    <w:name w:val="Table Grid 1_0"/>
    <w:basedOn w:val="TableNormal0"/>
    <w:rsid w:val="00531ED6"/>
    <w:pPr>
      <w:spacing w:after="0" w:line="270" w:lineRule="atLeast"/>
    </w:pPr>
    <w:rPr>
      <w:rFonts w:ascii="Arial" w:hAnsi="Arial" w:cs="Times New Roman"/>
      <w:spacing w:val="20"/>
      <w:sz w:val="18"/>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FootnoteReference0">
    <w:name w:val="Footnote Reference_0"/>
    <w:unhideWhenUsed/>
    <w:rsid w:val="00531ED6"/>
    <w:rPr>
      <w:vertAlign w:val="superscript"/>
    </w:rPr>
  </w:style>
  <w:style w:type="paragraph" w:customStyle="1" w:styleId="FootnoteText0">
    <w:name w:val="Footnote Text_0"/>
    <w:basedOn w:val="Normal0"/>
    <w:unhideWhenUsed/>
    <w:rsid w:val="00531ED6"/>
    <w:pPr>
      <w:spacing w:line="240" w:lineRule="auto"/>
    </w:pPr>
    <w:rPr>
      <w:sz w:val="14"/>
      <w:szCs w:val="20"/>
    </w:rPr>
  </w:style>
  <w:style w:type="paragraph" w:customStyle="1" w:styleId="Footer0">
    <w:name w:val="Footer_0"/>
    <w:basedOn w:val="Normal0"/>
    <w:uiPriority w:val="99"/>
    <w:unhideWhenUsed/>
    <w:rsid w:val="00E813BE"/>
    <w:pPr>
      <w:tabs>
        <w:tab w:val="clear" w:pos="357"/>
        <w:tab w:val="center" w:pos="4536"/>
        <w:tab w:val="right" w:pos="9072"/>
      </w:tabs>
      <w:spacing w:line="240" w:lineRule="atLeast"/>
    </w:pPr>
    <w:rPr>
      <w:sz w:val="14"/>
    </w:rPr>
  </w:style>
  <w:style w:type="paragraph" w:customStyle="1" w:styleId="TOCHeading0">
    <w:name w:val="TOC Heading_0"/>
    <w:basedOn w:val="Heading10"/>
    <w:next w:val="Normal0"/>
    <w:uiPriority w:val="99"/>
    <w:unhideWhenUsed/>
    <w:rsid w:val="00D861D2"/>
    <w:pPr>
      <w:keepLines/>
      <w:tabs>
        <w:tab w:val="clear" w:pos="851"/>
        <w:tab w:val="left" w:pos="357"/>
      </w:tabs>
      <w:ind w:left="0" w:firstLine="0"/>
      <w:outlineLvl w:val="9"/>
    </w:pPr>
    <w:rPr>
      <w:rFonts w:ascii="Arial Vet" w:eastAsiaTheme="majorEastAsia" w:hAnsi="Arial Vet" w:cstheme="majorBidi"/>
      <w:bCs w:val="0"/>
      <w:kern w:val="0"/>
    </w:rPr>
  </w:style>
  <w:style w:type="table" w:customStyle="1" w:styleId="GridTableLight0">
    <w:name w:val="Grid Table Light_0"/>
    <w:basedOn w:val="TableNormal0"/>
    <w:uiPriority w:val="40"/>
    <w:rsid w:val="00F00BC9"/>
    <w:pPr>
      <w:spacing w:after="0" w:line="270" w:lineRule="atLeast"/>
    </w:pPr>
    <w:rPr>
      <w:rFonts w:ascii="Arial" w:hAnsi="Arial"/>
      <w:spacing w:val="20"/>
      <w:sz w:val="1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28" w:type="dxa"/>
        <w:right w:w="28" w:type="dxa"/>
      </w:tblCellMar>
    </w:tblPr>
  </w:style>
  <w:style w:type="paragraph" w:customStyle="1" w:styleId="ListBullet0">
    <w:name w:val="List Bullet_0"/>
    <w:basedOn w:val="Normal0"/>
    <w:uiPriority w:val="99"/>
    <w:semiHidden/>
    <w:unhideWhenUsed/>
    <w:qFormat/>
    <w:rsid w:val="00F35E92"/>
    <w:pPr>
      <w:tabs>
        <w:tab w:val="clear" w:pos="357"/>
        <w:tab w:val="num" w:pos="360"/>
      </w:tabs>
      <w:ind w:left="360" w:hanging="360"/>
      <w:contextualSpacing/>
    </w:pPr>
  </w:style>
  <w:style w:type="character" w:customStyle="1" w:styleId="PageNumber0">
    <w:name w:val="Page Number_0"/>
    <w:basedOn w:val="DefaultParagraphFont0"/>
    <w:uiPriority w:val="5"/>
    <w:rsid w:val="009F1CB4"/>
    <w:rPr>
      <w:rFonts w:ascii="Arial" w:hAnsi="Arial"/>
      <w:b w:val="0"/>
      <w:i w:val="0"/>
      <w:caps/>
      <w:smallCaps w:val="0"/>
      <w:sz w:val="12"/>
    </w:rPr>
  </w:style>
  <w:style w:type="paragraph" w:customStyle="1" w:styleId="BalloonText0">
    <w:name w:val="Balloon Text_0"/>
    <w:basedOn w:val="Normal0"/>
    <w:rsid w:val="000F1BD7"/>
    <w:pPr>
      <w:spacing w:line="240" w:lineRule="auto"/>
    </w:pPr>
    <w:rPr>
      <w:rFonts w:ascii="Tahoma" w:hAnsi="Tahoma" w:cs="Tahoma"/>
      <w:sz w:val="16"/>
      <w:szCs w:val="16"/>
    </w:rPr>
  </w:style>
  <w:style w:type="character" w:customStyle="1" w:styleId="StijlStandaard">
    <w:name w:val="Stijl Standaard +"/>
    <w:basedOn w:val="Standaardalinea-lettertype"/>
    <w:rsid w:val="00A42FA4"/>
    <w:rPr>
      <w:rFonts w:cs="Times New Roman"/>
    </w:rPr>
  </w:style>
  <w:style w:type="table" w:customStyle="1" w:styleId="Tabelstijlarcering1">
    <w:name w:val="Tabelstijl arcering1"/>
    <w:basedOn w:val="Standaardtabel"/>
    <w:uiPriority w:val="99"/>
    <w:rsid w:val="009F50B1"/>
    <w:pPr>
      <w:spacing w:after="0" w:line="270" w:lineRule="atLeast"/>
    </w:pPr>
    <w:rPr>
      <w:rFonts w:ascii="Arial" w:eastAsia="Times New Roman" w:hAnsi="Arial" w:cs="Times New Roman"/>
      <w:sz w:val="18"/>
      <w:szCs w:val="20"/>
      <w:lang w:val="nl-NL" w:eastAsia="nl-NL"/>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numbering" w:customStyle="1" w:styleId="OpsommingWestland1">
    <w:name w:val="Opsomming_Westland1"/>
    <w:basedOn w:val="Geenlijst"/>
    <w:uiPriority w:val="99"/>
    <w:rsid w:val="009F50B1"/>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ren@gemeentewestland.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DA4734F29075849AA7BA5087E10076A" ma:contentTypeVersion="2" ma:contentTypeDescription="Een nieuw document maken." ma:contentTypeScope="" ma:versionID="c30322c4be98804c48f989a059e66a1d">
  <xsd:schema xmlns:xsd="http://www.w3.org/2001/XMLSchema" xmlns:xs="http://www.w3.org/2001/XMLSchema" xmlns:p="http://schemas.microsoft.com/office/2006/metadata/properties" xmlns:ns2="09037e36-71af-40bb-b150-71346444c096" targetNamespace="http://schemas.microsoft.com/office/2006/metadata/properties" ma:root="true" ma:fieldsID="c580774b5d6fb1b49c1e4a93dbce268c" ns2:_="">
    <xsd:import namespace="09037e36-71af-40bb-b150-71346444c09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037e36-71af-40bb-b150-71346444c0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E24917-45F6-411E-91E6-79EF106CA820}">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D35C4881-3B85-4FB1-BB56-4E11066ECB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037e36-71af-40bb-b150-71346444c0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F7827A-7028-4AF8-B473-217E1D58BFD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8DCF35F-6182-4F9A-94D4-D95679BFAF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2275</Words>
  <Characters>15263</Characters>
  <Application>Microsoft Office Word</Application>
  <DocSecurity>0</DocSecurity>
  <Lines>127</Lines>
  <Paragraphs>35</Paragraphs>
  <ScaleCrop>false</ScaleCrop>
  <HeadingPairs>
    <vt:vector size="2" baseType="variant">
      <vt:variant>
        <vt:lpstr>Titel</vt:lpstr>
      </vt:variant>
      <vt:variant>
        <vt:i4>1</vt:i4>
      </vt:variant>
    </vt:vector>
  </HeadingPairs>
  <TitlesOfParts>
    <vt:vector size="1" baseType="lpstr">
      <vt:lpstr/>
    </vt:vector>
  </TitlesOfParts>
  <Company>Gemeente Westland</Company>
  <LinksUpToDate>false</LinksUpToDate>
  <CharactersWithSpaces>17503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van Oorschot</dc:creator>
  <cp:lastModifiedBy>Oorschot, PMJ van (Patricia)</cp:lastModifiedBy>
  <cp:revision>3</cp:revision>
  <cp:lastPrinted>2022-09-01T09:05:00Z</cp:lastPrinted>
  <dcterms:created xsi:type="dcterms:W3CDTF">2022-10-19T05:54:00Z</dcterms:created>
  <dcterms:modified xsi:type="dcterms:W3CDTF">2022-10-19T05:57:00Z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pmjvoorschot</vt:lpwstr>
  </property>
  <property fmtid="{D5CDD505-2E9C-101B-9397-08002B2CF9AE}" pid="3" name="Header">
    <vt:lpwstr>KOP 024D koptekst rapport extern - titel vast subtitel vraag (+ vraag (sub)dossier in Corsa)</vt:lpwstr>
  </property>
  <property fmtid="{D5CDD505-2E9C-101B-9397-08002B2CF9AE}" pid="4" name="HeaderId">
    <vt:lpwstr>A8E4EF375CC44CFA9416C018CB41DB01</vt:lpwstr>
  </property>
  <property fmtid="{D5CDD505-2E9C-101B-9397-08002B2CF9AE}" pid="5" name="Template">
    <vt:lpwstr>INK 002 beschrijvend document voor Nationale en Europese aanbestedingen</vt:lpwstr>
  </property>
  <property fmtid="{D5CDD505-2E9C-101B-9397-08002B2CF9AE}" pid="6" name="TemplateId">
    <vt:lpwstr>07C419A72A154E30AE2025C9AA4B2AA5</vt:lpwstr>
  </property>
  <property fmtid="{D5CDD505-2E9C-101B-9397-08002B2CF9AE}" pid="7" name="Typist">
    <vt:lpwstr>pmjvoorschot</vt:lpwstr>
  </property>
  <property fmtid="{D5CDD505-2E9C-101B-9397-08002B2CF9AE}" pid="8" name="ContentTypeId">
    <vt:lpwstr>0x0101008DA4734F29075849AA7BA5087E10076A</vt:lpwstr>
  </property>
  <property fmtid="{D5CDD505-2E9C-101B-9397-08002B2CF9AE}" pid="9" name="CORSA_GUID">
    <vt:lpwstr>9ecadb84-836d-2f8e-9314-31bb8c8d91ed</vt:lpwstr>
  </property>
  <property fmtid="{D5CDD505-2E9C-101B-9397-08002B2CF9AE}" pid="10" name="CORSA_OBJECTTYPE">
    <vt:lpwstr>S</vt:lpwstr>
  </property>
  <property fmtid="{D5CDD505-2E9C-101B-9397-08002B2CF9AE}" pid="11" name="CORSA_OBJECTID">
    <vt:lpwstr>22-0098310</vt:lpwstr>
  </property>
  <property fmtid="{D5CDD505-2E9C-101B-9397-08002B2CF9AE}" pid="12" name="CORSA_VERSION">
    <vt:lpwstr>5</vt:lpwstr>
  </property>
</Properties>
</file>