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81415" w14:textId="77777777" w:rsidR="000059DB" w:rsidRPr="000059DB" w:rsidRDefault="00610C61" w:rsidP="25735CC1">
      <w:pPr>
        <w:pStyle w:val="Bijlage"/>
      </w:pPr>
      <w:bookmarkStart w:id="0" w:name="_Toc133120728"/>
      <w:bookmarkStart w:id="1" w:name="_Toc133129667"/>
      <w:bookmarkStart w:id="2" w:name="_Toc133134013"/>
      <w:bookmarkStart w:id="3" w:name="_Toc134842985"/>
      <w:bookmarkStart w:id="4" w:name="_Toc134848774"/>
      <w:bookmarkStart w:id="5" w:name="_Toc134848889"/>
      <w:bookmarkStart w:id="6" w:name="_Toc309282242"/>
      <w:bookmarkStart w:id="7" w:name="_Toc3986811"/>
      <w:bookmarkStart w:id="8" w:name="_Toc112923835"/>
      <w:r>
        <w:t>Bijlage 3</w:t>
      </w:r>
      <w:r w:rsidR="00C21338">
        <w:t xml:space="preserve"> - </w:t>
      </w:r>
      <w:r>
        <w:t>Format Referentie Opdracht</w:t>
      </w:r>
      <w:bookmarkEnd w:id="7"/>
      <w:bookmarkEnd w:id="8"/>
    </w:p>
    <w:p w14:paraId="25A77273" w14:textId="77777777" w:rsidR="00841D68" w:rsidRPr="00D74B77" w:rsidRDefault="00610C61" w:rsidP="00C21338">
      <w:r w:rsidRPr="00D74B77">
        <w:t>De Gegadigde dient zijn referenties te beschrijven volgens onderstaand model. Hetgeen de Gemeente als relevant ziet, is hieronder aangegeven.</w:t>
      </w:r>
    </w:p>
    <w:p w14:paraId="23DE7355" w14:textId="77777777" w:rsidR="00841D68" w:rsidRPr="00D74B77" w:rsidRDefault="00841D68" w:rsidP="00841D68"/>
    <w:tbl>
      <w:tblPr>
        <w:tblStyle w:val="Tabelstijlarcering"/>
        <w:tblW w:w="0" w:type="auto"/>
        <w:tblLook w:val="0420" w:firstRow="1" w:lastRow="0" w:firstColumn="0" w:lastColumn="0" w:noHBand="0" w:noVBand="1"/>
      </w:tblPr>
      <w:tblGrid>
        <w:gridCol w:w="4557"/>
        <w:gridCol w:w="5195"/>
      </w:tblGrid>
      <w:tr w:rsidR="002323D4" w14:paraId="2349E0C0" w14:textId="77777777" w:rsidTr="25735CC1">
        <w:trPr>
          <w:cnfStyle w:val="100000000000" w:firstRow="1" w:lastRow="0" w:firstColumn="0" w:lastColumn="0" w:oddVBand="0" w:evenVBand="0" w:oddHBand="0" w:evenHBand="0" w:firstRowFirstColumn="0" w:firstRowLastColumn="0" w:lastRowFirstColumn="0" w:lastRowLastColumn="0"/>
        </w:trPr>
        <w:tc>
          <w:tcPr>
            <w:tcW w:w="4606" w:type="dxa"/>
          </w:tcPr>
          <w:p w14:paraId="27FB3748" w14:textId="77777777" w:rsidR="00841D68" w:rsidRPr="00841D68" w:rsidRDefault="00610C61" w:rsidP="00841D68">
            <w:r w:rsidRPr="00841D68">
              <w:t xml:space="preserve">Kerncompetentie 1 </w:t>
            </w:r>
          </w:p>
        </w:tc>
        <w:tc>
          <w:tcPr>
            <w:tcW w:w="5250" w:type="dxa"/>
          </w:tcPr>
          <w:p w14:paraId="6B848FDC" w14:textId="77777777" w:rsidR="00841D68" w:rsidRPr="00841D68" w:rsidRDefault="25735CC1" w:rsidP="25735CC1">
            <w:pPr>
              <w:rPr>
                <w:rFonts w:eastAsia="Arial" w:cs="Arial"/>
                <w:szCs w:val="18"/>
              </w:rPr>
            </w:pPr>
            <w:r w:rsidRPr="25735CC1">
              <w:rPr>
                <w:rFonts w:eastAsia="Arial" w:cs="Arial"/>
                <w:szCs w:val="18"/>
              </w:rPr>
              <w:t xml:space="preserve">U dient ervaring te hebben met de werkvoorbereiding en uitvoering van Bouw &amp; Utiliteit werken, waaronder: </w:t>
            </w:r>
          </w:p>
          <w:p w14:paraId="578FC86E" w14:textId="77777777" w:rsidR="00841D68" w:rsidRPr="00841D68" w:rsidRDefault="25735CC1" w:rsidP="25735CC1">
            <w:pPr>
              <w:pStyle w:val="Lijstalinea"/>
              <w:numPr>
                <w:ilvl w:val="0"/>
                <w:numId w:val="4"/>
              </w:numPr>
              <w:rPr>
                <w:rFonts w:eastAsia="Arial" w:cs="Arial"/>
                <w:color w:val="333333"/>
                <w:szCs w:val="18"/>
              </w:rPr>
            </w:pPr>
            <w:r w:rsidRPr="25735CC1">
              <w:rPr>
                <w:rFonts w:eastAsia="Arial" w:cs="Arial"/>
                <w:color w:val="333333"/>
                <w:szCs w:val="18"/>
              </w:rPr>
              <w:t xml:space="preserve">Ervaring met het opstellen van STABU bestekken en contracten voor werken in de Bouw &amp; Utiliteit-sector; </w:t>
            </w:r>
          </w:p>
          <w:p w14:paraId="4209182D" w14:textId="77777777" w:rsidR="00841D68" w:rsidRPr="00841D68" w:rsidRDefault="25735CC1" w:rsidP="25735CC1">
            <w:pPr>
              <w:pStyle w:val="Lijstalinea"/>
              <w:numPr>
                <w:ilvl w:val="0"/>
                <w:numId w:val="4"/>
              </w:numPr>
              <w:rPr>
                <w:rFonts w:eastAsia="Arial" w:cs="Arial"/>
                <w:color w:val="333333"/>
                <w:szCs w:val="18"/>
              </w:rPr>
            </w:pPr>
            <w:r w:rsidRPr="25735CC1">
              <w:rPr>
                <w:rFonts w:eastAsia="Arial" w:cs="Arial"/>
                <w:color w:val="333333"/>
                <w:szCs w:val="18"/>
              </w:rPr>
              <w:t xml:space="preserve">Ervaring met het opstellen van bouwkostenramingen en stichtingskostenramingen voor werken in de Bouw &amp; Utiliteit-sector; </w:t>
            </w:r>
          </w:p>
          <w:p w14:paraId="71F1459E" w14:textId="77777777" w:rsidR="00841D68" w:rsidRPr="00841D68" w:rsidRDefault="25735CC1" w:rsidP="25735CC1">
            <w:pPr>
              <w:pStyle w:val="Lijstalinea"/>
              <w:numPr>
                <w:ilvl w:val="0"/>
                <w:numId w:val="4"/>
              </w:numPr>
              <w:rPr>
                <w:rFonts w:eastAsia="Arial" w:cs="Arial"/>
                <w:color w:val="333333"/>
                <w:szCs w:val="18"/>
              </w:rPr>
            </w:pPr>
            <w:r w:rsidRPr="25735CC1">
              <w:rPr>
                <w:rFonts w:eastAsia="Arial" w:cs="Arial"/>
                <w:color w:val="333333"/>
                <w:szCs w:val="18"/>
              </w:rPr>
              <w:t xml:space="preserve">Ervaring met het opstellen van LCC-ramingen voor werken in de Bouw &amp; Utiliteit-sector, zowel bouwkundig als installatietechnische;  </w:t>
            </w:r>
          </w:p>
          <w:p w14:paraId="5008C558" w14:textId="77777777" w:rsidR="00841D68" w:rsidRPr="00841D68" w:rsidRDefault="25735CC1" w:rsidP="25735CC1">
            <w:pPr>
              <w:pStyle w:val="Lijstalinea"/>
              <w:numPr>
                <w:ilvl w:val="0"/>
                <w:numId w:val="4"/>
              </w:numPr>
              <w:rPr>
                <w:rFonts w:eastAsia="Arial" w:cs="Arial"/>
                <w:color w:val="333333"/>
                <w:szCs w:val="18"/>
              </w:rPr>
            </w:pPr>
            <w:r w:rsidRPr="25735CC1">
              <w:rPr>
                <w:rFonts w:eastAsia="Arial" w:cs="Arial"/>
                <w:color w:val="333333"/>
                <w:szCs w:val="18"/>
              </w:rPr>
              <w:t xml:space="preserve">Ervaring met het opstellen van technisch tekenwerk in een 2D en 3D model voor werken in de Bouw &amp; Utiliteit-sector; </w:t>
            </w:r>
          </w:p>
          <w:p w14:paraId="7B87A00D" w14:textId="77777777" w:rsidR="00841D68" w:rsidRPr="00841D68" w:rsidRDefault="25735CC1" w:rsidP="25735CC1">
            <w:pPr>
              <w:pStyle w:val="Lijstalinea"/>
              <w:numPr>
                <w:ilvl w:val="0"/>
                <w:numId w:val="4"/>
              </w:numPr>
              <w:rPr>
                <w:rFonts w:eastAsia="Arial" w:cs="Arial"/>
                <w:color w:val="333333"/>
                <w:szCs w:val="18"/>
              </w:rPr>
            </w:pPr>
            <w:r w:rsidRPr="25735CC1">
              <w:rPr>
                <w:rFonts w:eastAsia="Arial" w:cs="Arial"/>
                <w:color w:val="333333"/>
                <w:szCs w:val="18"/>
              </w:rPr>
              <w:t xml:space="preserve">Ervaring met het constructief doorrekenen van bouwkundige elementen voor werken in de Bouw &amp; Utiliteit-sector; </w:t>
            </w:r>
          </w:p>
          <w:p w14:paraId="1D13FFD2" w14:textId="77777777" w:rsidR="00841D68" w:rsidRPr="00841D68" w:rsidRDefault="25735CC1" w:rsidP="25735CC1">
            <w:pPr>
              <w:pStyle w:val="Lijstalinea"/>
              <w:numPr>
                <w:ilvl w:val="0"/>
                <w:numId w:val="4"/>
              </w:numPr>
              <w:rPr>
                <w:rFonts w:eastAsia="Arial" w:cs="Arial"/>
                <w:color w:val="333333"/>
                <w:szCs w:val="18"/>
              </w:rPr>
            </w:pPr>
            <w:r w:rsidRPr="25735CC1">
              <w:rPr>
                <w:rFonts w:eastAsia="Arial" w:cs="Arial"/>
                <w:color w:val="333333"/>
                <w:szCs w:val="18"/>
              </w:rPr>
              <w:t xml:space="preserve">Ervaring met het bouwfysische berekeningen, waaronder een EPC-berekening, ventilatieberekening en </w:t>
            </w:r>
            <w:r w:rsidRPr="25735CC1">
              <w:rPr>
                <w:rFonts w:eastAsia="Arial" w:cs="Arial"/>
                <w:szCs w:val="18"/>
              </w:rPr>
              <w:t>transmissieberekeningen</w:t>
            </w:r>
          </w:p>
        </w:tc>
      </w:tr>
      <w:tr w:rsidR="002323D4" w14:paraId="7310E146" w14:textId="77777777" w:rsidTr="25735CC1">
        <w:trPr>
          <w:cnfStyle w:val="000000100000" w:firstRow="0" w:lastRow="0" w:firstColumn="0" w:lastColumn="0" w:oddVBand="0" w:evenVBand="0" w:oddHBand="1" w:evenHBand="0" w:firstRowFirstColumn="0" w:firstRowLastColumn="0" w:lastRowFirstColumn="0" w:lastRowLastColumn="0"/>
        </w:trPr>
        <w:tc>
          <w:tcPr>
            <w:tcW w:w="4606" w:type="dxa"/>
          </w:tcPr>
          <w:p w14:paraId="643FE7D6" w14:textId="77777777" w:rsidR="00841D68" w:rsidRPr="00841D68" w:rsidRDefault="00610C61" w:rsidP="00841D68">
            <w:r w:rsidRPr="00841D68">
              <w:t xml:space="preserve">Naam organisatie  </w:t>
            </w:r>
          </w:p>
          <w:p w14:paraId="02ADDE87" w14:textId="77777777" w:rsidR="00841D68" w:rsidRPr="00841D68" w:rsidRDefault="00610C61" w:rsidP="00841D68">
            <w:r w:rsidRPr="00841D68">
              <w:t>Naam contactpersoon</w:t>
            </w:r>
          </w:p>
        </w:tc>
        <w:tc>
          <w:tcPr>
            <w:tcW w:w="5250" w:type="dxa"/>
          </w:tcPr>
          <w:p w14:paraId="633E9617" w14:textId="77777777" w:rsidR="00841D68" w:rsidRPr="00841D68" w:rsidRDefault="00841D68" w:rsidP="00841D68"/>
        </w:tc>
      </w:tr>
      <w:tr w:rsidR="002323D4" w14:paraId="68F29955" w14:textId="77777777" w:rsidTr="25735CC1">
        <w:trPr>
          <w:cnfStyle w:val="000000010000" w:firstRow="0" w:lastRow="0" w:firstColumn="0" w:lastColumn="0" w:oddVBand="0" w:evenVBand="0" w:oddHBand="0" w:evenHBand="1" w:firstRowFirstColumn="0" w:firstRowLastColumn="0" w:lastRowFirstColumn="0" w:lastRowLastColumn="0"/>
        </w:trPr>
        <w:tc>
          <w:tcPr>
            <w:tcW w:w="4606" w:type="dxa"/>
          </w:tcPr>
          <w:p w14:paraId="699F2101" w14:textId="77777777" w:rsidR="00841D68" w:rsidRPr="00841D68" w:rsidRDefault="00610C61" w:rsidP="00841D68">
            <w:r w:rsidRPr="00841D68">
              <w:t xml:space="preserve">Telefoonnummer contactpersoon </w:t>
            </w:r>
          </w:p>
        </w:tc>
        <w:tc>
          <w:tcPr>
            <w:tcW w:w="5250" w:type="dxa"/>
          </w:tcPr>
          <w:p w14:paraId="18C216D5" w14:textId="77777777" w:rsidR="00841D68" w:rsidRPr="00841D68" w:rsidRDefault="00841D68" w:rsidP="00841D68"/>
        </w:tc>
      </w:tr>
      <w:tr w:rsidR="002323D4" w14:paraId="5EF3AA59" w14:textId="77777777" w:rsidTr="25735CC1">
        <w:trPr>
          <w:cnfStyle w:val="000000100000" w:firstRow="0" w:lastRow="0" w:firstColumn="0" w:lastColumn="0" w:oddVBand="0" w:evenVBand="0" w:oddHBand="1" w:evenHBand="0" w:firstRowFirstColumn="0" w:firstRowLastColumn="0" w:lastRowFirstColumn="0" w:lastRowLastColumn="0"/>
        </w:trPr>
        <w:tc>
          <w:tcPr>
            <w:tcW w:w="4606" w:type="dxa"/>
          </w:tcPr>
          <w:p w14:paraId="3DF1354F" w14:textId="77777777" w:rsidR="00841D68" w:rsidRPr="00841D68" w:rsidRDefault="00610C61" w:rsidP="00841D68">
            <w:r w:rsidRPr="00841D68">
              <w:t>Periode uitvoering</w:t>
            </w:r>
          </w:p>
        </w:tc>
        <w:tc>
          <w:tcPr>
            <w:tcW w:w="5250" w:type="dxa"/>
          </w:tcPr>
          <w:p w14:paraId="6996F2F6" w14:textId="77777777" w:rsidR="00841D68" w:rsidRPr="00841D68" w:rsidRDefault="00841D68" w:rsidP="00841D68"/>
        </w:tc>
      </w:tr>
      <w:tr w:rsidR="002323D4" w14:paraId="73EE025F" w14:textId="77777777" w:rsidTr="25735CC1">
        <w:trPr>
          <w:cnfStyle w:val="000000010000" w:firstRow="0" w:lastRow="0" w:firstColumn="0" w:lastColumn="0" w:oddVBand="0" w:evenVBand="0" w:oddHBand="0" w:evenHBand="1" w:firstRowFirstColumn="0" w:firstRowLastColumn="0" w:lastRowFirstColumn="0" w:lastRowLastColumn="0"/>
        </w:trPr>
        <w:tc>
          <w:tcPr>
            <w:tcW w:w="4606" w:type="dxa"/>
          </w:tcPr>
          <w:p w14:paraId="44DAF026" w14:textId="77777777" w:rsidR="00841D68" w:rsidRPr="00841D68" w:rsidRDefault="00610C61" w:rsidP="00841D68">
            <w:r w:rsidRPr="00841D68">
              <w:t>Uitgebreide omschrijving van de aard en omvang van de verleende diensten/</w:t>
            </w:r>
            <w:proofErr w:type="spellStart"/>
            <w:r w:rsidRPr="00841D68">
              <w:t>produkten</w:t>
            </w:r>
            <w:proofErr w:type="spellEnd"/>
            <w:r w:rsidRPr="00841D68">
              <w:t>/werken</w:t>
            </w:r>
          </w:p>
        </w:tc>
        <w:tc>
          <w:tcPr>
            <w:tcW w:w="5250" w:type="dxa"/>
          </w:tcPr>
          <w:p w14:paraId="1E3BB727" w14:textId="77777777" w:rsidR="00841D68" w:rsidRPr="00841D68" w:rsidRDefault="00841D68" w:rsidP="00841D68"/>
        </w:tc>
      </w:tr>
      <w:tr w:rsidR="002323D4" w14:paraId="09084924" w14:textId="77777777" w:rsidTr="25735CC1">
        <w:trPr>
          <w:cnfStyle w:val="000000100000" w:firstRow="0" w:lastRow="0" w:firstColumn="0" w:lastColumn="0" w:oddVBand="0" w:evenVBand="0" w:oddHBand="1" w:evenHBand="0" w:firstRowFirstColumn="0" w:firstRowLastColumn="0" w:lastRowFirstColumn="0" w:lastRowLastColumn="0"/>
        </w:trPr>
        <w:tc>
          <w:tcPr>
            <w:tcW w:w="4606" w:type="dxa"/>
          </w:tcPr>
          <w:p w14:paraId="0CDDE0FD" w14:textId="77777777" w:rsidR="00841D68" w:rsidRPr="00841D68" w:rsidRDefault="00610C61" w:rsidP="00841D68">
            <w:r w:rsidRPr="00841D68">
              <w:t>Opdrachtsom:</w:t>
            </w:r>
          </w:p>
        </w:tc>
        <w:tc>
          <w:tcPr>
            <w:tcW w:w="5250" w:type="dxa"/>
          </w:tcPr>
          <w:p w14:paraId="370D01BC" w14:textId="77777777" w:rsidR="00841D68" w:rsidRPr="00841D68" w:rsidRDefault="00841D68" w:rsidP="00841D68"/>
        </w:tc>
      </w:tr>
    </w:tbl>
    <w:p w14:paraId="1DEA9444" w14:textId="77777777" w:rsidR="00841D68" w:rsidRPr="00D74B77" w:rsidRDefault="00841D68" w:rsidP="005A351C"/>
    <w:tbl>
      <w:tblPr>
        <w:tblStyle w:val="Tabelstijlarcering"/>
        <w:tblW w:w="0" w:type="auto"/>
        <w:tblLook w:val="0420" w:firstRow="1" w:lastRow="0" w:firstColumn="0" w:lastColumn="0" w:noHBand="0" w:noVBand="1"/>
      </w:tblPr>
      <w:tblGrid>
        <w:gridCol w:w="4560"/>
        <w:gridCol w:w="5192"/>
      </w:tblGrid>
      <w:tr w:rsidR="002323D4" w14:paraId="21EC663C" w14:textId="77777777" w:rsidTr="25735CC1">
        <w:trPr>
          <w:cnfStyle w:val="100000000000" w:firstRow="1" w:lastRow="0" w:firstColumn="0" w:lastColumn="0" w:oddVBand="0" w:evenVBand="0" w:oddHBand="0" w:evenHBand="0" w:firstRowFirstColumn="0" w:firstRowLastColumn="0" w:lastRowFirstColumn="0" w:lastRowLastColumn="0"/>
        </w:trPr>
        <w:tc>
          <w:tcPr>
            <w:tcW w:w="4606" w:type="dxa"/>
          </w:tcPr>
          <w:p w14:paraId="4B46B24B" w14:textId="77777777" w:rsidR="00841D68" w:rsidRPr="00D74B77" w:rsidRDefault="00610C61" w:rsidP="00841D68">
            <w:r>
              <w:t>Ker</w:t>
            </w:r>
            <w:r w:rsidRPr="00D74B77">
              <w:t>ncompetentie 2</w:t>
            </w:r>
          </w:p>
        </w:tc>
        <w:tc>
          <w:tcPr>
            <w:tcW w:w="5250" w:type="dxa"/>
          </w:tcPr>
          <w:p w14:paraId="7232CCEC" w14:textId="77777777" w:rsidR="00841D68" w:rsidRPr="00D74B77" w:rsidRDefault="25735CC1" w:rsidP="25735CC1">
            <w:pPr>
              <w:rPr>
                <w:rFonts w:eastAsia="Arial" w:cs="Arial"/>
                <w:szCs w:val="18"/>
              </w:rPr>
            </w:pPr>
            <w:r w:rsidRPr="25735CC1">
              <w:rPr>
                <w:rFonts w:eastAsia="Arial" w:cs="Arial"/>
                <w:color w:val="333333"/>
                <w:szCs w:val="18"/>
              </w:rPr>
              <w:t>Ervaring met het uitvoeren van omgevingsmanagement voor werken in de Bouw &amp; Utiliteit sector</w:t>
            </w:r>
          </w:p>
        </w:tc>
      </w:tr>
      <w:tr w:rsidR="002323D4" w14:paraId="5E3629AA" w14:textId="77777777" w:rsidTr="25735CC1">
        <w:trPr>
          <w:cnfStyle w:val="000000100000" w:firstRow="0" w:lastRow="0" w:firstColumn="0" w:lastColumn="0" w:oddVBand="0" w:evenVBand="0" w:oddHBand="1" w:evenHBand="0" w:firstRowFirstColumn="0" w:firstRowLastColumn="0" w:lastRowFirstColumn="0" w:lastRowLastColumn="0"/>
        </w:trPr>
        <w:tc>
          <w:tcPr>
            <w:tcW w:w="4606" w:type="dxa"/>
          </w:tcPr>
          <w:p w14:paraId="051ABFE0" w14:textId="77777777" w:rsidR="00841D68" w:rsidRDefault="00610C61" w:rsidP="00841D68">
            <w:r w:rsidRPr="00D74B77">
              <w:t xml:space="preserve">Naam </w:t>
            </w:r>
            <w:r>
              <w:t>organisatie</w:t>
            </w:r>
          </w:p>
          <w:p w14:paraId="6E3FB110" w14:textId="77777777" w:rsidR="00841D68" w:rsidRPr="00D74B77" w:rsidRDefault="00610C61" w:rsidP="00841D68">
            <w:r>
              <w:t>Naam contactpersoon</w:t>
            </w:r>
          </w:p>
        </w:tc>
        <w:tc>
          <w:tcPr>
            <w:tcW w:w="5250" w:type="dxa"/>
          </w:tcPr>
          <w:p w14:paraId="1C78B7F6" w14:textId="77777777" w:rsidR="00841D68" w:rsidRPr="00D74B77" w:rsidRDefault="00841D68" w:rsidP="00841D68"/>
        </w:tc>
      </w:tr>
      <w:tr w:rsidR="002323D4" w14:paraId="6A28E785" w14:textId="77777777" w:rsidTr="25735CC1">
        <w:trPr>
          <w:cnfStyle w:val="000000010000" w:firstRow="0" w:lastRow="0" w:firstColumn="0" w:lastColumn="0" w:oddVBand="0" w:evenVBand="0" w:oddHBand="0" w:evenHBand="1" w:firstRowFirstColumn="0" w:firstRowLastColumn="0" w:lastRowFirstColumn="0" w:lastRowLastColumn="0"/>
        </w:trPr>
        <w:tc>
          <w:tcPr>
            <w:tcW w:w="4606" w:type="dxa"/>
          </w:tcPr>
          <w:p w14:paraId="5EE93BAB" w14:textId="77777777" w:rsidR="00841D68" w:rsidRPr="00D74B77" w:rsidRDefault="00610C61" w:rsidP="00841D68">
            <w:r w:rsidRPr="00D74B77">
              <w:t xml:space="preserve">Telefoonnummer contactpersoon </w:t>
            </w:r>
          </w:p>
        </w:tc>
        <w:tc>
          <w:tcPr>
            <w:tcW w:w="5250" w:type="dxa"/>
          </w:tcPr>
          <w:p w14:paraId="34A2F1F4" w14:textId="77777777" w:rsidR="00841D68" w:rsidRPr="00D74B77" w:rsidRDefault="00841D68" w:rsidP="00841D68"/>
        </w:tc>
      </w:tr>
      <w:tr w:rsidR="002323D4" w14:paraId="6A346DD0" w14:textId="77777777" w:rsidTr="25735CC1">
        <w:trPr>
          <w:cnfStyle w:val="000000100000" w:firstRow="0" w:lastRow="0" w:firstColumn="0" w:lastColumn="0" w:oddVBand="0" w:evenVBand="0" w:oddHBand="1" w:evenHBand="0" w:firstRowFirstColumn="0" w:firstRowLastColumn="0" w:lastRowFirstColumn="0" w:lastRowLastColumn="0"/>
        </w:trPr>
        <w:tc>
          <w:tcPr>
            <w:tcW w:w="4606" w:type="dxa"/>
          </w:tcPr>
          <w:p w14:paraId="3E46B6E7" w14:textId="77777777" w:rsidR="00841D68" w:rsidRPr="00D74B77" w:rsidRDefault="00610C61" w:rsidP="00841D68">
            <w:r w:rsidRPr="00D74B77">
              <w:t>Periode uitvoering</w:t>
            </w:r>
          </w:p>
        </w:tc>
        <w:tc>
          <w:tcPr>
            <w:tcW w:w="5250" w:type="dxa"/>
          </w:tcPr>
          <w:p w14:paraId="39E390BD" w14:textId="77777777" w:rsidR="00841D68" w:rsidRPr="00D74B77" w:rsidRDefault="00841D68" w:rsidP="00841D68"/>
        </w:tc>
      </w:tr>
      <w:tr w:rsidR="002323D4" w14:paraId="018A4270" w14:textId="77777777" w:rsidTr="25735CC1">
        <w:trPr>
          <w:cnfStyle w:val="000000010000" w:firstRow="0" w:lastRow="0" w:firstColumn="0" w:lastColumn="0" w:oddVBand="0" w:evenVBand="0" w:oddHBand="0" w:evenHBand="1" w:firstRowFirstColumn="0" w:firstRowLastColumn="0" w:lastRowFirstColumn="0" w:lastRowLastColumn="0"/>
        </w:trPr>
        <w:tc>
          <w:tcPr>
            <w:tcW w:w="4606" w:type="dxa"/>
          </w:tcPr>
          <w:p w14:paraId="7865A584" w14:textId="77777777" w:rsidR="00841D68" w:rsidRPr="00D74B77" w:rsidRDefault="00610C61" w:rsidP="00841D68">
            <w:r w:rsidRPr="00D74B77">
              <w:t>Uitgebreide omschrijving van de aard en omvang van de verleende diensten/</w:t>
            </w:r>
            <w:proofErr w:type="spellStart"/>
            <w:r w:rsidRPr="00D74B77">
              <w:t>produkten</w:t>
            </w:r>
            <w:proofErr w:type="spellEnd"/>
            <w:r w:rsidRPr="00D74B77">
              <w:t>/werken</w:t>
            </w:r>
          </w:p>
        </w:tc>
        <w:tc>
          <w:tcPr>
            <w:tcW w:w="5250" w:type="dxa"/>
          </w:tcPr>
          <w:p w14:paraId="6E8BBACD" w14:textId="77777777" w:rsidR="00841D68" w:rsidRPr="00D74B77" w:rsidRDefault="00841D68" w:rsidP="00841D68"/>
        </w:tc>
      </w:tr>
      <w:tr w:rsidR="002323D4" w14:paraId="144AD812" w14:textId="77777777" w:rsidTr="25735CC1">
        <w:trPr>
          <w:cnfStyle w:val="000000100000" w:firstRow="0" w:lastRow="0" w:firstColumn="0" w:lastColumn="0" w:oddVBand="0" w:evenVBand="0" w:oddHBand="1" w:evenHBand="0" w:firstRowFirstColumn="0" w:firstRowLastColumn="0" w:lastRowFirstColumn="0" w:lastRowLastColumn="0"/>
        </w:trPr>
        <w:tc>
          <w:tcPr>
            <w:tcW w:w="4606" w:type="dxa"/>
          </w:tcPr>
          <w:p w14:paraId="30236ED2" w14:textId="77777777" w:rsidR="00841D68" w:rsidRPr="00D74B77" w:rsidRDefault="00610C61" w:rsidP="00841D68">
            <w:r w:rsidRPr="00D74B77">
              <w:t>Opdrachtsom:</w:t>
            </w:r>
          </w:p>
        </w:tc>
        <w:tc>
          <w:tcPr>
            <w:tcW w:w="5250" w:type="dxa"/>
          </w:tcPr>
          <w:p w14:paraId="5A5F479A" w14:textId="77777777" w:rsidR="00841D68" w:rsidRPr="00D74B77" w:rsidRDefault="00841D68" w:rsidP="00841D68"/>
        </w:tc>
      </w:tr>
    </w:tbl>
    <w:p w14:paraId="164FE2BD" w14:textId="77777777" w:rsidR="00841D68" w:rsidRPr="00D74B77" w:rsidRDefault="00841D68" w:rsidP="005A351C"/>
    <w:tbl>
      <w:tblPr>
        <w:tblStyle w:val="Tabelstijlarcering"/>
        <w:tblW w:w="0" w:type="auto"/>
        <w:tblLook w:val="0420" w:firstRow="1" w:lastRow="0" w:firstColumn="0" w:lastColumn="0" w:noHBand="0" w:noVBand="1"/>
      </w:tblPr>
      <w:tblGrid>
        <w:gridCol w:w="4561"/>
        <w:gridCol w:w="5191"/>
      </w:tblGrid>
      <w:tr w:rsidR="002323D4" w14:paraId="28436E74" w14:textId="77777777" w:rsidTr="25735CC1">
        <w:trPr>
          <w:cnfStyle w:val="100000000000" w:firstRow="1" w:lastRow="0" w:firstColumn="0" w:lastColumn="0" w:oddVBand="0" w:evenVBand="0" w:oddHBand="0" w:evenHBand="0" w:firstRowFirstColumn="0" w:firstRowLastColumn="0" w:lastRowFirstColumn="0" w:lastRowLastColumn="0"/>
        </w:trPr>
        <w:tc>
          <w:tcPr>
            <w:tcW w:w="4606" w:type="dxa"/>
          </w:tcPr>
          <w:p w14:paraId="11BA28FB" w14:textId="77777777" w:rsidR="00841D68" w:rsidRPr="00D74B77" w:rsidRDefault="00610C61" w:rsidP="00841D68">
            <w:r w:rsidRPr="00D74B77">
              <w:lastRenderedPageBreak/>
              <w:t>Kerncompetentie 3</w:t>
            </w:r>
          </w:p>
        </w:tc>
        <w:tc>
          <w:tcPr>
            <w:tcW w:w="5250" w:type="dxa"/>
          </w:tcPr>
          <w:p w14:paraId="2DC2E121" w14:textId="77777777" w:rsidR="00841D68" w:rsidRPr="00D74B77" w:rsidRDefault="25735CC1" w:rsidP="25735CC1">
            <w:r w:rsidRPr="25735CC1">
              <w:rPr>
                <w:rFonts w:eastAsia="Arial" w:cs="Arial"/>
                <w:color w:val="333333"/>
                <w:szCs w:val="18"/>
              </w:rPr>
              <w:t xml:space="preserve">Opdracht voor het adviseren inzake installatie E&amp;W </w:t>
            </w:r>
            <w:r w:rsidRPr="25735CC1">
              <w:rPr>
                <w:rFonts w:eastAsia="Arial" w:cs="Arial"/>
                <w:szCs w:val="18"/>
              </w:rPr>
              <w:t xml:space="preserve"> </w:t>
            </w:r>
          </w:p>
        </w:tc>
      </w:tr>
      <w:tr w:rsidR="002323D4" w14:paraId="72DC2DE3" w14:textId="77777777" w:rsidTr="25735CC1">
        <w:trPr>
          <w:cnfStyle w:val="000000100000" w:firstRow="0" w:lastRow="0" w:firstColumn="0" w:lastColumn="0" w:oddVBand="0" w:evenVBand="0" w:oddHBand="1" w:evenHBand="0" w:firstRowFirstColumn="0" w:firstRowLastColumn="0" w:lastRowFirstColumn="0" w:lastRowLastColumn="0"/>
        </w:trPr>
        <w:tc>
          <w:tcPr>
            <w:tcW w:w="4606" w:type="dxa"/>
          </w:tcPr>
          <w:p w14:paraId="3DF12C36" w14:textId="77777777" w:rsidR="00841D68" w:rsidRDefault="00610C61" w:rsidP="00841D68">
            <w:r w:rsidRPr="00D74B77">
              <w:t xml:space="preserve">Naam </w:t>
            </w:r>
            <w:r>
              <w:t>organisatie</w:t>
            </w:r>
          </w:p>
          <w:p w14:paraId="6839E5D0" w14:textId="77777777" w:rsidR="00841D68" w:rsidRPr="00D74B77" w:rsidRDefault="00610C61" w:rsidP="00841D68">
            <w:r>
              <w:t>Naam contactpersoon</w:t>
            </w:r>
          </w:p>
        </w:tc>
        <w:tc>
          <w:tcPr>
            <w:tcW w:w="5250" w:type="dxa"/>
          </w:tcPr>
          <w:p w14:paraId="1032405F" w14:textId="77777777" w:rsidR="00841D68" w:rsidRPr="00D74B77" w:rsidRDefault="00841D68" w:rsidP="00841D68"/>
        </w:tc>
      </w:tr>
      <w:tr w:rsidR="002323D4" w14:paraId="272BCD9B" w14:textId="77777777" w:rsidTr="25735CC1">
        <w:trPr>
          <w:cnfStyle w:val="000000010000" w:firstRow="0" w:lastRow="0" w:firstColumn="0" w:lastColumn="0" w:oddVBand="0" w:evenVBand="0" w:oddHBand="0" w:evenHBand="1" w:firstRowFirstColumn="0" w:firstRowLastColumn="0" w:lastRowFirstColumn="0" w:lastRowLastColumn="0"/>
        </w:trPr>
        <w:tc>
          <w:tcPr>
            <w:tcW w:w="4606" w:type="dxa"/>
          </w:tcPr>
          <w:p w14:paraId="03D95235" w14:textId="77777777" w:rsidR="00841D68" w:rsidRPr="00D74B77" w:rsidRDefault="00610C61" w:rsidP="00841D68">
            <w:r w:rsidRPr="00D74B77">
              <w:t xml:space="preserve">Telefoonnummer contactpersoon </w:t>
            </w:r>
          </w:p>
        </w:tc>
        <w:tc>
          <w:tcPr>
            <w:tcW w:w="5250" w:type="dxa"/>
          </w:tcPr>
          <w:p w14:paraId="43336EBB" w14:textId="77777777" w:rsidR="00841D68" w:rsidRPr="00D74B77" w:rsidRDefault="00841D68" w:rsidP="00841D68"/>
        </w:tc>
      </w:tr>
      <w:tr w:rsidR="002323D4" w14:paraId="6BBEF25D" w14:textId="77777777" w:rsidTr="25735CC1">
        <w:trPr>
          <w:cnfStyle w:val="000000100000" w:firstRow="0" w:lastRow="0" w:firstColumn="0" w:lastColumn="0" w:oddVBand="0" w:evenVBand="0" w:oddHBand="1" w:evenHBand="0" w:firstRowFirstColumn="0" w:firstRowLastColumn="0" w:lastRowFirstColumn="0" w:lastRowLastColumn="0"/>
        </w:trPr>
        <w:tc>
          <w:tcPr>
            <w:tcW w:w="4606" w:type="dxa"/>
          </w:tcPr>
          <w:p w14:paraId="567B8CB2" w14:textId="77777777" w:rsidR="00841D68" w:rsidRPr="00D74B77" w:rsidRDefault="00610C61" w:rsidP="00841D68">
            <w:r w:rsidRPr="00D74B77">
              <w:t>Periode uitvoering</w:t>
            </w:r>
          </w:p>
        </w:tc>
        <w:tc>
          <w:tcPr>
            <w:tcW w:w="5250" w:type="dxa"/>
          </w:tcPr>
          <w:p w14:paraId="5CD17D40" w14:textId="77777777" w:rsidR="00841D68" w:rsidRPr="00D74B77" w:rsidRDefault="00841D68" w:rsidP="00E45506">
            <w:pPr>
              <w:spacing w:line="240" w:lineRule="auto"/>
              <w:rPr>
                <w:rFonts w:cs="Arial"/>
                <w:b/>
                <w:sz w:val="20"/>
                <w:szCs w:val="20"/>
              </w:rPr>
            </w:pPr>
          </w:p>
        </w:tc>
      </w:tr>
      <w:tr w:rsidR="002323D4" w14:paraId="0CD9B77E" w14:textId="77777777" w:rsidTr="25735CC1">
        <w:trPr>
          <w:cnfStyle w:val="000000010000" w:firstRow="0" w:lastRow="0" w:firstColumn="0" w:lastColumn="0" w:oddVBand="0" w:evenVBand="0" w:oddHBand="0" w:evenHBand="1" w:firstRowFirstColumn="0" w:firstRowLastColumn="0" w:lastRowFirstColumn="0" w:lastRowLastColumn="0"/>
        </w:trPr>
        <w:tc>
          <w:tcPr>
            <w:tcW w:w="4606" w:type="dxa"/>
          </w:tcPr>
          <w:p w14:paraId="1764CC21" w14:textId="77777777" w:rsidR="00841D68" w:rsidRPr="00D74B77" w:rsidRDefault="00610C61" w:rsidP="00841D68">
            <w:r w:rsidRPr="00D74B77">
              <w:t>Uitgebreide omschrijving van de aard en omvang van de verleende diensten/produ</w:t>
            </w:r>
            <w:r>
              <w:t>c</w:t>
            </w:r>
            <w:r w:rsidRPr="00D74B77">
              <w:t>ten/werken</w:t>
            </w:r>
          </w:p>
        </w:tc>
        <w:tc>
          <w:tcPr>
            <w:tcW w:w="5250" w:type="dxa"/>
          </w:tcPr>
          <w:p w14:paraId="10F7C8A9" w14:textId="77777777" w:rsidR="00841D68" w:rsidRPr="00D74B77" w:rsidRDefault="00841D68" w:rsidP="00841D68"/>
        </w:tc>
      </w:tr>
      <w:tr w:rsidR="002323D4" w14:paraId="3820E546" w14:textId="77777777" w:rsidTr="25735CC1">
        <w:trPr>
          <w:cnfStyle w:val="000000100000" w:firstRow="0" w:lastRow="0" w:firstColumn="0" w:lastColumn="0" w:oddVBand="0" w:evenVBand="0" w:oddHBand="1" w:evenHBand="0" w:firstRowFirstColumn="0" w:firstRowLastColumn="0" w:lastRowFirstColumn="0" w:lastRowLastColumn="0"/>
        </w:trPr>
        <w:tc>
          <w:tcPr>
            <w:tcW w:w="4606" w:type="dxa"/>
          </w:tcPr>
          <w:p w14:paraId="176103D0" w14:textId="77777777" w:rsidR="00841D68" w:rsidRPr="00D74B77" w:rsidRDefault="00610C61" w:rsidP="00841D68">
            <w:r w:rsidRPr="00D74B77">
              <w:t>Opdrachtsom:</w:t>
            </w:r>
          </w:p>
        </w:tc>
        <w:tc>
          <w:tcPr>
            <w:tcW w:w="5250" w:type="dxa"/>
          </w:tcPr>
          <w:p w14:paraId="7FDC0E63" w14:textId="77777777" w:rsidR="00841D68" w:rsidRPr="00D74B77" w:rsidRDefault="00841D68" w:rsidP="00841D68"/>
        </w:tc>
      </w:tr>
    </w:tbl>
    <w:p w14:paraId="61088B44" w14:textId="77777777" w:rsidR="00841D68" w:rsidRDefault="00841D68" w:rsidP="005A351C"/>
    <w:tbl>
      <w:tblPr>
        <w:tblStyle w:val="Tabelstijlarcering"/>
        <w:tblW w:w="0" w:type="auto"/>
        <w:tblLook w:val="0420" w:firstRow="1" w:lastRow="0" w:firstColumn="0" w:lastColumn="0" w:noHBand="0" w:noVBand="1"/>
      </w:tblPr>
      <w:tblGrid>
        <w:gridCol w:w="4558"/>
        <w:gridCol w:w="5194"/>
      </w:tblGrid>
      <w:tr w:rsidR="002323D4" w14:paraId="7699550E" w14:textId="77777777" w:rsidTr="002323D4">
        <w:trPr>
          <w:cnfStyle w:val="100000000000" w:firstRow="1" w:lastRow="0" w:firstColumn="0" w:lastColumn="0" w:oddVBand="0" w:evenVBand="0" w:oddHBand="0" w:evenHBand="0" w:firstRowFirstColumn="0" w:firstRowLastColumn="0" w:lastRowFirstColumn="0" w:lastRowLastColumn="0"/>
        </w:trPr>
        <w:tc>
          <w:tcPr>
            <w:tcW w:w="4607" w:type="dxa"/>
          </w:tcPr>
          <w:p w14:paraId="1FD38B91" w14:textId="77777777" w:rsidR="00841D68" w:rsidRPr="00CF603C" w:rsidRDefault="00610C61" w:rsidP="00841D68">
            <w:r w:rsidRPr="00CF603C">
              <w:t>Naam Inschrijver:</w:t>
            </w:r>
          </w:p>
        </w:tc>
        <w:tc>
          <w:tcPr>
            <w:tcW w:w="5259" w:type="dxa"/>
          </w:tcPr>
          <w:p w14:paraId="119E07AE" w14:textId="77777777" w:rsidR="00841D68" w:rsidRPr="008F0B8D" w:rsidRDefault="00841D68" w:rsidP="00841D68"/>
        </w:tc>
      </w:tr>
      <w:tr w:rsidR="002323D4" w14:paraId="177A4D1C" w14:textId="77777777" w:rsidTr="002323D4">
        <w:trPr>
          <w:cnfStyle w:val="000000100000" w:firstRow="0" w:lastRow="0" w:firstColumn="0" w:lastColumn="0" w:oddVBand="0" w:evenVBand="0" w:oddHBand="1" w:evenHBand="0" w:firstRowFirstColumn="0" w:firstRowLastColumn="0" w:lastRowFirstColumn="0" w:lastRowLastColumn="0"/>
        </w:trPr>
        <w:tc>
          <w:tcPr>
            <w:tcW w:w="4607" w:type="dxa"/>
          </w:tcPr>
          <w:p w14:paraId="7360F8C9" w14:textId="77777777" w:rsidR="00841D68" w:rsidRPr="00D74B77" w:rsidRDefault="00610C61" w:rsidP="00841D68">
            <w:r w:rsidRPr="00D74B77">
              <w:t xml:space="preserve">Naam </w:t>
            </w:r>
            <w:r>
              <w:t>rechtsgeldig vertegenwoordiger:</w:t>
            </w:r>
          </w:p>
        </w:tc>
        <w:tc>
          <w:tcPr>
            <w:tcW w:w="5259" w:type="dxa"/>
          </w:tcPr>
          <w:p w14:paraId="6A353D37" w14:textId="77777777" w:rsidR="00841D68" w:rsidRDefault="00841D68" w:rsidP="00841D68">
            <w:pPr>
              <w:spacing w:line="240" w:lineRule="auto"/>
              <w:rPr>
                <w:rFonts w:cs="Arial"/>
                <w:sz w:val="20"/>
                <w:szCs w:val="20"/>
              </w:rPr>
            </w:pPr>
          </w:p>
        </w:tc>
      </w:tr>
      <w:tr w:rsidR="002323D4" w14:paraId="302DF0F5" w14:textId="77777777" w:rsidTr="002323D4">
        <w:trPr>
          <w:cnfStyle w:val="000000010000" w:firstRow="0" w:lastRow="0" w:firstColumn="0" w:lastColumn="0" w:oddVBand="0" w:evenVBand="0" w:oddHBand="0" w:evenHBand="1" w:firstRowFirstColumn="0" w:firstRowLastColumn="0" w:lastRowFirstColumn="0" w:lastRowLastColumn="0"/>
        </w:trPr>
        <w:tc>
          <w:tcPr>
            <w:tcW w:w="4607" w:type="dxa"/>
          </w:tcPr>
          <w:p w14:paraId="49ECF4C0" w14:textId="77777777" w:rsidR="00841D68" w:rsidRPr="00D74B77" w:rsidRDefault="00610C61" w:rsidP="00841D68">
            <w:r w:rsidRPr="00D74B77">
              <w:t xml:space="preserve">Functie </w:t>
            </w:r>
            <w:r>
              <w:t>rechtsgeldig vertegenwoordiger:</w:t>
            </w:r>
          </w:p>
        </w:tc>
        <w:tc>
          <w:tcPr>
            <w:tcW w:w="5259" w:type="dxa"/>
          </w:tcPr>
          <w:p w14:paraId="227651D4" w14:textId="77777777" w:rsidR="00841D68" w:rsidRDefault="00841D68" w:rsidP="00841D68"/>
        </w:tc>
      </w:tr>
      <w:tr w:rsidR="002323D4" w14:paraId="29D3163C" w14:textId="77777777" w:rsidTr="002323D4">
        <w:trPr>
          <w:cnfStyle w:val="000000100000" w:firstRow="0" w:lastRow="0" w:firstColumn="0" w:lastColumn="0" w:oddVBand="0" w:evenVBand="0" w:oddHBand="1" w:evenHBand="0" w:firstRowFirstColumn="0" w:firstRowLastColumn="0" w:lastRowFirstColumn="0" w:lastRowLastColumn="0"/>
        </w:trPr>
        <w:tc>
          <w:tcPr>
            <w:tcW w:w="4607" w:type="dxa"/>
          </w:tcPr>
          <w:p w14:paraId="6D81B0A8" w14:textId="77777777" w:rsidR="00841D68" w:rsidRPr="00D74B77" w:rsidRDefault="00610C61" w:rsidP="00841D68">
            <w:r w:rsidRPr="00D74B77">
              <w:t xml:space="preserve">Ondertekening </w:t>
            </w:r>
            <w:r>
              <w:t>rechtsgeldig vertegenwoordiger:</w:t>
            </w:r>
          </w:p>
        </w:tc>
        <w:tc>
          <w:tcPr>
            <w:tcW w:w="5259" w:type="dxa"/>
          </w:tcPr>
          <w:p w14:paraId="23630C14" w14:textId="77777777" w:rsidR="00841D68" w:rsidRDefault="00841D68" w:rsidP="00841D68">
            <w:pPr>
              <w:spacing w:line="240" w:lineRule="auto"/>
              <w:rPr>
                <w:rFonts w:cs="Arial"/>
                <w:sz w:val="20"/>
                <w:szCs w:val="20"/>
              </w:rPr>
            </w:pPr>
          </w:p>
        </w:tc>
      </w:tr>
      <w:tr w:rsidR="002323D4" w14:paraId="633A4996" w14:textId="77777777" w:rsidTr="002323D4">
        <w:trPr>
          <w:cnfStyle w:val="000000010000" w:firstRow="0" w:lastRow="0" w:firstColumn="0" w:lastColumn="0" w:oddVBand="0" w:evenVBand="0" w:oddHBand="0" w:evenHBand="1" w:firstRowFirstColumn="0" w:firstRowLastColumn="0" w:lastRowFirstColumn="0" w:lastRowLastColumn="0"/>
        </w:trPr>
        <w:tc>
          <w:tcPr>
            <w:tcW w:w="4607" w:type="dxa"/>
          </w:tcPr>
          <w:p w14:paraId="2208D3C4" w14:textId="77777777" w:rsidR="00841D68" w:rsidRPr="00D74B77" w:rsidRDefault="00610C61" w:rsidP="00841D68">
            <w:r>
              <w:t>Datum:</w:t>
            </w:r>
          </w:p>
        </w:tc>
        <w:tc>
          <w:tcPr>
            <w:tcW w:w="5259" w:type="dxa"/>
          </w:tcPr>
          <w:p w14:paraId="47B0C31F" w14:textId="77777777" w:rsidR="00841D68" w:rsidRDefault="00841D68" w:rsidP="00841D68"/>
        </w:tc>
      </w:tr>
    </w:tbl>
    <w:p w14:paraId="4E25EAB7" w14:textId="77777777" w:rsidR="00587B5C" w:rsidRDefault="00610C61" w:rsidP="00793AFF">
      <w:r w:rsidRPr="005A351C">
        <w:br w:type="page"/>
      </w:r>
      <w:bookmarkStart w:id="9" w:name="_Toc413234337"/>
    </w:p>
    <w:p w14:paraId="1FAA458D" w14:textId="77777777" w:rsidR="000059DB" w:rsidRPr="00793AFF" w:rsidRDefault="00610C61" w:rsidP="25735CC1">
      <w:pPr>
        <w:pStyle w:val="Bijlage"/>
      </w:pPr>
      <w:bookmarkStart w:id="10" w:name="_Toc3986812"/>
      <w:bookmarkStart w:id="11" w:name="_Toc112923836"/>
      <w:bookmarkStart w:id="12" w:name="_Toc133120730"/>
      <w:bookmarkStart w:id="13" w:name="_Toc133129668"/>
      <w:bookmarkStart w:id="14" w:name="_Toc133134014"/>
      <w:bookmarkStart w:id="15" w:name="_Toc134848890"/>
      <w:bookmarkEnd w:id="0"/>
      <w:bookmarkEnd w:id="1"/>
      <w:bookmarkEnd w:id="2"/>
      <w:bookmarkEnd w:id="3"/>
      <w:bookmarkEnd w:id="4"/>
      <w:bookmarkEnd w:id="5"/>
      <w:bookmarkEnd w:id="6"/>
      <w:bookmarkEnd w:id="9"/>
      <w:r>
        <w:lastRenderedPageBreak/>
        <w:t>Bijlage 4</w:t>
      </w:r>
      <w:r w:rsidR="00C21338">
        <w:t xml:space="preserve"> - </w:t>
      </w:r>
      <w:r>
        <w:t>Programma van Eisen</w:t>
      </w:r>
      <w:bookmarkEnd w:id="10"/>
      <w:bookmarkEnd w:id="11"/>
    </w:p>
    <w:p w14:paraId="623AE83F" w14:textId="77777777" w:rsidR="00841D68" w:rsidRDefault="00610C61" w:rsidP="00C21338">
      <w:r>
        <w:t xml:space="preserve">Inschrijver wordt verzocht deze Bijlage </w:t>
      </w:r>
      <w:r w:rsidRPr="00B03808">
        <w:t xml:space="preserve">volledig in </w:t>
      </w:r>
      <w:r>
        <w:t xml:space="preserve">te vullen </w:t>
      </w:r>
      <w:r w:rsidRPr="00B03808">
        <w:t xml:space="preserve">en als </w:t>
      </w:r>
      <w:r>
        <w:t>Bijlage</w:t>
      </w:r>
      <w:r w:rsidRPr="00B03808">
        <w:t xml:space="preserve"> bij</w:t>
      </w:r>
      <w:r>
        <w:t xml:space="preserve"> te voegen.</w:t>
      </w:r>
    </w:p>
    <w:p w14:paraId="08EC914E" w14:textId="77777777" w:rsidR="00841D68" w:rsidRDefault="00841D68" w:rsidP="00841D68"/>
    <w:p w14:paraId="768F1DB2" w14:textId="77777777" w:rsidR="00841D68" w:rsidRPr="00FB586C" w:rsidRDefault="00610C61" w:rsidP="00841D68">
      <w:r>
        <w:t xml:space="preserve">Inschrijver </w:t>
      </w:r>
      <w:r w:rsidRPr="00FB586C">
        <w:t xml:space="preserve">wordt verzocht van alle in de </w:t>
      </w:r>
      <w:r>
        <w:rPr>
          <w:bCs/>
        </w:rPr>
        <w:t>Bijlage</w:t>
      </w:r>
      <w:r w:rsidRPr="00FB586C">
        <w:rPr>
          <w:bCs/>
        </w:rPr>
        <w:t xml:space="preserve"> </w:t>
      </w:r>
      <w:r>
        <w:t>genoemde Eisen</w:t>
      </w:r>
      <w:r w:rsidRPr="00FB586C">
        <w:t xml:space="preserve"> te verklaren of </w:t>
      </w:r>
      <w:r>
        <w:t xml:space="preserve">Inschrijver </w:t>
      </w:r>
      <w:r w:rsidRPr="00FB586C">
        <w:t>deze voorschriften accepteert en conform de procedure handelt / he</w:t>
      </w:r>
      <w:r>
        <w:t>eft gehandeld</w:t>
      </w:r>
      <w:r w:rsidRPr="009C7566">
        <w:t xml:space="preserve">. </w:t>
      </w:r>
      <w:r>
        <w:t xml:space="preserve">Inschrijver </w:t>
      </w:r>
      <w:r w:rsidRPr="009C7566">
        <w:t>dient</w:t>
      </w:r>
      <w:r>
        <w:t>, indien</w:t>
      </w:r>
      <w:r w:rsidRPr="009C7566">
        <w:t xml:space="preserve"> </w:t>
      </w:r>
      <w:r>
        <w:t xml:space="preserve">Inschrijver </w:t>
      </w:r>
      <w:r w:rsidRPr="009C7566">
        <w:t>de Eisen</w:t>
      </w:r>
      <w:r w:rsidRPr="00FB586C">
        <w:t xml:space="preserve"> accepteert, in de tabellen in de daarvoor bestemde kolom een </w:t>
      </w:r>
      <w:r w:rsidRPr="00FB586C">
        <w:rPr>
          <w:b/>
          <w:bCs/>
        </w:rPr>
        <w:t>‘</w:t>
      </w:r>
      <w:r w:rsidRPr="00FB586C">
        <w:rPr>
          <w:b/>
          <w:bCs/>
          <w:i/>
          <w:iCs/>
        </w:rPr>
        <w:t>ja</w:t>
      </w:r>
      <w:r w:rsidRPr="00FB586C">
        <w:rPr>
          <w:b/>
          <w:bCs/>
        </w:rPr>
        <w:t>’</w:t>
      </w:r>
      <w:r w:rsidRPr="00FB586C">
        <w:t xml:space="preserve"> te plaatsen, een </w:t>
      </w:r>
      <w:r w:rsidRPr="00FB586C">
        <w:rPr>
          <w:b/>
        </w:rPr>
        <w:t>‘</w:t>
      </w:r>
      <w:r w:rsidRPr="00FB586C">
        <w:rPr>
          <w:b/>
          <w:i/>
        </w:rPr>
        <w:t>nee</w:t>
      </w:r>
      <w:r w:rsidRPr="00FB586C">
        <w:rPr>
          <w:b/>
        </w:rPr>
        <w:t>’</w:t>
      </w:r>
      <w:r w:rsidRPr="00FB586C">
        <w:t xml:space="preserve"> leidt tot uitsluiting.</w:t>
      </w:r>
    </w:p>
    <w:p w14:paraId="6B7336FD" w14:textId="77777777" w:rsidR="00841D68" w:rsidRDefault="00841D68" w:rsidP="00841D68"/>
    <w:p w14:paraId="3E117588" w14:textId="77777777" w:rsidR="00841D68" w:rsidRDefault="00610C61" w:rsidP="00841D68">
      <w:r>
        <w:t xml:space="preserve">Inschrijver </w:t>
      </w:r>
      <w:r w:rsidRPr="00FB586C">
        <w:t xml:space="preserve">dient zich aan onderstaande voorschriften te houden. Afwijkingen van hetgeen is voorgeschreven worden niet </w:t>
      </w:r>
      <w:r w:rsidRPr="000905DF">
        <w:t xml:space="preserve">geaccepteerd en leiden tot ongeldigheid en/of het niet (verder) in behandeling nemen van de </w:t>
      </w:r>
      <w:r>
        <w:t>Inschrijving</w:t>
      </w:r>
      <w:r w:rsidRPr="000905DF">
        <w:t>.</w:t>
      </w:r>
    </w:p>
    <w:p w14:paraId="3ED6B25B" w14:textId="77777777" w:rsidR="0042159B" w:rsidRDefault="0042159B" w:rsidP="00841D68"/>
    <w:p w14:paraId="4D851FA1" w14:textId="77777777" w:rsidR="00D7455A" w:rsidRDefault="00610C61" w:rsidP="00841D68">
      <w:pPr>
        <w:rPr>
          <w:b/>
        </w:rPr>
      </w:pPr>
      <w:r w:rsidRPr="00841D68">
        <w:rPr>
          <w:b/>
        </w:rPr>
        <w:t xml:space="preserve">Commerciële eisen </w:t>
      </w:r>
    </w:p>
    <w:p w14:paraId="071B43C6" w14:textId="77777777" w:rsidR="00841D68" w:rsidRPr="00841D68" w:rsidRDefault="00610C61" w:rsidP="00841D68">
      <w:pPr>
        <w:rPr>
          <w:b/>
        </w:rPr>
      </w:pPr>
      <w:r w:rsidRPr="00841D68">
        <w:rPr>
          <w:b/>
        </w:rPr>
        <w:t xml:space="preserve"> </w:t>
      </w:r>
    </w:p>
    <w:tbl>
      <w:tblPr>
        <w:tblStyle w:val="Tabelstijlarcering"/>
        <w:tblW w:w="9856" w:type="dxa"/>
        <w:tblLayout w:type="fixed"/>
        <w:tblLook w:val="00A0" w:firstRow="1" w:lastRow="0" w:firstColumn="1" w:lastColumn="0" w:noHBand="0" w:noVBand="0"/>
      </w:tblPr>
      <w:tblGrid>
        <w:gridCol w:w="675"/>
        <w:gridCol w:w="7972"/>
        <w:gridCol w:w="1209"/>
      </w:tblGrid>
      <w:tr w:rsidR="002323D4" w14:paraId="51C68629" w14:textId="77777777" w:rsidTr="25735C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C03C611" w14:textId="77777777" w:rsidR="00841D68" w:rsidRPr="00B03808" w:rsidRDefault="00610C61" w:rsidP="00A648E0">
            <w:r>
              <w:t>Nr.</w:t>
            </w:r>
          </w:p>
        </w:tc>
        <w:tc>
          <w:tcPr>
            <w:tcW w:w="7972" w:type="dxa"/>
          </w:tcPr>
          <w:p w14:paraId="77D24A6C" w14:textId="77777777" w:rsidR="00841D68" w:rsidRPr="00B03808" w:rsidRDefault="00841D68" w:rsidP="00E45506">
            <w:pPr>
              <w:tabs>
                <w:tab w:val="left" w:pos="-567"/>
              </w:tabs>
              <w:spacing w:line="240" w:lineRule="auto"/>
              <w:cnfStyle w:val="100000000000" w:firstRow="1" w:lastRow="0" w:firstColumn="0" w:lastColumn="0" w:oddVBand="0" w:evenVBand="0" w:oddHBand="0" w:evenHBand="0" w:firstRowFirstColumn="0" w:firstRowLastColumn="0" w:lastRowFirstColumn="0" w:lastRowLastColumn="0"/>
              <w:rPr>
                <w:rFonts w:cs="Arial"/>
                <w:bCs/>
                <w:color w:val="FFFFFF"/>
                <w:sz w:val="20"/>
                <w:szCs w:val="20"/>
              </w:rPr>
            </w:pPr>
          </w:p>
        </w:tc>
        <w:tc>
          <w:tcPr>
            <w:tcW w:w="1209" w:type="dxa"/>
          </w:tcPr>
          <w:p w14:paraId="597DFFAD" w14:textId="77777777" w:rsidR="00841D68" w:rsidRPr="00B03808" w:rsidRDefault="00610C61" w:rsidP="005A351C">
            <w:pPr>
              <w:cnfStyle w:val="100000000000" w:firstRow="1" w:lastRow="0" w:firstColumn="0" w:lastColumn="0" w:oddVBand="0" w:evenVBand="0" w:oddHBand="0" w:evenHBand="0" w:firstRowFirstColumn="0" w:firstRowLastColumn="0" w:lastRowFirstColumn="0" w:lastRowLastColumn="0"/>
            </w:pPr>
            <w:r w:rsidRPr="00B03808">
              <w:t>Ja / Nee</w:t>
            </w:r>
          </w:p>
        </w:tc>
      </w:tr>
      <w:tr w:rsidR="002323D4" w14:paraId="1C96179B" w14:textId="77777777" w:rsidTr="25735C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815A577" w14:textId="77777777" w:rsidR="00841D68" w:rsidRPr="00B03808" w:rsidRDefault="00841D68" w:rsidP="00195727">
            <w:pPr>
              <w:numPr>
                <w:ilvl w:val="0"/>
                <w:numId w:val="14"/>
              </w:numPr>
              <w:tabs>
                <w:tab w:val="left" w:pos="-567"/>
              </w:tabs>
              <w:spacing w:line="240" w:lineRule="auto"/>
              <w:rPr>
                <w:rFonts w:cs="Arial"/>
                <w:sz w:val="20"/>
                <w:szCs w:val="20"/>
              </w:rPr>
            </w:pPr>
          </w:p>
        </w:tc>
        <w:tc>
          <w:tcPr>
            <w:tcW w:w="7972" w:type="dxa"/>
          </w:tcPr>
          <w:p w14:paraId="0179A684" w14:textId="77777777" w:rsidR="00841D68" w:rsidRPr="00B03808" w:rsidRDefault="00610C61" w:rsidP="00841D68">
            <w:pPr>
              <w:cnfStyle w:val="000000100000" w:firstRow="0" w:lastRow="0" w:firstColumn="0" w:lastColumn="0" w:oddVBand="0" w:evenVBand="0" w:oddHBand="1" w:evenHBand="0" w:firstRowFirstColumn="0" w:firstRowLastColumn="0" w:lastRowFirstColumn="0" w:lastRowLastColumn="0"/>
            </w:pPr>
            <w:r>
              <w:t>Opdrachtnemer gaat akkoord met een betalingstermijn van 30 dagen na factuurdatum van een geldige/juiste factuur .</w:t>
            </w:r>
          </w:p>
        </w:tc>
        <w:tc>
          <w:tcPr>
            <w:tcW w:w="1209" w:type="dxa"/>
          </w:tcPr>
          <w:p w14:paraId="32F5D917" w14:textId="77777777" w:rsidR="00841D68" w:rsidRPr="00B03808" w:rsidRDefault="00841D68" w:rsidP="00E45506">
            <w:pPr>
              <w:spacing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323D4" w14:paraId="37585E59" w14:textId="77777777" w:rsidTr="25735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51468E4" w14:textId="77777777" w:rsidR="00841D68" w:rsidRPr="00B03808" w:rsidRDefault="00841D68" w:rsidP="00195727">
            <w:pPr>
              <w:numPr>
                <w:ilvl w:val="0"/>
                <w:numId w:val="14"/>
              </w:numPr>
              <w:tabs>
                <w:tab w:val="left" w:pos="-567"/>
              </w:tabs>
              <w:spacing w:line="240" w:lineRule="auto"/>
              <w:rPr>
                <w:rFonts w:cs="Arial"/>
                <w:sz w:val="20"/>
                <w:szCs w:val="20"/>
              </w:rPr>
            </w:pPr>
          </w:p>
        </w:tc>
        <w:tc>
          <w:tcPr>
            <w:tcW w:w="7972" w:type="dxa"/>
          </w:tcPr>
          <w:p w14:paraId="3B08D147" w14:textId="77777777" w:rsidR="00841D68" w:rsidRPr="00841D68" w:rsidRDefault="37FB4BA1" w:rsidP="00841D68">
            <w:pPr>
              <w:cnfStyle w:val="000000010000" w:firstRow="0" w:lastRow="0" w:firstColumn="0" w:lastColumn="0" w:oddVBand="0" w:evenVBand="0" w:oddHBand="0" w:evenHBand="1" w:firstRowFirstColumn="0" w:firstRowLastColumn="0" w:lastRowFirstColumn="0" w:lastRowLastColumn="0"/>
              <w:rPr>
                <w:color w:val="1F497D"/>
              </w:rPr>
            </w:pPr>
            <w:r>
              <w:t xml:space="preserve">Opdrachtnemer factureert digitaal door facturen éénmalig in </w:t>
            </w:r>
            <w:proofErr w:type="spellStart"/>
            <w:r>
              <w:t>PDF-formaat</w:t>
            </w:r>
            <w:proofErr w:type="spellEnd"/>
            <w:r>
              <w:t xml:space="preserve"> te mailen aan:</w:t>
            </w:r>
            <w:r w:rsidRPr="25735CC1">
              <w:rPr>
                <w:color w:val="1F487C"/>
              </w:rPr>
              <w:t xml:space="preserve"> </w:t>
            </w:r>
            <w:hyperlink r:id="rId11">
              <w:r w:rsidRPr="25735CC1">
                <w:rPr>
                  <w:rStyle w:val="Hyperlink"/>
                </w:rPr>
                <w:t>facturen@gemeentewestland.nl</w:t>
              </w:r>
            </w:hyperlink>
            <w:r>
              <w:t xml:space="preserve"> met </w:t>
            </w:r>
            <w:r w:rsidR="1B8315FD" w:rsidRPr="25735CC1">
              <w:t>de contractmanager in de CC meegenomen</w:t>
            </w:r>
            <w:r w:rsidRPr="25735CC1">
              <w:t>.</w:t>
            </w:r>
            <w:r w:rsidRPr="25735CC1">
              <w:rPr>
                <w:color w:val="1F487C"/>
              </w:rPr>
              <w:t xml:space="preserve"> </w:t>
            </w:r>
          </w:p>
        </w:tc>
        <w:tc>
          <w:tcPr>
            <w:tcW w:w="1209" w:type="dxa"/>
          </w:tcPr>
          <w:p w14:paraId="5C5155E0" w14:textId="77777777" w:rsidR="00841D68" w:rsidRPr="00B03808" w:rsidRDefault="00841D68" w:rsidP="00E4550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2323D4" w14:paraId="4D4AB974" w14:textId="77777777" w:rsidTr="25735C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4284C5B" w14:textId="77777777" w:rsidR="00841D68" w:rsidRPr="00B03808" w:rsidRDefault="00841D68" w:rsidP="00195727">
            <w:pPr>
              <w:numPr>
                <w:ilvl w:val="0"/>
                <w:numId w:val="14"/>
              </w:numPr>
              <w:tabs>
                <w:tab w:val="left" w:pos="-567"/>
              </w:tabs>
              <w:spacing w:line="240" w:lineRule="auto"/>
              <w:rPr>
                <w:rFonts w:cs="Arial"/>
                <w:sz w:val="20"/>
                <w:szCs w:val="20"/>
              </w:rPr>
            </w:pPr>
          </w:p>
        </w:tc>
        <w:tc>
          <w:tcPr>
            <w:tcW w:w="7972" w:type="dxa"/>
          </w:tcPr>
          <w:p w14:paraId="2906189A" w14:textId="77777777" w:rsidR="00DA2DD0" w:rsidRPr="00953EC3" w:rsidRDefault="00DA2DD0" w:rsidP="00DA2DD0">
            <w:pPr>
              <w:cnfStyle w:val="000000100000" w:firstRow="0" w:lastRow="0" w:firstColumn="0" w:lastColumn="0" w:oddVBand="0" w:evenVBand="0" w:oddHBand="1" w:evenHBand="0" w:firstRowFirstColumn="0" w:firstRowLastColumn="0" w:lastRowFirstColumn="0" w:lastRowLastColumn="0"/>
            </w:pPr>
            <w:r w:rsidRPr="00953EC3">
              <w:t>Opdrachtnemer vermeldt op de factuur minimaal:</w:t>
            </w:r>
          </w:p>
          <w:p w14:paraId="69EA81BE" w14:textId="77777777" w:rsidR="00DA2DD0" w:rsidRPr="00953EC3" w:rsidRDefault="00DA2DD0" w:rsidP="00195727">
            <w:pPr>
              <w:numPr>
                <w:ilvl w:val="0"/>
                <w:numId w:val="50"/>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953EC3">
              <w:t xml:space="preserve">een door de gemeente aan te geven </w:t>
            </w:r>
            <w:proofErr w:type="spellStart"/>
            <w:r w:rsidRPr="00953EC3">
              <w:t>vakteam</w:t>
            </w:r>
            <w:proofErr w:type="spellEnd"/>
            <w:r w:rsidRPr="00953EC3">
              <w:t xml:space="preserve"> c.q. sector</w:t>
            </w:r>
          </w:p>
          <w:p w14:paraId="64803FE5" w14:textId="77777777" w:rsidR="00DA2DD0" w:rsidRPr="00953EC3" w:rsidRDefault="00DA2DD0" w:rsidP="00195727">
            <w:pPr>
              <w:numPr>
                <w:ilvl w:val="0"/>
                <w:numId w:val="50"/>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953EC3">
              <w:t>een door de Gemeente aan te geven projectnummer en projectomschrijving</w:t>
            </w:r>
          </w:p>
          <w:p w14:paraId="27202748" w14:textId="77777777" w:rsidR="00DA2DD0" w:rsidRPr="00953EC3" w:rsidRDefault="00DA2DD0" w:rsidP="00195727">
            <w:pPr>
              <w:numPr>
                <w:ilvl w:val="0"/>
                <w:numId w:val="50"/>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953EC3">
              <w:t xml:space="preserve">een door de Gemeente aan te geven verplichtingennummer. Indien het verplichtingennummer ontbreekt, vindt geen betaling plaats en zal de factuur worden geretourneerd. </w:t>
            </w:r>
          </w:p>
          <w:p w14:paraId="178FCF00" w14:textId="77777777" w:rsidR="00DA2DD0" w:rsidRPr="00953EC3" w:rsidRDefault="72EFD00B" w:rsidP="00195727">
            <w:pPr>
              <w:numPr>
                <w:ilvl w:val="0"/>
                <w:numId w:val="50"/>
              </w:numPr>
              <w:tabs>
                <w:tab w:val="clear" w:pos="357"/>
              </w:tabs>
              <w:contextualSpacing/>
              <w:cnfStyle w:val="000000100000" w:firstRow="0" w:lastRow="0" w:firstColumn="0" w:lastColumn="0" w:oddVBand="0" w:evenVBand="0" w:oddHBand="1" w:evenHBand="0" w:firstRowFirstColumn="0" w:firstRowLastColumn="0" w:lastRowFirstColumn="0" w:lastRowLastColumn="0"/>
            </w:pPr>
            <w:r>
              <w:t>het daadwerkelijk aantal uren geleverde dienstverlening, alsmede het type dienstverlening</w:t>
            </w:r>
          </w:p>
          <w:p w14:paraId="0304DE50" w14:textId="77777777" w:rsidR="00DA2DD0" w:rsidRPr="00953EC3" w:rsidRDefault="00DA2DD0" w:rsidP="00195727">
            <w:pPr>
              <w:numPr>
                <w:ilvl w:val="0"/>
                <w:numId w:val="50"/>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953EC3">
              <w:t>specificatie en onderbouwing factuurbedrag</w:t>
            </w:r>
          </w:p>
          <w:p w14:paraId="6CD15616" w14:textId="77777777" w:rsidR="00DA2DD0" w:rsidRPr="00953EC3" w:rsidRDefault="00DA2DD0" w:rsidP="00195727">
            <w:pPr>
              <w:numPr>
                <w:ilvl w:val="0"/>
                <w:numId w:val="50"/>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953EC3">
              <w:t>de datum van geleverde dienstverlening</w:t>
            </w:r>
          </w:p>
          <w:p w14:paraId="35E07E95" w14:textId="77777777" w:rsidR="00DA2DD0" w:rsidRPr="00953EC3" w:rsidRDefault="00DA2DD0" w:rsidP="00195727">
            <w:pPr>
              <w:numPr>
                <w:ilvl w:val="0"/>
                <w:numId w:val="50"/>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953EC3">
              <w:t xml:space="preserve">het </w:t>
            </w:r>
            <w:proofErr w:type="spellStart"/>
            <w:r w:rsidRPr="00953EC3">
              <w:t>BTW-bedrag</w:t>
            </w:r>
            <w:proofErr w:type="spellEnd"/>
          </w:p>
          <w:p w14:paraId="0064FCF7" w14:textId="77777777" w:rsidR="00DA2DD0" w:rsidRPr="00953EC3" w:rsidRDefault="00DA2DD0" w:rsidP="00195727">
            <w:pPr>
              <w:numPr>
                <w:ilvl w:val="0"/>
                <w:numId w:val="50"/>
              </w:numPr>
              <w:tabs>
                <w:tab w:val="clear" w:pos="357"/>
              </w:tabs>
              <w:contextualSpacing/>
              <w:cnfStyle w:val="000000100000" w:firstRow="0" w:lastRow="0" w:firstColumn="0" w:lastColumn="0" w:oddVBand="0" w:evenVBand="0" w:oddHBand="1" w:evenHBand="0" w:firstRowFirstColumn="0" w:firstRowLastColumn="0" w:lastRowFirstColumn="0" w:lastRowLastColumn="0"/>
            </w:pPr>
            <w:proofErr w:type="spellStart"/>
            <w:r w:rsidRPr="00953EC3">
              <w:t>BTW-nummer</w:t>
            </w:r>
            <w:proofErr w:type="spellEnd"/>
            <w:r w:rsidRPr="00953EC3">
              <w:t xml:space="preserve"> van Opdrachtnemer</w:t>
            </w:r>
          </w:p>
          <w:p w14:paraId="3D49333F" w14:textId="77777777" w:rsidR="00DA2DD0" w:rsidRPr="00953EC3" w:rsidRDefault="00DA2DD0" w:rsidP="00195727">
            <w:pPr>
              <w:numPr>
                <w:ilvl w:val="0"/>
                <w:numId w:val="50"/>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953EC3">
              <w:t>KvK-nummer van Opdrachtnemer (indien van toepassing)</w:t>
            </w:r>
          </w:p>
          <w:p w14:paraId="3C3FD579" w14:textId="77777777" w:rsidR="00DA2DD0" w:rsidRPr="00DA2DD0" w:rsidRDefault="00DA2DD0" w:rsidP="00195727">
            <w:pPr>
              <w:pStyle w:val="Lijstalinea"/>
              <w:numPr>
                <w:ilvl w:val="0"/>
                <w:numId w:val="50"/>
              </w:numPr>
              <w:cnfStyle w:val="000000100000" w:firstRow="0" w:lastRow="0" w:firstColumn="0" w:lastColumn="0" w:oddVBand="0" w:evenVBand="0" w:oddHBand="1" w:evenHBand="0" w:firstRowFirstColumn="0" w:firstRowLastColumn="0" w:lastRowFirstColumn="0" w:lastRowLastColumn="0"/>
            </w:pPr>
            <w:r w:rsidRPr="00DA2DD0">
              <w:t xml:space="preserve">Bankrekeningnummer van Opdrachtnemer </w:t>
            </w:r>
          </w:p>
          <w:p w14:paraId="77ED6629" w14:textId="77777777" w:rsidR="00946819" w:rsidRPr="00841D68" w:rsidRDefault="00610C61" w:rsidP="00DA2DD0">
            <w:pPr>
              <w:cnfStyle w:val="000000100000" w:firstRow="0" w:lastRow="0" w:firstColumn="0" w:lastColumn="0" w:oddVBand="0" w:evenVBand="0" w:oddHBand="1" w:evenHBand="0" w:firstRowFirstColumn="0" w:firstRowLastColumn="0" w:lastRowFirstColumn="0" w:lastRowLastColumn="0"/>
            </w:pPr>
            <w:r>
              <w:t xml:space="preserve">Indien deze </w:t>
            </w:r>
            <w:r w:rsidR="00FB35FD">
              <w:t xml:space="preserve">kenmerken ontbreken vindt geen </w:t>
            </w:r>
            <w:r>
              <w:t>betaling plaats en zal de factuur worden geretourneerd.</w:t>
            </w:r>
          </w:p>
        </w:tc>
        <w:tc>
          <w:tcPr>
            <w:tcW w:w="1209" w:type="dxa"/>
          </w:tcPr>
          <w:p w14:paraId="69751F9D" w14:textId="77777777" w:rsidR="00841D68" w:rsidRPr="00B03808" w:rsidRDefault="00841D68" w:rsidP="00E4550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323D4" w14:paraId="232582D8" w14:textId="77777777" w:rsidTr="25735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6B974CD" w14:textId="77777777" w:rsidR="00841D68" w:rsidRPr="00B03808" w:rsidRDefault="00841D68" w:rsidP="00195727">
            <w:pPr>
              <w:numPr>
                <w:ilvl w:val="0"/>
                <w:numId w:val="14"/>
              </w:numPr>
              <w:tabs>
                <w:tab w:val="left" w:pos="-567"/>
              </w:tabs>
              <w:spacing w:line="240" w:lineRule="auto"/>
              <w:rPr>
                <w:rFonts w:cs="Arial"/>
                <w:sz w:val="20"/>
                <w:szCs w:val="20"/>
              </w:rPr>
            </w:pPr>
          </w:p>
        </w:tc>
        <w:tc>
          <w:tcPr>
            <w:tcW w:w="7972" w:type="dxa"/>
          </w:tcPr>
          <w:p w14:paraId="53C2B842" w14:textId="77777777" w:rsidR="002316CA" w:rsidRPr="00841D68" w:rsidRDefault="00610C61" w:rsidP="00F84F15">
            <w:pPr>
              <w:cnfStyle w:val="000000010000" w:firstRow="0" w:lastRow="0" w:firstColumn="0" w:lastColumn="0" w:oddVBand="0" w:evenVBand="0" w:oddHBand="0" w:evenHBand="1" w:firstRowFirstColumn="0" w:firstRowLastColumn="0" w:lastRowFirstColumn="0" w:lastRowLastColumn="0"/>
            </w:pPr>
            <w:r>
              <w:t>Opdrachtnemer factureert</w:t>
            </w:r>
            <w:r w:rsidR="00F84F15">
              <w:t xml:space="preserve"> </w:t>
            </w:r>
            <w:r>
              <w:t>maandelijks achteraf</w:t>
            </w:r>
            <w:r w:rsidR="00DA2DD0">
              <w:t xml:space="preserve"> per afzonderlijk project</w:t>
            </w:r>
            <w:r>
              <w:t>.</w:t>
            </w:r>
          </w:p>
        </w:tc>
        <w:tc>
          <w:tcPr>
            <w:tcW w:w="1209" w:type="dxa"/>
          </w:tcPr>
          <w:p w14:paraId="7023A95F" w14:textId="77777777" w:rsidR="00841D68" w:rsidRPr="00B03808" w:rsidRDefault="00841D68" w:rsidP="00E4550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DA2DD0" w14:paraId="08F56A19" w14:textId="77777777" w:rsidTr="25735C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1197082" w14:textId="77777777" w:rsidR="00DA2DD0" w:rsidRPr="00B03808" w:rsidRDefault="00DA2DD0" w:rsidP="00195727">
            <w:pPr>
              <w:numPr>
                <w:ilvl w:val="0"/>
                <w:numId w:val="14"/>
              </w:numPr>
              <w:tabs>
                <w:tab w:val="left" w:pos="-567"/>
              </w:tabs>
              <w:spacing w:line="240" w:lineRule="auto"/>
              <w:rPr>
                <w:rFonts w:cs="Arial"/>
                <w:sz w:val="20"/>
                <w:szCs w:val="20"/>
              </w:rPr>
            </w:pPr>
          </w:p>
        </w:tc>
        <w:tc>
          <w:tcPr>
            <w:tcW w:w="7972" w:type="dxa"/>
          </w:tcPr>
          <w:p w14:paraId="77FE1579" w14:textId="77777777" w:rsidR="00DA2DD0" w:rsidRPr="00DA2DD0" w:rsidRDefault="72EFD00B" w:rsidP="00F84F15">
            <w:pPr>
              <w:cnfStyle w:val="000000100000" w:firstRow="0" w:lastRow="0" w:firstColumn="0" w:lastColumn="0" w:oddVBand="0" w:evenVBand="0" w:oddHBand="1" w:evenHBand="0" w:firstRowFirstColumn="0" w:firstRowLastColumn="0" w:lastRowFirstColumn="0" w:lastRowLastColumn="0"/>
            </w:pPr>
            <w:r>
              <w:t>Opdrachtnemer is akkoord met het werken met een open calculatie. Dit houdt in dat Opdrachtnemer op verzoek volledig inzicht geeft van de inkoopkosten en de eigen kosten van een order</w:t>
            </w:r>
          </w:p>
        </w:tc>
        <w:tc>
          <w:tcPr>
            <w:tcW w:w="1209" w:type="dxa"/>
          </w:tcPr>
          <w:p w14:paraId="698AB2AC" w14:textId="77777777" w:rsidR="00DA2DD0" w:rsidRPr="00B03808" w:rsidRDefault="00DA2DD0" w:rsidP="00E4550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49F3ECFD" w14:textId="77777777" w:rsidR="00841D68" w:rsidRPr="00B03808" w:rsidRDefault="00841D68" w:rsidP="00841D68"/>
    <w:p w14:paraId="2DD790AF" w14:textId="77777777" w:rsidR="00841D68" w:rsidRDefault="00DA2DD0" w:rsidP="00841D68">
      <w:pPr>
        <w:rPr>
          <w:b/>
        </w:rPr>
      </w:pPr>
      <w:r>
        <w:rPr>
          <w:b/>
        </w:rPr>
        <w:t>Communicatie</w:t>
      </w:r>
      <w:r w:rsidR="00610C61" w:rsidRPr="00841D68">
        <w:rPr>
          <w:b/>
        </w:rPr>
        <w:t xml:space="preserve"> eisen </w:t>
      </w:r>
    </w:p>
    <w:p w14:paraId="41D65D32" w14:textId="77777777" w:rsidR="00D7455A" w:rsidRPr="00841D68" w:rsidRDefault="00D7455A" w:rsidP="00841D68">
      <w:pPr>
        <w:rPr>
          <w:b/>
        </w:rPr>
      </w:pPr>
    </w:p>
    <w:tbl>
      <w:tblPr>
        <w:tblStyle w:val="Tabelstijlarcering"/>
        <w:tblW w:w="9870" w:type="dxa"/>
        <w:tblLayout w:type="fixed"/>
        <w:tblLook w:val="00A0" w:firstRow="1" w:lastRow="0" w:firstColumn="1" w:lastColumn="0" w:noHBand="0" w:noVBand="0"/>
      </w:tblPr>
      <w:tblGrid>
        <w:gridCol w:w="675"/>
        <w:gridCol w:w="7986"/>
        <w:gridCol w:w="1209"/>
      </w:tblGrid>
      <w:tr w:rsidR="002323D4" w14:paraId="0E754A9D" w14:textId="77777777" w:rsidTr="25735C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7C215EA" w14:textId="77777777" w:rsidR="00D7455A" w:rsidRPr="00D7455A" w:rsidRDefault="00610C61" w:rsidP="0035366D">
            <w:r w:rsidRPr="00D7455A">
              <w:t>Nr</w:t>
            </w:r>
            <w:r>
              <w:t>.</w:t>
            </w:r>
          </w:p>
        </w:tc>
        <w:tc>
          <w:tcPr>
            <w:tcW w:w="7986" w:type="dxa"/>
          </w:tcPr>
          <w:p w14:paraId="4BCF882D" w14:textId="77777777" w:rsidR="00D7455A" w:rsidRPr="00D7455A" w:rsidRDefault="00D7455A" w:rsidP="0035366D">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73A7FBD7" w14:textId="77777777" w:rsidR="00D7455A" w:rsidRPr="00D7455A" w:rsidRDefault="00610C61" w:rsidP="0035366D">
            <w:pPr>
              <w:cnfStyle w:val="100000000000" w:firstRow="1" w:lastRow="0" w:firstColumn="0" w:lastColumn="0" w:oddVBand="0" w:evenVBand="0" w:oddHBand="0" w:evenHBand="0" w:firstRowFirstColumn="0" w:firstRowLastColumn="0" w:lastRowFirstColumn="0" w:lastRowLastColumn="0"/>
            </w:pPr>
            <w:r w:rsidRPr="00D7455A">
              <w:t>Ja / Nee</w:t>
            </w:r>
          </w:p>
        </w:tc>
      </w:tr>
      <w:tr w:rsidR="002323D4" w14:paraId="397C38DF" w14:textId="77777777" w:rsidTr="25735C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4BC24E7" w14:textId="77777777" w:rsidR="00841D68" w:rsidRPr="00B03808" w:rsidRDefault="00841D68" w:rsidP="00195727">
            <w:pPr>
              <w:numPr>
                <w:ilvl w:val="0"/>
                <w:numId w:val="14"/>
              </w:numPr>
              <w:tabs>
                <w:tab w:val="left" w:pos="-567"/>
              </w:tabs>
              <w:spacing w:line="240" w:lineRule="auto"/>
              <w:rPr>
                <w:rFonts w:cs="Arial"/>
                <w:sz w:val="20"/>
                <w:szCs w:val="20"/>
              </w:rPr>
            </w:pPr>
          </w:p>
        </w:tc>
        <w:tc>
          <w:tcPr>
            <w:tcW w:w="7986" w:type="dxa"/>
          </w:tcPr>
          <w:p w14:paraId="00E090C8" w14:textId="77777777" w:rsidR="00841D68" w:rsidRPr="00841D68" w:rsidRDefault="1A7F5ED7" w:rsidP="25735CC1">
            <w:pPr>
              <w:cnfStyle w:val="000000100000" w:firstRow="0" w:lastRow="0" w:firstColumn="0" w:lastColumn="0" w:oddVBand="0" w:evenVBand="0" w:oddHBand="1" w:evenHBand="0" w:firstRowFirstColumn="0" w:firstRowLastColumn="0" w:lastRowFirstColumn="0" w:lastRowLastColumn="0"/>
            </w:pPr>
            <w:r w:rsidRPr="25735CC1">
              <w:rPr>
                <w:rFonts w:eastAsia="Arial" w:cs="Arial"/>
                <w:szCs w:val="18"/>
              </w:rPr>
              <w:t xml:space="preserve">Opdrachtnemer evalueert in het eerste jaar per kwartaal met de Gemeente de gang van zaken met betrekking tot de Raamovereenkomst. Daarna vindt halfjaarlijks een evaluatie plaats. Deze evaluatie vindt op een gestandaardiseerde wijze plaats, waarbij gebruik wordt gemaakt van het </w:t>
            </w:r>
            <w:r w:rsidRPr="25735CC1">
              <w:rPr>
                <w:rFonts w:eastAsia="Arial" w:cs="Arial"/>
                <w:szCs w:val="18"/>
              </w:rPr>
              <w:lastRenderedPageBreak/>
              <w:t xml:space="preserve">leveranciersbeoordelingsformulier, waarin naast het programma van eisen de onderdelen van het plan van aanpak opgenomen zijn. Zie Bijlage 15 voor het format </w:t>
            </w:r>
            <w:r w:rsidR="00167B8E">
              <w:rPr>
                <w:rFonts w:eastAsia="Arial" w:cs="Arial"/>
                <w:szCs w:val="18"/>
              </w:rPr>
              <w:t xml:space="preserve">formulier </w:t>
            </w:r>
            <w:r w:rsidRPr="25735CC1">
              <w:rPr>
                <w:rFonts w:eastAsia="Arial" w:cs="Arial"/>
                <w:szCs w:val="18"/>
              </w:rPr>
              <w:t>Leveranciersbeoordeling.</w:t>
            </w:r>
          </w:p>
        </w:tc>
        <w:tc>
          <w:tcPr>
            <w:tcW w:w="1209" w:type="dxa"/>
          </w:tcPr>
          <w:p w14:paraId="421EFA7C" w14:textId="77777777" w:rsidR="00841D68" w:rsidRPr="00B03808" w:rsidRDefault="00841D68" w:rsidP="00E4550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323D4" w14:paraId="16256783" w14:textId="77777777" w:rsidTr="25735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D9E8F70" w14:textId="77777777" w:rsidR="00841D68" w:rsidRPr="00B03808" w:rsidRDefault="00841D68" w:rsidP="00195727">
            <w:pPr>
              <w:numPr>
                <w:ilvl w:val="0"/>
                <w:numId w:val="14"/>
              </w:numPr>
              <w:tabs>
                <w:tab w:val="left" w:pos="-567"/>
              </w:tabs>
              <w:spacing w:line="240" w:lineRule="auto"/>
              <w:rPr>
                <w:rFonts w:cs="Arial"/>
                <w:sz w:val="20"/>
                <w:szCs w:val="20"/>
              </w:rPr>
            </w:pPr>
          </w:p>
        </w:tc>
        <w:tc>
          <w:tcPr>
            <w:tcW w:w="7986" w:type="dxa"/>
          </w:tcPr>
          <w:p w14:paraId="76F1A003" w14:textId="77777777" w:rsidR="00841D68" w:rsidRPr="00841D68" w:rsidRDefault="00610C61" w:rsidP="00841D68">
            <w:pPr>
              <w:cnfStyle w:val="000000010000" w:firstRow="0" w:lastRow="0" w:firstColumn="0" w:lastColumn="0" w:oddVBand="0" w:evenVBand="0" w:oddHBand="0" w:evenHBand="1" w:firstRowFirstColumn="0" w:firstRowLastColumn="0" w:lastRowFirstColumn="0" w:lastRowLastColumn="0"/>
            </w:pPr>
            <w:r>
              <w:t>Opdrachtnemer dient</w:t>
            </w:r>
            <w:r w:rsidRPr="00E02398">
              <w:t xml:space="preserve"> een vast</w:t>
            </w:r>
            <w:r>
              <w:t>e</w:t>
            </w:r>
            <w:r w:rsidRPr="00E02398">
              <w:t xml:space="preserve"> contactpersoon (en vervanger) </w:t>
            </w:r>
            <w:r>
              <w:t xml:space="preserve">aan te stellen </w:t>
            </w:r>
            <w:r w:rsidRPr="00E02398">
              <w:t xml:space="preserve">voor alle communicatie tussen de Gemeente en </w:t>
            </w:r>
            <w:r>
              <w:t>Opdrachtnemer</w:t>
            </w:r>
            <w:r w:rsidRPr="00E02398">
              <w:t>. De Gemeente stelt ook een vast</w:t>
            </w:r>
            <w:r>
              <w:t>e</w:t>
            </w:r>
            <w:r w:rsidRPr="00E02398">
              <w:t xml:space="preserve"> contactpersoon (en vervanger) aan.</w:t>
            </w:r>
          </w:p>
        </w:tc>
        <w:tc>
          <w:tcPr>
            <w:tcW w:w="1209" w:type="dxa"/>
          </w:tcPr>
          <w:p w14:paraId="2E949BAF" w14:textId="77777777" w:rsidR="00841D68" w:rsidRPr="00B03808" w:rsidRDefault="00841D68" w:rsidP="00E4550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DA2DD0" w14:paraId="746B8253" w14:textId="77777777" w:rsidTr="25735C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400C563" w14:textId="77777777" w:rsidR="00DA2DD0" w:rsidRPr="00B03808" w:rsidRDefault="00DA2DD0" w:rsidP="00195727">
            <w:pPr>
              <w:numPr>
                <w:ilvl w:val="0"/>
                <w:numId w:val="14"/>
              </w:numPr>
              <w:tabs>
                <w:tab w:val="left" w:pos="-567"/>
              </w:tabs>
              <w:spacing w:line="240" w:lineRule="auto"/>
              <w:rPr>
                <w:rFonts w:cs="Arial"/>
                <w:sz w:val="20"/>
                <w:szCs w:val="20"/>
              </w:rPr>
            </w:pPr>
          </w:p>
        </w:tc>
        <w:tc>
          <w:tcPr>
            <w:tcW w:w="7986" w:type="dxa"/>
          </w:tcPr>
          <w:p w14:paraId="1CA134AB" w14:textId="77777777" w:rsidR="00DA2DD0" w:rsidRDefault="1A7F5ED7" w:rsidP="1A7F5ED7">
            <w:pPr>
              <w:cnfStyle w:val="000000100000" w:firstRow="0" w:lastRow="0" w:firstColumn="0" w:lastColumn="0" w:oddVBand="0" w:evenVBand="0" w:oddHBand="1" w:evenHBand="0" w:firstRowFirstColumn="0" w:firstRowLastColumn="0" w:lastRowFirstColumn="0" w:lastRowLastColumn="0"/>
              <w:rPr>
                <w:rFonts w:eastAsia="Arial" w:cs="Arial"/>
                <w:szCs w:val="18"/>
              </w:rPr>
            </w:pPr>
            <w:r w:rsidRPr="25735CC1">
              <w:rPr>
                <w:rFonts w:eastAsia="Arial" w:cs="Arial"/>
                <w:szCs w:val="18"/>
              </w:rPr>
              <w:t>Verslaglegging van de periodieke evaluatie van de Raamovereenkomst geschiedt door de Opdrachtgever. Uiterlijk 7 werkdagen na het gevoerde overleg wordt het verslag in concept verstrekt in Word formaat aan de Opdrachtnemer. Verslaglegging van gesprekken rondom de uitvoering van de Nadere Opdrachten geschiedt door de Opdrachtnemer. Uiterlijk 7 werkdagen na het gevoerde overleg wordt het verslag in concept verstrekt in Word formaat aan de Opdrachtgever.</w:t>
            </w:r>
          </w:p>
        </w:tc>
        <w:tc>
          <w:tcPr>
            <w:tcW w:w="1209" w:type="dxa"/>
          </w:tcPr>
          <w:p w14:paraId="6F6E4575" w14:textId="77777777" w:rsidR="00DA2DD0" w:rsidRPr="00B03808" w:rsidRDefault="00DA2DD0" w:rsidP="00E4550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D65933" w14:paraId="5DB0DD6F" w14:textId="77777777" w:rsidTr="25735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B73AED9" w14:textId="77777777" w:rsidR="00D65933" w:rsidRPr="00B03808" w:rsidRDefault="00D65933" w:rsidP="00195727">
            <w:pPr>
              <w:numPr>
                <w:ilvl w:val="0"/>
                <w:numId w:val="14"/>
              </w:numPr>
              <w:tabs>
                <w:tab w:val="left" w:pos="-567"/>
              </w:tabs>
              <w:spacing w:line="240" w:lineRule="auto"/>
              <w:rPr>
                <w:rFonts w:cs="Arial"/>
                <w:sz w:val="20"/>
                <w:szCs w:val="20"/>
              </w:rPr>
            </w:pPr>
          </w:p>
        </w:tc>
        <w:tc>
          <w:tcPr>
            <w:tcW w:w="7986" w:type="dxa"/>
          </w:tcPr>
          <w:p w14:paraId="0007AF0D" w14:textId="77777777" w:rsidR="00D65933" w:rsidRPr="25735CC1" w:rsidRDefault="00D65933" w:rsidP="1A7F5ED7">
            <w:pPr>
              <w:cnfStyle w:val="000000010000" w:firstRow="0" w:lastRow="0" w:firstColumn="0" w:lastColumn="0" w:oddVBand="0" w:evenVBand="0" w:oddHBand="0" w:evenHBand="1" w:firstRowFirstColumn="0" w:firstRowLastColumn="0" w:lastRowFirstColumn="0" w:lastRowLastColumn="0"/>
              <w:rPr>
                <w:rFonts w:eastAsia="Arial" w:cs="Arial"/>
                <w:szCs w:val="18"/>
              </w:rPr>
            </w:pPr>
            <w:r w:rsidRPr="45AE8B90">
              <w:rPr>
                <w:rFonts w:eastAsia="Arial" w:cs="Arial"/>
                <w:szCs w:val="18"/>
              </w:rPr>
              <w:t>Opdrachtnemer levert per kwartaal een overzicht aan met de verstrekte offertes, de geaccepteerde opdrachten en de status van lopende onderzoeken</w:t>
            </w:r>
            <w:r>
              <w:rPr>
                <w:rFonts w:eastAsia="Arial" w:cs="Arial"/>
                <w:szCs w:val="18"/>
              </w:rPr>
              <w:t>.</w:t>
            </w:r>
          </w:p>
        </w:tc>
        <w:tc>
          <w:tcPr>
            <w:tcW w:w="1209" w:type="dxa"/>
          </w:tcPr>
          <w:p w14:paraId="41D32EA2" w14:textId="77777777" w:rsidR="00D65933" w:rsidRPr="00B03808" w:rsidRDefault="00D65933" w:rsidP="00E4550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652BD7F8" w14:textId="77777777" w:rsidR="00841D68" w:rsidRPr="00B03808" w:rsidRDefault="00841D68" w:rsidP="00232590"/>
    <w:p w14:paraId="5E092D78" w14:textId="77777777" w:rsidR="00841D68" w:rsidRDefault="00610C61" w:rsidP="00232590">
      <w:pPr>
        <w:rPr>
          <w:b/>
        </w:rPr>
      </w:pPr>
      <w:r w:rsidRPr="00232590">
        <w:rPr>
          <w:b/>
        </w:rPr>
        <w:t>Logistieke eisen</w:t>
      </w:r>
    </w:p>
    <w:p w14:paraId="21222F69" w14:textId="77777777" w:rsidR="00D7455A" w:rsidRPr="00232590" w:rsidRDefault="00D7455A" w:rsidP="00232590">
      <w:pPr>
        <w:rPr>
          <w:b/>
        </w:rPr>
      </w:pPr>
    </w:p>
    <w:tbl>
      <w:tblPr>
        <w:tblStyle w:val="Tabelstijlarcering"/>
        <w:tblW w:w="9870" w:type="dxa"/>
        <w:tblLayout w:type="fixed"/>
        <w:tblLook w:val="04A0" w:firstRow="1" w:lastRow="0" w:firstColumn="1" w:lastColumn="0" w:noHBand="0" w:noVBand="1"/>
      </w:tblPr>
      <w:tblGrid>
        <w:gridCol w:w="675"/>
        <w:gridCol w:w="7986"/>
        <w:gridCol w:w="1209"/>
      </w:tblGrid>
      <w:tr w:rsidR="002323D4" w14:paraId="3175D031" w14:textId="77777777" w:rsidTr="002323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7818851" w14:textId="77777777" w:rsidR="00D7455A" w:rsidRPr="00D7455A" w:rsidRDefault="00610C61" w:rsidP="0035366D">
            <w:r w:rsidRPr="00D7455A">
              <w:t>Nr</w:t>
            </w:r>
            <w:r>
              <w:t>.</w:t>
            </w:r>
          </w:p>
        </w:tc>
        <w:tc>
          <w:tcPr>
            <w:tcW w:w="7986" w:type="dxa"/>
          </w:tcPr>
          <w:p w14:paraId="7F57559A" w14:textId="77777777" w:rsidR="00D7455A" w:rsidRPr="00D7455A" w:rsidRDefault="00D7455A" w:rsidP="0035366D">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547BEE67" w14:textId="77777777" w:rsidR="00D7455A" w:rsidRPr="00D7455A" w:rsidRDefault="00610C61" w:rsidP="0035366D">
            <w:pPr>
              <w:cnfStyle w:val="100000000000" w:firstRow="1" w:lastRow="0" w:firstColumn="0" w:lastColumn="0" w:oddVBand="0" w:evenVBand="0" w:oddHBand="0" w:evenHBand="0" w:firstRowFirstColumn="0" w:firstRowLastColumn="0" w:lastRowFirstColumn="0" w:lastRowLastColumn="0"/>
            </w:pPr>
            <w:r w:rsidRPr="00D7455A">
              <w:t>Ja / Nee</w:t>
            </w:r>
          </w:p>
        </w:tc>
      </w:tr>
      <w:tr w:rsidR="002323D4" w14:paraId="74A7231F" w14:textId="77777777" w:rsidTr="00232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FC0BB6D" w14:textId="77777777" w:rsidR="00841D68" w:rsidRPr="00B03808" w:rsidRDefault="00841D68" w:rsidP="00195727">
            <w:pPr>
              <w:numPr>
                <w:ilvl w:val="0"/>
                <w:numId w:val="14"/>
              </w:numPr>
              <w:tabs>
                <w:tab w:val="left" w:pos="-567"/>
              </w:tabs>
              <w:spacing w:line="240" w:lineRule="auto"/>
              <w:rPr>
                <w:rFonts w:cs="Arial"/>
                <w:sz w:val="20"/>
                <w:szCs w:val="20"/>
              </w:rPr>
            </w:pPr>
          </w:p>
        </w:tc>
        <w:tc>
          <w:tcPr>
            <w:tcW w:w="7986" w:type="dxa"/>
          </w:tcPr>
          <w:p w14:paraId="6FE2ECFB" w14:textId="77777777" w:rsidR="00841D68" w:rsidRPr="00175FF0" w:rsidRDefault="00610C61" w:rsidP="00232590">
            <w:pPr>
              <w:cnfStyle w:val="000000100000" w:firstRow="0" w:lastRow="0" w:firstColumn="0" w:lastColumn="0" w:oddVBand="0" w:evenVBand="0" w:oddHBand="1" w:evenHBand="0" w:firstRowFirstColumn="0" w:firstRowLastColumn="0" w:lastRowFirstColumn="0" w:lastRowLastColumn="0"/>
            </w:pPr>
            <w:r w:rsidRPr="00342E01">
              <w:t xml:space="preserve">De verplichting tot betaling van de geleverde </w:t>
            </w:r>
            <w:r>
              <w:t xml:space="preserve">diensten </w:t>
            </w:r>
            <w:r w:rsidRPr="00342E01">
              <w:t>ontstaat eerst na acceptatie v</w:t>
            </w:r>
            <w:r>
              <w:t>an de diensten.</w:t>
            </w:r>
          </w:p>
        </w:tc>
        <w:tc>
          <w:tcPr>
            <w:tcW w:w="1209" w:type="dxa"/>
          </w:tcPr>
          <w:p w14:paraId="6FAA55B6" w14:textId="77777777" w:rsidR="00841D68" w:rsidRPr="00B03808" w:rsidRDefault="00841D68" w:rsidP="00E4550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DA2DD0" w14:paraId="5F410412" w14:textId="77777777" w:rsidTr="002323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AFB4DC7" w14:textId="77777777" w:rsidR="00DA2DD0" w:rsidRPr="00B03808" w:rsidRDefault="00DA2DD0" w:rsidP="00195727">
            <w:pPr>
              <w:numPr>
                <w:ilvl w:val="0"/>
                <w:numId w:val="14"/>
              </w:numPr>
              <w:tabs>
                <w:tab w:val="left" w:pos="-567"/>
              </w:tabs>
              <w:spacing w:line="240" w:lineRule="auto"/>
              <w:rPr>
                <w:rFonts w:cs="Arial"/>
                <w:sz w:val="20"/>
                <w:szCs w:val="20"/>
              </w:rPr>
            </w:pPr>
          </w:p>
        </w:tc>
        <w:tc>
          <w:tcPr>
            <w:tcW w:w="7986" w:type="dxa"/>
          </w:tcPr>
          <w:p w14:paraId="25E3AC54" w14:textId="77777777" w:rsidR="00DA2DD0" w:rsidRPr="00342E01" w:rsidRDefault="00DA2DD0" w:rsidP="00232590">
            <w:pPr>
              <w:cnfStyle w:val="000000010000" w:firstRow="0" w:lastRow="0" w:firstColumn="0" w:lastColumn="0" w:oddVBand="0" w:evenVBand="0" w:oddHBand="0" w:evenHBand="1" w:firstRowFirstColumn="0" w:firstRowLastColumn="0" w:lastRowFirstColumn="0" w:lastRowLastColumn="0"/>
            </w:pPr>
            <w:r w:rsidRPr="000F2BA6">
              <w:t>Opdrachtnemer is in staat om een projectteam op te zetten, waarbij vervanging bij afwezigheid van één der projectleden is gewaarborgd.</w:t>
            </w:r>
          </w:p>
        </w:tc>
        <w:tc>
          <w:tcPr>
            <w:tcW w:w="1209" w:type="dxa"/>
          </w:tcPr>
          <w:p w14:paraId="2A56CE9C" w14:textId="77777777" w:rsidR="00DA2DD0" w:rsidRPr="00B03808" w:rsidRDefault="00DA2DD0" w:rsidP="00E4550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5C4618BA" w14:textId="77777777" w:rsidR="00841D68" w:rsidRPr="00B03808" w:rsidRDefault="00841D68" w:rsidP="00232590"/>
    <w:p w14:paraId="082F90E2" w14:textId="77777777" w:rsidR="00841D68" w:rsidRDefault="00610C61" w:rsidP="00232590">
      <w:pPr>
        <w:rPr>
          <w:b/>
          <w:bCs/>
        </w:rPr>
      </w:pPr>
      <w:r w:rsidRPr="00232590">
        <w:rPr>
          <w:b/>
          <w:bCs/>
        </w:rPr>
        <w:t xml:space="preserve">Technische eisen </w:t>
      </w:r>
    </w:p>
    <w:p w14:paraId="23D5E480" w14:textId="77777777" w:rsidR="00D7455A" w:rsidRDefault="00D7455A" w:rsidP="00232590">
      <w:pPr>
        <w:rPr>
          <w:b/>
          <w:bCs/>
        </w:rPr>
      </w:pPr>
    </w:p>
    <w:tbl>
      <w:tblPr>
        <w:tblStyle w:val="Tabelstijlarcering"/>
        <w:tblW w:w="9870" w:type="dxa"/>
        <w:tblLayout w:type="fixed"/>
        <w:tblLook w:val="04A0" w:firstRow="1" w:lastRow="0" w:firstColumn="1" w:lastColumn="0" w:noHBand="0" w:noVBand="1"/>
      </w:tblPr>
      <w:tblGrid>
        <w:gridCol w:w="675"/>
        <w:gridCol w:w="7571"/>
        <w:gridCol w:w="1624"/>
      </w:tblGrid>
      <w:tr w:rsidR="002323D4" w14:paraId="4EB4D3EB" w14:textId="77777777" w:rsidTr="25735C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FABD764" w14:textId="77777777" w:rsidR="00D7455A" w:rsidRPr="00D7455A" w:rsidRDefault="00610C61" w:rsidP="0035366D">
            <w:r w:rsidRPr="00D7455A">
              <w:t>Nr</w:t>
            </w:r>
            <w:r>
              <w:t>.</w:t>
            </w:r>
          </w:p>
        </w:tc>
        <w:tc>
          <w:tcPr>
            <w:tcW w:w="7571" w:type="dxa"/>
          </w:tcPr>
          <w:p w14:paraId="5E730FD0" w14:textId="77777777" w:rsidR="00D7455A" w:rsidRPr="00D7455A" w:rsidRDefault="00D7455A" w:rsidP="0035366D">
            <w:pPr>
              <w:cnfStyle w:val="100000000000" w:firstRow="1" w:lastRow="0" w:firstColumn="0" w:lastColumn="0" w:oddVBand="0" w:evenVBand="0" w:oddHBand="0" w:evenHBand="0" w:firstRowFirstColumn="0" w:firstRowLastColumn="0" w:lastRowFirstColumn="0" w:lastRowLastColumn="0"/>
              <w:rPr>
                <w:bCs/>
              </w:rPr>
            </w:pPr>
          </w:p>
        </w:tc>
        <w:tc>
          <w:tcPr>
            <w:tcW w:w="1624" w:type="dxa"/>
          </w:tcPr>
          <w:p w14:paraId="7F327B65" w14:textId="77777777" w:rsidR="00D7455A" w:rsidRPr="00D7455A" w:rsidRDefault="00610C61" w:rsidP="0035366D">
            <w:pPr>
              <w:cnfStyle w:val="100000000000" w:firstRow="1" w:lastRow="0" w:firstColumn="0" w:lastColumn="0" w:oddVBand="0" w:evenVBand="0" w:oddHBand="0" w:evenHBand="0" w:firstRowFirstColumn="0" w:firstRowLastColumn="0" w:lastRowFirstColumn="0" w:lastRowLastColumn="0"/>
            </w:pPr>
            <w:r w:rsidRPr="00D7455A">
              <w:t>Ja / Nee</w:t>
            </w:r>
          </w:p>
        </w:tc>
      </w:tr>
      <w:tr w:rsidR="002323D4" w14:paraId="03162507" w14:textId="77777777" w:rsidTr="25735C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A32AC86" w14:textId="77777777" w:rsidR="00841D68" w:rsidRPr="00B03808" w:rsidRDefault="00841D68" w:rsidP="00195727">
            <w:pPr>
              <w:numPr>
                <w:ilvl w:val="0"/>
                <w:numId w:val="14"/>
              </w:numPr>
              <w:spacing w:line="240" w:lineRule="auto"/>
              <w:rPr>
                <w:rFonts w:cs="Arial"/>
                <w:bCs/>
                <w:sz w:val="20"/>
                <w:szCs w:val="20"/>
              </w:rPr>
            </w:pPr>
          </w:p>
        </w:tc>
        <w:tc>
          <w:tcPr>
            <w:tcW w:w="7571" w:type="dxa"/>
          </w:tcPr>
          <w:p w14:paraId="55115577" w14:textId="77777777" w:rsidR="00232590" w:rsidRPr="00D80C93" w:rsidRDefault="00DA2DD0" w:rsidP="00232590">
            <w:pPr>
              <w:cnfStyle w:val="000000100000" w:firstRow="0" w:lastRow="0" w:firstColumn="0" w:lastColumn="0" w:oddVBand="0" w:evenVBand="0" w:oddHBand="1" w:evenHBand="0" w:firstRowFirstColumn="0" w:firstRowLastColumn="0" w:lastRowFirstColumn="0" w:lastRowLastColumn="0"/>
            </w:pPr>
            <w:r w:rsidRPr="00A94152">
              <w:t xml:space="preserve">Opdrachtnemer verstrekt tekeningen in een door de gemeente Westland aan te wijzen vorm, zoals in ieder geval </w:t>
            </w:r>
            <w:proofErr w:type="spellStart"/>
            <w:r w:rsidRPr="00A94152">
              <w:t>AutoCad</w:t>
            </w:r>
            <w:proofErr w:type="spellEnd"/>
            <w:r w:rsidRPr="00A94152">
              <w:t>;</w:t>
            </w:r>
          </w:p>
        </w:tc>
        <w:tc>
          <w:tcPr>
            <w:tcW w:w="1624" w:type="dxa"/>
          </w:tcPr>
          <w:p w14:paraId="15088655" w14:textId="77777777" w:rsidR="00841D68" w:rsidRPr="00B03808" w:rsidRDefault="00841D68" w:rsidP="00E45506">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DA2DD0" w14:paraId="5DD6B01D" w14:textId="77777777" w:rsidTr="25735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3972F39" w14:textId="77777777" w:rsidR="00DA2DD0" w:rsidRPr="00B03808" w:rsidRDefault="00DA2DD0" w:rsidP="00195727">
            <w:pPr>
              <w:numPr>
                <w:ilvl w:val="0"/>
                <w:numId w:val="14"/>
              </w:numPr>
              <w:spacing w:line="240" w:lineRule="auto"/>
              <w:rPr>
                <w:rFonts w:cs="Arial"/>
                <w:bCs/>
                <w:sz w:val="20"/>
                <w:szCs w:val="20"/>
              </w:rPr>
            </w:pPr>
          </w:p>
        </w:tc>
        <w:tc>
          <w:tcPr>
            <w:tcW w:w="7571" w:type="dxa"/>
          </w:tcPr>
          <w:p w14:paraId="59FB6198" w14:textId="77777777" w:rsidR="00DA2DD0" w:rsidRPr="00A94152" w:rsidRDefault="00DA2DD0" w:rsidP="00232590">
            <w:pPr>
              <w:cnfStyle w:val="000000010000" w:firstRow="0" w:lastRow="0" w:firstColumn="0" w:lastColumn="0" w:oddVBand="0" w:evenVBand="0" w:oddHBand="0" w:evenHBand="1" w:firstRowFirstColumn="0" w:firstRowLastColumn="0" w:lastRowFirstColumn="0" w:lastRowLastColumn="0"/>
            </w:pPr>
            <w:r w:rsidRPr="00C005FD">
              <w:t xml:space="preserve">Opdrachtnemer stelt de tekeningen op volgens het uitwerkingsniveau tekeningen van de gemeente Westland (zie </w:t>
            </w:r>
            <w:r w:rsidRPr="00C005FD">
              <w:rPr>
                <w:b/>
                <w:bCs/>
              </w:rPr>
              <w:t>Bijlage 14</w:t>
            </w:r>
            <w:r w:rsidRPr="00C005FD">
              <w:t>), waarbij de objecten en lagen in CAD-systemen worden geordend conform de classificatiemethode NL/</w:t>
            </w:r>
            <w:proofErr w:type="spellStart"/>
            <w:r w:rsidRPr="00C005FD">
              <w:t>SfB</w:t>
            </w:r>
            <w:proofErr w:type="spellEnd"/>
            <w:r w:rsidRPr="00C005FD">
              <w:t>;</w:t>
            </w:r>
          </w:p>
        </w:tc>
        <w:tc>
          <w:tcPr>
            <w:tcW w:w="1624" w:type="dxa"/>
          </w:tcPr>
          <w:p w14:paraId="1BDBE46B" w14:textId="77777777" w:rsidR="00DA2DD0" w:rsidRPr="00B03808" w:rsidRDefault="00DA2DD0" w:rsidP="00E45506">
            <w:pPr>
              <w:spacing w:line="240" w:lineRule="auto"/>
              <w:cnfStyle w:val="000000010000" w:firstRow="0" w:lastRow="0" w:firstColumn="0" w:lastColumn="0" w:oddVBand="0" w:evenVBand="0" w:oddHBand="0" w:evenHBand="1" w:firstRowFirstColumn="0" w:firstRowLastColumn="0" w:lastRowFirstColumn="0" w:lastRowLastColumn="0"/>
              <w:rPr>
                <w:rFonts w:cs="Arial"/>
                <w:b/>
                <w:bCs/>
                <w:sz w:val="20"/>
                <w:szCs w:val="20"/>
              </w:rPr>
            </w:pPr>
          </w:p>
        </w:tc>
      </w:tr>
    </w:tbl>
    <w:p w14:paraId="102F412C" w14:textId="77777777" w:rsidR="00841D68" w:rsidRPr="00B03808" w:rsidRDefault="00841D68" w:rsidP="00232590"/>
    <w:p w14:paraId="7FE3F964" w14:textId="77777777" w:rsidR="00841D68" w:rsidRDefault="00610C61" w:rsidP="00232590">
      <w:pPr>
        <w:rPr>
          <w:b/>
          <w:bCs/>
        </w:rPr>
      </w:pPr>
      <w:r w:rsidRPr="00232590">
        <w:rPr>
          <w:b/>
          <w:bCs/>
        </w:rPr>
        <w:t xml:space="preserve">Personele eisen </w:t>
      </w:r>
    </w:p>
    <w:p w14:paraId="67E36B4F" w14:textId="77777777" w:rsidR="00D7455A" w:rsidRDefault="00D7455A" w:rsidP="00232590">
      <w:pPr>
        <w:rPr>
          <w:b/>
          <w:bCs/>
        </w:rPr>
      </w:pPr>
    </w:p>
    <w:tbl>
      <w:tblPr>
        <w:tblStyle w:val="Tabelstijlarcering"/>
        <w:tblW w:w="9870" w:type="dxa"/>
        <w:tblLayout w:type="fixed"/>
        <w:tblLook w:val="04A0" w:firstRow="1" w:lastRow="0" w:firstColumn="1" w:lastColumn="0" w:noHBand="0" w:noVBand="1"/>
      </w:tblPr>
      <w:tblGrid>
        <w:gridCol w:w="624"/>
        <w:gridCol w:w="7636"/>
        <w:gridCol w:w="1610"/>
      </w:tblGrid>
      <w:tr w:rsidR="002323D4" w14:paraId="028BE32E" w14:textId="77777777" w:rsidTr="002323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1A98AAD1" w14:textId="77777777" w:rsidR="00D7455A" w:rsidRPr="00D7455A" w:rsidRDefault="00610C61" w:rsidP="0035366D">
            <w:r w:rsidRPr="00D7455A">
              <w:t>Nr</w:t>
            </w:r>
            <w:r>
              <w:t>.</w:t>
            </w:r>
          </w:p>
        </w:tc>
        <w:tc>
          <w:tcPr>
            <w:tcW w:w="7636" w:type="dxa"/>
          </w:tcPr>
          <w:p w14:paraId="6DDDC3BA" w14:textId="77777777" w:rsidR="00D7455A" w:rsidRPr="00D7455A" w:rsidRDefault="00D7455A" w:rsidP="0035366D">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6FAAB26D" w14:textId="77777777" w:rsidR="00D7455A" w:rsidRPr="00D7455A" w:rsidRDefault="00610C61" w:rsidP="0035366D">
            <w:pPr>
              <w:cnfStyle w:val="100000000000" w:firstRow="1" w:lastRow="0" w:firstColumn="0" w:lastColumn="0" w:oddVBand="0" w:evenVBand="0" w:oddHBand="0" w:evenHBand="0" w:firstRowFirstColumn="0" w:firstRowLastColumn="0" w:lastRowFirstColumn="0" w:lastRowLastColumn="0"/>
            </w:pPr>
            <w:r w:rsidRPr="00D7455A">
              <w:t>Ja / Nee</w:t>
            </w:r>
          </w:p>
        </w:tc>
      </w:tr>
      <w:tr w:rsidR="002323D4" w14:paraId="436909C1" w14:textId="77777777" w:rsidTr="00232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4B971E9F" w14:textId="77777777" w:rsidR="00841D68" w:rsidRPr="00B03808" w:rsidRDefault="00841D68" w:rsidP="00195727">
            <w:pPr>
              <w:numPr>
                <w:ilvl w:val="0"/>
                <w:numId w:val="14"/>
              </w:numPr>
              <w:tabs>
                <w:tab w:val="left" w:pos="-567"/>
              </w:tabs>
              <w:spacing w:line="240" w:lineRule="auto"/>
              <w:rPr>
                <w:rFonts w:cs="Arial"/>
                <w:sz w:val="20"/>
                <w:szCs w:val="20"/>
              </w:rPr>
            </w:pPr>
          </w:p>
        </w:tc>
        <w:tc>
          <w:tcPr>
            <w:tcW w:w="7636" w:type="dxa"/>
          </w:tcPr>
          <w:p w14:paraId="7F7E9B78" w14:textId="77777777" w:rsidR="00841D68" w:rsidRDefault="00610C61" w:rsidP="00232590">
            <w:pPr>
              <w:cnfStyle w:val="000000100000" w:firstRow="0" w:lastRow="0" w:firstColumn="0" w:lastColumn="0" w:oddVBand="0" w:evenVBand="0" w:oddHBand="1" w:evenHBand="0" w:firstRowFirstColumn="0" w:firstRowLastColumn="0" w:lastRowFirstColumn="0" w:lastRowLastColumn="0"/>
            </w:pPr>
            <w:r>
              <w:t>De schriftelijke en mondelinge communicatie tussen Opdrachtnemer en de projectpartners alsmede de Gemeente, is zowel online als offline, netjes, accuraat, vriendelijk en zakelijk.</w:t>
            </w:r>
          </w:p>
        </w:tc>
        <w:tc>
          <w:tcPr>
            <w:tcW w:w="1610" w:type="dxa"/>
          </w:tcPr>
          <w:p w14:paraId="371F360B" w14:textId="77777777" w:rsidR="00841D68" w:rsidRPr="00B03808" w:rsidRDefault="00841D68" w:rsidP="00E4550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DA2DD0" w14:paraId="39854D85" w14:textId="77777777" w:rsidTr="002323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2FA80F13" w14:textId="77777777" w:rsidR="00DA2DD0" w:rsidRPr="00B03808" w:rsidRDefault="00DA2DD0" w:rsidP="00195727">
            <w:pPr>
              <w:numPr>
                <w:ilvl w:val="0"/>
                <w:numId w:val="14"/>
              </w:numPr>
              <w:tabs>
                <w:tab w:val="left" w:pos="-567"/>
              </w:tabs>
              <w:spacing w:line="240" w:lineRule="auto"/>
              <w:rPr>
                <w:rFonts w:cs="Arial"/>
                <w:sz w:val="20"/>
                <w:szCs w:val="20"/>
              </w:rPr>
            </w:pPr>
          </w:p>
        </w:tc>
        <w:tc>
          <w:tcPr>
            <w:tcW w:w="7636" w:type="dxa"/>
          </w:tcPr>
          <w:p w14:paraId="5D571D33" w14:textId="77777777" w:rsidR="00DA2DD0" w:rsidRDefault="00DA2DD0" w:rsidP="00232590">
            <w:pPr>
              <w:cnfStyle w:val="000000010000" w:firstRow="0" w:lastRow="0" w:firstColumn="0" w:lastColumn="0" w:oddVBand="0" w:evenVBand="0" w:oddHBand="0" w:evenHBand="1" w:firstRowFirstColumn="0" w:firstRowLastColumn="0" w:lastRowFirstColumn="0" w:lastRowLastColumn="0"/>
            </w:pPr>
            <w:r w:rsidRPr="00A94152">
              <w:t>De betrokken werknemers van Opdrachtnemer beschikken over uitstekende kennis van de Nederlandse taal, zowel mondeling als schriftelijk.</w:t>
            </w:r>
          </w:p>
        </w:tc>
        <w:tc>
          <w:tcPr>
            <w:tcW w:w="1610" w:type="dxa"/>
          </w:tcPr>
          <w:p w14:paraId="72080A70" w14:textId="77777777" w:rsidR="00DA2DD0" w:rsidRPr="00B03808" w:rsidRDefault="00DA2DD0" w:rsidP="00E4550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49FBB145" w14:textId="77777777" w:rsidR="00841D68" w:rsidRPr="00B03808" w:rsidRDefault="00841D68" w:rsidP="00232590"/>
    <w:p w14:paraId="57CC889E" w14:textId="77777777" w:rsidR="00C005FD" w:rsidRDefault="00C005FD">
      <w:pPr>
        <w:tabs>
          <w:tab w:val="clear" w:pos="357"/>
        </w:tabs>
        <w:spacing w:after="200" w:line="276" w:lineRule="auto"/>
        <w:rPr>
          <w:b/>
          <w:bCs/>
        </w:rPr>
      </w:pPr>
      <w:r>
        <w:rPr>
          <w:b/>
          <w:bCs/>
        </w:rPr>
        <w:br w:type="page"/>
      </w:r>
    </w:p>
    <w:p w14:paraId="5CA20C75" w14:textId="77777777" w:rsidR="00841D68" w:rsidRDefault="00610C61" w:rsidP="00232590">
      <w:pPr>
        <w:rPr>
          <w:b/>
          <w:bCs/>
        </w:rPr>
      </w:pPr>
      <w:r w:rsidRPr="00232590">
        <w:rPr>
          <w:b/>
          <w:bCs/>
        </w:rPr>
        <w:lastRenderedPageBreak/>
        <w:t>Eisen ten aanzien van duurzaamheid</w:t>
      </w:r>
    </w:p>
    <w:p w14:paraId="4FC4D665" w14:textId="77777777" w:rsidR="00D7455A" w:rsidRDefault="00D7455A" w:rsidP="00232590">
      <w:pPr>
        <w:rPr>
          <w:b/>
          <w:bCs/>
        </w:rPr>
      </w:pPr>
    </w:p>
    <w:tbl>
      <w:tblPr>
        <w:tblStyle w:val="Tabelstijlarcering"/>
        <w:tblW w:w="9870" w:type="dxa"/>
        <w:tblLayout w:type="fixed"/>
        <w:tblLook w:val="04A0" w:firstRow="1" w:lastRow="0" w:firstColumn="1" w:lastColumn="0" w:noHBand="0" w:noVBand="1"/>
      </w:tblPr>
      <w:tblGrid>
        <w:gridCol w:w="612"/>
        <w:gridCol w:w="7648"/>
        <w:gridCol w:w="1610"/>
      </w:tblGrid>
      <w:tr w:rsidR="002323D4" w14:paraId="6F3729FD" w14:textId="77777777" w:rsidTr="002323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D61BE20" w14:textId="77777777" w:rsidR="00D7455A" w:rsidRPr="00D7455A" w:rsidRDefault="00610C61" w:rsidP="0035366D">
            <w:r w:rsidRPr="00D7455A">
              <w:t>Nr</w:t>
            </w:r>
            <w:r>
              <w:t>.</w:t>
            </w:r>
          </w:p>
        </w:tc>
        <w:tc>
          <w:tcPr>
            <w:tcW w:w="7648" w:type="dxa"/>
          </w:tcPr>
          <w:p w14:paraId="39C7BEDF" w14:textId="77777777" w:rsidR="00D7455A" w:rsidRPr="00D7455A" w:rsidRDefault="00D7455A" w:rsidP="0035366D">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3EF24468" w14:textId="77777777" w:rsidR="00D7455A" w:rsidRPr="00D7455A" w:rsidRDefault="00610C61" w:rsidP="0035366D">
            <w:pPr>
              <w:cnfStyle w:val="100000000000" w:firstRow="1" w:lastRow="0" w:firstColumn="0" w:lastColumn="0" w:oddVBand="0" w:evenVBand="0" w:oddHBand="0" w:evenHBand="0" w:firstRowFirstColumn="0" w:firstRowLastColumn="0" w:lastRowFirstColumn="0" w:lastRowLastColumn="0"/>
            </w:pPr>
            <w:r w:rsidRPr="00D7455A">
              <w:t>Ja / Nee</w:t>
            </w:r>
          </w:p>
        </w:tc>
      </w:tr>
      <w:tr w:rsidR="002323D4" w14:paraId="68BB48C2" w14:textId="77777777" w:rsidTr="00232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3252B171" w14:textId="77777777" w:rsidR="00841D68" w:rsidRPr="00B03808" w:rsidRDefault="00841D68" w:rsidP="00195727">
            <w:pPr>
              <w:numPr>
                <w:ilvl w:val="0"/>
                <w:numId w:val="14"/>
              </w:numPr>
              <w:tabs>
                <w:tab w:val="left" w:pos="-567"/>
              </w:tabs>
              <w:spacing w:line="240" w:lineRule="auto"/>
              <w:rPr>
                <w:rFonts w:cs="Arial"/>
                <w:sz w:val="20"/>
                <w:szCs w:val="20"/>
              </w:rPr>
            </w:pPr>
          </w:p>
        </w:tc>
        <w:tc>
          <w:tcPr>
            <w:tcW w:w="7648" w:type="dxa"/>
          </w:tcPr>
          <w:p w14:paraId="296E107F" w14:textId="77777777" w:rsidR="00841D68" w:rsidRPr="00B03808" w:rsidRDefault="00610C61" w:rsidP="00232590">
            <w:pPr>
              <w:cnfStyle w:val="000000100000" w:firstRow="0" w:lastRow="0" w:firstColumn="0" w:lastColumn="0" w:oddVBand="0" w:evenVBand="0" w:oddHBand="1" w:evenHBand="0" w:firstRowFirstColumn="0" w:firstRowLastColumn="0" w:lastRowFirstColumn="0" w:lastRowLastColumn="0"/>
            </w:pPr>
            <w:r>
              <w:t>Opdrachtnemer gaat zuinig om met grondstoffen en hulpbronnen, zowel op kantoor als onderweg.</w:t>
            </w:r>
          </w:p>
        </w:tc>
        <w:tc>
          <w:tcPr>
            <w:tcW w:w="1610" w:type="dxa"/>
          </w:tcPr>
          <w:p w14:paraId="7E7BA6CF" w14:textId="77777777" w:rsidR="00841D68" w:rsidRPr="00B03808" w:rsidRDefault="00841D68" w:rsidP="00E4550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323D4" w14:paraId="1E46B0AC" w14:textId="77777777" w:rsidTr="002323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73E33A87" w14:textId="77777777" w:rsidR="00841D68" w:rsidRPr="00B03808" w:rsidRDefault="00841D68" w:rsidP="00195727">
            <w:pPr>
              <w:numPr>
                <w:ilvl w:val="0"/>
                <w:numId w:val="14"/>
              </w:numPr>
              <w:tabs>
                <w:tab w:val="left" w:pos="-567"/>
              </w:tabs>
              <w:spacing w:line="240" w:lineRule="auto"/>
              <w:rPr>
                <w:rFonts w:cs="Arial"/>
                <w:sz w:val="20"/>
                <w:szCs w:val="20"/>
              </w:rPr>
            </w:pPr>
          </w:p>
        </w:tc>
        <w:tc>
          <w:tcPr>
            <w:tcW w:w="7648" w:type="dxa"/>
          </w:tcPr>
          <w:p w14:paraId="6F493724" w14:textId="77777777" w:rsidR="00841D68" w:rsidRDefault="00610C61" w:rsidP="00D170FC">
            <w:pPr>
              <w:cnfStyle w:val="000000010000" w:firstRow="0" w:lastRow="0" w:firstColumn="0" w:lastColumn="0" w:oddVBand="0" w:evenVBand="0" w:oddHBand="0" w:evenHBand="1" w:firstRowFirstColumn="0" w:firstRowLastColumn="0" w:lastRowFirstColumn="0" w:lastRowLastColumn="0"/>
            </w:pPr>
            <w:r>
              <w:t>De G</w:t>
            </w:r>
            <w:r w:rsidR="00581FB4">
              <w:t>emeente vindt</w:t>
            </w:r>
            <w:r w:rsidRPr="001F576D">
              <w:t xml:space="preserve"> het belangrijk dat inschrijvers in hun bedrijfsvoering rekening houden met duurzaamheid en milieu. De </w:t>
            </w:r>
            <w:r>
              <w:t>G</w:t>
            </w:r>
            <w:r w:rsidR="00743BC8">
              <w:t>emeente tracht</w:t>
            </w:r>
            <w:r w:rsidRPr="001F576D">
              <w:t xml:space="preserve"> bij inkopen zoveel mogelijk rekening te houden met aspecten van duurzaamheid. Bij de inkoop van producten en diensten wordt hier dan o</w:t>
            </w:r>
            <w:r>
              <w:t>ok aandacht aan besteed. De G</w:t>
            </w:r>
            <w:r w:rsidR="00743BC8">
              <w:t>emeente voert</w:t>
            </w:r>
            <w:r w:rsidRPr="001F576D">
              <w:t xml:space="preserve"> een actief beleid op het gebied van maatschappelijk verantwoord ondernemen en eisen van inschrijvers eenzelfde opstelling.</w:t>
            </w:r>
          </w:p>
        </w:tc>
        <w:tc>
          <w:tcPr>
            <w:tcW w:w="1610" w:type="dxa"/>
          </w:tcPr>
          <w:p w14:paraId="66D541B5" w14:textId="77777777" w:rsidR="00841D68" w:rsidRPr="00B03808" w:rsidRDefault="00841D68" w:rsidP="00E4550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18F469E3" w14:textId="77777777" w:rsidR="00841D68" w:rsidRPr="00232590" w:rsidRDefault="00841D68" w:rsidP="00232590"/>
    <w:p w14:paraId="738EF42A" w14:textId="77777777" w:rsidR="00841D68" w:rsidRDefault="00610C61" w:rsidP="00232590">
      <w:pPr>
        <w:rPr>
          <w:rFonts w:cs="Arial"/>
          <w:b/>
          <w:bCs/>
          <w:szCs w:val="20"/>
        </w:rPr>
      </w:pPr>
      <w:r w:rsidRPr="00232590">
        <w:rPr>
          <w:rFonts w:cs="Arial"/>
          <w:b/>
          <w:bCs/>
          <w:szCs w:val="20"/>
        </w:rPr>
        <w:t>Juridische eisen</w:t>
      </w:r>
    </w:p>
    <w:tbl>
      <w:tblPr>
        <w:tblStyle w:val="Tabelstijlarcering"/>
        <w:tblW w:w="9870" w:type="dxa"/>
        <w:tblLayout w:type="fixed"/>
        <w:tblLook w:val="04A0" w:firstRow="1" w:lastRow="0" w:firstColumn="1" w:lastColumn="0" w:noHBand="0" w:noVBand="1"/>
      </w:tblPr>
      <w:tblGrid>
        <w:gridCol w:w="612"/>
        <w:gridCol w:w="7648"/>
        <w:gridCol w:w="1610"/>
      </w:tblGrid>
      <w:tr w:rsidR="00DA2DD0" w14:paraId="284072D8" w14:textId="77777777" w:rsidTr="00672B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E39F322" w14:textId="77777777" w:rsidR="00DA2DD0" w:rsidRPr="00D7455A" w:rsidRDefault="00DA2DD0" w:rsidP="00672B60">
            <w:r w:rsidRPr="00D7455A">
              <w:t>Nr</w:t>
            </w:r>
            <w:r>
              <w:t>.</w:t>
            </w:r>
          </w:p>
        </w:tc>
        <w:tc>
          <w:tcPr>
            <w:tcW w:w="7648" w:type="dxa"/>
          </w:tcPr>
          <w:p w14:paraId="20312D34" w14:textId="77777777" w:rsidR="00DA2DD0" w:rsidRPr="00D7455A" w:rsidRDefault="00DA2DD0" w:rsidP="00672B60">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199FF32B" w14:textId="77777777" w:rsidR="00DA2DD0" w:rsidRPr="00D7455A" w:rsidRDefault="00DA2DD0" w:rsidP="00672B60">
            <w:pPr>
              <w:cnfStyle w:val="100000000000" w:firstRow="1" w:lastRow="0" w:firstColumn="0" w:lastColumn="0" w:oddVBand="0" w:evenVBand="0" w:oddHBand="0" w:evenHBand="0" w:firstRowFirstColumn="0" w:firstRowLastColumn="0" w:lastRowFirstColumn="0" w:lastRowLastColumn="0"/>
            </w:pPr>
            <w:r w:rsidRPr="00D7455A">
              <w:t>Ja / Nee</w:t>
            </w:r>
          </w:p>
        </w:tc>
      </w:tr>
      <w:tr w:rsidR="00DA2DD0" w14:paraId="24965552" w14:textId="77777777" w:rsidTr="00672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B82811D" w14:textId="77777777" w:rsidR="00DA2DD0" w:rsidRPr="00B03808" w:rsidRDefault="00DA2DD0" w:rsidP="00195727">
            <w:pPr>
              <w:numPr>
                <w:ilvl w:val="0"/>
                <w:numId w:val="14"/>
              </w:numPr>
              <w:tabs>
                <w:tab w:val="left" w:pos="-567"/>
              </w:tabs>
              <w:spacing w:line="240" w:lineRule="auto"/>
              <w:rPr>
                <w:rFonts w:cs="Arial"/>
                <w:sz w:val="20"/>
                <w:szCs w:val="20"/>
              </w:rPr>
            </w:pPr>
          </w:p>
        </w:tc>
        <w:tc>
          <w:tcPr>
            <w:tcW w:w="7648" w:type="dxa"/>
          </w:tcPr>
          <w:p w14:paraId="68A01BA9" w14:textId="77777777" w:rsidR="00DA2DD0" w:rsidRPr="00B03808" w:rsidRDefault="00DA2DD0" w:rsidP="00672B60">
            <w:pPr>
              <w:cnfStyle w:val="000000100000" w:firstRow="0" w:lastRow="0" w:firstColumn="0" w:lastColumn="0" w:oddVBand="0" w:evenVBand="0" w:oddHBand="1" w:evenHBand="0" w:firstRowFirstColumn="0" w:firstRowLastColumn="0" w:lastRowFirstColumn="0" w:lastRowLastColumn="0"/>
            </w:pPr>
            <w:r w:rsidRPr="001F576D">
              <w:t>Op deze aanbesteding is het N</w:t>
            </w:r>
            <w:r>
              <w:t>ederlands recht van toepassing.</w:t>
            </w:r>
          </w:p>
        </w:tc>
        <w:tc>
          <w:tcPr>
            <w:tcW w:w="1610" w:type="dxa"/>
          </w:tcPr>
          <w:p w14:paraId="61521256" w14:textId="77777777" w:rsidR="00DA2DD0" w:rsidRPr="00B03808" w:rsidRDefault="00DA2DD0" w:rsidP="00672B60">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DA2DD0" w14:paraId="5B938683" w14:textId="77777777" w:rsidTr="00672B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3653E9BB" w14:textId="77777777" w:rsidR="00DA2DD0" w:rsidRPr="00B03808" w:rsidRDefault="00DA2DD0" w:rsidP="00195727">
            <w:pPr>
              <w:numPr>
                <w:ilvl w:val="0"/>
                <w:numId w:val="14"/>
              </w:numPr>
              <w:tabs>
                <w:tab w:val="left" w:pos="-567"/>
              </w:tabs>
              <w:spacing w:line="240" w:lineRule="auto"/>
              <w:rPr>
                <w:rFonts w:cs="Arial"/>
                <w:sz w:val="20"/>
                <w:szCs w:val="20"/>
              </w:rPr>
            </w:pPr>
          </w:p>
        </w:tc>
        <w:tc>
          <w:tcPr>
            <w:tcW w:w="7648" w:type="dxa"/>
          </w:tcPr>
          <w:p w14:paraId="4C3A7496" w14:textId="77777777" w:rsidR="00DA2DD0" w:rsidRPr="001F576D" w:rsidRDefault="00DA2DD0" w:rsidP="00DA2DD0">
            <w:pPr>
              <w:cnfStyle w:val="000000010000" w:firstRow="0" w:lastRow="0" w:firstColumn="0" w:lastColumn="0" w:oddVBand="0" w:evenVBand="0" w:oddHBand="0" w:evenHBand="1" w:firstRowFirstColumn="0" w:firstRowLastColumn="0" w:lastRowFirstColumn="0" w:lastRowLastColumn="0"/>
            </w:pPr>
            <w:r w:rsidRPr="001F576D">
              <w:t xml:space="preserve">De Algemene Inkoopvoorwaarden </w:t>
            </w:r>
            <w:r>
              <w:t xml:space="preserve">voor leveringen en diensten </w:t>
            </w:r>
            <w:r w:rsidRPr="001F576D">
              <w:t>van de VNG inclusief addendum, zijn uitsluitend van toepassing. Levering, betaling- en andere voor</w:t>
            </w:r>
            <w:r>
              <w:t>waarden van Inschrijver</w:t>
            </w:r>
            <w:r w:rsidRPr="001F576D">
              <w:t xml:space="preserve"> worden uitdrukkelijk van de hand gewezen.</w:t>
            </w:r>
          </w:p>
          <w:p w14:paraId="79978D88" w14:textId="77777777" w:rsidR="00DA2DD0" w:rsidRPr="001F576D" w:rsidRDefault="00DA2DD0" w:rsidP="00DA2DD0">
            <w:pPr>
              <w:cnfStyle w:val="000000010000" w:firstRow="0" w:lastRow="0" w:firstColumn="0" w:lastColumn="0" w:oddVBand="0" w:evenVBand="0" w:oddHBand="0" w:evenHBand="1" w:firstRowFirstColumn="0" w:firstRowLastColumn="0" w:lastRowFirstColumn="0" w:lastRowLastColumn="0"/>
            </w:pPr>
          </w:p>
          <w:p w14:paraId="461DA1F4" w14:textId="77777777" w:rsidR="00DA2DD0" w:rsidRDefault="00DA2DD0" w:rsidP="00DA2DD0">
            <w:pPr>
              <w:cnfStyle w:val="000000010000" w:firstRow="0" w:lastRow="0" w:firstColumn="0" w:lastColumn="0" w:oddVBand="0" w:evenVBand="0" w:oddHBand="0" w:evenHBand="1" w:firstRowFirstColumn="0" w:firstRowLastColumn="0" w:lastRowFirstColumn="0" w:lastRowLastColumn="0"/>
            </w:pPr>
            <w:r w:rsidRPr="001F576D">
              <w:t>I</w:t>
            </w:r>
            <w:r>
              <w:t xml:space="preserve">nschrijver gaat akkoord met de </w:t>
            </w:r>
            <w:r w:rsidR="00DD2E07">
              <w:t>Raamovereenkomst</w:t>
            </w:r>
            <w:r w:rsidRPr="001F576D">
              <w:t xml:space="preserve"> en de Algemene Inkoopvoorwaarden </w:t>
            </w:r>
            <w:r>
              <w:t xml:space="preserve">voor leveringen en diensten </w:t>
            </w:r>
            <w:r w:rsidRPr="001F576D">
              <w:t>van de VNG, inclusief Addendum.</w:t>
            </w:r>
          </w:p>
        </w:tc>
        <w:tc>
          <w:tcPr>
            <w:tcW w:w="1610" w:type="dxa"/>
          </w:tcPr>
          <w:p w14:paraId="79DAD7BE" w14:textId="77777777" w:rsidR="00DA2DD0" w:rsidRPr="00B03808" w:rsidRDefault="00DA2DD0" w:rsidP="00672B60">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459C3E69" w14:textId="77777777" w:rsidR="00D7455A" w:rsidRDefault="00D7455A" w:rsidP="00232590">
      <w:pPr>
        <w:rPr>
          <w:rFonts w:cs="Arial"/>
          <w:b/>
          <w:bCs/>
          <w:szCs w:val="20"/>
        </w:rPr>
      </w:pPr>
    </w:p>
    <w:p w14:paraId="16130E6D" w14:textId="77777777" w:rsidR="00DA2DD0" w:rsidRDefault="00DA2DD0" w:rsidP="00232590">
      <w:pPr>
        <w:rPr>
          <w:rFonts w:cs="Arial"/>
          <w:b/>
          <w:bCs/>
          <w:szCs w:val="20"/>
        </w:rPr>
      </w:pPr>
    </w:p>
    <w:p w14:paraId="741D1BA0" w14:textId="77777777" w:rsidR="00DA2DD0" w:rsidRDefault="00DA2DD0" w:rsidP="00232590">
      <w:pPr>
        <w:rPr>
          <w:rFonts w:cs="Arial"/>
          <w:b/>
          <w:bCs/>
          <w:szCs w:val="20"/>
        </w:rPr>
      </w:pPr>
    </w:p>
    <w:tbl>
      <w:tblPr>
        <w:tblStyle w:val="Tabelstijlarcering"/>
        <w:tblW w:w="9883" w:type="dxa"/>
        <w:tblLayout w:type="fixed"/>
        <w:tblLook w:val="0000" w:firstRow="0" w:lastRow="0" w:firstColumn="0" w:lastColumn="0" w:noHBand="0" w:noVBand="0"/>
      </w:tblPr>
      <w:tblGrid>
        <w:gridCol w:w="2815"/>
        <w:gridCol w:w="7068"/>
      </w:tblGrid>
      <w:tr w:rsidR="002323D4" w14:paraId="43F845A5" w14:textId="77777777" w:rsidTr="002323D4">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1BB9B387" w14:textId="77777777" w:rsidR="00232590" w:rsidRPr="0007234E" w:rsidRDefault="00610C61" w:rsidP="008F0B8D">
            <w:r>
              <w:t>Naam i</w:t>
            </w:r>
            <w:r w:rsidRPr="0007234E">
              <w:t>nschrijver:</w:t>
            </w:r>
          </w:p>
        </w:tc>
        <w:tc>
          <w:tcPr>
            <w:tcW w:w="7068" w:type="dxa"/>
          </w:tcPr>
          <w:p w14:paraId="3E28F2D2" w14:textId="77777777" w:rsidR="00232590" w:rsidRPr="00B03808" w:rsidRDefault="00232590" w:rsidP="00E45506">
            <w:pPr>
              <w:spacing w:line="240" w:lineRule="auto"/>
              <w:rPr>
                <w:rFonts w:cs="Arial"/>
                <w:sz w:val="20"/>
                <w:szCs w:val="20"/>
              </w:rPr>
            </w:pPr>
          </w:p>
        </w:tc>
      </w:tr>
      <w:tr w:rsidR="002323D4" w14:paraId="570EF9FF" w14:textId="77777777" w:rsidTr="002323D4">
        <w:trPr>
          <w:cnfStyle w:val="000000010000" w:firstRow="0" w:lastRow="0" w:firstColumn="0" w:lastColumn="0" w:oddVBand="0" w:evenVBand="0" w:oddHBand="0" w:evenHBand="1" w:firstRowFirstColumn="0" w:firstRowLastColumn="0" w:lastRowFirstColumn="0" w:lastRowLastColumn="0"/>
          <w:trHeight w:val="284"/>
        </w:trPr>
        <w:tc>
          <w:tcPr>
            <w:tcW w:w="2815" w:type="dxa"/>
          </w:tcPr>
          <w:p w14:paraId="26949F3D" w14:textId="77777777" w:rsidR="00232590" w:rsidRPr="0007234E" w:rsidRDefault="00610C61" w:rsidP="00E45506">
            <w:r w:rsidRPr="0007234E">
              <w:t>Naam rechtsgeldig vertegenwoordiger:</w:t>
            </w:r>
          </w:p>
        </w:tc>
        <w:tc>
          <w:tcPr>
            <w:tcW w:w="7068" w:type="dxa"/>
          </w:tcPr>
          <w:p w14:paraId="2EADA7E6" w14:textId="77777777" w:rsidR="00232590" w:rsidRPr="00B03808" w:rsidRDefault="00232590" w:rsidP="00E45506">
            <w:pPr>
              <w:spacing w:line="240" w:lineRule="auto"/>
              <w:rPr>
                <w:rFonts w:cs="Arial"/>
                <w:sz w:val="20"/>
                <w:szCs w:val="20"/>
              </w:rPr>
            </w:pPr>
          </w:p>
        </w:tc>
      </w:tr>
      <w:tr w:rsidR="002323D4" w14:paraId="185C0B29" w14:textId="77777777" w:rsidTr="002323D4">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74998480" w14:textId="77777777" w:rsidR="00232590" w:rsidRPr="0007234E" w:rsidRDefault="00610C61" w:rsidP="00E45506">
            <w:r w:rsidRPr="0007234E">
              <w:t>Functie rechtsgeldig vertegenwoordiger:</w:t>
            </w:r>
          </w:p>
        </w:tc>
        <w:tc>
          <w:tcPr>
            <w:tcW w:w="7068" w:type="dxa"/>
          </w:tcPr>
          <w:p w14:paraId="407D0CAC" w14:textId="77777777" w:rsidR="00232590" w:rsidRPr="00B03808" w:rsidRDefault="00232590" w:rsidP="00E45506">
            <w:pPr>
              <w:spacing w:line="240" w:lineRule="auto"/>
              <w:rPr>
                <w:rFonts w:cs="Arial"/>
                <w:sz w:val="20"/>
                <w:szCs w:val="20"/>
              </w:rPr>
            </w:pPr>
          </w:p>
        </w:tc>
      </w:tr>
      <w:tr w:rsidR="002323D4" w14:paraId="1689095F" w14:textId="77777777" w:rsidTr="002323D4">
        <w:trPr>
          <w:cnfStyle w:val="000000010000" w:firstRow="0" w:lastRow="0" w:firstColumn="0" w:lastColumn="0" w:oddVBand="0" w:evenVBand="0" w:oddHBand="0" w:evenHBand="1" w:firstRowFirstColumn="0" w:firstRowLastColumn="0" w:lastRowFirstColumn="0" w:lastRowLastColumn="0"/>
          <w:trHeight w:val="580"/>
        </w:trPr>
        <w:tc>
          <w:tcPr>
            <w:tcW w:w="2815" w:type="dxa"/>
          </w:tcPr>
          <w:p w14:paraId="1E24F438" w14:textId="77777777" w:rsidR="00232590" w:rsidRPr="0007234E" w:rsidRDefault="00610C61" w:rsidP="00E45506">
            <w:r w:rsidRPr="0007234E">
              <w:t>Ondertekening rechtsgeldig vertegenwoordiger:</w:t>
            </w:r>
          </w:p>
        </w:tc>
        <w:tc>
          <w:tcPr>
            <w:tcW w:w="7068" w:type="dxa"/>
          </w:tcPr>
          <w:p w14:paraId="0AB9D766" w14:textId="77777777" w:rsidR="00232590" w:rsidRPr="00B03808" w:rsidRDefault="00232590" w:rsidP="00E45506">
            <w:pPr>
              <w:spacing w:line="240" w:lineRule="auto"/>
              <w:rPr>
                <w:rFonts w:cs="Arial"/>
                <w:sz w:val="20"/>
                <w:szCs w:val="20"/>
              </w:rPr>
            </w:pPr>
          </w:p>
        </w:tc>
      </w:tr>
      <w:tr w:rsidR="002323D4" w14:paraId="36FDBAEF" w14:textId="77777777" w:rsidTr="002323D4">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22394686" w14:textId="77777777" w:rsidR="00232590" w:rsidRPr="0007234E" w:rsidRDefault="00610C61" w:rsidP="00E45506">
            <w:r w:rsidRPr="0007234E">
              <w:t>Datum:</w:t>
            </w:r>
          </w:p>
        </w:tc>
        <w:tc>
          <w:tcPr>
            <w:tcW w:w="7068" w:type="dxa"/>
          </w:tcPr>
          <w:p w14:paraId="0A534153" w14:textId="77777777" w:rsidR="00232590" w:rsidRPr="00B03808" w:rsidRDefault="00232590" w:rsidP="00E45506">
            <w:pPr>
              <w:spacing w:line="240" w:lineRule="auto"/>
              <w:rPr>
                <w:rFonts w:cs="Arial"/>
                <w:sz w:val="20"/>
                <w:szCs w:val="20"/>
              </w:rPr>
            </w:pPr>
          </w:p>
        </w:tc>
      </w:tr>
    </w:tbl>
    <w:p w14:paraId="3EF93BFD" w14:textId="77777777" w:rsidR="00232590" w:rsidRDefault="00232590" w:rsidP="00232590"/>
    <w:p w14:paraId="7A7F3897" w14:textId="77777777" w:rsidR="00C52B52" w:rsidRDefault="00C52B52">
      <w:pPr>
        <w:spacing w:line="240" w:lineRule="auto"/>
      </w:pPr>
    </w:p>
    <w:p w14:paraId="7DAAF755" w14:textId="77777777" w:rsidR="00C52B52" w:rsidRDefault="00C52B52">
      <w:pPr>
        <w:tabs>
          <w:tab w:val="clear" w:pos="357"/>
        </w:tabs>
        <w:spacing w:after="200" w:line="276" w:lineRule="auto"/>
        <w:rPr>
          <w:rFonts w:cs="Arial"/>
          <w:b/>
          <w:bCs/>
          <w:kern w:val="32"/>
          <w:sz w:val="24"/>
          <w:szCs w:val="32"/>
          <w:lang w:val="nl"/>
        </w:rPr>
      </w:pPr>
      <w:bookmarkStart w:id="16" w:name="_Toc528746476"/>
      <w:r>
        <w:rPr>
          <w:rFonts w:cs="Arial"/>
          <w:b/>
          <w:bCs/>
          <w:kern w:val="32"/>
          <w:sz w:val="24"/>
          <w:szCs w:val="32"/>
          <w:lang w:val="nl"/>
        </w:rPr>
        <w:br w:type="page"/>
      </w:r>
    </w:p>
    <w:p w14:paraId="117CDA42" w14:textId="77777777" w:rsidR="000059DB" w:rsidRPr="000059DB" w:rsidRDefault="00610C61" w:rsidP="25735CC1">
      <w:pPr>
        <w:pStyle w:val="Bijlage"/>
      </w:pPr>
      <w:bookmarkStart w:id="17" w:name="_Toc3986814"/>
      <w:bookmarkStart w:id="18" w:name="_Toc112923838"/>
      <w:bookmarkStart w:id="19" w:name="_Toc134842986"/>
      <w:bookmarkStart w:id="20" w:name="_Toc134848775"/>
      <w:bookmarkStart w:id="21" w:name="_Toc134848891"/>
      <w:bookmarkEnd w:id="16"/>
      <w:bookmarkEnd w:id="12"/>
      <w:bookmarkEnd w:id="13"/>
      <w:bookmarkEnd w:id="14"/>
      <w:bookmarkEnd w:id="15"/>
      <w:r>
        <w:lastRenderedPageBreak/>
        <w:t xml:space="preserve">Bijlage </w:t>
      </w:r>
      <w:r w:rsidR="00E04419">
        <w:t>6</w:t>
      </w:r>
      <w:r w:rsidR="00C21338">
        <w:t xml:space="preserve"> - </w:t>
      </w:r>
      <w:r>
        <w:t>Prijsopgave</w:t>
      </w:r>
      <w:bookmarkEnd w:id="17"/>
      <w:bookmarkEnd w:id="18"/>
    </w:p>
    <w:tbl>
      <w:tblPr>
        <w:tblStyle w:val="Tabelstijlarcering"/>
        <w:tblW w:w="9884" w:type="dxa"/>
        <w:tblLook w:val="0400" w:firstRow="0" w:lastRow="0" w:firstColumn="0" w:lastColumn="0" w:noHBand="0" w:noVBand="1"/>
      </w:tblPr>
      <w:tblGrid>
        <w:gridCol w:w="9884"/>
      </w:tblGrid>
      <w:tr w:rsidR="002323D4" w14:paraId="5D70B963" w14:textId="77777777" w:rsidTr="002323D4">
        <w:trPr>
          <w:cnfStyle w:val="000000100000" w:firstRow="0" w:lastRow="0" w:firstColumn="0" w:lastColumn="0" w:oddVBand="0" w:evenVBand="0" w:oddHBand="1" w:evenHBand="0" w:firstRowFirstColumn="0" w:firstRowLastColumn="0" w:lastRowFirstColumn="0" w:lastRowLastColumn="0"/>
        </w:trPr>
        <w:tc>
          <w:tcPr>
            <w:tcW w:w="9884" w:type="dxa"/>
            <w:hideMark/>
          </w:tcPr>
          <w:p w14:paraId="7DCDDBA8" w14:textId="77777777" w:rsidR="00841D68" w:rsidRPr="00E726F1" w:rsidRDefault="00610C61" w:rsidP="00232590">
            <w:r w:rsidRPr="00E726F1">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4884E075" w14:textId="77777777" w:rsidR="00232590" w:rsidRDefault="00232590" w:rsidP="00232590"/>
    <w:tbl>
      <w:tblPr>
        <w:tblStyle w:val="Tabelstijlarcering"/>
        <w:tblW w:w="9884" w:type="dxa"/>
        <w:tblLook w:val="0400" w:firstRow="0" w:lastRow="0" w:firstColumn="0" w:lastColumn="0" w:noHBand="0" w:noVBand="1"/>
      </w:tblPr>
      <w:tblGrid>
        <w:gridCol w:w="9884"/>
      </w:tblGrid>
      <w:tr w:rsidR="002323D4" w14:paraId="22D64AF6" w14:textId="77777777" w:rsidTr="002323D4">
        <w:trPr>
          <w:cnfStyle w:val="000000100000" w:firstRow="0" w:lastRow="0" w:firstColumn="0" w:lastColumn="0" w:oddVBand="0" w:evenVBand="0" w:oddHBand="1" w:evenHBand="0" w:firstRowFirstColumn="0" w:firstRowLastColumn="0" w:lastRowFirstColumn="0" w:lastRowLastColumn="0"/>
        </w:trPr>
        <w:tc>
          <w:tcPr>
            <w:tcW w:w="9884" w:type="dxa"/>
            <w:hideMark/>
          </w:tcPr>
          <w:p w14:paraId="2CA3CC03" w14:textId="77777777" w:rsidR="00232590" w:rsidRPr="00E726F1" w:rsidRDefault="00610C61" w:rsidP="00743BC8">
            <w:r w:rsidRPr="00E726F1">
              <w:t>Het is NIET toegestaan d</w:t>
            </w:r>
            <w:r w:rsidR="00743BC8">
              <w:t xml:space="preserve">e opmaak van deze </w:t>
            </w:r>
            <w:r w:rsidRPr="00E726F1">
              <w:t>bijlage anders dan aangegeven te wijzigen. Het door een Inschrijver zelfstandig wijzigen van de opmaak van deze bijlage maakt de Inschrijving onvergelijkbaar met andere Inschrijvingen en kan leiden tot uitsluiting van Inschrijver.</w:t>
            </w:r>
          </w:p>
        </w:tc>
      </w:tr>
    </w:tbl>
    <w:p w14:paraId="120677DE" w14:textId="77777777" w:rsidR="00841D68" w:rsidRDefault="00841D68" w:rsidP="00232590"/>
    <w:p w14:paraId="1D31317A" w14:textId="77777777" w:rsidR="00C52B52" w:rsidRPr="00C52B52" w:rsidRDefault="00C52B52" w:rsidP="25735CC1">
      <w:pPr>
        <w:tabs>
          <w:tab w:val="clear" w:pos="357"/>
        </w:tabs>
        <w:rPr>
          <w:kern w:val="0"/>
        </w:rPr>
      </w:pPr>
      <w:r w:rsidRPr="25735CC1">
        <w:rPr>
          <w:kern w:val="0"/>
        </w:rPr>
        <w:t xml:space="preserve">De genoemde tarieven in het </w:t>
      </w:r>
      <w:proofErr w:type="spellStart"/>
      <w:r w:rsidRPr="25735CC1">
        <w:rPr>
          <w:kern w:val="0"/>
        </w:rPr>
        <w:t>excelbestand</w:t>
      </w:r>
      <w:proofErr w:type="spellEnd"/>
      <w:r w:rsidRPr="25735CC1">
        <w:rPr>
          <w:kern w:val="0"/>
        </w:rPr>
        <w:t xml:space="preserve"> Bijlage </w:t>
      </w:r>
      <w:r w:rsidR="00987175">
        <w:rPr>
          <w:kern w:val="0"/>
        </w:rPr>
        <w:t>6</w:t>
      </w:r>
      <w:r w:rsidRPr="25735CC1">
        <w:rPr>
          <w:kern w:val="0"/>
        </w:rPr>
        <w:t xml:space="preserve"> Prijsopgave zijn all-in tarieven (excl. BTW).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offertekosten en alle eventuele verder bijkomende kosten, zoals de kosten voor voorbereiding op de uitvoering. Dit zal tevens gelden voor de door de Inschrijver aangeboden tarieven.</w:t>
      </w:r>
    </w:p>
    <w:p w14:paraId="0343E725" w14:textId="77777777" w:rsidR="00C52B52" w:rsidRPr="00C52B52" w:rsidRDefault="00C52B52" w:rsidP="25735CC1">
      <w:pPr>
        <w:tabs>
          <w:tab w:val="clear" w:pos="357"/>
        </w:tabs>
        <w:rPr>
          <w:kern w:val="0"/>
        </w:rPr>
      </w:pPr>
    </w:p>
    <w:p w14:paraId="5F073767" w14:textId="77777777" w:rsidR="00C52B52" w:rsidRPr="00C52B52" w:rsidRDefault="00C52B52" w:rsidP="25735CC1">
      <w:pPr>
        <w:tabs>
          <w:tab w:val="clear" w:pos="357"/>
        </w:tabs>
        <w:rPr>
          <w:kern w:val="0"/>
        </w:rPr>
      </w:pPr>
      <w:r w:rsidRPr="25735CC1">
        <w:rPr>
          <w:kern w:val="0"/>
        </w:rPr>
        <w:t>Indien in een nadere offerteaanvraag een functie wordt gevraagd c.q. wordt aangeboden, die niet in de prijzenopgave is genoemd, bepaalt de opdrachtgever de overeenkomstige functiebenaming met bijbehorend uurloon.</w:t>
      </w:r>
    </w:p>
    <w:p w14:paraId="32E556C5" w14:textId="77777777" w:rsidR="00C52B52" w:rsidRPr="00C52B52" w:rsidRDefault="00C52B52" w:rsidP="25735CC1">
      <w:pPr>
        <w:tabs>
          <w:tab w:val="clear" w:pos="357"/>
        </w:tabs>
        <w:rPr>
          <w:kern w:val="0"/>
        </w:rPr>
      </w:pPr>
    </w:p>
    <w:p w14:paraId="233E80B6" w14:textId="77777777" w:rsidR="00C52B52" w:rsidRPr="00C52B52" w:rsidRDefault="00C52B52" w:rsidP="25735CC1">
      <w:pPr>
        <w:tabs>
          <w:tab w:val="clear" w:pos="357"/>
        </w:tabs>
        <w:rPr>
          <w:kern w:val="0"/>
        </w:rPr>
      </w:pPr>
      <w:r w:rsidRPr="25735CC1">
        <w:rPr>
          <w:kern w:val="0"/>
        </w:rPr>
        <w:t>De door de Inschrijver aangeboden tarieven gelden als maximumtarieven. In een nadere uitvraag staat het de Inschrijver vrij lagere tarieven aan te bieden.</w:t>
      </w:r>
    </w:p>
    <w:p w14:paraId="2FDC81FC" w14:textId="77777777" w:rsidR="00C52B52" w:rsidRPr="00C52B52" w:rsidRDefault="00C52B52" w:rsidP="25735CC1">
      <w:pPr>
        <w:tabs>
          <w:tab w:val="clear" w:pos="357"/>
        </w:tabs>
        <w:rPr>
          <w:kern w:val="0"/>
        </w:rPr>
      </w:pPr>
    </w:p>
    <w:p w14:paraId="39737F68" w14:textId="77777777" w:rsidR="00C52B52" w:rsidRPr="00C52B52" w:rsidRDefault="00C52B52" w:rsidP="25735CC1">
      <w:pPr>
        <w:tabs>
          <w:tab w:val="clear" w:pos="357"/>
        </w:tabs>
        <w:rPr>
          <w:kern w:val="0"/>
        </w:rPr>
      </w:pPr>
      <w:r w:rsidRPr="25735CC1">
        <w:rPr>
          <w:kern w:val="0"/>
        </w:rPr>
        <w:t xml:space="preserve">Om inflatie of deflatie van functiebenamingen te voorkomen, wordt bij twijfel hieromtrent door de Opdrachtgever de functiebenaming bepaald aan de hand van de CV van de betrokken functionaris. </w:t>
      </w:r>
    </w:p>
    <w:p w14:paraId="1EEB90F9" w14:textId="77777777" w:rsidR="00C52B52" w:rsidRPr="00C52B52" w:rsidRDefault="00C52B52" w:rsidP="25735CC1">
      <w:pPr>
        <w:tabs>
          <w:tab w:val="clear" w:pos="357"/>
        </w:tabs>
        <w:rPr>
          <w:kern w:val="0"/>
        </w:rPr>
      </w:pPr>
    </w:p>
    <w:p w14:paraId="4E257247" w14:textId="77777777" w:rsidR="00C52B52" w:rsidRPr="00C52B52" w:rsidRDefault="00C52B52" w:rsidP="25735CC1">
      <w:pPr>
        <w:tabs>
          <w:tab w:val="clear" w:pos="357"/>
        </w:tabs>
        <w:rPr>
          <w:kern w:val="0"/>
        </w:rPr>
      </w:pPr>
      <w:r w:rsidRPr="25735CC1">
        <w:rPr>
          <w:kern w:val="0"/>
        </w:rPr>
        <w:t>De opdrachtgever behoudt zich het recht voor om bij de uitvoering van een nadere opdracht, een betreffende functionaris van de Opdrachtnemer te laten vervangen door een andere functionaris van Opdrachtnemer, indien zij dit noodzakelijk acht. Bij vervanging van een functionaris door Opdrachtnemer, dient vooraf goedkeuring van Opdrachtgever verkregen te zijn.</w:t>
      </w:r>
    </w:p>
    <w:p w14:paraId="0D9DF51F" w14:textId="77777777" w:rsidR="00C52B52" w:rsidRDefault="00C52B52" w:rsidP="00232590"/>
    <w:p w14:paraId="7FD16C3E" w14:textId="77777777" w:rsidR="00C52B52" w:rsidRPr="00E726F1" w:rsidRDefault="00C52B52" w:rsidP="00232590"/>
    <w:p w14:paraId="20327964" w14:textId="77777777" w:rsidR="00841D68" w:rsidRDefault="00610C61" w:rsidP="00232590">
      <w:pPr>
        <w:rPr>
          <w:b/>
        </w:rPr>
      </w:pPr>
      <w:r w:rsidRPr="00232590">
        <w:rPr>
          <w:b/>
        </w:rPr>
        <w:t>Getekend voor akkoord:</w:t>
      </w:r>
    </w:p>
    <w:p w14:paraId="4B67B656" w14:textId="77777777" w:rsidR="005257D3" w:rsidRPr="00232590" w:rsidRDefault="005257D3" w:rsidP="00232590">
      <w:pPr>
        <w:rPr>
          <w:b/>
        </w:rPr>
      </w:pPr>
    </w:p>
    <w:tbl>
      <w:tblPr>
        <w:tblStyle w:val="Tabelstijlarcering"/>
        <w:tblW w:w="9884" w:type="dxa"/>
        <w:tblLayout w:type="fixed"/>
        <w:tblLook w:val="0400" w:firstRow="0" w:lastRow="0" w:firstColumn="0" w:lastColumn="0" w:noHBand="0" w:noVBand="1"/>
      </w:tblPr>
      <w:tblGrid>
        <w:gridCol w:w="3011"/>
        <w:gridCol w:w="6873"/>
      </w:tblGrid>
      <w:tr w:rsidR="002323D4" w14:paraId="497FB312" w14:textId="77777777" w:rsidTr="002323D4">
        <w:trPr>
          <w:cnfStyle w:val="000000100000" w:firstRow="0" w:lastRow="0" w:firstColumn="0" w:lastColumn="0" w:oddVBand="0" w:evenVBand="0" w:oddHBand="1" w:evenHBand="0" w:firstRowFirstColumn="0" w:firstRowLastColumn="0" w:lastRowFirstColumn="0" w:lastRowLastColumn="0"/>
        </w:trPr>
        <w:tc>
          <w:tcPr>
            <w:tcW w:w="3011" w:type="dxa"/>
            <w:hideMark/>
          </w:tcPr>
          <w:p w14:paraId="64CAE63E" w14:textId="77777777" w:rsidR="00841D68" w:rsidRPr="0007234E" w:rsidRDefault="00610C61" w:rsidP="00371776">
            <w:r w:rsidRPr="0007234E">
              <w:t xml:space="preserve">Naam </w:t>
            </w:r>
            <w:r w:rsidR="00D170FC">
              <w:t>I</w:t>
            </w:r>
            <w:r w:rsidRPr="0007234E">
              <w:t>nschrijver</w:t>
            </w:r>
          </w:p>
        </w:tc>
        <w:tc>
          <w:tcPr>
            <w:tcW w:w="6873" w:type="dxa"/>
          </w:tcPr>
          <w:p w14:paraId="56EFD308" w14:textId="77777777" w:rsidR="00841D68" w:rsidRPr="00E726F1" w:rsidRDefault="00841D68" w:rsidP="00371776"/>
        </w:tc>
      </w:tr>
      <w:tr w:rsidR="002323D4" w14:paraId="06D72482" w14:textId="77777777" w:rsidTr="002323D4">
        <w:trPr>
          <w:cnfStyle w:val="000000010000" w:firstRow="0" w:lastRow="0" w:firstColumn="0" w:lastColumn="0" w:oddVBand="0" w:evenVBand="0" w:oddHBand="0" w:evenHBand="1" w:firstRowFirstColumn="0" w:firstRowLastColumn="0" w:lastRowFirstColumn="0" w:lastRowLastColumn="0"/>
        </w:trPr>
        <w:tc>
          <w:tcPr>
            <w:tcW w:w="3011" w:type="dxa"/>
            <w:hideMark/>
          </w:tcPr>
          <w:p w14:paraId="43059939" w14:textId="77777777" w:rsidR="00841D68" w:rsidRPr="0007234E" w:rsidRDefault="00610C61" w:rsidP="00371776">
            <w:r w:rsidRPr="0007234E">
              <w:t>Naam tekenbevoegde</w:t>
            </w:r>
          </w:p>
        </w:tc>
        <w:tc>
          <w:tcPr>
            <w:tcW w:w="6873" w:type="dxa"/>
          </w:tcPr>
          <w:p w14:paraId="48D3F7D3" w14:textId="77777777" w:rsidR="00841D68" w:rsidRPr="00E726F1" w:rsidRDefault="00841D68" w:rsidP="00371776"/>
        </w:tc>
      </w:tr>
      <w:tr w:rsidR="002323D4" w14:paraId="5DD70482" w14:textId="77777777" w:rsidTr="002323D4">
        <w:trPr>
          <w:cnfStyle w:val="000000100000" w:firstRow="0" w:lastRow="0" w:firstColumn="0" w:lastColumn="0" w:oddVBand="0" w:evenVBand="0" w:oddHBand="1" w:evenHBand="0" w:firstRowFirstColumn="0" w:firstRowLastColumn="0" w:lastRowFirstColumn="0" w:lastRowLastColumn="0"/>
        </w:trPr>
        <w:tc>
          <w:tcPr>
            <w:tcW w:w="3011" w:type="dxa"/>
            <w:hideMark/>
          </w:tcPr>
          <w:p w14:paraId="06A05450" w14:textId="77777777" w:rsidR="00841D68" w:rsidRPr="0007234E" w:rsidRDefault="00610C61" w:rsidP="00371776">
            <w:r w:rsidRPr="0007234E">
              <w:t>Datum</w:t>
            </w:r>
          </w:p>
        </w:tc>
        <w:tc>
          <w:tcPr>
            <w:tcW w:w="6873" w:type="dxa"/>
          </w:tcPr>
          <w:p w14:paraId="4FCF46AC" w14:textId="77777777" w:rsidR="00841D68" w:rsidRPr="00E726F1" w:rsidRDefault="00841D68" w:rsidP="00371776"/>
        </w:tc>
      </w:tr>
      <w:tr w:rsidR="002323D4" w14:paraId="30ED50A9" w14:textId="77777777" w:rsidTr="002323D4">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1CD4C8C5" w14:textId="77777777" w:rsidR="00841D68" w:rsidRPr="0007234E" w:rsidRDefault="00610C61" w:rsidP="00371776">
            <w:r w:rsidRPr="0007234E">
              <w:t>Handtekening</w:t>
            </w:r>
          </w:p>
        </w:tc>
        <w:tc>
          <w:tcPr>
            <w:tcW w:w="6873" w:type="dxa"/>
          </w:tcPr>
          <w:p w14:paraId="2A26E35E" w14:textId="77777777" w:rsidR="00841D68" w:rsidRPr="00E726F1" w:rsidRDefault="00841D68" w:rsidP="00371776"/>
        </w:tc>
      </w:tr>
    </w:tbl>
    <w:p w14:paraId="1B3C3020" w14:textId="77777777" w:rsidR="00841D68" w:rsidRPr="00E726F1" w:rsidRDefault="00841D68" w:rsidP="005A351C"/>
    <w:p w14:paraId="6F0EEF19" w14:textId="77777777" w:rsidR="0032592F" w:rsidRDefault="00610C61" w:rsidP="00232590">
      <w:bookmarkStart w:id="22" w:name="_Toc413234343"/>
      <w:bookmarkStart w:id="23" w:name="_Toc505777434"/>
      <w:bookmarkEnd w:id="19"/>
      <w:bookmarkEnd w:id="20"/>
      <w:bookmarkEnd w:id="21"/>
      <w:r>
        <w:br w:type="page"/>
      </w:r>
    </w:p>
    <w:p w14:paraId="07716E61" w14:textId="77777777" w:rsidR="00A42FA4" w:rsidRPr="005C760D" w:rsidRDefault="00610C61" w:rsidP="25735CC1">
      <w:pPr>
        <w:pStyle w:val="Bijlage"/>
        <w:rPr>
          <w:lang w:val="en-US"/>
        </w:rPr>
      </w:pPr>
      <w:bookmarkStart w:id="24" w:name="_Toc495587702"/>
      <w:bookmarkStart w:id="25" w:name="_Toc505777435"/>
      <w:bookmarkStart w:id="26" w:name="_Toc112923840"/>
      <w:bookmarkEnd w:id="22"/>
      <w:bookmarkEnd w:id="23"/>
      <w:proofErr w:type="spellStart"/>
      <w:r w:rsidRPr="25735CC1">
        <w:rPr>
          <w:lang w:val="en-US"/>
        </w:rPr>
        <w:lastRenderedPageBreak/>
        <w:t>Bijlage</w:t>
      </w:r>
      <w:proofErr w:type="spellEnd"/>
      <w:r w:rsidRPr="25735CC1">
        <w:rPr>
          <w:lang w:val="en-US"/>
        </w:rPr>
        <w:t xml:space="preserve"> </w:t>
      </w:r>
      <w:r w:rsidR="00E04419" w:rsidRPr="25735CC1">
        <w:rPr>
          <w:lang w:val="en-US"/>
        </w:rPr>
        <w:t>7</w:t>
      </w:r>
      <w:r w:rsidRPr="25735CC1">
        <w:rPr>
          <w:lang w:val="en-US"/>
        </w:rPr>
        <w:t xml:space="preserve">A - </w:t>
      </w:r>
      <w:proofErr w:type="spellStart"/>
      <w:r w:rsidRPr="25735CC1">
        <w:rPr>
          <w:lang w:val="en-US"/>
        </w:rPr>
        <w:t>Verklaring</w:t>
      </w:r>
      <w:proofErr w:type="spellEnd"/>
      <w:r w:rsidRPr="25735CC1">
        <w:rPr>
          <w:lang w:val="en-US"/>
        </w:rPr>
        <w:t xml:space="preserve"> Social Return</w:t>
      </w:r>
      <w:bookmarkEnd w:id="24"/>
      <w:bookmarkEnd w:id="25"/>
      <w:bookmarkEnd w:id="26"/>
      <w:r w:rsidRPr="25735CC1">
        <w:rPr>
          <w:lang w:val="en-US"/>
        </w:rPr>
        <w:t xml:space="preserve"> </w:t>
      </w:r>
    </w:p>
    <w:p w14:paraId="25A43364" w14:textId="77777777" w:rsidR="00A42FA4" w:rsidRPr="005C760D" w:rsidRDefault="00A42FA4" w:rsidP="00CA21A8">
      <w:pPr>
        <w:rPr>
          <w:lang w:val="en-US"/>
        </w:rPr>
      </w:pPr>
    </w:p>
    <w:p w14:paraId="275446FD" w14:textId="77777777" w:rsidR="00A42FA4" w:rsidRPr="009848A7" w:rsidRDefault="00610C61" w:rsidP="00CA21A8">
      <w:r w:rsidRPr="009848A7">
        <w:t xml:space="preserve">Door ondertekening van de Verklaring </w:t>
      </w:r>
      <w:proofErr w:type="spellStart"/>
      <w:r w:rsidRPr="009848A7">
        <w:t>Social</w:t>
      </w:r>
      <w:proofErr w:type="spellEnd"/>
      <w:r w:rsidRPr="009848A7">
        <w:t xml:space="preserve"> Return geeft u aan dat u instemt met het Protocol </w:t>
      </w:r>
      <w:proofErr w:type="spellStart"/>
      <w:r w:rsidRPr="009848A7">
        <w:t>Social</w:t>
      </w:r>
      <w:proofErr w:type="spellEnd"/>
      <w:r w:rsidRPr="009848A7">
        <w:t xml:space="preserve"> Return van de gemeente Westland en SROI van toepassing verklaart op de Opdracht.</w:t>
      </w:r>
    </w:p>
    <w:p w14:paraId="67343292" w14:textId="77777777" w:rsidR="00A42FA4" w:rsidRPr="009848A7" w:rsidRDefault="00A42FA4" w:rsidP="00CA21A8"/>
    <w:p w14:paraId="58850300" w14:textId="77777777" w:rsidR="00FC21DA" w:rsidRDefault="00610C61" w:rsidP="00FC21DA">
      <w:r w:rsidRPr="009848A7">
        <w:t xml:space="preserve">De tekst van de Verklaring </w:t>
      </w:r>
      <w:proofErr w:type="spellStart"/>
      <w:r w:rsidRPr="009848A7">
        <w:t>Social</w:t>
      </w:r>
      <w:proofErr w:type="spellEnd"/>
      <w:r w:rsidRPr="009848A7">
        <w:t xml:space="preserve"> Return en het Protocol </w:t>
      </w:r>
      <w:proofErr w:type="spellStart"/>
      <w:r w:rsidRPr="009848A7">
        <w:t>Social</w:t>
      </w:r>
      <w:proofErr w:type="spellEnd"/>
      <w:r w:rsidRPr="009848A7">
        <w:t xml:space="preserve"> Return mogen niet worden aangevuld noch gewijzigd.</w:t>
      </w:r>
    </w:p>
    <w:p w14:paraId="01D0E96D" w14:textId="77777777" w:rsidR="00F46FA1" w:rsidRDefault="00F46FA1" w:rsidP="00FC21DA"/>
    <w:p w14:paraId="4697A695" w14:textId="77777777" w:rsidR="008028FD" w:rsidRDefault="008028FD" w:rsidP="25735CC1">
      <w:pPr>
        <w:rPr>
          <w:rFonts w:eastAsia="Arial" w:cs="Arial"/>
          <w:szCs w:val="18"/>
        </w:rPr>
      </w:pPr>
    </w:p>
    <w:tbl>
      <w:tblPr>
        <w:tblStyle w:val="Tabelraster"/>
        <w:tblW w:w="0" w:type="auto"/>
        <w:tblLayout w:type="fixed"/>
        <w:tblLook w:val="0400" w:firstRow="0" w:lastRow="0" w:firstColumn="0" w:lastColumn="0" w:noHBand="0" w:noVBand="1"/>
      </w:tblPr>
      <w:tblGrid>
        <w:gridCol w:w="5865"/>
        <w:gridCol w:w="3885"/>
      </w:tblGrid>
      <w:tr w:rsidR="25735CC1" w14:paraId="4E6E9DFE" w14:textId="77777777" w:rsidTr="25735CC1">
        <w:tc>
          <w:tcPr>
            <w:tcW w:w="5865" w:type="dxa"/>
            <w:tcBorders>
              <w:top w:val="nil"/>
              <w:left w:val="nil"/>
              <w:bottom w:val="single" w:sz="18" w:space="0" w:color="FFFFFF" w:themeColor="background1"/>
              <w:right w:val="single" w:sz="18" w:space="0" w:color="FFFFFF" w:themeColor="background1"/>
            </w:tcBorders>
            <w:shd w:val="clear" w:color="auto" w:fill="F2F2F2" w:themeFill="background1" w:themeFillShade="F2"/>
          </w:tcPr>
          <w:p w14:paraId="42DE6D82" w14:textId="77777777" w:rsidR="25735CC1" w:rsidRDefault="25735CC1">
            <w:r w:rsidRPr="25735CC1">
              <w:rPr>
                <w:rFonts w:eastAsia="Arial" w:cs="Arial"/>
                <w:b/>
                <w:bCs/>
                <w:szCs w:val="18"/>
              </w:rPr>
              <w:t xml:space="preserve">Verklaring </w:t>
            </w:r>
            <w:proofErr w:type="spellStart"/>
            <w:r w:rsidRPr="25735CC1">
              <w:rPr>
                <w:rFonts w:eastAsia="Arial" w:cs="Arial"/>
                <w:b/>
                <w:bCs/>
                <w:szCs w:val="18"/>
              </w:rPr>
              <w:t>Social</w:t>
            </w:r>
            <w:proofErr w:type="spellEnd"/>
            <w:r w:rsidRPr="25735CC1">
              <w:rPr>
                <w:rFonts w:eastAsia="Arial" w:cs="Arial"/>
                <w:b/>
                <w:bCs/>
                <w:szCs w:val="18"/>
              </w:rPr>
              <w:t xml:space="preserve"> Return heeft betrekking op:</w:t>
            </w:r>
          </w:p>
        </w:tc>
        <w:tc>
          <w:tcPr>
            <w:tcW w:w="3885" w:type="dxa"/>
            <w:tcBorders>
              <w:top w:val="nil"/>
              <w:left w:val="single" w:sz="18" w:space="0" w:color="FFFFFF" w:themeColor="background1"/>
              <w:bottom w:val="single" w:sz="18" w:space="0" w:color="FFFFFF" w:themeColor="background1"/>
              <w:right w:val="nil"/>
            </w:tcBorders>
            <w:shd w:val="clear" w:color="auto" w:fill="F2F2F2" w:themeFill="background1" w:themeFillShade="F2"/>
          </w:tcPr>
          <w:p w14:paraId="6A1BFABA" w14:textId="77777777" w:rsidR="25735CC1" w:rsidRDefault="25735CC1">
            <w:r w:rsidRPr="25735CC1">
              <w:rPr>
                <w:rFonts w:eastAsia="Arial" w:cs="Arial"/>
                <w:b/>
                <w:bCs/>
                <w:color w:val="000000" w:themeColor="text1"/>
                <w:szCs w:val="18"/>
              </w:rPr>
              <w:t>Percentage</w:t>
            </w:r>
          </w:p>
        </w:tc>
      </w:tr>
      <w:tr w:rsidR="25735CC1" w14:paraId="40B8AEF0" w14:textId="77777777" w:rsidTr="25735CC1">
        <w:tc>
          <w:tcPr>
            <w:tcW w:w="5865" w:type="dxa"/>
            <w:tcBorders>
              <w:top w:val="single" w:sz="18" w:space="0" w:color="FFFFFF" w:themeColor="background1"/>
              <w:left w:val="nil"/>
              <w:bottom w:val="nil"/>
              <w:right w:val="single" w:sz="18" w:space="0" w:color="FFFFFF" w:themeColor="background1"/>
            </w:tcBorders>
            <w:shd w:val="clear" w:color="auto" w:fill="D9D9D9" w:themeFill="background1" w:themeFillShade="D9"/>
          </w:tcPr>
          <w:p w14:paraId="04AFECBF" w14:textId="77777777" w:rsidR="25735CC1" w:rsidRDefault="25735CC1">
            <w:r w:rsidRPr="25735CC1">
              <w:rPr>
                <w:rFonts w:eastAsia="Arial" w:cs="Arial"/>
                <w:color w:val="000000" w:themeColor="text1"/>
                <w:szCs w:val="18"/>
              </w:rPr>
              <w:t xml:space="preserve">SROI verplichting contractperiode 1 maart 2023 t/m </w:t>
            </w:r>
            <w:r>
              <w:br/>
            </w:r>
            <w:r w:rsidRPr="25735CC1">
              <w:rPr>
                <w:rFonts w:eastAsia="Arial" w:cs="Arial"/>
                <w:color w:val="000000" w:themeColor="text1"/>
                <w:szCs w:val="18"/>
              </w:rPr>
              <w:t>28 februari 2025 plus de 2 opties tot 1 jaar verlenging</w:t>
            </w:r>
          </w:p>
        </w:tc>
        <w:tc>
          <w:tcPr>
            <w:tcW w:w="3885" w:type="dxa"/>
            <w:tcBorders>
              <w:top w:val="single" w:sz="18" w:space="0" w:color="FFFFFF" w:themeColor="background1"/>
              <w:left w:val="single" w:sz="18" w:space="0" w:color="FFFFFF" w:themeColor="background1"/>
              <w:bottom w:val="nil"/>
              <w:right w:val="nil"/>
            </w:tcBorders>
            <w:shd w:val="clear" w:color="auto" w:fill="D9D9D9" w:themeFill="background1" w:themeFillShade="D9"/>
          </w:tcPr>
          <w:p w14:paraId="6C1A1C33" w14:textId="77777777" w:rsidR="25735CC1" w:rsidRDefault="25735CC1">
            <w:r w:rsidRPr="25735CC1">
              <w:rPr>
                <w:rFonts w:eastAsia="Arial" w:cs="Arial"/>
                <w:color w:val="000000" w:themeColor="text1"/>
                <w:szCs w:val="18"/>
              </w:rPr>
              <w:t>…. %</w:t>
            </w:r>
          </w:p>
        </w:tc>
      </w:tr>
    </w:tbl>
    <w:p w14:paraId="081C01EF" w14:textId="77777777" w:rsidR="008028FD" w:rsidRDefault="25735CC1" w:rsidP="008028FD">
      <w:r w:rsidRPr="25735CC1">
        <w:rPr>
          <w:rFonts w:eastAsia="Arial" w:cs="Arial"/>
          <w:szCs w:val="18"/>
        </w:rPr>
        <w:t xml:space="preserve"> </w:t>
      </w:r>
    </w:p>
    <w:p w14:paraId="3582F203" w14:textId="77777777" w:rsidR="008028FD" w:rsidRDefault="25735CC1" w:rsidP="008028FD">
      <w:r w:rsidRPr="25735CC1">
        <w:rPr>
          <w:rFonts w:eastAsia="Arial" w:cs="Arial"/>
          <w:szCs w:val="18"/>
        </w:rPr>
        <w:t xml:space="preserve"> </w:t>
      </w:r>
    </w:p>
    <w:p w14:paraId="7B8B1BCD" w14:textId="77777777" w:rsidR="008028FD" w:rsidRDefault="25735CC1" w:rsidP="008028FD">
      <w:r w:rsidRPr="25735CC1">
        <w:rPr>
          <w:rFonts w:eastAsia="Arial" w:cs="Arial"/>
          <w:szCs w:val="18"/>
          <w:u w:val="single"/>
        </w:rPr>
        <w:t>* De SROI verplichting dient minimaal 5% en maximaal 15% te bedragen van de totale geraamde waarde van de contractperiode inclusief de 2 opties tot 1 jaar verlenging.</w:t>
      </w:r>
    </w:p>
    <w:p w14:paraId="22B688F3" w14:textId="77777777" w:rsidR="008028FD" w:rsidRDefault="25735CC1" w:rsidP="008028FD">
      <w:r w:rsidRPr="25735CC1">
        <w:rPr>
          <w:rFonts w:eastAsia="Arial" w:cs="Arial"/>
          <w:szCs w:val="18"/>
        </w:rPr>
        <w:t xml:space="preserve"> </w:t>
      </w:r>
    </w:p>
    <w:p w14:paraId="4FB0A752" w14:textId="77777777" w:rsidR="008028FD" w:rsidRDefault="25735CC1" w:rsidP="008028FD">
      <w:r w:rsidRPr="25735CC1">
        <w:rPr>
          <w:rFonts w:eastAsia="Arial" w:cs="Arial"/>
          <w:szCs w:val="18"/>
          <w:u w:val="single"/>
        </w:rPr>
        <w:t>Hieronder treft u een overzicht van de geraamde waarde voor de contractjaren.</w:t>
      </w:r>
    </w:p>
    <w:p w14:paraId="470FD4D9" w14:textId="77777777" w:rsidR="008028FD" w:rsidRDefault="25735CC1" w:rsidP="008028FD">
      <w:r w:rsidRPr="25735CC1">
        <w:rPr>
          <w:rFonts w:eastAsia="Arial" w:cs="Arial"/>
          <w:szCs w:val="18"/>
        </w:rPr>
        <w:t xml:space="preserve"> </w:t>
      </w:r>
    </w:p>
    <w:tbl>
      <w:tblPr>
        <w:tblStyle w:val="Tabelraster"/>
        <w:tblW w:w="0" w:type="auto"/>
        <w:tblLayout w:type="fixed"/>
        <w:tblLook w:val="0400" w:firstRow="0" w:lastRow="0" w:firstColumn="0" w:lastColumn="0" w:noHBand="0" w:noVBand="1"/>
      </w:tblPr>
      <w:tblGrid>
        <w:gridCol w:w="5865"/>
        <w:gridCol w:w="3885"/>
      </w:tblGrid>
      <w:tr w:rsidR="25735CC1" w14:paraId="7F5B0D92" w14:textId="77777777" w:rsidTr="25735CC1">
        <w:tc>
          <w:tcPr>
            <w:tcW w:w="5865" w:type="dxa"/>
            <w:tcBorders>
              <w:top w:val="nil"/>
              <w:left w:val="nil"/>
              <w:bottom w:val="single" w:sz="18" w:space="0" w:color="FFFFFF" w:themeColor="background1"/>
              <w:right w:val="single" w:sz="18" w:space="0" w:color="FFFFFF" w:themeColor="background1"/>
            </w:tcBorders>
            <w:shd w:val="clear" w:color="auto" w:fill="F2F2F2" w:themeFill="background1" w:themeFillShade="F2"/>
          </w:tcPr>
          <w:p w14:paraId="45655D6D" w14:textId="77777777" w:rsidR="25735CC1" w:rsidRDefault="25735CC1">
            <w:r w:rsidRPr="25735CC1">
              <w:rPr>
                <w:rFonts w:eastAsia="Arial" w:cs="Arial"/>
                <w:b/>
                <w:bCs/>
                <w:szCs w:val="18"/>
              </w:rPr>
              <w:t>Periode</w:t>
            </w:r>
          </w:p>
        </w:tc>
        <w:tc>
          <w:tcPr>
            <w:tcW w:w="3885" w:type="dxa"/>
            <w:tcBorders>
              <w:top w:val="nil"/>
              <w:left w:val="single" w:sz="18" w:space="0" w:color="FFFFFF" w:themeColor="background1"/>
              <w:bottom w:val="single" w:sz="18" w:space="0" w:color="FFFFFF" w:themeColor="background1"/>
              <w:right w:val="nil"/>
            </w:tcBorders>
            <w:shd w:val="clear" w:color="auto" w:fill="F2F2F2" w:themeFill="background1" w:themeFillShade="F2"/>
          </w:tcPr>
          <w:p w14:paraId="5CBDFB35" w14:textId="77777777" w:rsidR="25735CC1" w:rsidRDefault="25735CC1">
            <w:r w:rsidRPr="25735CC1">
              <w:rPr>
                <w:rFonts w:eastAsia="Arial" w:cs="Arial"/>
                <w:b/>
                <w:bCs/>
                <w:color w:val="000000" w:themeColor="text1"/>
                <w:szCs w:val="18"/>
              </w:rPr>
              <w:t>Geraamde contractwaarde</w:t>
            </w:r>
          </w:p>
        </w:tc>
      </w:tr>
      <w:tr w:rsidR="25735CC1" w14:paraId="01A61289" w14:textId="77777777" w:rsidTr="25735CC1">
        <w:tc>
          <w:tcPr>
            <w:tcW w:w="5865"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hemeFill="background1" w:themeFillShade="D9"/>
          </w:tcPr>
          <w:p w14:paraId="63249AC4" w14:textId="77777777" w:rsidR="25735CC1" w:rsidRDefault="25735CC1">
            <w:r w:rsidRPr="25735CC1">
              <w:rPr>
                <w:rFonts w:eastAsia="Arial" w:cs="Arial"/>
                <w:color w:val="000000" w:themeColor="text1"/>
                <w:szCs w:val="18"/>
              </w:rPr>
              <w:t xml:space="preserve">Contractperiode </w:t>
            </w:r>
            <w:proofErr w:type="spellStart"/>
            <w:r w:rsidRPr="25735CC1">
              <w:rPr>
                <w:rFonts w:eastAsia="Arial" w:cs="Arial"/>
                <w:color w:val="000000" w:themeColor="text1"/>
                <w:szCs w:val="18"/>
              </w:rPr>
              <w:t>contractperiode</w:t>
            </w:r>
            <w:proofErr w:type="spellEnd"/>
            <w:r w:rsidRPr="25735CC1">
              <w:rPr>
                <w:rFonts w:eastAsia="Arial" w:cs="Arial"/>
                <w:color w:val="000000" w:themeColor="text1"/>
                <w:szCs w:val="18"/>
              </w:rPr>
              <w:t xml:space="preserve"> 1 maart 2023 t/m </w:t>
            </w:r>
            <w:r>
              <w:br/>
            </w:r>
            <w:r w:rsidRPr="25735CC1">
              <w:rPr>
                <w:rFonts w:eastAsia="Arial" w:cs="Arial"/>
                <w:color w:val="000000" w:themeColor="text1"/>
                <w:szCs w:val="18"/>
              </w:rPr>
              <w:t>28 februari 2025</w:t>
            </w:r>
          </w:p>
        </w:tc>
        <w:tc>
          <w:tcPr>
            <w:tcW w:w="3885"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D9D9D9" w:themeFill="background1" w:themeFillShade="D9"/>
          </w:tcPr>
          <w:p w14:paraId="0E522D71" w14:textId="77777777" w:rsidR="25735CC1" w:rsidRDefault="25735CC1">
            <w:r w:rsidRPr="25735CC1">
              <w:rPr>
                <w:rFonts w:eastAsia="Arial" w:cs="Arial"/>
                <w:color w:val="000000" w:themeColor="text1"/>
                <w:szCs w:val="18"/>
              </w:rPr>
              <w:t>€ 150.000,00</w:t>
            </w:r>
          </w:p>
        </w:tc>
      </w:tr>
      <w:tr w:rsidR="25735CC1" w14:paraId="23B5D6F4" w14:textId="77777777" w:rsidTr="25735CC1">
        <w:tc>
          <w:tcPr>
            <w:tcW w:w="5865"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F2F2F2" w:themeFill="background1" w:themeFillShade="F2"/>
          </w:tcPr>
          <w:p w14:paraId="5B21B403" w14:textId="77777777" w:rsidR="25735CC1" w:rsidRDefault="25735CC1">
            <w:r w:rsidRPr="25735CC1">
              <w:rPr>
                <w:rFonts w:eastAsia="Arial" w:cs="Arial"/>
                <w:color w:val="000000" w:themeColor="text1"/>
                <w:szCs w:val="18"/>
              </w:rPr>
              <w:t>1e verlenging van 1 jaar</w:t>
            </w:r>
          </w:p>
        </w:tc>
        <w:tc>
          <w:tcPr>
            <w:tcW w:w="3885"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F2F2F2" w:themeFill="background1" w:themeFillShade="F2"/>
          </w:tcPr>
          <w:p w14:paraId="3703B14E" w14:textId="77777777" w:rsidR="25735CC1" w:rsidRDefault="25735CC1">
            <w:r w:rsidRPr="25735CC1">
              <w:rPr>
                <w:rFonts w:eastAsia="Arial" w:cs="Arial"/>
                <w:color w:val="000000" w:themeColor="text1"/>
                <w:szCs w:val="18"/>
              </w:rPr>
              <w:t>€ 75.000,00</w:t>
            </w:r>
          </w:p>
        </w:tc>
      </w:tr>
      <w:tr w:rsidR="25735CC1" w14:paraId="0507A6E0" w14:textId="77777777" w:rsidTr="25735CC1">
        <w:tc>
          <w:tcPr>
            <w:tcW w:w="5865"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hemeFill="background1" w:themeFillShade="D9"/>
          </w:tcPr>
          <w:p w14:paraId="12040B69" w14:textId="77777777" w:rsidR="25735CC1" w:rsidRDefault="25735CC1">
            <w:r w:rsidRPr="25735CC1">
              <w:rPr>
                <w:rFonts w:eastAsia="Arial" w:cs="Arial"/>
                <w:color w:val="000000" w:themeColor="text1"/>
                <w:szCs w:val="18"/>
              </w:rPr>
              <w:t>2e verlenging van 1 jaar</w:t>
            </w:r>
          </w:p>
        </w:tc>
        <w:tc>
          <w:tcPr>
            <w:tcW w:w="3885"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D9D9D9" w:themeFill="background1" w:themeFillShade="D9"/>
          </w:tcPr>
          <w:p w14:paraId="40367A89" w14:textId="77777777" w:rsidR="25735CC1" w:rsidRDefault="25735CC1">
            <w:r w:rsidRPr="25735CC1">
              <w:rPr>
                <w:rFonts w:eastAsia="Arial" w:cs="Arial"/>
                <w:color w:val="000000" w:themeColor="text1"/>
                <w:szCs w:val="18"/>
              </w:rPr>
              <w:t>€ 75.000,00</w:t>
            </w:r>
          </w:p>
        </w:tc>
      </w:tr>
      <w:tr w:rsidR="25735CC1" w14:paraId="4F92B054" w14:textId="77777777" w:rsidTr="25735CC1">
        <w:tc>
          <w:tcPr>
            <w:tcW w:w="5865"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F2F2F2" w:themeFill="background1" w:themeFillShade="F2"/>
          </w:tcPr>
          <w:p w14:paraId="11998F55" w14:textId="77777777" w:rsidR="25735CC1" w:rsidRDefault="25735CC1">
            <w:r w:rsidRPr="25735CC1">
              <w:rPr>
                <w:rFonts w:eastAsia="Arial" w:cs="Arial"/>
                <w:b/>
                <w:bCs/>
                <w:color w:val="000000" w:themeColor="text1"/>
                <w:szCs w:val="18"/>
              </w:rPr>
              <w:t>Totale contractperiode</w:t>
            </w:r>
          </w:p>
        </w:tc>
        <w:tc>
          <w:tcPr>
            <w:tcW w:w="3885"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F2F2F2" w:themeFill="background1" w:themeFillShade="F2"/>
          </w:tcPr>
          <w:p w14:paraId="4B1C6CF2" w14:textId="77777777" w:rsidR="25735CC1" w:rsidRDefault="25735CC1">
            <w:r w:rsidRPr="25735CC1">
              <w:rPr>
                <w:rFonts w:eastAsia="Arial" w:cs="Arial"/>
                <w:b/>
                <w:bCs/>
                <w:color w:val="000000" w:themeColor="text1"/>
                <w:szCs w:val="18"/>
              </w:rPr>
              <w:t>Totale geraamde contractwaarde:</w:t>
            </w:r>
          </w:p>
          <w:p w14:paraId="1C8C5B2E" w14:textId="77777777" w:rsidR="25735CC1" w:rsidRDefault="25735CC1">
            <w:r w:rsidRPr="25735CC1">
              <w:rPr>
                <w:rFonts w:eastAsia="Arial" w:cs="Arial"/>
                <w:b/>
                <w:bCs/>
                <w:color w:val="000000" w:themeColor="text1"/>
                <w:szCs w:val="18"/>
              </w:rPr>
              <w:t>€ 300.000,00</w:t>
            </w:r>
          </w:p>
        </w:tc>
      </w:tr>
      <w:tr w:rsidR="25735CC1" w14:paraId="15963847" w14:textId="77777777" w:rsidTr="25735CC1">
        <w:tc>
          <w:tcPr>
            <w:tcW w:w="5865" w:type="dxa"/>
            <w:tcBorders>
              <w:top w:val="single" w:sz="18" w:space="0" w:color="FFFFFF" w:themeColor="background1"/>
              <w:left w:val="nil"/>
              <w:bottom w:val="nil"/>
              <w:right w:val="single" w:sz="18" w:space="0" w:color="FFFFFF" w:themeColor="background1"/>
            </w:tcBorders>
            <w:shd w:val="clear" w:color="auto" w:fill="D9D9D9" w:themeFill="background1" w:themeFillShade="D9"/>
          </w:tcPr>
          <w:p w14:paraId="49835E55" w14:textId="77777777" w:rsidR="25735CC1" w:rsidRDefault="25735CC1">
            <w:r w:rsidRPr="25735CC1">
              <w:rPr>
                <w:rFonts w:eastAsia="Arial" w:cs="Arial"/>
                <w:b/>
                <w:bCs/>
                <w:color w:val="000000" w:themeColor="text1"/>
                <w:szCs w:val="18"/>
              </w:rPr>
              <w:t xml:space="preserve">SROI verplichting </w:t>
            </w:r>
            <w:proofErr w:type="spellStart"/>
            <w:r w:rsidRPr="25735CC1">
              <w:rPr>
                <w:rFonts w:eastAsia="Arial" w:cs="Arial"/>
                <w:b/>
                <w:bCs/>
                <w:color w:val="000000" w:themeColor="text1"/>
                <w:szCs w:val="18"/>
              </w:rPr>
              <w:t>obv</w:t>
            </w:r>
            <w:proofErr w:type="spellEnd"/>
            <w:r w:rsidRPr="25735CC1">
              <w:rPr>
                <w:rFonts w:eastAsia="Arial" w:cs="Arial"/>
                <w:b/>
                <w:bCs/>
                <w:color w:val="000000" w:themeColor="text1"/>
                <w:szCs w:val="18"/>
              </w:rPr>
              <w:t xml:space="preserve"> maximale percentage van 15% (totale looptijd contract incl. verlengingen)</w:t>
            </w:r>
          </w:p>
        </w:tc>
        <w:tc>
          <w:tcPr>
            <w:tcW w:w="3885" w:type="dxa"/>
            <w:tcBorders>
              <w:top w:val="single" w:sz="18" w:space="0" w:color="FFFFFF" w:themeColor="background1"/>
              <w:left w:val="single" w:sz="18" w:space="0" w:color="FFFFFF" w:themeColor="background1"/>
              <w:bottom w:val="nil"/>
              <w:right w:val="nil"/>
            </w:tcBorders>
            <w:shd w:val="clear" w:color="auto" w:fill="D9D9D9" w:themeFill="background1" w:themeFillShade="D9"/>
          </w:tcPr>
          <w:p w14:paraId="4FC6B839" w14:textId="77777777" w:rsidR="25735CC1" w:rsidRDefault="25735CC1">
            <w:r w:rsidRPr="25735CC1">
              <w:rPr>
                <w:rFonts w:eastAsia="Arial" w:cs="Arial"/>
                <w:b/>
                <w:bCs/>
                <w:color w:val="000000" w:themeColor="text1"/>
                <w:szCs w:val="18"/>
              </w:rPr>
              <w:t>€ 45.000,00</w:t>
            </w:r>
          </w:p>
        </w:tc>
      </w:tr>
    </w:tbl>
    <w:p w14:paraId="3EF9BFE7" w14:textId="77777777" w:rsidR="008028FD" w:rsidRDefault="008028FD" w:rsidP="25735CC1">
      <w:pPr>
        <w:rPr>
          <w:rFonts w:eastAsia="Arial" w:cs="Arial"/>
          <w:szCs w:val="18"/>
        </w:rPr>
      </w:pPr>
    </w:p>
    <w:p w14:paraId="0E43DF08" w14:textId="77777777" w:rsidR="008028FD" w:rsidRDefault="00610C61" w:rsidP="25735CC1">
      <w:r>
        <w:t xml:space="preserve">De ondertekende Verklaring </w:t>
      </w:r>
      <w:proofErr w:type="spellStart"/>
      <w:r>
        <w:t>Social</w:t>
      </w:r>
      <w:proofErr w:type="spellEnd"/>
      <w:r>
        <w:t xml:space="preserve"> Return dient, samen met de overige in te dienen documenten, vóór het verstrijken van de inschrijvingstermijn te zijn ontvangen.</w:t>
      </w:r>
    </w:p>
    <w:p w14:paraId="5CCFEEC7" w14:textId="77777777" w:rsidR="008028FD" w:rsidRDefault="008028FD" w:rsidP="008028FD"/>
    <w:tbl>
      <w:tblPr>
        <w:tblStyle w:val="Tabelstijlarcering"/>
        <w:tblW w:w="9885" w:type="dxa"/>
        <w:tblLayout w:type="fixed"/>
        <w:tblLook w:val="0400" w:firstRow="0" w:lastRow="0" w:firstColumn="0" w:lastColumn="0" w:noHBand="0" w:noVBand="1"/>
      </w:tblPr>
      <w:tblGrid>
        <w:gridCol w:w="4250"/>
        <w:gridCol w:w="5635"/>
      </w:tblGrid>
      <w:tr w:rsidR="002323D4" w14:paraId="75CDE91C" w14:textId="77777777" w:rsidTr="002323D4">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30081CF7" w14:textId="77777777" w:rsidR="008028FD" w:rsidRDefault="00610C61">
            <w:pPr>
              <w:rPr>
                <w:rFonts w:eastAsiaTheme="majorEastAsia"/>
                <w:b/>
              </w:rPr>
            </w:pPr>
            <w:r>
              <w:rPr>
                <w:rFonts w:eastAsiaTheme="majorEastAsia"/>
              </w:rPr>
              <w:t>Naam contactpersoon SROI</w:t>
            </w:r>
          </w:p>
        </w:tc>
        <w:tc>
          <w:tcPr>
            <w:tcW w:w="5637" w:type="dxa"/>
          </w:tcPr>
          <w:p w14:paraId="424BECF2" w14:textId="77777777" w:rsidR="008028FD" w:rsidRDefault="008028FD"/>
        </w:tc>
      </w:tr>
      <w:tr w:rsidR="002323D4" w14:paraId="1F835DE2" w14:textId="77777777" w:rsidTr="002323D4">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7774D845" w14:textId="77777777" w:rsidR="008028FD" w:rsidRDefault="00610C61">
            <w:pPr>
              <w:rPr>
                <w:rFonts w:eastAsiaTheme="majorEastAsia"/>
                <w:b/>
                <w:lang w:val="en-US"/>
              </w:rPr>
            </w:pPr>
            <w:r>
              <w:rPr>
                <w:rFonts w:eastAsiaTheme="majorEastAsia"/>
                <w:lang w:val="en-US"/>
              </w:rPr>
              <w:t xml:space="preserve">E-mail </w:t>
            </w:r>
            <w:proofErr w:type="spellStart"/>
            <w:r>
              <w:rPr>
                <w:rFonts w:eastAsiaTheme="majorEastAsia"/>
                <w:lang w:val="en-US"/>
              </w:rPr>
              <w:t>adres</w:t>
            </w:r>
            <w:proofErr w:type="spellEnd"/>
            <w:r>
              <w:rPr>
                <w:rFonts w:eastAsiaTheme="majorEastAsia"/>
                <w:lang w:val="en-US"/>
              </w:rPr>
              <w:t xml:space="preserve"> </w:t>
            </w:r>
            <w:proofErr w:type="spellStart"/>
            <w:r>
              <w:rPr>
                <w:rFonts w:eastAsiaTheme="majorEastAsia"/>
                <w:lang w:val="en-US"/>
              </w:rPr>
              <w:t>contactpersoon</w:t>
            </w:r>
            <w:proofErr w:type="spellEnd"/>
            <w:r>
              <w:rPr>
                <w:rFonts w:eastAsiaTheme="majorEastAsia"/>
                <w:lang w:val="en-US"/>
              </w:rPr>
              <w:t xml:space="preserve"> SROI</w:t>
            </w:r>
          </w:p>
        </w:tc>
        <w:tc>
          <w:tcPr>
            <w:tcW w:w="5637" w:type="dxa"/>
          </w:tcPr>
          <w:p w14:paraId="5899CE12" w14:textId="77777777" w:rsidR="008028FD" w:rsidRDefault="008028FD">
            <w:pPr>
              <w:rPr>
                <w:lang w:val="en-US"/>
              </w:rPr>
            </w:pPr>
          </w:p>
        </w:tc>
      </w:tr>
      <w:tr w:rsidR="002323D4" w14:paraId="74AA2353" w14:textId="77777777" w:rsidTr="002323D4">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0DB57CAC" w14:textId="77777777" w:rsidR="008028FD" w:rsidRDefault="00610C61">
            <w:pPr>
              <w:rPr>
                <w:rFonts w:eastAsiaTheme="majorEastAsia"/>
                <w:b/>
              </w:rPr>
            </w:pPr>
            <w:r>
              <w:rPr>
                <w:rFonts w:eastAsiaTheme="majorEastAsia"/>
              </w:rPr>
              <w:t>Telefoonnummer contactpersoon SROI</w:t>
            </w:r>
          </w:p>
        </w:tc>
        <w:tc>
          <w:tcPr>
            <w:tcW w:w="5637" w:type="dxa"/>
          </w:tcPr>
          <w:p w14:paraId="067C9699" w14:textId="77777777" w:rsidR="008028FD" w:rsidRDefault="008028FD"/>
        </w:tc>
      </w:tr>
    </w:tbl>
    <w:p w14:paraId="3E1A2CC0" w14:textId="77777777" w:rsidR="008028FD" w:rsidRDefault="008028FD" w:rsidP="008028FD"/>
    <w:tbl>
      <w:tblPr>
        <w:tblStyle w:val="Tabelstijlarcering"/>
        <w:tblW w:w="9885" w:type="dxa"/>
        <w:tblLayout w:type="fixed"/>
        <w:tblLook w:val="0400" w:firstRow="0" w:lastRow="0" w:firstColumn="0" w:lastColumn="0" w:noHBand="0" w:noVBand="1"/>
      </w:tblPr>
      <w:tblGrid>
        <w:gridCol w:w="4250"/>
        <w:gridCol w:w="5635"/>
      </w:tblGrid>
      <w:tr w:rsidR="002323D4" w14:paraId="0B2D10DF" w14:textId="77777777" w:rsidTr="002323D4">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0D33967F" w14:textId="77777777" w:rsidR="008028FD" w:rsidRDefault="00610C61">
            <w:pPr>
              <w:rPr>
                <w:rFonts w:eastAsiaTheme="majorEastAsia"/>
              </w:rPr>
            </w:pPr>
            <w:r>
              <w:rPr>
                <w:rFonts w:eastAsiaTheme="majorEastAsia"/>
              </w:rPr>
              <w:t>Naam Inschrijver</w:t>
            </w:r>
          </w:p>
        </w:tc>
        <w:tc>
          <w:tcPr>
            <w:tcW w:w="5637" w:type="dxa"/>
          </w:tcPr>
          <w:p w14:paraId="0F214A53" w14:textId="77777777" w:rsidR="008028FD" w:rsidRDefault="008028FD"/>
        </w:tc>
      </w:tr>
      <w:tr w:rsidR="002323D4" w14:paraId="58DE1E29" w14:textId="77777777" w:rsidTr="002323D4">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5AECEFC3" w14:textId="77777777" w:rsidR="008028FD" w:rsidRDefault="00610C61">
            <w:pPr>
              <w:rPr>
                <w:rFonts w:eastAsiaTheme="majorEastAsia"/>
              </w:rPr>
            </w:pPr>
            <w:r>
              <w:rPr>
                <w:rFonts w:eastAsiaTheme="majorEastAsia"/>
              </w:rPr>
              <w:t>Naam rechtsgeldig vertegenwoordiger</w:t>
            </w:r>
          </w:p>
        </w:tc>
        <w:tc>
          <w:tcPr>
            <w:tcW w:w="5637" w:type="dxa"/>
          </w:tcPr>
          <w:p w14:paraId="4EB6E0E2" w14:textId="77777777" w:rsidR="008028FD" w:rsidRDefault="008028FD"/>
        </w:tc>
      </w:tr>
      <w:tr w:rsidR="002323D4" w14:paraId="2E98FC23" w14:textId="77777777" w:rsidTr="002323D4">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5C37DF7D" w14:textId="77777777" w:rsidR="008028FD" w:rsidRDefault="00610C61">
            <w:pPr>
              <w:rPr>
                <w:rFonts w:eastAsiaTheme="majorEastAsia"/>
              </w:rPr>
            </w:pPr>
            <w:r>
              <w:rPr>
                <w:rFonts w:eastAsiaTheme="majorEastAsia"/>
              </w:rPr>
              <w:t>Functie rechtsgeldig vertegenwoordiger</w:t>
            </w:r>
          </w:p>
        </w:tc>
        <w:tc>
          <w:tcPr>
            <w:tcW w:w="5637" w:type="dxa"/>
          </w:tcPr>
          <w:p w14:paraId="66859B05" w14:textId="77777777" w:rsidR="008028FD" w:rsidRDefault="008028FD"/>
        </w:tc>
      </w:tr>
      <w:tr w:rsidR="002323D4" w14:paraId="30E67B9A" w14:textId="77777777" w:rsidTr="002323D4">
        <w:trPr>
          <w:cnfStyle w:val="000000010000" w:firstRow="0" w:lastRow="0" w:firstColumn="0" w:lastColumn="0" w:oddVBand="0" w:evenVBand="0" w:oddHBand="0" w:evenHBand="1" w:firstRowFirstColumn="0" w:firstRowLastColumn="0" w:lastRowFirstColumn="0" w:lastRowLastColumn="0"/>
          <w:trHeight w:val="580"/>
        </w:trPr>
        <w:tc>
          <w:tcPr>
            <w:tcW w:w="4252" w:type="dxa"/>
            <w:hideMark/>
          </w:tcPr>
          <w:p w14:paraId="3E0DA514" w14:textId="77777777" w:rsidR="008028FD" w:rsidRDefault="00610C61">
            <w:r>
              <w:rPr>
                <w:rFonts w:eastAsiaTheme="majorEastAsia"/>
              </w:rPr>
              <w:t>Ondertekening rechtsgeldig vertegenwoordiger</w:t>
            </w:r>
          </w:p>
        </w:tc>
        <w:tc>
          <w:tcPr>
            <w:tcW w:w="5637" w:type="dxa"/>
          </w:tcPr>
          <w:p w14:paraId="2C82CC5B" w14:textId="77777777" w:rsidR="008028FD" w:rsidRDefault="008028FD"/>
        </w:tc>
      </w:tr>
      <w:tr w:rsidR="002323D4" w14:paraId="362568D0" w14:textId="77777777" w:rsidTr="002323D4">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152093CC" w14:textId="77777777" w:rsidR="008028FD" w:rsidRDefault="00610C61">
            <w:pPr>
              <w:rPr>
                <w:rFonts w:eastAsiaTheme="majorEastAsia"/>
              </w:rPr>
            </w:pPr>
            <w:r>
              <w:rPr>
                <w:rFonts w:eastAsiaTheme="majorEastAsia"/>
              </w:rPr>
              <w:t>Datum</w:t>
            </w:r>
          </w:p>
        </w:tc>
        <w:tc>
          <w:tcPr>
            <w:tcW w:w="5637" w:type="dxa"/>
          </w:tcPr>
          <w:p w14:paraId="1DD2AC36" w14:textId="77777777" w:rsidR="008028FD" w:rsidRDefault="008028FD"/>
        </w:tc>
      </w:tr>
    </w:tbl>
    <w:p w14:paraId="5432BB31" w14:textId="77777777" w:rsidR="00FB21E7" w:rsidRDefault="00FB21E7" w:rsidP="00FC21DA"/>
    <w:p w14:paraId="39443984" w14:textId="77777777" w:rsidR="0032592F" w:rsidRDefault="0032592F" w:rsidP="0035366D"/>
    <w:p w14:paraId="2E38A96B" w14:textId="77777777" w:rsidR="000059DB" w:rsidRPr="000059DB" w:rsidRDefault="00610C61" w:rsidP="25735CC1">
      <w:pPr>
        <w:pStyle w:val="Bijlage"/>
        <w:rPr>
          <w:highlight w:val="yellow"/>
          <w:lang w:val="nl"/>
        </w:rPr>
      </w:pPr>
      <w:bookmarkStart w:id="27" w:name="_Toc3986819"/>
      <w:bookmarkStart w:id="28" w:name="_Toc112923844"/>
      <w:r>
        <w:lastRenderedPageBreak/>
        <w:t>Bijlage 11</w:t>
      </w:r>
      <w:r w:rsidR="00C21338">
        <w:t xml:space="preserve"> - </w:t>
      </w:r>
      <w:r>
        <w:t>Checklist</w:t>
      </w:r>
      <w:bookmarkEnd w:id="27"/>
      <w:bookmarkEnd w:id="28"/>
    </w:p>
    <w:p w14:paraId="4EC82970" w14:textId="77777777" w:rsidR="00841D68" w:rsidRDefault="00610C61" w:rsidP="00A744F6">
      <w:r>
        <w:t xml:space="preserve">De Inschrijving bevat alle gevraagde Bijlagen en documenten en als volgt opgebouwd: </w:t>
      </w:r>
    </w:p>
    <w:p w14:paraId="6FEA9709" w14:textId="77777777" w:rsidR="00927FA5" w:rsidRPr="00927FA5" w:rsidRDefault="00927FA5" w:rsidP="00927FA5">
      <w:bookmarkStart w:id="29" w:name="_Toc413234350"/>
    </w:p>
    <w:tbl>
      <w:tblPr>
        <w:tblStyle w:val="Tabelstijlarcering2"/>
        <w:tblW w:w="0" w:type="auto"/>
        <w:tblLook w:val="04A0" w:firstRow="1" w:lastRow="0" w:firstColumn="1" w:lastColumn="0" w:noHBand="0" w:noVBand="1"/>
      </w:tblPr>
      <w:tblGrid>
        <w:gridCol w:w="876"/>
        <w:gridCol w:w="7201"/>
        <w:gridCol w:w="1675"/>
      </w:tblGrid>
      <w:tr w:rsidR="00927FA5" w:rsidRPr="00927FA5" w14:paraId="0208D431" w14:textId="77777777" w:rsidTr="00516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15B11CF3" w14:textId="77777777" w:rsidR="00927FA5" w:rsidRPr="00927FA5" w:rsidRDefault="00927FA5" w:rsidP="00927FA5">
            <w:r w:rsidRPr="00927FA5">
              <w:t>Bijlage</w:t>
            </w:r>
          </w:p>
        </w:tc>
        <w:tc>
          <w:tcPr>
            <w:tcW w:w="7246" w:type="dxa"/>
          </w:tcPr>
          <w:p w14:paraId="46B04050" w14:textId="77777777" w:rsidR="00927FA5" w:rsidRPr="00927FA5" w:rsidRDefault="00927FA5" w:rsidP="00927FA5">
            <w:pPr>
              <w:cnfStyle w:val="100000000000" w:firstRow="1" w:lastRow="0" w:firstColumn="0" w:lastColumn="0" w:oddVBand="0" w:evenVBand="0" w:oddHBand="0" w:evenHBand="0" w:firstRowFirstColumn="0" w:firstRowLastColumn="0" w:lastRowFirstColumn="0" w:lastRowLastColumn="0"/>
            </w:pPr>
            <w:r w:rsidRPr="00927FA5">
              <w:t>Documenten</w:t>
            </w:r>
          </w:p>
        </w:tc>
        <w:tc>
          <w:tcPr>
            <w:tcW w:w="1683" w:type="dxa"/>
          </w:tcPr>
          <w:p w14:paraId="72A01314" w14:textId="77777777" w:rsidR="00927FA5" w:rsidRPr="00927FA5" w:rsidRDefault="00927FA5" w:rsidP="00927FA5">
            <w:pPr>
              <w:cnfStyle w:val="100000000000" w:firstRow="1" w:lastRow="0" w:firstColumn="0" w:lastColumn="0" w:oddVBand="0" w:evenVBand="0" w:oddHBand="0" w:evenHBand="0" w:firstRowFirstColumn="0" w:firstRowLastColumn="0" w:lastRowFirstColumn="0" w:lastRowLastColumn="0"/>
            </w:pPr>
            <w:r w:rsidRPr="00927FA5">
              <w:t>Aanwezig</w:t>
            </w:r>
          </w:p>
        </w:tc>
      </w:tr>
      <w:tr w:rsidR="00927FA5" w:rsidRPr="00927FA5" w14:paraId="44F7D86C" w14:textId="77777777" w:rsidTr="0051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27C0FAE6" w14:textId="77777777" w:rsidR="00927FA5" w:rsidRPr="00927FA5" w:rsidRDefault="00927FA5" w:rsidP="00927FA5">
            <w:pPr>
              <w:numPr>
                <w:ilvl w:val="0"/>
                <w:numId w:val="63"/>
              </w:numPr>
              <w:contextualSpacing/>
            </w:pPr>
          </w:p>
        </w:tc>
        <w:tc>
          <w:tcPr>
            <w:tcW w:w="7246" w:type="dxa"/>
          </w:tcPr>
          <w:p w14:paraId="31660BA5" w14:textId="77777777" w:rsidR="00927FA5" w:rsidRPr="00927FA5" w:rsidRDefault="00927FA5" w:rsidP="00927FA5">
            <w:pPr>
              <w:cnfStyle w:val="000000100000" w:firstRow="0" w:lastRow="0" w:firstColumn="0" w:lastColumn="0" w:oddVBand="0" w:evenVBand="0" w:oddHBand="1" w:evenHBand="0" w:firstRowFirstColumn="0" w:firstRowLastColumn="0" w:lastRowFirstColumn="0" w:lastRowLastColumn="0"/>
            </w:pPr>
            <w:r w:rsidRPr="00927FA5">
              <w:t>Uniform Europees Aanbestedingsdocument (bijlage 1)</w:t>
            </w:r>
          </w:p>
          <w:p w14:paraId="32D98B5D" w14:textId="77777777" w:rsidR="00927FA5" w:rsidRPr="00927FA5" w:rsidRDefault="00927FA5" w:rsidP="00927FA5">
            <w:pPr>
              <w:cnfStyle w:val="000000100000" w:firstRow="0" w:lastRow="0" w:firstColumn="0" w:lastColumn="0" w:oddVBand="0" w:evenVBand="0" w:oddHBand="1" w:evenHBand="0" w:firstRowFirstColumn="0" w:firstRowLastColumn="0" w:lastRowFirstColumn="0" w:lastRowLastColumn="0"/>
            </w:pPr>
          </w:p>
          <w:p w14:paraId="5EC44121" w14:textId="77777777" w:rsidR="00927FA5" w:rsidRPr="00927FA5" w:rsidRDefault="00927FA5" w:rsidP="00927FA5">
            <w:pPr>
              <w:cnfStyle w:val="000000100000" w:firstRow="0" w:lastRow="0" w:firstColumn="0" w:lastColumn="0" w:oddVBand="0" w:evenVBand="0" w:oddHBand="1" w:evenHBand="0" w:firstRowFirstColumn="0" w:firstRowLastColumn="0" w:lastRowFirstColumn="0" w:lastRowLastColumn="0"/>
            </w:pPr>
            <w:r w:rsidRPr="00927FA5">
              <w:t xml:space="preserve">Indien de Inschrijver inschrijft in Samenwerkingsverband (combinatie) dienen alle </w:t>
            </w:r>
            <w:proofErr w:type="spellStart"/>
            <w:r w:rsidRPr="00927FA5">
              <w:t>combinanten</w:t>
            </w:r>
            <w:proofErr w:type="spellEnd"/>
            <w:r w:rsidRPr="00927FA5">
              <w:t xml:space="preserve"> elk afzonderlijk een Uniform Europees Aanbestedingsdocument in te vullen en te ondertekenen. </w:t>
            </w:r>
          </w:p>
          <w:p w14:paraId="2A0380BB" w14:textId="77777777" w:rsidR="00927FA5" w:rsidRPr="00927FA5" w:rsidRDefault="00927FA5" w:rsidP="00927FA5">
            <w:pPr>
              <w:cnfStyle w:val="000000100000" w:firstRow="0" w:lastRow="0" w:firstColumn="0" w:lastColumn="0" w:oddVBand="0" w:evenVBand="0" w:oddHBand="1" w:evenHBand="0" w:firstRowFirstColumn="0" w:firstRowLastColumn="0" w:lastRowFirstColumn="0" w:lastRowLastColumn="0"/>
            </w:pPr>
          </w:p>
          <w:p w14:paraId="636E556E" w14:textId="77777777" w:rsidR="00927FA5" w:rsidRPr="00927FA5" w:rsidRDefault="00927FA5" w:rsidP="00927FA5">
            <w:pPr>
              <w:cnfStyle w:val="000000100000" w:firstRow="0" w:lastRow="0" w:firstColumn="0" w:lastColumn="0" w:oddVBand="0" w:evenVBand="0" w:oddHBand="1" w:evenHBand="0" w:firstRowFirstColumn="0" w:firstRowLastColumn="0" w:lastRowFirstColumn="0" w:lastRowLastColumn="0"/>
            </w:pPr>
            <w:r w:rsidRPr="00927FA5">
              <w:t xml:space="preserve">Indien de Inschrijver een beroep doet op een Derde teneinde te voldoen aan de Geschiktheidseisen, dient de Inschrijver van iedere Derde waarop een beroep wordt gedaan afzonderlijk een Uniform Europees Aanbestedingsdocument in te vullen en rechtsgeldig te ondertekenen. </w:t>
            </w:r>
          </w:p>
        </w:tc>
        <w:tc>
          <w:tcPr>
            <w:tcW w:w="1683" w:type="dxa"/>
          </w:tcPr>
          <w:p w14:paraId="1AD05273" w14:textId="77777777" w:rsidR="00927FA5" w:rsidRPr="00927FA5" w:rsidRDefault="00927FA5" w:rsidP="00927FA5">
            <w:pPr>
              <w:cnfStyle w:val="000000100000" w:firstRow="0" w:lastRow="0" w:firstColumn="0" w:lastColumn="0" w:oddVBand="0" w:evenVBand="0" w:oddHBand="1" w:evenHBand="0" w:firstRowFirstColumn="0" w:firstRowLastColumn="0" w:lastRowFirstColumn="0" w:lastRowLastColumn="0"/>
            </w:pPr>
          </w:p>
        </w:tc>
      </w:tr>
      <w:tr w:rsidR="00927FA5" w:rsidRPr="00927FA5" w14:paraId="401C8D23" w14:textId="77777777" w:rsidTr="00516C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73368E7C" w14:textId="77777777" w:rsidR="00927FA5" w:rsidRPr="00927FA5" w:rsidRDefault="00927FA5" w:rsidP="00927FA5">
            <w:r w:rsidRPr="00927FA5">
              <w:t>2.</w:t>
            </w:r>
          </w:p>
        </w:tc>
        <w:tc>
          <w:tcPr>
            <w:tcW w:w="7246" w:type="dxa"/>
          </w:tcPr>
          <w:p w14:paraId="0F05106E" w14:textId="77777777" w:rsidR="00927FA5" w:rsidRPr="00927FA5" w:rsidRDefault="00927FA5" w:rsidP="00927FA5">
            <w:pPr>
              <w:cnfStyle w:val="000000010000" w:firstRow="0" w:lastRow="0" w:firstColumn="0" w:lastColumn="0" w:oddVBand="0" w:evenVBand="0" w:oddHBand="0" w:evenHBand="1" w:firstRowFirstColumn="0" w:firstRowLastColumn="0" w:lastRowFirstColumn="0" w:lastRowLastColumn="0"/>
            </w:pPr>
            <w:r w:rsidRPr="00927FA5">
              <w:t>Een recente (niet ouder dan 6 maanden op het tijdstip van indienen Inschrijving) uittreksel uit het handelsregister.</w:t>
            </w:r>
          </w:p>
        </w:tc>
        <w:tc>
          <w:tcPr>
            <w:tcW w:w="1683" w:type="dxa"/>
          </w:tcPr>
          <w:p w14:paraId="5053F64B" w14:textId="77777777" w:rsidR="00927FA5" w:rsidRPr="00927FA5" w:rsidRDefault="00927FA5" w:rsidP="00927FA5">
            <w:pPr>
              <w:cnfStyle w:val="000000010000" w:firstRow="0" w:lastRow="0" w:firstColumn="0" w:lastColumn="0" w:oddVBand="0" w:evenVBand="0" w:oddHBand="0" w:evenHBand="1" w:firstRowFirstColumn="0" w:firstRowLastColumn="0" w:lastRowFirstColumn="0" w:lastRowLastColumn="0"/>
            </w:pPr>
          </w:p>
        </w:tc>
      </w:tr>
      <w:tr w:rsidR="00927FA5" w:rsidRPr="00927FA5" w14:paraId="7819CD1A" w14:textId="77777777" w:rsidTr="0051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225F5527" w14:textId="77777777" w:rsidR="00927FA5" w:rsidRPr="00927FA5" w:rsidRDefault="00927FA5" w:rsidP="00927FA5">
            <w:r w:rsidRPr="00927FA5">
              <w:t>3.</w:t>
            </w:r>
          </w:p>
        </w:tc>
        <w:tc>
          <w:tcPr>
            <w:tcW w:w="7246" w:type="dxa"/>
          </w:tcPr>
          <w:p w14:paraId="3E52800D" w14:textId="77777777" w:rsidR="00927FA5" w:rsidRPr="00927FA5" w:rsidRDefault="00927FA5" w:rsidP="00927FA5">
            <w:pPr>
              <w:cnfStyle w:val="000000100000" w:firstRow="0" w:lastRow="0" w:firstColumn="0" w:lastColumn="0" w:oddVBand="0" w:evenVBand="0" w:oddHBand="1" w:evenHBand="0" w:firstRowFirstColumn="0" w:firstRowLastColumn="0" w:lastRowFirstColumn="0" w:lastRowLastColumn="0"/>
            </w:pPr>
            <w:r w:rsidRPr="00927FA5">
              <w:t>Format Referentie Opdracht (bijlage 3)</w:t>
            </w:r>
          </w:p>
        </w:tc>
        <w:tc>
          <w:tcPr>
            <w:tcW w:w="1683" w:type="dxa"/>
          </w:tcPr>
          <w:p w14:paraId="7E07461D" w14:textId="77777777" w:rsidR="00927FA5" w:rsidRPr="00927FA5" w:rsidRDefault="00927FA5" w:rsidP="00927FA5">
            <w:pPr>
              <w:cnfStyle w:val="000000100000" w:firstRow="0" w:lastRow="0" w:firstColumn="0" w:lastColumn="0" w:oddVBand="0" w:evenVBand="0" w:oddHBand="1" w:evenHBand="0" w:firstRowFirstColumn="0" w:firstRowLastColumn="0" w:lastRowFirstColumn="0" w:lastRowLastColumn="0"/>
            </w:pPr>
          </w:p>
        </w:tc>
      </w:tr>
      <w:tr w:rsidR="00927FA5" w:rsidRPr="00927FA5" w14:paraId="1C238642" w14:textId="77777777" w:rsidTr="00516C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10DE6758" w14:textId="77777777" w:rsidR="00927FA5" w:rsidRPr="00927FA5" w:rsidRDefault="00927FA5" w:rsidP="00927FA5">
            <w:r w:rsidRPr="00927FA5">
              <w:t>4.</w:t>
            </w:r>
          </w:p>
        </w:tc>
        <w:tc>
          <w:tcPr>
            <w:tcW w:w="7246" w:type="dxa"/>
          </w:tcPr>
          <w:p w14:paraId="3F2F490D" w14:textId="77777777" w:rsidR="00927FA5" w:rsidRPr="00927FA5" w:rsidRDefault="00927FA5" w:rsidP="00927FA5">
            <w:pPr>
              <w:cnfStyle w:val="000000010000" w:firstRow="0" w:lastRow="0" w:firstColumn="0" w:lastColumn="0" w:oddVBand="0" w:evenVBand="0" w:oddHBand="0" w:evenHBand="1" w:firstRowFirstColumn="0" w:firstRowLastColumn="0" w:lastRowFirstColumn="0" w:lastRowLastColumn="0"/>
            </w:pPr>
            <w:r w:rsidRPr="00927FA5">
              <w:t xml:space="preserve">Programma van Eisen (bijlage 4) </w:t>
            </w:r>
          </w:p>
        </w:tc>
        <w:tc>
          <w:tcPr>
            <w:tcW w:w="1683" w:type="dxa"/>
          </w:tcPr>
          <w:p w14:paraId="14124666" w14:textId="77777777" w:rsidR="00927FA5" w:rsidRPr="00927FA5" w:rsidRDefault="00927FA5" w:rsidP="00927FA5">
            <w:pPr>
              <w:cnfStyle w:val="000000010000" w:firstRow="0" w:lastRow="0" w:firstColumn="0" w:lastColumn="0" w:oddVBand="0" w:evenVBand="0" w:oddHBand="0" w:evenHBand="1" w:firstRowFirstColumn="0" w:firstRowLastColumn="0" w:lastRowFirstColumn="0" w:lastRowLastColumn="0"/>
            </w:pPr>
          </w:p>
        </w:tc>
      </w:tr>
      <w:tr w:rsidR="00927FA5" w:rsidRPr="00927FA5" w14:paraId="42924642" w14:textId="77777777" w:rsidTr="0051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19E2453B" w14:textId="77777777" w:rsidR="00927FA5" w:rsidRPr="00927FA5" w:rsidRDefault="00927FA5" w:rsidP="00927FA5">
            <w:r w:rsidRPr="00927FA5">
              <w:t>5.</w:t>
            </w:r>
          </w:p>
        </w:tc>
        <w:tc>
          <w:tcPr>
            <w:tcW w:w="7246" w:type="dxa"/>
          </w:tcPr>
          <w:p w14:paraId="1886A534" w14:textId="77777777" w:rsidR="00927FA5" w:rsidRPr="00927FA5" w:rsidRDefault="00927FA5" w:rsidP="00927FA5">
            <w:pPr>
              <w:cnfStyle w:val="000000100000" w:firstRow="0" w:lastRow="0" w:firstColumn="0" w:lastColumn="0" w:oddVBand="0" w:evenVBand="0" w:oddHBand="1" w:evenHBand="0" w:firstRowFirstColumn="0" w:firstRowLastColumn="0" w:lastRowFirstColumn="0" w:lastRowLastColumn="0"/>
            </w:pPr>
            <w:r w:rsidRPr="00927FA5">
              <w:t>Plan van aanpak (bijlage 5)</w:t>
            </w:r>
          </w:p>
        </w:tc>
        <w:tc>
          <w:tcPr>
            <w:tcW w:w="1683" w:type="dxa"/>
          </w:tcPr>
          <w:p w14:paraId="007C7B49" w14:textId="77777777" w:rsidR="00927FA5" w:rsidRPr="00927FA5" w:rsidRDefault="00927FA5" w:rsidP="00927FA5">
            <w:pPr>
              <w:cnfStyle w:val="000000100000" w:firstRow="0" w:lastRow="0" w:firstColumn="0" w:lastColumn="0" w:oddVBand="0" w:evenVBand="0" w:oddHBand="1" w:evenHBand="0" w:firstRowFirstColumn="0" w:firstRowLastColumn="0" w:lastRowFirstColumn="0" w:lastRowLastColumn="0"/>
            </w:pPr>
          </w:p>
        </w:tc>
      </w:tr>
      <w:tr w:rsidR="00927FA5" w:rsidRPr="00927FA5" w14:paraId="21D4F9E4" w14:textId="77777777" w:rsidTr="00516C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009E284D" w14:textId="77777777" w:rsidR="00927FA5" w:rsidRPr="00927FA5" w:rsidRDefault="00927FA5" w:rsidP="00927FA5">
            <w:r w:rsidRPr="00927FA5">
              <w:t>6.</w:t>
            </w:r>
          </w:p>
        </w:tc>
        <w:tc>
          <w:tcPr>
            <w:tcW w:w="7246" w:type="dxa"/>
          </w:tcPr>
          <w:p w14:paraId="4E7CB424" w14:textId="77777777" w:rsidR="00927FA5" w:rsidRPr="00927FA5" w:rsidRDefault="00927FA5" w:rsidP="00927FA5">
            <w:pPr>
              <w:cnfStyle w:val="000000010000" w:firstRow="0" w:lastRow="0" w:firstColumn="0" w:lastColumn="0" w:oddVBand="0" w:evenVBand="0" w:oddHBand="0" w:evenHBand="1" w:firstRowFirstColumn="0" w:firstRowLastColumn="0" w:lastRowFirstColumn="0" w:lastRowLastColumn="0"/>
            </w:pPr>
            <w:r w:rsidRPr="00927FA5">
              <w:t>Prijsopgave (bijlage 6 en prijzenblad)</w:t>
            </w:r>
          </w:p>
        </w:tc>
        <w:tc>
          <w:tcPr>
            <w:tcW w:w="1683" w:type="dxa"/>
          </w:tcPr>
          <w:p w14:paraId="21179C54" w14:textId="77777777" w:rsidR="00927FA5" w:rsidRPr="00927FA5" w:rsidRDefault="00927FA5" w:rsidP="00927FA5">
            <w:pPr>
              <w:cnfStyle w:val="000000010000" w:firstRow="0" w:lastRow="0" w:firstColumn="0" w:lastColumn="0" w:oddVBand="0" w:evenVBand="0" w:oddHBand="0" w:evenHBand="1" w:firstRowFirstColumn="0" w:firstRowLastColumn="0" w:lastRowFirstColumn="0" w:lastRowLastColumn="0"/>
            </w:pPr>
          </w:p>
        </w:tc>
      </w:tr>
      <w:tr w:rsidR="00927FA5" w:rsidRPr="00927FA5" w14:paraId="55962B3F" w14:textId="77777777" w:rsidTr="0051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02835C39" w14:textId="77777777" w:rsidR="00927FA5" w:rsidRPr="00927FA5" w:rsidRDefault="00927FA5" w:rsidP="00927FA5">
            <w:r w:rsidRPr="00927FA5">
              <w:t>7</w:t>
            </w:r>
          </w:p>
        </w:tc>
        <w:tc>
          <w:tcPr>
            <w:tcW w:w="7201" w:type="dxa"/>
          </w:tcPr>
          <w:p w14:paraId="0475B99F" w14:textId="77777777" w:rsidR="00927FA5" w:rsidRPr="00927FA5" w:rsidRDefault="00927FA5" w:rsidP="00927FA5">
            <w:pPr>
              <w:tabs>
                <w:tab w:val="left" w:pos="708"/>
              </w:tabs>
              <w:cnfStyle w:val="000000100000" w:firstRow="0" w:lastRow="0" w:firstColumn="0" w:lastColumn="0" w:oddVBand="0" w:evenVBand="0" w:oddHBand="1" w:evenHBand="0" w:firstRowFirstColumn="0" w:firstRowLastColumn="0" w:lastRowFirstColumn="0" w:lastRowLastColumn="0"/>
              <w:rPr>
                <w:rFonts w:eastAsia="Arial" w:cs="Arial"/>
                <w:highlight w:val="green"/>
              </w:rPr>
            </w:pPr>
            <w:r w:rsidRPr="00927FA5">
              <w:rPr>
                <w:rFonts w:eastAsia="Arial" w:cs="Arial"/>
              </w:rPr>
              <w:t xml:space="preserve">Offerte op basis van casus - </w:t>
            </w:r>
            <w:r w:rsidRPr="00927FA5">
              <w:rPr>
                <w:rFonts w:eastAsia="Arial" w:cs="Arial"/>
                <w:b/>
                <w:bCs/>
                <w:u w:val="single"/>
              </w:rPr>
              <w:t xml:space="preserve">aanleveren uiterlijk 2 december 2022 om 17.00 uur via berichtenmodule </w:t>
            </w:r>
            <w:proofErr w:type="spellStart"/>
            <w:r w:rsidRPr="00927FA5">
              <w:rPr>
                <w:rFonts w:eastAsia="Arial" w:cs="Arial"/>
                <w:b/>
                <w:bCs/>
                <w:u w:val="single"/>
              </w:rPr>
              <w:t>TenderNed</w:t>
            </w:r>
            <w:proofErr w:type="spellEnd"/>
            <w:r w:rsidRPr="00927FA5">
              <w:rPr>
                <w:rFonts w:eastAsia="Arial" w:cs="Arial"/>
                <w:b/>
                <w:bCs/>
                <w:u w:val="single"/>
              </w:rPr>
              <w:t xml:space="preserve"> </w:t>
            </w:r>
            <w:r w:rsidRPr="00927FA5">
              <w:rPr>
                <w:rFonts w:eastAsia="Arial" w:cs="Arial"/>
              </w:rPr>
              <w:t>(bijlage 5)</w:t>
            </w:r>
          </w:p>
        </w:tc>
        <w:tc>
          <w:tcPr>
            <w:tcW w:w="1675" w:type="dxa"/>
          </w:tcPr>
          <w:p w14:paraId="335EC41C" w14:textId="77777777" w:rsidR="00927FA5" w:rsidRPr="00927FA5" w:rsidRDefault="00927FA5" w:rsidP="00927FA5">
            <w:pPr>
              <w:cnfStyle w:val="000000100000" w:firstRow="0" w:lastRow="0" w:firstColumn="0" w:lastColumn="0" w:oddVBand="0" w:evenVBand="0" w:oddHBand="1" w:evenHBand="0" w:firstRowFirstColumn="0" w:firstRowLastColumn="0" w:lastRowFirstColumn="0" w:lastRowLastColumn="0"/>
            </w:pPr>
          </w:p>
        </w:tc>
      </w:tr>
      <w:tr w:rsidR="00927FA5" w:rsidRPr="00927FA5" w14:paraId="4A0EB6D6" w14:textId="77777777" w:rsidTr="00516C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7D05EC9B" w14:textId="77777777" w:rsidR="00927FA5" w:rsidRPr="00927FA5" w:rsidRDefault="00927FA5" w:rsidP="00927FA5">
            <w:r w:rsidRPr="00927FA5">
              <w:t>8.</w:t>
            </w:r>
          </w:p>
        </w:tc>
        <w:tc>
          <w:tcPr>
            <w:tcW w:w="7246" w:type="dxa"/>
          </w:tcPr>
          <w:p w14:paraId="67530139" w14:textId="77777777" w:rsidR="00927FA5" w:rsidRPr="00927FA5" w:rsidRDefault="00927FA5" w:rsidP="00927FA5">
            <w:pPr>
              <w:cnfStyle w:val="000000010000" w:firstRow="0" w:lastRow="0" w:firstColumn="0" w:lastColumn="0" w:oddVBand="0" w:evenVBand="0" w:oddHBand="0" w:evenHBand="1" w:firstRowFirstColumn="0" w:firstRowLastColumn="0" w:lastRowFirstColumn="0" w:lastRowLastColumn="0"/>
            </w:pPr>
            <w:r w:rsidRPr="00927FA5">
              <w:t xml:space="preserve">Verklaring </w:t>
            </w:r>
            <w:proofErr w:type="spellStart"/>
            <w:r w:rsidRPr="00927FA5">
              <w:t>Social</w:t>
            </w:r>
            <w:proofErr w:type="spellEnd"/>
            <w:r w:rsidRPr="00927FA5">
              <w:t xml:space="preserve"> Return (bijlage 7A)</w:t>
            </w:r>
          </w:p>
        </w:tc>
        <w:tc>
          <w:tcPr>
            <w:tcW w:w="1683" w:type="dxa"/>
          </w:tcPr>
          <w:p w14:paraId="7662DEEA" w14:textId="77777777" w:rsidR="00927FA5" w:rsidRPr="00927FA5" w:rsidRDefault="00927FA5" w:rsidP="00927FA5">
            <w:pPr>
              <w:cnfStyle w:val="000000010000" w:firstRow="0" w:lastRow="0" w:firstColumn="0" w:lastColumn="0" w:oddVBand="0" w:evenVBand="0" w:oddHBand="0" w:evenHBand="1" w:firstRowFirstColumn="0" w:firstRowLastColumn="0" w:lastRowFirstColumn="0" w:lastRowLastColumn="0"/>
            </w:pPr>
          </w:p>
        </w:tc>
      </w:tr>
    </w:tbl>
    <w:p w14:paraId="31890516" w14:textId="166EB616" w:rsidR="00A744F6" w:rsidRDefault="00A744F6" w:rsidP="25735CC1"/>
    <w:bookmarkEnd w:id="29"/>
    <w:sectPr w:rsidR="00A744F6" w:rsidSect="009D1A06">
      <w:headerReference w:type="default" r:id="rId12"/>
      <w:footerReference w:type="default" r:id="rId13"/>
      <w:footerReference w:type="first" r:id="rId14"/>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E1FA2" w14:textId="77777777" w:rsidR="00575AD7" w:rsidRDefault="00575AD7">
      <w:pPr>
        <w:spacing w:line="240" w:lineRule="auto"/>
      </w:pPr>
      <w:r>
        <w:separator/>
      </w:r>
    </w:p>
  </w:endnote>
  <w:endnote w:type="continuationSeparator" w:id="0">
    <w:p w14:paraId="77068C11" w14:textId="77777777" w:rsidR="00575AD7" w:rsidRDefault="00575A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quot;Courier New&quot;">
    <w:altName w:val="Cambri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Calibri"/>
    <w:panose1 w:val="020B0504030503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610C61" w14:paraId="55F68DB2" w14:textId="77777777" w:rsidTr="002A0128">
      <w:trPr>
        <w:cantSplit/>
        <w:trHeight w:val="2157"/>
      </w:trPr>
      <w:tc>
        <w:tcPr>
          <w:tcW w:w="708" w:type="dxa"/>
          <w:tcBorders>
            <w:top w:val="nil"/>
            <w:left w:val="nil"/>
            <w:bottom w:val="nil"/>
            <w:right w:val="nil"/>
          </w:tcBorders>
          <w:textDirection w:val="tbRl"/>
          <w:vAlign w:val="center"/>
        </w:tcPr>
        <w:p w14:paraId="6794E3DD" w14:textId="77777777" w:rsidR="00610C61" w:rsidRPr="00C316E5" w:rsidRDefault="00610C61"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22-0157135</w:t>
          </w:r>
        </w:p>
      </w:tc>
    </w:tr>
  </w:tbl>
  <w:p w14:paraId="6EA6BB88" w14:textId="77777777" w:rsidR="00610C61" w:rsidRDefault="00610C61" w:rsidP="002A0128">
    <w:pPr>
      <w:framePr w:w="312" w:h="2370" w:hRule="exact" w:hSpace="181" w:wrap="around" w:vAnchor="page" w:hAnchor="page" w:x="11222" w:y="13677"/>
      <w:shd w:val="solid" w:color="FFFFFF" w:fill="FFFFFF"/>
    </w:pPr>
  </w:p>
  <w:p w14:paraId="0D753065" w14:textId="77777777" w:rsidR="00610C61" w:rsidRPr="00835A1C" w:rsidRDefault="00610C61" w:rsidP="002A0128"/>
  <w:p w14:paraId="63CE3A07" w14:textId="77777777" w:rsidR="00610C61" w:rsidRPr="008F49D8" w:rsidRDefault="00610C61"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50</w:t>
    </w:r>
    <w:r w:rsidRPr="008F49D8">
      <w:rPr>
        <w:rStyle w:val="Paginanummer"/>
      </w:rPr>
      <w:fldChar w:fldCharType="end"/>
    </w:r>
    <w:r w:rsidRPr="008F49D8">
      <w:rPr>
        <w:rStyle w:val="Paginanummer"/>
      </w:rPr>
      <w:t xml:space="preserve"> van </w:t>
    </w:r>
    <w:r w:rsidRPr="008F49D8">
      <w:rPr>
        <w:rStyle w:val="Paginanummer"/>
      </w:rPr>
      <w:fldChar w:fldCharType="begin"/>
    </w:r>
    <w:r w:rsidRPr="008F49D8">
      <w:rPr>
        <w:rStyle w:val="Paginanummer"/>
      </w:rPr>
      <w:instrText xml:space="preserve"> NUMPAGES </w:instrText>
    </w:r>
    <w:r w:rsidRPr="008F49D8">
      <w:rPr>
        <w:rStyle w:val="Paginanummer"/>
      </w:rPr>
      <w:fldChar w:fldCharType="separate"/>
    </w:r>
    <w:r w:rsidRPr="008F49D8">
      <w:rPr>
        <w:rStyle w:val="Paginanummer"/>
      </w:rPr>
      <w:t>50</w:t>
    </w:r>
    <w:r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12"/>
    </w:tblGrid>
    <w:tr w:rsidR="00610C61" w14:paraId="78A491DB" w14:textId="77777777" w:rsidTr="00B15146">
      <w:trPr>
        <w:cantSplit/>
        <w:trHeight w:val="1701"/>
      </w:trPr>
      <w:tc>
        <w:tcPr>
          <w:tcW w:w="540" w:type="dxa"/>
          <w:textDirection w:val="btLr"/>
          <w:vAlign w:val="center"/>
        </w:tcPr>
        <w:p w14:paraId="4B117AE5" w14:textId="77777777" w:rsidR="00610C61" w:rsidRPr="002805D8" w:rsidRDefault="00610C61"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5C7C89A0" w14:textId="77777777" w:rsidR="00610C61" w:rsidRDefault="00610C61" w:rsidP="00B15146">
    <w:pPr>
      <w:framePr w:w="312" w:h="1764" w:hRule="exact" w:hSpace="181" w:wrap="around" w:vAnchor="page" w:hAnchor="page" w:x="188" w:y="14559"/>
      <w:shd w:val="solid" w:color="FFFFFF" w:fill="FFFFFF"/>
    </w:pPr>
  </w:p>
  <w:p w14:paraId="30B89DC3" w14:textId="77777777" w:rsidR="00610C61" w:rsidRPr="00835A1C" w:rsidRDefault="00610C61"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610C61" w14:paraId="64967ACF" w14:textId="77777777" w:rsidTr="002A0128">
      <w:trPr>
        <w:cantSplit/>
        <w:trHeight w:val="2157"/>
      </w:trPr>
      <w:tc>
        <w:tcPr>
          <w:tcW w:w="708" w:type="dxa"/>
          <w:tcBorders>
            <w:top w:val="nil"/>
            <w:left w:val="nil"/>
            <w:bottom w:val="nil"/>
            <w:right w:val="nil"/>
          </w:tcBorders>
          <w:textDirection w:val="tbRl"/>
          <w:vAlign w:val="center"/>
        </w:tcPr>
        <w:p w14:paraId="35890520" w14:textId="77777777" w:rsidR="00610C61" w:rsidRPr="00C316E5" w:rsidRDefault="00610C61"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22-0157135</w:t>
          </w:r>
        </w:p>
      </w:tc>
    </w:tr>
  </w:tbl>
  <w:p w14:paraId="7BF23D66" w14:textId="77777777" w:rsidR="00610C61" w:rsidRDefault="00610C61" w:rsidP="002A0128">
    <w:pPr>
      <w:framePr w:w="312" w:h="2370" w:hRule="exact" w:hSpace="181" w:wrap="around" w:vAnchor="page" w:hAnchor="page" w:x="11222" w:y="13677"/>
      <w:shd w:val="solid" w:color="FFFFFF" w:fill="FFFFFF"/>
    </w:pPr>
  </w:p>
  <w:p w14:paraId="172A68F8" w14:textId="77777777" w:rsidR="00610C61" w:rsidRPr="00835A1C" w:rsidRDefault="00610C61" w:rsidP="002A0128">
    <w:r>
      <w:t xml:space="preserve"> </w:t>
    </w:r>
  </w:p>
  <w:p w14:paraId="5109AFC2" w14:textId="77777777" w:rsidR="00610C61" w:rsidRPr="008F49D8" w:rsidRDefault="00610C61"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Pr="008F49D8">
      <w:rPr>
        <w:rStyle w:val="Paginanummer"/>
      </w:rPr>
      <w:fldChar w:fldCharType="begin"/>
    </w:r>
    <w:r w:rsidRPr="008F49D8">
      <w:rPr>
        <w:rStyle w:val="Paginanummer"/>
      </w:rPr>
      <w:instrText xml:space="preserve"> NUMPAGES </w:instrText>
    </w:r>
    <w:r w:rsidRPr="008F49D8">
      <w:rPr>
        <w:rStyle w:val="Paginanummer"/>
      </w:rPr>
      <w:fldChar w:fldCharType="separate"/>
    </w:r>
    <w:r w:rsidRPr="008F49D8">
      <w:rPr>
        <w:rStyle w:val="Paginanummer"/>
      </w:rPr>
      <w:t>50</w:t>
    </w:r>
    <w:r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55A67" w14:textId="77777777" w:rsidR="00575AD7" w:rsidRDefault="00575AD7">
      <w:pPr>
        <w:spacing w:line="240" w:lineRule="auto"/>
      </w:pPr>
      <w:r>
        <w:separator/>
      </w:r>
    </w:p>
  </w:footnote>
  <w:footnote w:type="continuationSeparator" w:id="0">
    <w:p w14:paraId="522C875D" w14:textId="77777777" w:rsidR="00575AD7" w:rsidRDefault="00575A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610C61" w14:paraId="475248D2" w14:textId="77777777" w:rsidTr="008F49D8">
      <w:tc>
        <w:tcPr>
          <w:tcW w:w="3261" w:type="dxa"/>
        </w:tcPr>
        <w:p w14:paraId="0E7E2804" w14:textId="77777777" w:rsidR="00610C61" w:rsidRPr="00EA222E" w:rsidRDefault="00610C61" w:rsidP="00EA222E">
          <w:pPr>
            <w:pStyle w:val="Titelformulier"/>
          </w:pPr>
          <w:r>
            <w:t>Beschrijvend document</w:t>
          </w:r>
        </w:p>
        <w:p w14:paraId="18D1D95A" w14:textId="77777777" w:rsidR="00610C61" w:rsidRPr="001531D1" w:rsidRDefault="00610C61" w:rsidP="00EA222E">
          <w:pPr>
            <w:pStyle w:val="Subtitelformulier"/>
          </w:pPr>
          <w:r>
            <w:t>Beschrijvend document Raamovereenkomst ingenieursdiensten B&amp;U</w:t>
          </w:r>
        </w:p>
      </w:tc>
      <w:tc>
        <w:tcPr>
          <w:tcW w:w="3359" w:type="dxa"/>
          <w:vMerge w:val="restart"/>
        </w:tcPr>
        <w:p w14:paraId="458C1881" w14:textId="77777777" w:rsidR="00610C61" w:rsidRDefault="00610C61" w:rsidP="006B4D48">
          <w:pPr>
            <w:pStyle w:val="Titelformulier"/>
          </w:pPr>
        </w:p>
      </w:tc>
      <w:tc>
        <w:tcPr>
          <w:tcW w:w="326" w:type="dxa"/>
          <w:vMerge w:val="restart"/>
        </w:tcPr>
        <w:p w14:paraId="2A94D94B" w14:textId="77777777" w:rsidR="00610C61" w:rsidRDefault="00610C61" w:rsidP="006B4D48">
          <w:pPr>
            <w:pStyle w:val="Titelformulier"/>
            <w:rPr>
              <w:caps w:val="0"/>
            </w:rPr>
          </w:pPr>
        </w:p>
      </w:tc>
      <w:tc>
        <w:tcPr>
          <w:tcW w:w="2993" w:type="dxa"/>
          <w:gridSpan w:val="2"/>
        </w:tcPr>
        <w:p w14:paraId="2B60D037" w14:textId="77777777" w:rsidR="00610C61" w:rsidRDefault="00610C61" w:rsidP="00385D5D">
          <w:pPr>
            <w:pStyle w:val="Adresgegevens"/>
          </w:pPr>
          <w:r w:rsidRPr="003E782B">
            <w:t>Bezoekadres</w:t>
          </w:r>
          <w:r>
            <w:t>: Laan van de Glazen Stad 1, 2672 TA Naaldwijk</w:t>
          </w:r>
        </w:p>
        <w:p w14:paraId="3C2089C6" w14:textId="77777777" w:rsidR="00610C61" w:rsidRPr="00423385" w:rsidRDefault="00610C61" w:rsidP="001757EB">
          <w:pPr>
            <w:pStyle w:val="Adresgegevens"/>
          </w:pPr>
          <w:r w:rsidRPr="003E782B">
            <w:t>Postadres</w:t>
          </w:r>
          <w:r>
            <w:t>: Postbus 150, 2670 AD Naaldwijk</w:t>
          </w:r>
        </w:p>
      </w:tc>
    </w:tr>
    <w:tr w:rsidR="00610C61" w14:paraId="771DEA79" w14:textId="77777777" w:rsidTr="008F49D8">
      <w:trPr>
        <w:trHeight w:val="600"/>
      </w:trPr>
      <w:tc>
        <w:tcPr>
          <w:tcW w:w="3261" w:type="dxa"/>
        </w:tcPr>
        <w:p w14:paraId="3AC07C9A" w14:textId="77777777" w:rsidR="00610C61" w:rsidRPr="005A6F70" w:rsidRDefault="00610C61" w:rsidP="00EA222E">
          <w:pPr>
            <w:pStyle w:val="Subtitelformulier"/>
          </w:pPr>
          <w:r>
            <w:t>Bedrijfsvoering</w:t>
          </w:r>
          <w:r w:rsidRPr="005A6F70">
            <w:t>/</w:t>
          </w:r>
          <w:r>
            <w:t>Inkoop</w:t>
          </w:r>
        </w:p>
      </w:tc>
      <w:tc>
        <w:tcPr>
          <w:tcW w:w="3359" w:type="dxa"/>
          <w:vMerge/>
        </w:tcPr>
        <w:p w14:paraId="0578F165" w14:textId="77777777" w:rsidR="00610C61" w:rsidRDefault="00610C61" w:rsidP="006B4D48">
          <w:pPr>
            <w:pStyle w:val="Titelformulier"/>
          </w:pPr>
        </w:p>
      </w:tc>
      <w:tc>
        <w:tcPr>
          <w:tcW w:w="326" w:type="dxa"/>
          <w:vMerge/>
        </w:tcPr>
        <w:p w14:paraId="0BD1742E" w14:textId="77777777" w:rsidR="00610C61" w:rsidRDefault="00610C61" w:rsidP="006B4D48">
          <w:pPr>
            <w:pStyle w:val="Titelformulier"/>
            <w:rPr>
              <w:caps w:val="0"/>
            </w:rPr>
          </w:pPr>
        </w:p>
      </w:tc>
      <w:tc>
        <w:tcPr>
          <w:tcW w:w="284" w:type="dxa"/>
        </w:tcPr>
        <w:p w14:paraId="7D62BCEF" w14:textId="77777777" w:rsidR="00610C61" w:rsidRDefault="00610C61" w:rsidP="006B4D48">
          <w:pPr>
            <w:pStyle w:val="Adresgegevens"/>
          </w:pPr>
          <w:r>
            <w:t>T</w:t>
          </w:r>
        </w:p>
        <w:p w14:paraId="4FF70DD1" w14:textId="77777777" w:rsidR="00610C61" w:rsidRDefault="00610C61" w:rsidP="006B4D48">
          <w:pPr>
            <w:pStyle w:val="Adresgegevens"/>
          </w:pPr>
          <w:r>
            <w:t>F</w:t>
          </w:r>
        </w:p>
        <w:p w14:paraId="53D9E178" w14:textId="77777777" w:rsidR="00610C61" w:rsidRDefault="00610C61" w:rsidP="006B4D48">
          <w:pPr>
            <w:pStyle w:val="Adresgegevens"/>
          </w:pPr>
          <w:r>
            <w:t>E</w:t>
          </w:r>
        </w:p>
      </w:tc>
      <w:tc>
        <w:tcPr>
          <w:tcW w:w="2709" w:type="dxa"/>
        </w:tcPr>
        <w:p w14:paraId="68AB8A90" w14:textId="77777777" w:rsidR="00610C61" w:rsidRDefault="00610C61" w:rsidP="006B4D48">
          <w:pPr>
            <w:pStyle w:val="Adresgegevens"/>
          </w:pPr>
          <w:r>
            <w:t>14 0174</w:t>
          </w:r>
        </w:p>
        <w:p w14:paraId="17EFAB94" w14:textId="77777777" w:rsidR="00610C61" w:rsidRDefault="00610C61" w:rsidP="006B4D48">
          <w:pPr>
            <w:pStyle w:val="Adresgegevens"/>
          </w:pPr>
          <w:r>
            <w:t>(0174) 673 600</w:t>
          </w:r>
        </w:p>
        <w:p w14:paraId="60960A81" w14:textId="77777777" w:rsidR="00610C61" w:rsidRPr="005D708F" w:rsidRDefault="00610C61" w:rsidP="006B4D48">
          <w:pPr>
            <w:pStyle w:val="Adresgegevens"/>
          </w:pPr>
          <w:r>
            <w:t>Inkoop@gemeentewestland.nl</w:t>
          </w:r>
        </w:p>
      </w:tc>
    </w:tr>
  </w:tbl>
  <w:p w14:paraId="51B92E93" w14:textId="77777777" w:rsidR="00610C61" w:rsidRPr="006A519C" w:rsidRDefault="00610C61" w:rsidP="00EA222E">
    <w:pPr>
      <w:spacing w:after="120"/>
    </w:pPr>
    <w:r>
      <w:rPr>
        <w:noProof/>
      </w:rPr>
      <w:drawing>
        <wp:anchor distT="0" distB="0" distL="114300" distR="114300" simplePos="0" relativeHeight="251658240" behindDoc="1" locked="1" layoutInCell="1" allowOverlap="0" wp14:anchorId="0498231B" wp14:editId="5B8782F2">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743678"/>
    <w:multiLevelType w:val="hybridMultilevel"/>
    <w:tmpl w:val="95AA35BA"/>
    <w:lvl w:ilvl="0" w:tplc="94529C26">
      <w:start w:val="1"/>
      <w:numFmt w:val="bullet"/>
      <w:lvlText w:val="-"/>
      <w:lvlJc w:val="left"/>
      <w:pPr>
        <w:ind w:left="720" w:hanging="360"/>
      </w:pPr>
      <w:rPr>
        <w:rFonts w:ascii="Symbol" w:hAnsi="Symbol" w:hint="default"/>
      </w:rPr>
    </w:lvl>
    <w:lvl w:ilvl="1" w:tplc="C790590E">
      <w:start w:val="1"/>
      <w:numFmt w:val="bullet"/>
      <w:lvlText w:val="o"/>
      <w:lvlJc w:val="left"/>
      <w:pPr>
        <w:ind w:left="1440" w:hanging="360"/>
      </w:pPr>
      <w:rPr>
        <w:rFonts w:ascii="Courier New" w:hAnsi="Courier New" w:hint="default"/>
      </w:rPr>
    </w:lvl>
    <w:lvl w:ilvl="2" w:tplc="C592F096">
      <w:start w:val="1"/>
      <w:numFmt w:val="bullet"/>
      <w:lvlText w:val=""/>
      <w:lvlJc w:val="left"/>
      <w:pPr>
        <w:ind w:left="2160" w:hanging="360"/>
      </w:pPr>
      <w:rPr>
        <w:rFonts w:ascii="Wingdings" w:hAnsi="Wingdings" w:hint="default"/>
      </w:rPr>
    </w:lvl>
    <w:lvl w:ilvl="3" w:tplc="3B20B76E">
      <w:start w:val="1"/>
      <w:numFmt w:val="bullet"/>
      <w:lvlText w:val=""/>
      <w:lvlJc w:val="left"/>
      <w:pPr>
        <w:ind w:left="2880" w:hanging="360"/>
      </w:pPr>
      <w:rPr>
        <w:rFonts w:ascii="Symbol" w:hAnsi="Symbol" w:hint="default"/>
      </w:rPr>
    </w:lvl>
    <w:lvl w:ilvl="4" w:tplc="91E0C7E4">
      <w:start w:val="1"/>
      <w:numFmt w:val="bullet"/>
      <w:lvlText w:val="o"/>
      <w:lvlJc w:val="left"/>
      <w:pPr>
        <w:ind w:left="3600" w:hanging="360"/>
      </w:pPr>
      <w:rPr>
        <w:rFonts w:ascii="Courier New" w:hAnsi="Courier New" w:hint="default"/>
      </w:rPr>
    </w:lvl>
    <w:lvl w:ilvl="5" w:tplc="01AEF1A0">
      <w:start w:val="1"/>
      <w:numFmt w:val="bullet"/>
      <w:lvlText w:val=""/>
      <w:lvlJc w:val="left"/>
      <w:pPr>
        <w:ind w:left="4320" w:hanging="360"/>
      </w:pPr>
      <w:rPr>
        <w:rFonts w:ascii="Wingdings" w:hAnsi="Wingdings" w:hint="default"/>
      </w:rPr>
    </w:lvl>
    <w:lvl w:ilvl="6" w:tplc="44F004F8">
      <w:start w:val="1"/>
      <w:numFmt w:val="bullet"/>
      <w:lvlText w:val=""/>
      <w:lvlJc w:val="left"/>
      <w:pPr>
        <w:ind w:left="5040" w:hanging="360"/>
      </w:pPr>
      <w:rPr>
        <w:rFonts w:ascii="Symbol" w:hAnsi="Symbol" w:hint="default"/>
      </w:rPr>
    </w:lvl>
    <w:lvl w:ilvl="7" w:tplc="0B1807EA">
      <w:start w:val="1"/>
      <w:numFmt w:val="bullet"/>
      <w:lvlText w:val="o"/>
      <w:lvlJc w:val="left"/>
      <w:pPr>
        <w:ind w:left="5760" w:hanging="360"/>
      </w:pPr>
      <w:rPr>
        <w:rFonts w:ascii="Courier New" w:hAnsi="Courier New" w:hint="default"/>
      </w:rPr>
    </w:lvl>
    <w:lvl w:ilvl="8" w:tplc="EDDEF98C">
      <w:start w:val="1"/>
      <w:numFmt w:val="bullet"/>
      <w:lvlText w:val=""/>
      <w:lvlJc w:val="left"/>
      <w:pPr>
        <w:ind w:left="6480" w:hanging="360"/>
      </w:pPr>
      <w:rPr>
        <w:rFonts w:ascii="Wingdings" w:hAnsi="Wingdings" w:hint="default"/>
      </w:rPr>
    </w:lvl>
  </w:abstractNum>
  <w:abstractNum w:abstractNumId="2" w15:restartNumberingAfterBreak="0">
    <w:nsid w:val="01D45C31"/>
    <w:multiLevelType w:val="multilevel"/>
    <w:tmpl w:val="8C7CE318"/>
    <w:styleLink w:val="OpsommingWestland"/>
    <w:lvl w:ilvl="0">
      <w:start w:val="1"/>
      <w:numFmt w:val="decimal"/>
      <w:lvlText w:val="%1."/>
      <w:lvlJc w:val="left"/>
      <w:pPr>
        <w:ind w:left="360" w:hanging="360"/>
      </w:pPr>
      <w:rPr>
        <w:rFont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3"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9D3BE6"/>
    <w:multiLevelType w:val="hybridMultilevel"/>
    <w:tmpl w:val="4B0C8652"/>
    <w:lvl w:ilvl="0" w:tplc="2C2E68D2">
      <w:start w:val="1"/>
      <w:numFmt w:val="lowerLetter"/>
      <w:lvlText w:val="%1."/>
      <w:lvlJc w:val="left"/>
      <w:pPr>
        <w:ind w:left="360" w:hanging="360"/>
      </w:pPr>
      <w:rPr>
        <w:rFonts w:cs="Times New Roman"/>
      </w:rPr>
    </w:lvl>
    <w:lvl w:ilvl="1" w:tplc="B364AA06" w:tentative="1">
      <w:start w:val="1"/>
      <w:numFmt w:val="lowerLetter"/>
      <w:lvlText w:val="%2."/>
      <w:lvlJc w:val="left"/>
      <w:pPr>
        <w:ind w:left="1080" w:hanging="360"/>
      </w:pPr>
      <w:rPr>
        <w:rFonts w:cs="Times New Roman"/>
      </w:rPr>
    </w:lvl>
    <w:lvl w:ilvl="2" w:tplc="353EDD66" w:tentative="1">
      <w:start w:val="1"/>
      <w:numFmt w:val="lowerRoman"/>
      <w:lvlText w:val="%3."/>
      <w:lvlJc w:val="right"/>
      <w:pPr>
        <w:ind w:left="1800" w:hanging="180"/>
      </w:pPr>
      <w:rPr>
        <w:rFonts w:cs="Times New Roman"/>
      </w:rPr>
    </w:lvl>
    <w:lvl w:ilvl="3" w:tplc="2C96F4B8" w:tentative="1">
      <w:start w:val="1"/>
      <w:numFmt w:val="decimal"/>
      <w:lvlText w:val="%4."/>
      <w:lvlJc w:val="left"/>
      <w:pPr>
        <w:ind w:left="2520" w:hanging="360"/>
      </w:pPr>
      <w:rPr>
        <w:rFonts w:cs="Times New Roman"/>
      </w:rPr>
    </w:lvl>
    <w:lvl w:ilvl="4" w:tplc="DBE0DB14" w:tentative="1">
      <w:start w:val="1"/>
      <w:numFmt w:val="lowerLetter"/>
      <w:lvlText w:val="%5."/>
      <w:lvlJc w:val="left"/>
      <w:pPr>
        <w:ind w:left="3240" w:hanging="360"/>
      </w:pPr>
      <w:rPr>
        <w:rFonts w:cs="Times New Roman"/>
      </w:rPr>
    </w:lvl>
    <w:lvl w:ilvl="5" w:tplc="522246E8" w:tentative="1">
      <w:start w:val="1"/>
      <w:numFmt w:val="lowerRoman"/>
      <w:lvlText w:val="%6."/>
      <w:lvlJc w:val="right"/>
      <w:pPr>
        <w:ind w:left="3960" w:hanging="180"/>
      </w:pPr>
      <w:rPr>
        <w:rFonts w:cs="Times New Roman"/>
      </w:rPr>
    </w:lvl>
    <w:lvl w:ilvl="6" w:tplc="9ACACA5C" w:tentative="1">
      <w:start w:val="1"/>
      <w:numFmt w:val="decimal"/>
      <w:lvlText w:val="%7."/>
      <w:lvlJc w:val="left"/>
      <w:pPr>
        <w:ind w:left="4680" w:hanging="360"/>
      </w:pPr>
      <w:rPr>
        <w:rFonts w:cs="Times New Roman"/>
      </w:rPr>
    </w:lvl>
    <w:lvl w:ilvl="7" w:tplc="D6A4021C" w:tentative="1">
      <w:start w:val="1"/>
      <w:numFmt w:val="lowerLetter"/>
      <w:lvlText w:val="%8."/>
      <w:lvlJc w:val="left"/>
      <w:pPr>
        <w:ind w:left="5400" w:hanging="360"/>
      </w:pPr>
      <w:rPr>
        <w:rFonts w:cs="Times New Roman"/>
      </w:rPr>
    </w:lvl>
    <w:lvl w:ilvl="8" w:tplc="3C32C9B4" w:tentative="1">
      <w:start w:val="1"/>
      <w:numFmt w:val="lowerRoman"/>
      <w:lvlText w:val="%9."/>
      <w:lvlJc w:val="right"/>
      <w:pPr>
        <w:ind w:left="6120" w:hanging="180"/>
      </w:pPr>
      <w:rPr>
        <w:rFonts w:cs="Times New Roman"/>
      </w:rPr>
    </w:lvl>
  </w:abstractNum>
  <w:abstractNum w:abstractNumId="5" w15:restartNumberingAfterBreak="0">
    <w:nsid w:val="0918094A"/>
    <w:multiLevelType w:val="hybridMultilevel"/>
    <w:tmpl w:val="17162614"/>
    <w:lvl w:ilvl="0" w:tplc="FA0C4AF4">
      <w:start w:val="1"/>
      <w:numFmt w:val="bullet"/>
      <w:lvlText w:val=""/>
      <w:lvlJc w:val="left"/>
      <w:pPr>
        <w:ind w:left="360" w:hanging="360"/>
      </w:pPr>
      <w:rPr>
        <w:rFonts w:ascii="Symbol" w:hAnsi="Symbol" w:hint="default"/>
      </w:rPr>
    </w:lvl>
    <w:lvl w:ilvl="1" w:tplc="E182D152" w:tentative="1">
      <w:start w:val="1"/>
      <w:numFmt w:val="bullet"/>
      <w:lvlText w:val="o"/>
      <w:lvlJc w:val="left"/>
      <w:pPr>
        <w:ind w:left="1080" w:hanging="360"/>
      </w:pPr>
      <w:rPr>
        <w:rFonts w:ascii="Courier New" w:hAnsi="Courier New" w:hint="default"/>
      </w:rPr>
    </w:lvl>
    <w:lvl w:ilvl="2" w:tplc="D0EC68FE" w:tentative="1">
      <w:start w:val="1"/>
      <w:numFmt w:val="bullet"/>
      <w:lvlText w:val=""/>
      <w:lvlJc w:val="left"/>
      <w:pPr>
        <w:ind w:left="1800" w:hanging="360"/>
      </w:pPr>
      <w:rPr>
        <w:rFonts w:ascii="Wingdings" w:hAnsi="Wingdings" w:hint="default"/>
      </w:rPr>
    </w:lvl>
    <w:lvl w:ilvl="3" w:tplc="546C1B52" w:tentative="1">
      <w:start w:val="1"/>
      <w:numFmt w:val="bullet"/>
      <w:lvlText w:val=""/>
      <w:lvlJc w:val="left"/>
      <w:pPr>
        <w:ind w:left="2520" w:hanging="360"/>
      </w:pPr>
      <w:rPr>
        <w:rFonts w:ascii="Symbol" w:hAnsi="Symbol" w:hint="default"/>
      </w:rPr>
    </w:lvl>
    <w:lvl w:ilvl="4" w:tplc="7284A300" w:tentative="1">
      <w:start w:val="1"/>
      <w:numFmt w:val="bullet"/>
      <w:lvlText w:val="o"/>
      <w:lvlJc w:val="left"/>
      <w:pPr>
        <w:ind w:left="3240" w:hanging="360"/>
      </w:pPr>
      <w:rPr>
        <w:rFonts w:ascii="Courier New" w:hAnsi="Courier New" w:hint="default"/>
      </w:rPr>
    </w:lvl>
    <w:lvl w:ilvl="5" w:tplc="A67ECA88" w:tentative="1">
      <w:start w:val="1"/>
      <w:numFmt w:val="bullet"/>
      <w:lvlText w:val=""/>
      <w:lvlJc w:val="left"/>
      <w:pPr>
        <w:ind w:left="3960" w:hanging="360"/>
      </w:pPr>
      <w:rPr>
        <w:rFonts w:ascii="Wingdings" w:hAnsi="Wingdings" w:hint="default"/>
      </w:rPr>
    </w:lvl>
    <w:lvl w:ilvl="6" w:tplc="4162B45C" w:tentative="1">
      <w:start w:val="1"/>
      <w:numFmt w:val="bullet"/>
      <w:lvlText w:val=""/>
      <w:lvlJc w:val="left"/>
      <w:pPr>
        <w:ind w:left="4680" w:hanging="360"/>
      </w:pPr>
      <w:rPr>
        <w:rFonts w:ascii="Symbol" w:hAnsi="Symbol" w:hint="default"/>
      </w:rPr>
    </w:lvl>
    <w:lvl w:ilvl="7" w:tplc="A3E040C2" w:tentative="1">
      <w:start w:val="1"/>
      <w:numFmt w:val="bullet"/>
      <w:lvlText w:val="o"/>
      <w:lvlJc w:val="left"/>
      <w:pPr>
        <w:ind w:left="5400" w:hanging="360"/>
      </w:pPr>
      <w:rPr>
        <w:rFonts w:ascii="Courier New" w:hAnsi="Courier New" w:hint="default"/>
      </w:rPr>
    </w:lvl>
    <w:lvl w:ilvl="8" w:tplc="A34C470A" w:tentative="1">
      <w:start w:val="1"/>
      <w:numFmt w:val="bullet"/>
      <w:lvlText w:val=""/>
      <w:lvlJc w:val="left"/>
      <w:pPr>
        <w:ind w:left="6120" w:hanging="360"/>
      </w:pPr>
      <w:rPr>
        <w:rFonts w:ascii="Wingdings" w:hAnsi="Wingdings" w:hint="default"/>
      </w:rPr>
    </w:lvl>
  </w:abstractNum>
  <w:abstractNum w:abstractNumId="6" w15:restartNumberingAfterBreak="0">
    <w:nsid w:val="094D784F"/>
    <w:multiLevelType w:val="hybridMultilevel"/>
    <w:tmpl w:val="5D2E1C9E"/>
    <w:lvl w:ilvl="0" w:tplc="55E6F452">
      <w:start w:val="1"/>
      <w:numFmt w:val="bullet"/>
      <w:lvlText w:val=""/>
      <w:lvlJc w:val="left"/>
      <w:pPr>
        <w:ind w:left="720" w:hanging="360"/>
      </w:pPr>
      <w:rPr>
        <w:rFonts w:ascii="Symbol" w:hAnsi="Symbol" w:hint="default"/>
      </w:rPr>
    </w:lvl>
    <w:lvl w:ilvl="1" w:tplc="A4A28150" w:tentative="1">
      <w:start w:val="1"/>
      <w:numFmt w:val="bullet"/>
      <w:lvlText w:val="o"/>
      <w:lvlJc w:val="left"/>
      <w:pPr>
        <w:ind w:left="1440" w:hanging="360"/>
      </w:pPr>
      <w:rPr>
        <w:rFonts w:ascii="Courier New" w:hAnsi="Courier New" w:hint="default"/>
      </w:rPr>
    </w:lvl>
    <w:lvl w:ilvl="2" w:tplc="42B22686" w:tentative="1">
      <w:start w:val="1"/>
      <w:numFmt w:val="bullet"/>
      <w:lvlText w:val=""/>
      <w:lvlJc w:val="left"/>
      <w:pPr>
        <w:ind w:left="2160" w:hanging="360"/>
      </w:pPr>
      <w:rPr>
        <w:rFonts w:ascii="Wingdings" w:hAnsi="Wingdings" w:hint="default"/>
      </w:rPr>
    </w:lvl>
    <w:lvl w:ilvl="3" w:tplc="461C20CA" w:tentative="1">
      <w:start w:val="1"/>
      <w:numFmt w:val="bullet"/>
      <w:lvlText w:val=""/>
      <w:lvlJc w:val="left"/>
      <w:pPr>
        <w:ind w:left="2880" w:hanging="360"/>
      </w:pPr>
      <w:rPr>
        <w:rFonts w:ascii="Symbol" w:hAnsi="Symbol" w:hint="default"/>
      </w:rPr>
    </w:lvl>
    <w:lvl w:ilvl="4" w:tplc="5BAC4EC0" w:tentative="1">
      <w:start w:val="1"/>
      <w:numFmt w:val="bullet"/>
      <w:lvlText w:val="o"/>
      <w:lvlJc w:val="left"/>
      <w:pPr>
        <w:ind w:left="3600" w:hanging="360"/>
      </w:pPr>
      <w:rPr>
        <w:rFonts w:ascii="Courier New" w:hAnsi="Courier New" w:hint="default"/>
      </w:rPr>
    </w:lvl>
    <w:lvl w:ilvl="5" w:tplc="ADDC601C" w:tentative="1">
      <w:start w:val="1"/>
      <w:numFmt w:val="bullet"/>
      <w:lvlText w:val=""/>
      <w:lvlJc w:val="left"/>
      <w:pPr>
        <w:ind w:left="4320" w:hanging="360"/>
      </w:pPr>
      <w:rPr>
        <w:rFonts w:ascii="Wingdings" w:hAnsi="Wingdings" w:hint="default"/>
      </w:rPr>
    </w:lvl>
    <w:lvl w:ilvl="6" w:tplc="A3544036" w:tentative="1">
      <w:start w:val="1"/>
      <w:numFmt w:val="bullet"/>
      <w:lvlText w:val=""/>
      <w:lvlJc w:val="left"/>
      <w:pPr>
        <w:ind w:left="5040" w:hanging="360"/>
      </w:pPr>
      <w:rPr>
        <w:rFonts w:ascii="Symbol" w:hAnsi="Symbol" w:hint="default"/>
      </w:rPr>
    </w:lvl>
    <w:lvl w:ilvl="7" w:tplc="E5E2A9AE" w:tentative="1">
      <w:start w:val="1"/>
      <w:numFmt w:val="bullet"/>
      <w:lvlText w:val="o"/>
      <w:lvlJc w:val="left"/>
      <w:pPr>
        <w:ind w:left="5760" w:hanging="360"/>
      </w:pPr>
      <w:rPr>
        <w:rFonts w:ascii="Courier New" w:hAnsi="Courier New" w:hint="default"/>
      </w:rPr>
    </w:lvl>
    <w:lvl w:ilvl="8" w:tplc="2A9E755C" w:tentative="1">
      <w:start w:val="1"/>
      <w:numFmt w:val="bullet"/>
      <w:lvlText w:val=""/>
      <w:lvlJc w:val="left"/>
      <w:pPr>
        <w:ind w:left="6480" w:hanging="360"/>
      </w:pPr>
      <w:rPr>
        <w:rFonts w:ascii="Wingdings" w:hAnsi="Wingdings" w:hint="default"/>
      </w:rPr>
    </w:lvl>
  </w:abstractNum>
  <w:abstractNum w:abstractNumId="7" w15:restartNumberingAfterBreak="0">
    <w:nsid w:val="0B7B2DF5"/>
    <w:multiLevelType w:val="hybridMultilevel"/>
    <w:tmpl w:val="744CFEF0"/>
    <w:lvl w:ilvl="0" w:tplc="44420A5A">
      <w:numFmt w:val="bullet"/>
      <w:lvlText w:val="-"/>
      <w:lvlJc w:val="left"/>
      <w:pPr>
        <w:ind w:left="720" w:hanging="360"/>
      </w:pPr>
      <w:rPr>
        <w:rFonts w:ascii="Arial" w:eastAsiaTheme="minorHAnsi"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0967E9C"/>
    <w:multiLevelType w:val="hybridMultilevel"/>
    <w:tmpl w:val="D222DC04"/>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0AC5B8D"/>
    <w:multiLevelType w:val="hybridMultilevel"/>
    <w:tmpl w:val="14C8AADC"/>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2050135"/>
    <w:multiLevelType w:val="hybridMultilevel"/>
    <w:tmpl w:val="0E868A82"/>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4B75ECA"/>
    <w:multiLevelType w:val="hybridMultilevel"/>
    <w:tmpl w:val="4F88A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5297181"/>
    <w:multiLevelType w:val="hybridMultilevel"/>
    <w:tmpl w:val="6EBA578A"/>
    <w:lvl w:ilvl="0" w:tplc="4AA4E0E6">
      <w:start w:val="1"/>
      <w:numFmt w:val="decimal"/>
      <w:pStyle w:val="Opmaakprofiel24"/>
      <w:lvlText w:val="%1."/>
      <w:lvlJc w:val="left"/>
      <w:pPr>
        <w:tabs>
          <w:tab w:val="num" w:pos="1834"/>
        </w:tabs>
        <w:ind w:left="1834" w:hanging="360"/>
      </w:pPr>
      <w:rPr>
        <w:rFonts w:cs="Times New Roman" w:hint="default"/>
      </w:rPr>
    </w:lvl>
    <w:lvl w:ilvl="1" w:tplc="5184BD38" w:tentative="1">
      <w:start w:val="1"/>
      <w:numFmt w:val="lowerLetter"/>
      <w:lvlText w:val="%2."/>
      <w:lvlJc w:val="left"/>
      <w:pPr>
        <w:tabs>
          <w:tab w:val="num" w:pos="1440"/>
        </w:tabs>
        <w:ind w:left="1440" w:hanging="360"/>
      </w:pPr>
      <w:rPr>
        <w:rFonts w:cs="Times New Roman"/>
      </w:rPr>
    </w:lvl>
    <w:lvl w:ilvl="2" w:tplc="881625A0" w:tentative="1">
      <w:start w:val="1"/>
      <w:numFmt w:val="lowerRoman"/>
      <w:lvlText w:val="%3."/>
      <w:lvlJc w:val="right"/>
      <w:pPr>
        <w:tabs>
          <w:tab w:val="num" w:pos="2160"/>
        </w:tabs>
        <w:ind w:left="2160" w:hanging="180"/>
      </w:pPr>
      <w:rPr>
        <w:rFonts w:cs="Times New Roman"/>
      </w:rPr>
    </w:lvl>
    <w:lvl w:ilvl="3" w:tplc="B888A95E" w:tentative="1">
      <w:start w:val="1"/>
      <w:numFmt w:val="decimal"/>
      <w:lvlText w:val="%4."/>
      <w:lvlJc w:val="left"/>
      <w:pPr>
        <w:tabs>
          <w:tab w:val="num" w:pos="2880"/>
        </w:tabs>
        <w:ind w:left="2880" w:hanging="360"/>
      </w:pPr>
      <w:rPr>
        <w:rFonts w:cs="Times New Roman"/>
      </w:rPr>
    </w:lvl>
    <w:lvl w:ilvl="4" w:tplc="01348B7A" w:tentative="1">
      <w:start w:val="1"/>
      <w:numFmt w:val="lowerLetter"/>
      <w:lvlText w:val="%5."/>
      <w:lvlJc w:val="left"/>
      <w:pPr>
        <w:tabs>
          <w:tab w:val="num" w:pos="3600"/>
        </w:tabs>
        <w:ind w:left="3600" w:hanging="360"/>
      </w:pPr>
      <w:rPr>
        <w:rFonts w:cs="Times New Roman"/>
      </w:rPr>
    </w:lvl>
    <w:lvl w:ilvl="5" w:tplc="40D21C92" w:tentative="1">
      <w:start w:val="1"/>
      <w:numFmt w:val="lowerRoman"/>
      <w:lvlText w:val="%6."/>
      <w:lvlJc w:val="right"/>
      <w:pPr>
        <w:tabs>
          <w:tab w:val="num" w:pos="4320"/>
        </w:tabs>
        <w:ind w:left="4320" w:hanging="180"/>
      </w:pPr>
      <w:rPr>
        <w:rFonts w:cs="Times New Roman"/>
      </w:rPr>
    </w:lvl>
    <w:lvl w:ilvl="6" w:tplc="5CA0C6E4" w:tentative="1">
      <w:start w:val="1"/>
      <w:numFmt w:val="decimal"/>
      <w:lvlText w:val="%7."/>
      <w:lvlJc w:val="left"/>
      <w:pPr>
        <w:tabs>
          <w:tab w:val="num" w:pos="5040"/>
        </w:tabs>
        <w:ind w:left="5040" w:hanging="360"/>
      </w:pPr>
      <w:rPr>
        <w:rFonts w:cs="Times New Roman"/>
      </w:rPr>
    </w:lvl>
    <w:lvl w:ilvl="7" w:tplc="BEA66E0C" w:tentative="1">
      <w:start w:val="1"/>
      <w:numFmt w:val="lowerLetter"/>
      <w:lvlText w:val="%8."/>
      <w:lvlJc w:val="left"/>
      <w:pPr>
        <w:tabs>
          <w:tab w:val="num" w:pos="5760"/>
        </w:tabs>
        <w:ind w:left="5760" w:hanging="360"/>
      </w:pPr>
      <w:rPr>
        <w:rFonts w:cs="Times New Roman"/>
      </w:rPr>
    </w:lvl>
    <w:lvl w:ilvl="8" w:tplc="3550BE68" w:tentative="1">
      <w:start w:val="1"/>
      <w:numFmt w:val="lowerRoman"/>
      <w:lvlText w:val="%9."/>
      <w:lvlJc w:val="right"/>
      <w:pPr>
        <w:tabs>
          <w:tab w:val="num" w:pos="6480"/>
        </w:tabs>
        <w:ind w:left="6480" w:hanging="180"/>
      </w:pPr>
      <w:rPr>
        <w:rFonts w:cs="Times New Roman"/>
      </w:rPr>
    </w:lvl>
  </w:abstractNum>
  <w:abstractNum w:abstractNumId="14" w15:restartNumberingAfterBreak="0">
    <w:nsid w:val="173B68E9"/>
    <w:multiLevelType w:val="hybridMultilevel"/>
    <w:tmpl w:val="E8B64396"/>
    <w:lvl w:ilvl="0" w:tplc="A2A63D28">
      <w:start w:val="1"/>
      <w:numFmt w:val="lowerLetter"/>
      <w:lvlText w:val="%1."/>
      <w:lvlJc w:val="left"/>
      <w:pPr>
        <w:ind w:left="360" w:hanging="360"/>
      </w:pPr>
      <w:rPr>
        <w:rFonts w:cs="Times New Roman"/>
      </w:rPr>
    </w:lvl>
    <w:lvl w:ilvl="1" w:tplc="7512927E" w:tentative="1">
      <w:start w:val="1"/>
      <w:numFmt w:val="lowerLetter"/>
      <w:lvlText w:val="%2."/>
      <w:lvlJc w:val="left"/>
      <w:pPr>
        <w:ind w:left="1080" w:hanging="360"/>
      </w:pPr>
      <w:rPr>
        <w:rFonts w:cs="Times New Roman"/>
      </w:rPr>
    </w:lvl>
    <w:lvl w:ilvl="2" w:tplc="91B68888" w:tentative="1">
      <w:start w:val="1"/>
      <w:numFmt w:val="lowerRoman"/>
      <w:lvlText w:val="%3."/>
      <w:lvlJc w:val="right"/>
      <w:pPr>
        <w:ind w:left="1800" w:hanging="180"/>
      </w:pPr>
      <w:rPr>
        <w:rFonts w:cs="Times New Roman"/>
      </w:rPr>
    </w:lvl>
    <w:lvl w:ilvl="3" w:tplc="66BE1EC2" w:tentative="1">
      <w:start w:val="1"/>
      <w:numFmt w:val="decimal"/>
      <w:lvlText w:val="%4."/>
      <w:lvlJc w:val="left"/>
      <w:pPr>
        <w:ind w:left="2520" w:hanging="360"/>
      </w:pPr>
      <w:rPr>
        <w:rFonts w:cs="Times New Roman"/>
      </w:rPr>
    </w:lvl>
    <w:lvl w:ilvl="4" w:tplc="4A88CD8C" w:tentative="1">
      <w:start w:val="1"/>
      <w:numFmt w:val="lowerLetter"/>
      <w:lvlText w:val="%5."/>
      <w:lvlJc w:val="left"/>
      <w:pPr>
        <w:ind w:left="3240" w:hanging="360"/>
      </w:pPr>
      <w:rPr>
        <w:rFonts w:cs="Times New Roman"/>
      </w:rPr>
    </w:lvl>
    <w:lvl w:ilvl="5" w:tplc="FF3093C6" w:tentative="1">
      <w:start w:val="1"/>
      <w:numFmt w:val="lowerRoman"/>
      <w:lvlText w:val="%6."/>
      <w:lvlJc w:val="right"/>
      <w:pPr>
        <w:ind w:left="3960" w:hanging="180"/>
      </w:pPr>
      <w:rPr>
        <w:rFonts w:cs="Times New Roman"/>
      </w:rPr>
    </w:lvl>
    <w:lvl w:ilvl="6" w:tplc="B3E00810" w:tentative="1">
      <w:start w:val="1"/>
      <w:numFmt w:val="decimal"/>
      <w:lvlText w:val="%7."/>
      <w:lvlJc w:val="left"/>
      <w:pPr>
        <w:ind w:left="4680" w:hanging="360"/>
      </w:pPr>
      <w:rPr>
        <w:rFonts w:cs="Times New Roman"/>
      </w:rPr>
    </w:lvl>
    <w:lvl w:ilvl="7" w:tplc="8C007190" w:tentative="1">
      <w:start w:val="1"/>
      <w:numFmt w:val="lowerLetter"/>
      <w:lvlText w:val="%8."/>
      <w:lvlJc w:val="left"/>
      <w:pPr>
        <w:ind w:left="5400" w:hanging="360"/>
      </w:pPr>
      <w:rPr>
        <w:rFonts w:cs="Times New Roman"/>
      </w:rPr>
    </w:lvl>
    <w:lvl w:ilvl="8" w:tplc="3BEE65CE" w:tentative="1">
      <w:start w:val="1"/>
      <w:numFmt w:val="lowerRoman"/>
      <w:lvlText w:val="%9."/>
      <w:lvlJc w:val="right"/>
      <w:pPr>
        <w:ind w:left="6120" w:hanging="180"/>
      </w:pPr>
      <w:rPr>
        <w:rFonts w:cs="Times New Roman"/>
      </w:rPr>
    </w:lvl>
  </w:abstractNum>
  <w:abstractNum w:abstractNumId="15" w15:restartNumberingAfterBreak="0">
    <w:nsid w:val="17C17D25"/>
    <w:multiLevelType w:val="hybridMultilevel"/>
    <w:tmpl w:val="9E8CDC36"/>
    <w:lvl w:ilvl="0" w:tplc="6198A04E">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1B4725C1"/>
    <w:multiLevelType w:val="hybridMultilevel"/>
    <w:tmpl w:val="41FA6D1E"/>
    <w:lvl w:ilvl="0" w:tplc="44420A5A">
      <w:numFmt w:val="bullet"/>
      <w:lvlText w:val="-"/>
      <w:lvlJc w:val="left"/>
      <w:pPr>
        <w:ind w:left="720" w:hanging="360"/>
      </w:pPr>
      <w:rPr>
        <w:rFonts w:ascii="Arial" w:eastAsiaTheme="minorHAnsi" w:hAnsi="Arial" w:cs="Aria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B7D3C42"/>
    <w:multiLevelType w:val="hybridMultilevel"/>
    <w:tmpl w:val="7A9E778A"/>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9" w15:restartNumberingAfterBreak="0">
    <w:nsid w:val="22C508A1"/>
    <w:multiLevelType w:val="hybridMultilevel"/>
    <w:tmpl w:val="8EDE7884"/>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3B5C73F"/>
    <w:multiLevelType w:val="hybridMultilevel"/>
    <w:tmpl w:val="DAE64290"/>
    <w:lvl w:ilvl="0" w:tplc="FB4C178E">
      <w:start w:val="1"/>
      <w:numFmt w:val="bullet"/>
      <w:lvlText w:val="·"/>
      <w:lvlJc w:val="left"/>
      <w:pPr>
        <w:ind w:left="720" w:hanging="360"/>
      </w:pPr>
      <w:rPr>
        <w:rFonts w:ascii="Symbol" w:hAnsi="Symbol" w:hint="default"/>
      </w:rPr>
    </w:lvl>
    <w:lvl w:ilvl="1" w:tplc="234222D4">
      <w:start w:val="1"/>
      <w:numFmt w:val="bullet"/>
      <w:lvlText w:val="o"/>
      <w:lvlJc w:val="left"/>
      <w:pPr>
        <w:ind w:left="1440" w:hanging="360"/>
      </w:pPr>
      <w:rPr>
        <w:rFonts w:ascii="Courier New" w:hAnsi="Courier New" w:hint="default"/>
      </w:rPr>
    </w:lvl>
    <w:lvl w:ilvl="2" w:tplc="6082EAD0">
      <w:start w:val="1"/>
      <w:numFmt w:val="bullet"/>
      <w:lvlText w:val=""/>
      <w:lvlJc w:val="left"/>
      <w:pPr>
        <w:ind w:left="2160" w:hanging="360"/>
      </w:pPr>
      <w:rPr>
        <w:rFonts w:ascii="Wingdings" w:hAnsi="Wingdings" w:hint="default"/>
      </w:rPr>
    </w:lvl>
    <w:lvl w:ilvl="3" w:tplc="F17A6B1C">
      <w:start w:val="1"/>
      <w:numFmt w:val="bullet"/>
      <w:lvlText w:val=""/>
      <w:lvlJc w:val="left"/>
      <w:pPr>
        <w:ind w:left="2880" w:hanging="360"/>
      </w:pPr>
      <w:rPr>
        <w:rFonts w:ascii="Symbol" w:hAnsi="Symbol" w:hint="default"/>
      </w:rPr>
    </w:lvl>
    <w:lvl w:ilvl="4" w:tplc="7C7AF7C8">
      <w:start w:val="1"/>
      <w:numFmt w:val="bullet"/>
      <w:lvlText w:val="o"/>
      <w:lvlJc w:val="left"/>
      <w:pPr>
        <w:ind w:left="3600" w:hanging="360"/>
      </w:pPr>
      <w:rPr>
        <w:rFonts w:ascii="Courier New" w:hAnsi="Courier New" w:hint="default"/>
      </w:rPr>
    </w:lvl>
    <w:lvl w:ilvl="5" w:tplc="66646314">
      <w:start w:val="1"/>
      <w:numFmt w:val="bullet"/>
      <w:lvlText w:val=""/>
      <w:lvlJc w:val="left"/>
      <w:pPr>
        <w:ind w:left="4320" w:hanging="360"/>
      </w:pPr>
      <w:rPr>
        <w:rFonts w:ascii="Wingdings" w:hAnsi="Wingdings" w:hint="default"/>
      </w:rPr>
    </w:lvl>
    <w:lvl w:ilvl="6" w:tplc="8E96AF3C">
      <w:start w:val="1"/>
      <w:numFmt w:val="bullet"/>
      <w:lvlText w:val=""/>
      <w:lvlJc w:val="left"/>
      <w:pPr>
        <w:ind w:left="5040" w:hanging="360"/>
      </w:pPr>
      <w:rPr>
        <w:rFonts w:ascii="Symbol" w:hAnsi="Symbol" w:hint="default"/>
      </w:rPr>
    </w:lvl>
    <w:lvl w:ilvl="7" w:tplc="33E41C14">
      <w:start w:val="1"/>
      <w:numFmt w:val="bullet"/>
      <w:lvlText w:val="o"/>
      <w:lvlJc w:val="left"/>
      <w:pPr>
        <w:ind w:left="5760" w:hanging="360"/>
      </w:pPr>
      <w:rPr>
        <w:rFonts w:ascii="Courier New" w:hAnsi="Courier New" w:hint="default"/>
      </w:rPr>
    </w:lvl>
    <w:lvl w:ilvl="8" w:tplc="71064F04">
      <w:start w:val="1"/>
      <w:numFmt w:val="bullet"/>
      <w:lvlText w:val=""/>
      <w:lvlJc w:val="left"/>
      <w:pPr>
        <w:ind w:left="6480" w:hanging="360"/>
      </w:pPr>
      <w:rPr>
        <w:rFonts w:ascii="Wingdings" w:hAnsi="Wingdings" w:hint="default"/>
      </w:rPr>
    </w:lvl>
  </w:abstractNum>
  <w:abstractNum w:abstractNumId="21" w15:restartNumberingAfterBreak="0">
    <w:nsid w:val="245ABED9"/>
    <w:multiLevelType w:val="hybridMultilevel"/>
    <w:tmpl w:val="1932F002"/>
    <w:lvl w:ilvl="0" w:tplc="0432674C">
      <w:start w:val="1"/>
      <w:numFmt w:val="bullet"/>
      <w:lvlText w:val="-"/>
      <w:lvlJc w:val="left"/>
      <w:pPr>
        <w:ind w:left="720" w:hanging="360"/>
      </w:pPr>
      <w:rPr>
        <w:rFonts w:ascii="Symbol" w:hAnsi="Symbol" w:hint="default"/>
      </w:rPr>
    </w:lvl>
    <w:lvl w:ilvl="1" w:tplc="4448F5A8">
      <w:start w:val="1"/>
      <w:numFmt w:val="bullet"/>
      <w:lvlText w:val="o"/>
      <w:lvlJc w:val="left"/>
      <w:pPr>
        <w:ind w:left="1440" w:hanging="360"/>
      </w:pPr>
      <w:rPr>
        <w:rFonts w:ascii="Courier New" w:hAnsi="Courier New" w:hint="default"/>
      </w:rPr>
    </w:lvl>
    <w:lvl w:ilvl="2" w:tplc="D2080FBE">
      <w:start w:val="1"/>
      <w:numFmt w:val="bullet"/>
      <w:lvlText w:val=""/>
      <w:lvlJc w:val="left"/>
      <w:pPr>
        <w:ind w:left="2160" w:hanging="360"/>
      </w:pPr>
      <w:rPr>
        <w:rFonts w:ascii="Wingdings" w:hAnsi="Wingdings" w:hint="default"/>
      </w:rPr>
    </w:lvl>
    <w:lvl w:ilvl="3" w:tplc="44B891AC">
      <w:start w:val="1"/>
      <w:numFmt w:val="bullet"/>
      <w:lvlText w:val=""/>
      <w:lvlJc w:val="left"/>
      <w:pPr>
        <w:ind w:left="2880" w:hanging="360"/>
      </w:pPr>
      <w:rPr>
        <w:rFonts w:ascii="Symbol" w:hAnsi="Symbol" w:hint="default"/>
      </w:rPr>
    </w:lvl>
    <w:lvl w:ilvl="4" w:tplc="FB3A863A">
      <w:start w:val="1"/>
      <w:numFmt w:val="bullet"/>
      <w:lvlText w:val="o"/>
      <w:lvlJc w:val="left"/>
      <w:pPr>
        <w:ind w:left="3600" w:hanging="360"/>
      </w:pPr>
      <w:rPr>
        <w:rFonts w:ascii="Courier New" w:hAnsi="Courier New" w:hint="default"/>
      </w:rPr>
    </w:lvl>
    <w:lvl w:ilvl="5" w:tplc="D3C4C2E0">
      <w:start w:val="1"/>
      <w:numFmt w:val="bullet"/>
      <w:lvlText w:val=""/>
      <w:lvlJc w:val="left"/>
      <w:pPr>
        <w:ind w:left="4320" w:hanging="360"/>
      </w:pPr>
      <w:rPr>
        <w:rFonts w:ascii="Wingdings" w:hAnsi="Wingdings" w:hint="default"/>
      </w:rPr>
    </w:lvl>
    <w:lvl w:ilvl="6" w:tplc="875EC25C">
      <w:start w:val="1"/>
      <w:numFmt w:val="bullet"/>
      <w:lvlText w:val=""/>
      <w:lvlJc w:val="left"/>
      <w:pPr>
        <w:ind w:left="5040" w:hanging="360"/>
      </w:pPr>
      <w:rPr>
        <w:rFonts w:ascii="Symbol" w:hAnsi="Symbol" w:hint="default"/>
      </w:rPr>
    </w:lvl>
    <w:lvl w:ilvl="7" w:tplc="D584D3DC">
      <w:start w:val="1"/>
      <w:numFmt w:val="bullet"/>
      <w:lvlText w:val="o"/>
      <w:lvlJc w:val="left"/>
      <w:pPr>
        <w:ind w:left="5760" w:hanging="360"/>
      </w:pPr>
      <w:rPr>
        <w:rFonts w:ascii="Courier New" w:hAnsi="Courier New" w:hint="default"/>
      </w:rPr>
    </w:lvl>
    <w:lvl w:ilvl="8" w:tplc="19542276">
      <w:start w:val="1"/>
      <w:numFmt w:val="bullet"/>
      <w:lvlText w:val=""/>
      <w:lvlJc w:val="left"/>
      <w:pPr>
        <w:ind w:left="6480" w:hanging="360"/>
      </w:pPr>
      <w:rPr>
        <w:rFonts w:ascii="Wingdings" w:hAnsi="Wingdings" w:hint="default"/>
      </w:rPr>
    </w:lvl>
  </w:abstractNum>
  <w:abstractNum w:abstractNumId="22" w15:restartNumberingAfterBreak="0">
    <w:nsid w:val="246D288F"/>
    <w:multiLevelType w:val="hybridMultilevel"/>
    <w:tmpl w:val="78ACC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EBC1540"/>
    <w:multiLevelType w:val="hybridMultilevel"/>
    <w:tmpl w:val="FF3E72FA"/>
    <w:lvl w:ilvl="0" w:tplc="C764BF44">
      <w:numFmt w:val="bullet"/>
      <w:lvlText w:val="−"/>
      <w:lvlJc w:val="left"/>
      <w:pPr>
        <w:ind w:left="360" w:hanging="360"/>
      </w:pPr>
      <w:rPr>
        <w:rFonts w:ascii="Arial" w:eastAsiaTheme="minorHAnsi" w:hAnsi="Arial" w:cs="Arial" w:hint="default"/>
      </w:rPr>
    </w:lvl>
    <w:lvl w:ilvl="1" w:tplc="2D2ECD2A" w:tentative="1">
      <w:start w:val="1"/>
      <w:numFmt w:val="bullet"/>
      <w:lvlText w:val="o"/>
      <w:lvlJc w:val="left"/>
      <w:pPr>
        <w:ind w:left="1080" w:hanging="360"/>
      </w:pPr>
      <w:rPr>
        <w:rFonts w:ascii="Courier New" w:hAnsi="Courier New" w:cs="Courier New" w:hint="default"/>
      </w:rPr>
    </w:lvl>
    <w:lvl w:ilvl="2" w:tplc="5F6C18BE" w:tentative="1">
      <w:start w:val="1"/>
      <w:numFmt w:val="bullet"/>
      <w:lvlText w:val=""/>
      <w:lvlJc w:val="left"/>
      <w:pPr>
        <w:ind w:left="1800" w:hanging="360"/>
      </w:pPr>
      <w:rPr>
        <w:rFonts w:ascii="Wingdings" w:hAnsi="Wingdings" w:cs="Wingdings" w:hint="default"/>
      </w:rPr>
    </w:lvl>
    <w:lvl w:ilvl="3" w:tplc="746E3986" w:tentative="1">
      <w:start w:val="1"/>
      <w:numFmt w:val="bullet"/>
      <w:lvlText w:val=""/>
      <w:lvlJc w:val="left"/>
      <w:pPr>
        <w:ind w:left="2520" w:hanging="360"/>
      </w:pPr>
      <w:rPr>
        <w:rFonts w:ascii="Symbol" w:hAnsi="Symbol" w:cs="Symbol" w:hint="default"/>
      </w:rPr>
    </w:lvl>
    <w:lvl w:ilvl="4" w:tplc="4352F930" w:tentative="1">
      <w:start w:val="1"/>
      <w:numFmt w:val="bullet"/>
      <w:lvlText w:val="o"/>
      <w:lvlJc w:val="left"/>
      <w:pPr>
        <w:ind w:left="3240" w:hanging="360"/>
      </w:pPr>
      <w:rPr>
        <w:rFonts w:ascii="Courier New" w:hAnsi="Courier New" w:cs="Courier New" w:hint="default"/>
      </w:rPr>
    </w:lvl>
    <w:lvl w:ilvl="5" w:tplc="3B6ADCB0" w:tentative="1">
      <w:start w:val="1"/>
      <w:numFmt w:val="bullet"/>
      <w:lvlText w:val=""/>
      <w:lvlJc w:val="left"/>
      <w:pPr>
        <w:ind w:left="3960" w:hanging="360"/>
      </w:pPr>
      <w:rPr>
        <w:rFonts w:ascii="Wingdings" w:hAnsi="Wingdings" w:cs="Wingdings" w:hint="default"/>
      </w:rPr>
    </w:lvl>
    <w:lvl w:ilvl="6" w:tplc="FBC426EC" w:tentative="1">
      <w:start w:val="1"/>
      <w:numFmt w:val="bullet"/>
      <w:lvlText w:val=""/>
      <w:lvlJc w:val="left"/>
      <w:pPr>
        <w:ind w:left="4680" w:hanging="360"/>
      </w:pPr>
      <w:rPr>
        <w:rFonts w:ascii="Symbol" w:hAnsi="Symbol" w:cs="Symbol" w:hint="default"/>
      </w:rPr>
    </w:lvl>
    <w:lvl w:ilvl="7" w:tplc="9E34B4F2" w:tentative="1">
      <w:start w:val="1"/>
      <w:numFmt w:val="bullet"/>
      <w:lvlText w:val="o"/>
      <w:lvlJc w:val="left"/>
      <w:pPr>
        <w:ind w:left="5400" w:hanging="360"/>
      </w:pPr>
      <w:rPr>
        <w:rFonts w:ascii="Courier New" w:hAnsi="Courier New" w:cs="Courier New" w:hint="default"/>
      </w:rPr>
    </w:lvl>
    <w:lvl w:ilvl="8" w:tplc="58401298" w:tentative="1">
      <w:start w:val="1"/>
      <w:numFmt w:val="bullet"/>
      <w:lvlText w:val=""/>
      <w:lvlJc w:val="left"/>
      <w:pPr>
        <w:ind w:left="6120" w:hanging="360"/>
      </w:pPr>
      <w:rPr>
        <w:rFonts w:ascii="Wingdings" w:hAnsi="Wingdings" w:cs="Wingdings" w:hint="default"/>
      </w:rPr>
    </w:lvl>
  </w:abstractNum>
  <w:abstractNum w:abstractNumId="24" w15:restartNumberingAfterBreak="0">
    <w:nsid w:val="2F824BC5"/>
    <w:multiLevelType w:val="hybridMultilevel"/>
    <w:tmpl w:val="FFE46D00"/>
    <w:lvl w:ilvl="0" w:tplc="A9A21D62">
      <w:start w:val="3"/>
      <w:numFmt w:val="bullet"/>
      <w:lvlText w:val="-"/>
      <w:lvlJc w:val="left"/>
      <w:pPr>
        <w:ind w:left="360" w:hanging="360"/>
      </w:pPr>
      <w:rPr>
        <w:rFonts w:ascii="Arial" w:eastAsia="Times New Roman" w:hAnsi="Arial" w:cs="Arial" w:hint="default"/>
      </w:rPr>
    </w:lvl>
    <w:lvl w:ilvl="1" w:tplc="A9A21D62">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52D2242"/>
    <w:multiLevelType w:val="multilevel"/>
    <w:tmpl w:val="EE8C04C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59F4EEB"/>
    <w:multiLevelType w:val="hybridMultilevel"/>
    <w:tmpl w:val="985EF7A4"/>
    <w:lvl w:ilvl="0" w:tplc="D5B8B600">
      <w:numFmt w:val="bullet"/>
      <w:lvlText w:val="-"/>
      <w:lvlJc w:val="left"/>
      <w:pPr>
        <w:ind w:left="360" w:hanging="360"/>
      </w:pPr>
      <w:rPr>
        <w:rFonts w:ascii="Arial" w:eastAsia="Times New Roman" w:hAnsi="Arial" w:hint="default"/>
      </w:rPr>
    </w:lvl>
    <w:lvl w:ilvl="1" w:tplc="C53653BC" w:tentative="1">
      <w:start w:val="1"/>
      <w:numFmt w:val="bullet"/>
      <w:lvlText w:val="o"/>
      <w:lvlJc w:val="left"/>
      <w:pPr>
        <w:ind w:left="1080" w:hanging="360"/>
      </w:pPr>
      <w:rPr>
        <w:rFonts w:ascii="Courier New" w:hAnsi="Courier New" w:hint="default"/>
      </w:rPr>
    </w:lvl>
    <w:lvl w:ilvl="2" w:tplc="B150C3D4" w:tentative="1">
      <w:start w:val="1"/>
      <w:numFmt w:val="bullet"/>
      <w:lvlText w:val=""/>
      <w:lvlJc w:val="left"/>
      <w:pPr>
        <w:ind w:left="1800" w:hanging="360"/>
      </w:pPr>
      <w:rPr>
        <w:rFonts w:ascii="Wingdings" w:hAnsi="Wingdings" w:hint="default"/>
      </w:rPr>
    </w:lvl>
    <w:lvl w:ilvl="3" w:tplc="3086E290" w:tentative="1">
      <w:start w:val="1"/>
      <w:numFmt w:val="bullet"/>
      <w:lvlText w:val=""/>
      <w:lvlJc w:val="left"/>
      <w:pPr>
        <w:ind w:left="2520" w:hanging="360"/>
      </w:pPr>
      <w:rPr>
        <w:rFonts w:ascii="Symbol" w:hAnsi="Symbol" w:hint="default"/>
      </w:rPr>
    </w:lvl>
    <w:lvl w:ilvl="4" w:tplc="6DC49828" w:tentative="1">
      <w:start w:val="1"/>
      <w:numFmt w:val="bullet"/>
      <w:lvlText w:val="o"/>
      <w:lvlJc w:val="left"/>
      <w:pPr>
        <w:ind w:left="3240" w:hanging="360"/>
      </w:pPr>
      <w:rPr>
        <w:rFonts w:ascii="Courier New" w:hAnsi="Courier New" w:hint="default"/>
      </w:rPr>
    </w:lvl>
    <w:lvl w:ilvl="5" w:tplc="CD28083A" w:tentative="1">
      <w:start w:val="1"/>
      <w:numFmt w:val="bullet"/>
      <w:lvlText w:val=""/>
      <w:lvlJc w:val="left"/>
      <w:pPr>
        <w:ind w:left="3960" w:hanging="360"/>
      </w:pPr>
      <w:rPr>
        <w:rFonts w:ascii="Wingdings" w:hAnsi="Wingdings" w:hint="default"/>
      </w:rPr>
    </w:lvl>
    <w:lvl w:ilvl="6" w:tplc="0AD61A18" w:tentative="1">
      <w:start w:val="1"/>
      <w:numFmt w:val="bullet"/>
      <w:lvlText w:val=""/>
      <w:lvlJc w:val="left"/>
      <w:pPr>
        <w:ind w:left="4680" w:hanging="360"/>
      </w:pPr>
      <w:rPr>
        <w:rFonts w:ascii="Symbol" w:hAnsi="Symbol" w:hint="default"/>
      </w:rPr>
    </w:lvl>
    <w:lvl w:ilvl="7" w:tplc="78864B50" w:tentative="1">
      <w:start w:val="1"/>
      <w:numFmt w:val="bullet"/>
      <w:lvlText w:val="o"/>
      <w:lvlJc w:val="left"/>
      <w:pPr>
        <w:ind w:left="5400" w:hanging="360"/>
      </w:pPr>
      <w:rPr>
        <w:rFonts w:ascii="Courier New" w:hAnsi="Courier New" w:hint="default"/>
      </w:rPr>
    </w:lvl>
    <w:lvl w:ilvl="8" w:tplc="D51ACE9E" w:tentative="1">
      <w:start w:val="1"/>
      <w:numFmt w:val="bullet"/>
      <w:lvlText w:val=""/>
      <w:lvlJc w:val="left"/>
      <w:pPr>
        <w:ind w:left="6120" w:hanging="360"/>
      </w:pPr>
      <w:rPr>
        <w:rFonts w:ascii="Wingdings" w:hAnsi="Wingdings" w:hint="default"/>
      </w:rPr>
    </w:lvl>
  </w:abstractNum>
  <w:abstractNum w:abstractNumId="27" w15:restartNumberingAfterBreak="0">
    <w:nsid w:val="35BA4FDB"/>
    <w:multiLevelType w:val="hybridMultilevel"/>
    <w:tmpl w:val="6A40A1A2"/>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6B74E05"/>
    <w:multiLevelType w:val="hybridMultilevel"/>
    <w:tmpl w:val="3D381E7E"/>
    <w:lvl w:ilvl="0" w:tplc="6198A04E">
      <w:numFmt w:val="bullet"/>
      <w:lvlText w:val="-"/>
      <w:lvlJc w:val="left"/>
      <w:pPr>
        <w:ind w:left="360" w:hanging="360"/>
      </w:pPr>
      <w:rPr>
        <w:rFonts w:ascii="Arial" w:eastAsiaTheme="minorHAnsi" w:hAnsi="Arial" w:cs="Arial" w:hint="default"/>
      </w:rPr>
    </w:lvl>
    <w:lvl w:ilvl="1" w:tplc="6198A04E">
      <w:numFmt w:val="bullet"/>
      <w:lvlText w:val="-"/>
      <w:lvlJc w:val="left"/>
      <w:pPr>
        <w:ind w:left="1080" w:hanging="36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7B98D01"/>
    <w:multiLevelType w:val="hybridMultilevel"/>
    <w:tmpl w:val="43741C78"/>
    <w:lvl w:ilvl="0" w:tplc="B1F82E16">
      <w:start w:val="1"/>
      <w:numFmt w:val="bullet"/>
      <w:lvlText w:val=""/>
      <w:lvlJc w:val="left"/>
      <w:pPr>
        <w:ind w:left="360" w:hanging="360"/>
      </w:pPr>
      <w:rPr>
        <w:rFonts w:ascii="Symbol" w:hAnsi="Symbol" w:hint="default"/>
      </w:rPr>
    </w:lvl>
    <w:lvl w:ilvl="1" w:tplc="73B0C0E0">
      <w:start w:val="1"/>
      <w:numFmt w:val="bullet"/>
      <w:lvlText w:val="o"/>
      <w:lvlJc w:val="left"/>
      <w:pPr>
        <w:ind w:left="1080" w:hanging="360"/>
      </w:pPr>
      <w:rPr>
        <w:rFonts w:ascii="Courier New" w:hAnsi="Courier New" w:hint="default"/>
      </w:rPr>
    </w:lvl>
    <w:lvl w:ilvl="2" w:tplc="02329CE8">
      <w:start w:val="1"/>
      <w:numFmt w:val="bullet"/>
      <w:lvlText w:val=""/>
      <w:lvlJc w:val="left"/>
      <w:pPr>
        <w:ind w:left="1800" w:hanging="360"/>
      </w:pPr>
      <w:rPr>
        <w:rFonts w:ascii="Wingdings" w:hAnsi="Wingdings" w:hint="default"/>
      </w:rPr>
    </w:lvl>
    <w:lvl w:ilvl="3" w:tplc="19C63652">
      <w:start w:val="1"/>
      <w:numFmt w:val="bullet"/>
      <w:lvlText w:val=""/>
      <w:lvlJc w:val="left"/>
      <w:pPr>
        <w:ind w:left="2520" w:hanging="360"/>
      </w:pPr>
      <w:rPr>
        <w:rFonts w:ascii="Symbol" w:hAnsi="Symbol" w:hint="default"/>
      </w:rPr>
    </w:lvl>
    <w:lvl w:ilvl="4" w:tplc="638C920A">
      <w:start w:val="1"/>
      <w:numFmt w:val="bullet"/>
      <w:lvlText w:val="o"/>
      <w:lvlJc w:val="left"/>
      <w:pPr>
        <w:ind w:left="3240" w:hanging="360"/>
      </w:pPr>
      <w:rPr>
        <w:rFonts w:ascii="Courier New" w:hAnsi="Courier New" w:hint="default"/>
      </w:rPr>
    </w:lvl>
    <w:lvl w:ilvl="5" w:tplc="0CA0C170">
      <w:start w:val="1"/>
      <w:numFmt w:val="bullet"/>
      <w:lvlText w:val=""/>
      <w:lvlJc w:val="left"/>
      <w:pPr>
        <w:ind w:left="3960" w:hanging="360"/>
      </w:pPr>
      <w:rPr>
        <w:rFonts w:ascii="Wingdings" w:hAnsi="Wingdings" w:hint="default"/>
      </w:rPr>
    </w:lvl>
    <w:lvl w:ilvl="6" w:tplc="9BE40478">
      <w:start w:val="1"/>
      <w:numFmt w:val="bullet"/>
      <w:lvlText w:val=""/>
      <w:lvlJc w:val="left"/>
      <w:pPr>
        <w:ind w:left="4680" w:hanging="360"/>
      </w:pPr>
      <w:rPr>
        <w:rFonts w:ascii="Symbol" w:hAnsi="Symbol" w:hint="default"/>
      </w:rPr>
    </w:lvl>
    <w:lvl w:ilvl="7" w:tplc="E4482776">
      <w:start w:val="1"/>
      <w:numFmt w:val="bullet"/>
      <w:lvlText w:val="o"/>
      <w:lvlJc w:val="left"/>
      <w:pPr>
        <w:ind w:left="5400" w:hanging="360"/>
      </w:pPr>
      <w:rPr>
        <w:rFonts w:ascii="Courier New" w:hAnsi="Courier New" w:hint="default"/>
      </w:rPr>
    </w:lvl>
    <w:lvl w:ilvl="8" w:tplc="4CC6D32E">
      <w:start w:val="1"/>
      <w:numFmt w:val="bullet"/>
      <w:lvlText w:val=""/>
      <w:lvlJc w:val="left"/>
      <w:pPr>
        <w:ind w:left="6120" w:hanging="360"/>
      </w:pPr>
      <w:rPr>
        <w:rFonts w:ascii="Wingdings" w:hAnsi="Wingdings" w:hint="default"/>
      </w:rPr>
    </w:lvl>
  </w:abstractNum>
  <w:abstractNum w:abstractNumId="30"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31" w15:restartNumberingAfterBreak="0">
    <w:nsid w:val="38BD63BE"/>
    <w:multiLevelType w:val="hybridMultilevel"/>
    <w:tmpl w:val="6A1292C2"/>
    <w:lvl w:ilvl="0" w:tplc="6F0A407C">
      <w:start w:val="1"/>
      <w:numFmt w:val="bullet"/>
      <w:lvlText w:val=""/>
      <w:lvlJc w:val="left"/>
      <w:pPr>
        <w:ind w:left="360" w:hanging="360"/>
      </w:pPr>
      <w:rPr>
        <w:rFonts w:ascii="Symbol" w:hAnsi="Symbol" w:hint="default"/>
      </w:rPr>
    </w:lvl>
    <w:lvl w:ilvl="1" w:tplc="532C4E76" w:tentative="1">
      <w:start w:val="1"/>
      <w:numFmt w:val="bullet"/>
      <w:lvlText w:val="o"/>
      <w:lvlJc w:val="left"/>
      <w:pPr>
        <w:ind w:left="1080" w:hanging="360"/>
      </w:pPr>
      <w:rPr>
        <w:rFonts w:ascii="Courier New" w:hAnsi="Courier New" w:cs="Courier New" w:hint="default"/>
      </w:rPr>
    </w:lvl>
    <w:lvl w:ilvl="2" w:tplc="6CF2EDCA" w:tentative="1">
      <w:start w:val="1"/>
      <w:numFmt w:val="bullet"/>
      <w:lvlText w:val=""/>
      <w:lvlJc w:val="left"/>
      <w:pPr>
        <w:ind w:left="1800" w:hanging="360"/>
      </w:pPr>
      <w:rPr>
        <w:rFonts w:ascii="Wingdings" w:hAnsi="Wingdings" w:cs="Wingdings" w:hint="default"/>
      </w:rPr>
    </w:lvl>
    <w:lvl w:ilvl="3" w:tplc="277AE6D6" w:tentative="1">
      <w:start w:val="1"/>
      <w:numFmt w:val="bullet"/>
      <w:lvlText w:val=""/>
      <w:lvlJc w:val="left"/>
      <w:pPr>
        <w:ind w:left="2520" w:hanging="360"/>
      </w:pPr>
      <w:rPr>
        <w:rFonts w:ascii="Symbol" w:hAnsi="Symbol" w:cs="Symbol" w:hint="default"/>
      </w:rPr>
    </w:lvl>
    <w:lvl w:ilvl="4" w:tplc="2C82DC6E" w:tentative="1">
      <w:start w:val="1"/>
      <w:numFmt w:val="bullet"/>
      <w:lvlText w:val="o"/>
      <w:lvlJc w:val="left"/>
      <w:pPr>
        <w:ind w:left="3240" w:hanging="360"/>
      </w:pPr>
      <w:rPr>
        <w:rFonts w:ascii="Courier New" w:hAnsi="Courier New" w:cs="Courier New" w:hint="default"/>
      </w:rPr>
    </w:lvl>
    <w:lvl w:ilvl="5" w:tplc="2176EC08" w:tentative="1">
      <w:start w:val="1"/>
      <w:numFmt w:val="bullet"/>
      <w:lvlText w:val=""/>
      <w:lvlJc w:val="left"/>
      <w:pPr>
        <w:ind w:left="3960" w:hanging="360"/>
      </w:pPr>
      <w:rPr>
        <w:rFonts w:ascii="Wingdings" w:hAnsi="Wingdings" w:cs="Wingdings" w:hint="default"/>
      </w:rPr>
    </w:lvl>
    <w:lvl w:ilvl="6" w:tplc="717AC99C" w:tentative="1">
      <w:start w:val="1"/>
      <w:numFmt w:val="bullet"/>
      <w:lvlText w:val=""/>
      <w:lvlJc w:val="left"/>
      <w:pPr>
        <w:ind w:left="4680" w:hanging="360"/>
      </w:pPr>
      <w:rPr>
        <w:rFonts w:ascii="Symbol" w:hAnsi="Symbol" w:cs="Symbol" w:hint="default"/>
      </w:rPr>
    </w:lvl>
    <w:lvl w:ilvl="7" w:tplc="D8EEE3BE" w:tentative="1">
      <w:start w:val="1"/>
      <w:numFmt w:val="bullet"/>
      <w:lvlText w:val="o"/>
      <w:lvlJc w:val="left"/>
      <w:pPr>
        <w:ind w:left="5400" w:hanging="360"/>
      </w:pPr>
      <w:rPr>
        <w:rFonts w:ascii="Courier New" w:hAnsi="Courier New" w:cs="Courier New" w:hint="default"/>
      </w:rPr>
    </w:lvl>
    <w:lvl w:ilvl="8" w:tplc="9A64559C" w:tentative="1">
      <w:start w:val="1"/>
      <w:numFmt w:val="bullet"/>
      <w:lvlText w:val=""/>
      <w:lvlJc w:val="left"/>
      <w:pPr>
        <w:ind w:left="6120" w:hanging="360"/>
      </w:pPr>
      <w:rPr>
        <w:rFonts w:ascii="Wingdings" w:hAnsi="Wingdings" w:cs="Wingdings" w:hint="default"/>
      </w:rPr>
    </w:lvl>
  </w:abstractNum>
  <w:abstractNum w:abstractNumId="32"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33" w15:restartNumberingAfterBreak="0">
    <w:nsid w:val="460F6441"/>
    <w:multiLevelType w:val="hybridMultilevel"/>
    <w:tmpl w:val="E91ED500"/>
    <w:lvl w:ilvl="0" w:tplc="3BC2F712">
      <w:start w:val="1"/>
      <w:numFmt w:val="bullet"/>
      <w:pStyle w:val="Lijstopsomteken0"/>
      <w:lvlText w:val=""/>
      <w:lvlJc w:val="left"/>
      <w:pPr>
        <w:tabs>
          <w:tab w:val="num" w:pos="720"/>
        </w:tabs>
        <w:ind w:left="720" w:hanging="360"/>
      </w:pPr>
      <w:rPr>
        <w:rFonts w:ascii="Symbol" w:hAnsi="Symbol" w:hint="default"/>
      </w:rPr>
    </w:lvl>
    <w:lvl w:ilvl="1" w:tplc="0DC81C66">
      <w:start w:val="1"/>
      <w:numFmt w:val="bullet"/>
      <w:lvlText w:val="o"/>
      <w:lvlJc w:val="left"/>
      <w:pPr>
        <w:tabs>
          <w:tab w:val="num" w:pos="1440"/>
        </w:tabs>
        <w:ind w:left="1440" w:hanging="360"/>
      </w:pPr>
      <w:rPr>
        <w:rFonts w:ascii="Courier New" w:hAnsi="Courier New" w:hint="default"/>
      </w:rPr>
    </w:lvl>
    <w:lvl w:ilvl="2" w:tplc="E90644D2" w:tentative="1">
      <w:start w:val="1"/>
      <w:numFmt w:val="bullet"/>
      <w:lvlText w:val=""/>
      <w:lvlJc w:val="left"/>
      <w:pPr>
        <w:tabs>
          <w:tab w:val="num" w:pos="2160"/>
        </w:tabs>
        <w:ind w:left="2160" w:hanging="360"/>
      </w:pPr>
      <w:rPr>
        <w:rFonts w:ascii="Wingdings" w:hAnsi="Wingdings" w:hint="default"/>
      </w:rPr>
    </w:lvl>
    <w:lvl w:ilvl="3" w:tplc="7EEA779C" w:tentative="1">
      <w:start w:val="1"/>
      <w:numFmt w:val="bullet"/>
      <w:lvlText w:val=""/>
      <w:lvlJc w:val="left"/>
      <w:pPr>
        <w:tabs>
          <w:tab w:val="num" w:pos="2880"/>
        </w:tabs>
        <w:ind w:left="2880" w:hanging="360"/>
      </w:pPr>
      <w:rPr>
        <w:rFonts w:ascii="Symbol" w:hAnsi="Symbol" w:hint="default"/>
      </w:rPr>
    </w:lvl>
    <w:lvl w:ilvl="4" w:tplc="26C84DE0" w:tentative="1">
      <w:start w:val="1"/>
      <w:numFmt w:val="bullet"/>
      <w:lvlText w:val="o"/>
      <w:lvlJc w:val="left"/>
      <w:pPr>
        <w:tabs>
          <w:tab w:val="num" w:pos="3600"/>
        </w:tabs>
        <w:ind w:left="3600" w:hanging="360"/>
      </w:pPr>
      <w:rPr>
        <w:rFonts w:ascii="Courier New" w:hAnsi="Courier New" w:hint="default"/>
      </w:rPr>
    </w:lvl>
    <w:lvl w:ilvl="5" w:tplc="E586F9FA" w:tentative="1">
      <w:start w:val="1"/>
      <w:numFmt w:val="bullet"/>
      <w:lvlText w:val=""/>
      <w:lvlJc w:val="left"/>
      <w:pPr>
        <w:tabs>
          <w:tab w:val="num" w:pos="4320"/>
        </w:tabs>
        <w:ind w:left="4320" w:hanging="360"/>
      </w:pPr>
      <w:rPr>
        <w:rFonts w:ascii="Wingdings" w:hAnsi="Wingdings" w:hint="default"/>
      </w:rPr>
    </w:lvl>
    <w:lvl w:ilvl="6" w:tplc="76A0744E" w:tentative="1">
      <w:start w:val="1"/>
      <w:numFmt w:val="bullet"/>
      <w:lvlText w:val=""/>
      <w:lvlJc w:val="left"/>
      <w:pPr>
        <w:tabs>
          <w:tab w:val="num" w:pos="5040"/>
        </w:tabs>
        <w:ind w:left="5040" w:hanging="360"/>
      </w:pPr>
      <w:rPr>
        <w:rFonts w:ascii="Symbol" w:hAnsi="Symbol" w:hint="default"/>
      </w:rPr>
    </w:lvl>
    <w:lvl w:ilvl="7" w:tplc="3698D5FA" w:tentative="1">
      <w:start w:val="1"/>
      <w:numFmt w:val="bullet"/>
      <w:lvlText w:val="o"/>
      <w:lvlJc w:val="left"/>
      <w:pPr>
        <w:tabs>
          <w:tab w:val="num" w:pos="5760"/>
        </w:tabs>
        <w:ind w:left="5760" w:hanging="360"/>
      </w:pPr>
      <w:rPr>
        <w:rFonts w:ascii="Courier New" w:hAnsi="Courier New" w:hint="default"/>
      </w:rPr>
    </w:lvl>
    <w:lvl w:ilvl="8" w:tplc="881C10D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4619CD"/>
    <w:multiLevelType w:val="hybridMultilevel"/>
    <w:tmpl w:val="36DE2A86"/>
    <w:lvl w:ilvl="0" w:tplc="BCBC22FC">
      <w:start w:val="1"/>
      <w:numFmt w:val="bullet"/>
      <w:lvlText w:val="·"/>
      <w:lvlJc w:val="left"/>
      <w:pPr>
        <w:ind w:left="720" w:hanging="360"/>
      </w:pPr>
      <w:rPr>
        <w:rFonts w:ascii="Symbol" w:hAnsi="Symbol" w:hint="default"/>
      </w:rPr>
    </w:lvl>
    <w:lvl w:ilvl="1" w:tplc="80361728">
      <w:start w:val="1"/>
      <w:numFmt w:val="bullet"/>
      <w:lvlText w:val="o"/>
      <w:lvlJc w:val="left"/>
      <w:pPr>
        <w:ind w:left="1440" w:hanging="360"/>
      </w:pPr>
      <w:rPr>
        <w:rFonts w:ascii="Courier New" w:hAnsi="Courier New" w:hint="default"/>
      </w:rPr>
    </w:lvl>
    <w:lvl w:ilvl="2" w:tplc="AD0E5F6C">
      <w:start w:val="1"/>
      <w:numFmt w:val="bullet"/>
      <w:lvlText w:val=""/>
      <w:lvlJc w:val="left"/>
      <w:pPr>
        <w:ind w:left="2160" w:hanging="360"/>
      </w:pPr>
      <w:rPr>
        <w:rFonts w:ascii="Wingdings" w:hAnsi="Wingdings" w:hint="default"/>
      </w:rPr>
    </w:lvl>
    <w:lvl w:ilvl="3" w:tplc="1060A65C">
      <w:start w:val="1"/>
      <w:numFmt w:val="bullet"/>
      <w:lvlText w:val=""/>
      <w:lvlJc w:val="left"/>
      <w:pPr>
        <w:ind w:left="2880" w:hanging="360"/>
      </w:pPr>
      <w:rPr>
        <w:rFonts w:ascii="Symbol" w:hAnsi="Symbol" w:hint="default"/>
      </w:rPr>
    </w:lvl>
    <w:lvl w:ilvl="4" w:tplc="C10C920E">
      <w:start w:val="1"/>
      <w:numFmt w:val="bullet"/>
      <w:lvlText w:val="o"/>
      <w:lvlJc w:val="left"/>
      <w:pPr>
        <w:ind w:left="3600" w:hanging="360"/>
      </w:pPr>
      <w:rPr>
        <w:rFonts w:ascii="Courier New" w:hAnsi="Courier New" w:hint="default"/>
      </w:rPr>
    </w:lvl>
    <w:lvl w:ilvl="5" w:tplc="CBA8963C">
      <w:start w:val="1"/>
      <w:numFmt w:val="bullet"/>
      <w:lvlText w:val=""/>
      <w:lvlJc w:val="left"/>
      <w:pPr>
        <w:ind w:left="4320" w:hanging="360"/>
      </w:pPr>
      <w:rPr>
        <w:rFonts w:ascii="Wingdings" w:hAnsi="Wingdings" w:hint="default"/>
      </w:rPr>
    </w:lvl>
    <w:lvl w:ilvl="6" w:tplc="0F50D5BA">
      <w:start w:val="1"/>
      <w:numFmt w:val="bullet"/>
      <w:lvlText w:val=""/>
      <w:lvlJc w:val="left"/>
      <w:pPr>
        <w:ind w:left="5040" w:hanging="360"/>
      </w:pPr>
      <w:rPr>
        <w:rFonts w:ascii="Symbol" w:hAnsi="Symbol" w:hint="default"/>
      </w:rPr>
    </w:lvl>
    <w:lvl w:ilvl="7" w:tplc="C884E270">
      <w:start w:val="1"/>
      <w:numFmt w:val="bullet"/>
      <w:lvlText w:val="o"/>
      <w:lvlJc w:val="left"/>
      <w:pPr>
        <w:ind w:left="5760" w:hanging="360"/>
      </w:pPr>
      <w:rPr>
        <w:rFonts w:ascii="Courier New" w:hAnsi="Courier New" w:hint="default"/>
      </w:rPr>
    </w:lvl>
    <w:lvl w:ilvl="8" w:tplc="9D566868">
      <w:start w:val="1"/>
      <w:numFmt w:val="bullet"/>
      <w:lvlText w:val=""/>
      <w:lvlJc w:val="left"/>
      <w:pPr>
        <w:ind w:left="6480" w:hanging="360"/>
      </w:pPr>
      <w:rPr>
        <w:rFonts w:ascii="Wingdings" w:hAnsi="Wingdings" w:hint="default"/>
      </w:rPr>
    </w:lvl>
  </w:abstractNum>
  <w:abstractNum w:abstractNumId="35" w15:restartNumberingAfterBreak="0">
    <w:nsid w:val="4BCF0A92"/>
    <w:multiLevelType w:val="hybridMultilevel"/>
    <w:tmpl w:val="A5984F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C59586D"/>
    <w:multiLevelType w:val="hybridMultilevel"/>
    <w:tmpl w:val="8DC2CAC8"/>
    <w:lvl w:ilvl="0" w:tplc="F4BC72C4">
      <w:start w:val="1"/>
      <w:numFmt w:val="bullet"/>
      <w:lvlText w:val="-"/>
      <w:lvlJc w:val="left"/>
      <w:pPr>
        <w:ind w:left="720" w:hanging="360"/>
      </w:pPr>
      <w:rPr>
        <w:rFonts w:ascii="Symbol" w:hAnsi="Symbol" w:hint="default"/>
      </w:rPr>
    </w:lvl>
    <w:lvl w:ilvl="1" w:tplc="67DC00F4">
      <w:start w:val="1"/>
      <w:numFmt w:val="bullet"/>
      <w:lvlText w:val="o"/>
      <w:lvlJc w:val="left"/>
      <w:pPr>
        <w:ind w:left="1440" w:hanging="360"/>
      </w:pPr>
      <w:rPr>
        <w:rFonts w:ascii="Courier New" w:hAnsi="Courier New" w:hint="default"/>
      </w:rPr>
    </w:lvl>
    <w:lvl w:ilvl="2" w:tplc="028C0F8A">
      <w:start w:val="1"/>
      <w:numFmt w:val="bullet"/>
      <w:lvlText w:val=""/>
      <w:lvlJc w:val="left"/>
      <w:pPr>
        <w:ind w:left="2160" w:hanging="360"/>
      </w:pPr>
      <w:rPr>
        <w:rFonts w:ascii="Wingdings" w:hAnsi="Wingdings" w:hint="default"/>
      </w:rPr>
    </w:lvl>
    <w:lvl w:ilvl="3" w:tplc="811A6A26">
      <w:start w:val="1"/>
      <w:numFmt w:val="bullet"/>
      <w:lvlText w:val=""/>
      <w:lvlJc w:val="left"/>
      <w:pPr>
        <w:ind w:left="2880" w:hanging="360"/>
      </w:pPr>
      <w:rPr>
        <w:rFonts w:ascii="Symbol" w:hAnsi="Symbol" w:hint="default"/>
      </w:rPr>
    </w:lvl>
    <w:lvl w:ilvl="4" w:tplc="9D624922">
      <w:start w:val="1"/>
      <w:numFmt w:val="bullet"/>
      <w:lvlText w:val="o"/>
      <w:lvlJc w:val="left"/>
      <w:pPr>
        <w:ind w:left="3600" w:hanging="360"/>
      </w:pPr>
      <w:rPr>
        <w:rFonts w:ascii="Courier New" w:hAnsi="Courier New" w:hint="default"/>
      </w:rPr>
    </w:lvl>
    <w:lvl w:ilvl="5" w:tplc="F9747F54">
      <w:start w:val="1"/>
      <w:numFmt w:val="bullet"/>
      <w:lvlText w:val=""/>
      <w:lvlJc w:val="left"/>
      <w:pPr>
        <w:ind w:left="4320" w:hanging="360"/>
      </w:pPr>
      <w:rPr>
        <w:rFonts w:ascii="Wingdings" w:hAnsi="Wingdings" w:hint="default"/>
      </w:rPr>
    </w:lvl>
    <w:lvl w:ilvl="6" w:tplc="409053DA">
      <w:start w:val="1"/>
      <w:numFmt w:val="bullet"/>
      <w:lvlText w:val=""/>
      <w:lvlJc w:val="left"/>
      <w:pPr>
        <w:ind w:left="5040" w:hanging="360"/>
      </w:pPr>
      <w:rPr>
        <w:rFonts w:ascii="Symbol" w:hAnsi="Symbol" w:hint="default"/>
      </w:rPr>
    </w:lvl>
    <w:lvl w:ilvl="7" w:tplc="4F201794">
      <w:start w:val="1"/>
      <w:numFmt w:val="bullet"/>
      <w:lvlText w:val="o"/>
      <w:lvlJc w:val="left"/>
      <w:pPr>
        <w:ind w:left="5760" w:hanging="360"/>
      </w:pPr>
      <w:rPr>
        <w:rFonts w:ascii="Courier New" w:hAnsi="Courier New" w:hint="default"/>
      </w:rPr>
    </w:lvl>
    <w:lvl w:ilvl="8" w:tplc="D33C4ECE">
      <w:start w:val="1"/>
      <w:numFmt w:val="bullet"/>
      <w:lvlText w:val=""/>
      <w:lvlJc w:val="left"/>
      <w:pPr>
        <w:ind w:left="6480" w:hanging="360"/>
      </w:pPr>
      <w:rPr>
        <w:rFonts w:ascii="Wingdings" w:hAnsi="Wingdings" w:hint="default"/>
      </w:rPr>
    </w:lvl>
  </w:abstractNum>
  <w:abstractNum w:abstractNumId="37"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38" w15:restartNumberingAfterBreak="0">
    <w:nsid w:val="50FD31A7"/>
    <w:multiLevelType w:val="hybridMultilevel"/>
    <w:tmpl w:val="36AE17FE"/>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5BF4167"/>
    <w:multiLevelType w:val="hybridMultilevel"/>
    <w:tmpl w:val="7C44D434"/>
    <w:lvl w:ilvl="0" w:tplc="75F0000C">
      <w:start w:val="1"/>
      <w:numFmt w:val="bullet"/>
      <w:lvlText w:val=""/>
      <w:lvlJc w:val="left"/>
      <w:pPr>
        <w:ind w:left="360" w:hanging="360"/>
      </w:pPr>
      <w:rPr>
        <w:rFonts w:ascii="Symbol" w:hAnsi="Symbol" w:hint="default"/>
      </w:rPr>
    </w:lvl>
    <w:lvl w:ilvl="1" w:tplc="2A06A5C4">
      <w:start w:val="1"/>
      <w:numFmt w:val="bullet"/>
      <w:lvlText w:val="o"/>
      <w:lvlJc w:val="left"/>
      <w:pPr>
        <w:ind w:left="1080" w:hanging="360"/>
      </w:pPr>
      <w:rPr>
        <w:rFonts w:ascii="Courier New" w:hAnsi="Courier New" w:cs="Courier New" w:hint="default"/>
      </w:rPr>
    </w:lvl>
    <w:lvl w:ilvl="2" w:tplc="CE5EA3BC">
      <w:start w:val="1"/>
      <w:numFmt w:val="bullet"/>
      <w:lvlText w:val=""/>
      <w:lvlJc w:val="left"/>
      <w:pPr>
        <w:ind w:left="1800" w:hanging="360"/>
      </w:pPr>
      <w:rPr>
        <w:rFonts w:ascii="Wingdings" w:hAnsi="Wingdings" w:hint="default"/>
      </w:rPr>
    </w:lvl>
    <w:lvl w:ilvl="3" w:tplc="F670CFBE">
      <w:start w:val="1"/>
      <w:numFmt w:val="bullet"/>
      <w:lvlText w:val=""/>
      <w:lvlJc w:val="left"/>
      <w:pPr>
        <w:ind w:left="2520" w:hanging="360"/>
      </w:pPr>
      <w:rPr>
        <w:rFonts w:ascii="Symbol" w:hAnsi="Symbol" w:hint="default"/>
      </w:rPr>
    </w:lvl>
    <w:lvl w:ilvl="4" w:tplc="27101E84">
      <w:start w:val="1"/>
      <w:numFmt w:val="bullet"/>
      <w:lvlText w:val="o"/>
      <w:lvlJc w:val="left"/>
      <w:pPr>
        <w:ind w:left="3240" w:hanging="360"/>
      </w:pPr>
      <w:rPr>
        <w:rFonts w:ascii="Courier New" w:hAnsi="Courier New" w:cs="Courier New" w:hint="default"/>
      </w:rPr>
    </w:lvl>
    <w:lvl w:ilvl="5" w:tplc="2DAA2EF2">
      <w:start w:val="1"/>
      <w:numFmt w:val="bullet"/>
      <w:lvlText w:val=""/>
      <w:lvlJc w:val="left"/>
      <w:pPr>
        <w:ind w:left="3960" w:hanging="360"/>
      </w:pPr>
      <w:rPr>
        <w:rFonts w:ascii="Wingdings" w:hAnsi="Wingdings" w:hint="default"/>
      </w:rPr>
    </w:lvl>
    <w:lvl w:ilvl="6" w:tplc="640A5D60">
      <w:start w:val="1"/>
      <w:numFmt w:val="bullet"/>
      <w:lvlText w:val=""/>
      <w:lvlJc w:val="left"/>
      <w:pPr>
        <w:ind w:left="4680" w:hanging="360"/>
      </w:pPr>
      <w:rPr>
        <w:rFonts w:ascii="Symbol" w:hAnsi="Symbol" w:hint="default"/>
      </w:rPr>
    </w:lvl>
    <w:lvl w:ilvl="7" w:tplc="C7E2CDA2">
      <w:start w:val="1"/>
      <w:numFmt w:val="bullet"/>
      <w:lvlText w:val="o"/>
      <w:lvlJc w:val="left"/>
      <w:pPr>
        <w:ind w:left="5400" w:hanging="360"/>
      </w:pPr>
      <w:rPr>
        <w:rFonts w:ascii="Courier New" w:hAnsi="Courier New" w:cs="Courier New" w:hint="default"/>
      </w:rPr>
    </w:lvl>
    <w:lvl w:ilvl="8" w:tplc="4258790C">
      <w:start w:val="1"/>
      <w:numFmt w:val="bullet"/>
      <w:lvlText w:val=""/>
      <w:lvlJc w:val="left"/>
      <w:pPr>
        <w:ind w:left="6120" w:hanging="360"/>
      </w:pPr>
      <w:rPr>
        <w:rFonts w:ascii="Wingdings" w:hAnsi="Wingdings" w:hint="default"/>
      </w:rPr>
    </w:lvl>
  </w:abstractNum>
  <w:abstractNum w:abstractNumId="40" w15:restartNumberingAfterBreak="0">
    <w:nsid w:val="599C0896"/>
    <w:multiLevelType w:val="hybridMultilevel"/>
    <w:tmpl w:val="1CC03318"/>
    <w:lvl w:ilvl="0" w:tplc="76922784">
      <w:start w:val="1"/>
      <w:numFmt w:val="decimal"/>
      <w:pStyle w:val="Artikelstijl"/>
      <w:lvlText w:val="Artikel  %1"/>
      <w:lvlJc w:val="left"/>
      <w:pPr>
        <w:ind w:left="720" w:hanging="360"/>
      </w:pPr>
      <w:rPr>
        <w:rFonts w:hint="default"/>
        <w:b/>
        <w:i w:val="0"/>
      </w:rPr>
    </w:lvl>
    <w:lvl w:ilvl="1" w:tplc="741CF26C" w:tentative="1">
      <w:start w:val="1"/>
      <w:numFmt w:val="lowerLetter"/>
      <w:lvlText w:val="%2."/>
      <w:lvlJc w:val="left"/>
      <w:pPr>
        <w:ind w:left="1440" w:hanging="360"/>
      </w:pPr>
    </w:lvl>
    <w:lvl w:ilvl="2" w:tplc="BCE06A8A" w:tentative="1">
      <w:start w:val="1"/>
      <w:numFmt w:val="lowerRoman"/>
      <w:lvlText w:val="%3."/>
      <w:lvlJc w:val="right"/>
      <w:pPr>
        <w:ind w:left="2160" w:hanging="180"/>
      </w:pPr>
    </w:lvl>
    <w:lvl w:ilvl="3" w:tplc="B0F8BEA6" w:tentative="1">
      <w:start w:val="1"/>
      <w:numFmt w:val="decimal"/>
      <w:lvlText w:val="%4."/>
      <w:lvlJc w:val="left"/>
      <w:pPr>
        <w:ind w:left="2880" w:hanging="360"/>
      </w:pPr>
    </w:lvl>
    <w:lvl w:ilvl="4" w:tplc="6010B312" w:tentative="1">
      <w:start w:val="1"/>
      <w:numFmt w:val="lowerLetter"/>
      <w:lvlText w:val="%5."/>
      <w:lvlJc w:val="left"/>
      <w:pPr>
        <w:ind w:left="3600" w:hanging="360"/>
      </w:pPr>
    </w:lvl>
    <w:lvl w:ilvl="5" w:tplc="6C80DC36" w:tentative="1">
      <w:start w:val="1"/>
      <w:numFmt w:val="lowerRoman"/>
      <w:lvlText w:val="%6."/>
      <w:lvlJc w:val="right"/>
      <w:pPr>
        <w:ind w:left="4320" w:hanging="180"/>
      </w:pPr>
    </w:lvl>
    <w:lvl w:ilvl="6" w:tplc="AFD61CEE" w:tentative="1">
      <w:start w:val="1"/>
      <w:numFmt w:val="decimal"/>
      <w:lvlText w:val="%7."/>
      <w:lvlJc w:val="left"/>
      <w:pPr>
        <w:ind w:left="5040" w:hanging="360"/>
      </w:pPr>
    </w:lvl>
    <w:lvl w:ilvl="7" w:tplc="4092B6EA" w:tentative="1">
      <w:start w:val="1"/>
      <w:numFmt w:val="lowerLetter"/>
      <w:lvlText w:val="%8."/>
      <w:lvlJc w:val="left"/>
      <w:pPr>
        <w:ind w:left="5760" w:hanging="360"/>
      </w:pPr>
    </w:lvl>
    <w:lvl w:ilvl="8" w:tplc="BBFC5680" w:tentative="1">
      <w:start w:val="1"/>
      <w:numFmt w:val="lowerRoman"/>
      <w:lvlText w:val="%9."/>
      <w:lvlJc w:val="right"/>
      <w:pPr>
        <w:ind w:left="6480" w:hanging="180"/>
      </w:pPr>
    </w:lvl>
  </w:abstractNum>
  <w:abstractNum w:abstractNumId="41" w15:restartNumberingAfterBreak="0">
    <w:nsid w:val="5BD00A91"/>
    <w:multiLevelType w:val="hybridMultilevel"/>
    <w:tmpl w:val="930800E4"/>
    <w:lvl w:ilvl="0" w:tplc="7E7CC2A6">
      <w:start w:val="1"/>
      <w:numFmt w:val="decimal"/>
      <w:lvlText w:val="%1."/>
      <w:lvlJc w:val="left"/>
      <w:pPr>
        <w:ind w:left="360" w:hanging="360"/>
      </w:pPr>
    </w:lvl>
    <w:lvl w:ilvl="1" w:tplc="D80E1E9A">
      <w:start w:val="1"/>
      <w:numFmt w:val="lowerLetter"/>
      <w:lvlText w:val="%2."/>
      <w:lvlJc w:val="left"/>
      <w:pPr>
        <w:ind w:left="1080" w:hanging="360"/>
      </w:pPr>
    </w:lvl>
    <w:lvl w:ilvl="2" w:tplc="80163DA6">
      <w:start w:val="1"/>
      <w:numFmt w:val="lowerRoman"/>
      <w:lvlText w:val="%3."/>
      <w:lvlJc w:val="right"/>
      <w:pPr>
        <w:ind w:left="1800" w:hanging="180"/>
      </w:pPr>
    </w:lvl>
    <w:lvl w:ilvl="3" w:tplc="620278AA">
      <w:start w:val="1"/>
      <w:numFmt w:val="decimal"/>
      <w:lvlText w:val="%4."/>
      <w:lvlJc w:val="left"/>
      <w:pPr>
        <w:ind w:left="2520" w:hanging="360"/>
      </w:pPr>
    </w:lvl>
    <w:lvl w:ilvl="4" w:tplc="8A1CF766">
      <w:start w:val="1"/>
      <w:numFmt w:val="lowerLetter"/>
      <w:lvlText w:val="%5."/>
      <w:lvlJc w:val="left"/>
      <w:pPr>
        <w:ind w:left="3240" w:hanging="360"/>
      </w:pPr>
    </w:lvl>
    <w:lvl w:ilvl="5" w:tplc="979239C8">
      <w:start w:val="1"/>
      <w:numFmt w:val="lowerRoman"/>
      <w:lvlText w:val="%6."/>
      <w:lvlJc w:val="right"/>
      <w:pPr>
        <w:ind w:left="3960" w:hanging="180"/>
      </w:pPr>
    </w:lvl>
    <w:lvl w:ilvl="6" w:tplc="0C149768">
      <w:start w:val="1"/>
      <w:numFmt w:val="decimal"/>
      <w:lvlText w:val="%7."/>
      <w:lvlJc w:val="left"/>
      <w:pPr>
        <w:ind w:left="4680" w:hanging="360"/>
      </w:pPr>
    </w:lvl>
    <w:lvl w:ilvl="7" w:tplc="F2D68EA6">
      <w:start w:val="1"/>
      <w:numFmt w:val="lowerLetter"/>
      <w:lvlText w:val="%8."/>
      <w:lvlJc w:val="left"/>
      <w:pPr>
        <w:ind w:left="5400" w:hanging="360"/>
      </w:pPr>
    </w:lvl>
    <w:lvl w:ilvl="8" w:tplc="214CA116">
      <w:start w:val="1"/>
      <w:numFmt w:val="lowerRoman"/>
      <w:lvlText w:val="%9."/>
      <w:lvlJc w:val="right"/>
      <w:pPr>
        <w:ind w:left="6120" w:hanging="180"/>
      </w:pPr>
    </w:lvl>
  </w:abstractNum>
  <w:abstractNum w:abstractNumId="42" w15:restartNumberingAfterBreak="0">
    <w:nsid w:val="5D6E0B46"/>
    <w:multiLevelType w:val="multilevel"/>
    <w:tmpl w:val="A63A97B4"/>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3" w15:restartNumberingAfterBreak="0">
    <w:nsid w:val="5E77507F"/>
    <w:multiLevelType w:val="hybridMultilevel"/>
    <w:tmpl w:val="CA28FEF4"/>
    <w:lvl w:ilvl="0" w:tplc="83640720">
      <w:start w:val="1"/>
      <w:numFmt w:val="lowerLetter"/>
      <w:lvlText w:val="%1."/>
      <w:lvlJc w:val="left"/>
      <w:pPr>
        <w:ind w:left="720" w:hanging="360"/>
      </w:pPr>
      <w:rPr>
        <w:rFonts w:cs="Times New Roman"/>
      </w:rPr>
    </w:lvl>
    <w:lvl w:ilvl="1" w:tplc="C9844606" w:tentative="1">
      <w:start w:val="1"/>
      <w:numFmt w:val="lowerLetter"/>
      <w:lvlText w:val="%2."/>
      <w:lvlJc w:val="left"/>
      <w:pPr>
        <w:ind w:left="1440" w:hanging="360"/>
      </w:pPr>
      <w:rPr>
        <w:rFonts w:cs="Times New Roman"/>
      </w:rPr>
    </w:lvl>
    <w:lvl w:ilvl="2" w:tplc="C4B83B92" w:tentative="1">
      <w:start w:val="1"/>
      <w:numFmt w:val="lowerRoman"/>
      <w:lvlText w:val="%3."/>
      <w:lvlJc w:val="right"/>
      <w:pPr>
        <w:ind w:left="2160" w:hanging="180"/>
      </w:pPr>
      <w:rPr>
        <w:rFonts w:cs="Times New Roman"/>
      </w:rPr>
    </w:lvl>
    <w:lvl w:ilvl="3" w:tplc="DD221076" w:tentative="1">
      <w:start w:val="1"/>
      <w:numFmt w:val="decimal"/>
      <w:lvlText w:val="%4."/>
      <w:lvlJc w:val="left"/>
      <w:pPr>
        <w:ind w:left="2880" w:hanging="360"/>
      </w:pPr>
      <w:rPr>
        <w:rFonts w:cs="Times New Roman"/>
      </w:rPr>
    </w:lvl>
    <w:lvl w:ilvl="4" w:tplc="06203718" w:tentative="1">
      <w:start w:val="1"/>
      <w:numFmt w:val="lowerLetter"/>
      <w:lvlText w:val="%5."/>
      <w:lvlJc w:val="left"/>
      <w:pPr>
        <w:ind w:left="3600" w:hanging="360"/>
      </w:pPr>
      <w:rPr>
        <w:rFonts w:cs="Times New Roman"/>
      </w:rPr>
    </w:lvl>
    <w:lvl w:ilvl="5" w:tplc="F49A5A5A" w:tentative="1">
      <w:start w:val="1"/>
      <w:numFmt w:val="lowerRoman"/>
      <w:lvlText w:val="%6."/>
      <w:lvlJc w:val="right"/>
      <w:pPr>
        <w:ind w:left="4320" w:hanging="180"/>
      </w:pPr>
      <w:rPr>
        <w:rFonts w:cs="Times New Roman"/>
      </w:rPr>
    </w:lvl>
    <w:lvl w:ilvl="6" w:tplc="C214EC18" w:tentative="1">
      <w:start w:val="1"/>
      <w:numFmt w:val="decimal"/>
      <w:lvlText w:val="%7."/>
      <w:lvlJc w:val="left"/>
      <w:pPr>
        <w:ind w:left="5040" w:hanging="360"/>
      </w:pPr>
      <w:rPr>
        <w:rFonts w:cs="Times New Roman"/>
      </w:rPr>
    </w:lvl>
    <w:lvl w:ilvl="7" w:tplc="E02C99F6" w:tentative="1">
      <w:start w:val="1"/>
      <w:numFmt w:val="lowerLetter"/>
      <w:lvlText w:val="%8."/>
      <w:lvlJc w:val="left"/>
      <w:pPr>
        <w:ind w:left="5760" w:hanging="360"/>
      </w:pPr>
      <w:rPr>
        <w:rFonts w:cs="Times New Roman"/>
      </w:rPr>
    </w:lvl>
    <w:lvl w:ilvl="8" w:tplc="DD3600D8" w:tentative="1">
      <w:start w:val="1"/>
      <w:numFmt w:val="lowerRoman"/>
      <w:lvlText w:val="%9."/>
      <w:lvlJc w:val="right"/>
      <w:pPr>
        <w:ind w:left="6480" w:hanging="180"/>
      </w:pPr>
      <w:rPr>
        <w:rFonts w:cs="Times New Roman"/>
      </w:rPr>
    </w:lvl>
  </w:abstractNum>
  <w:abstractNum w:abstractNumId="44" w15:restartNumberingAfterBreak="0">
    <w:nsid w:val="5ED54CDC"/>
    <w:multiLevelType w:val="hybridMultilevel"/>
    <w:tmpl w:val="8D9E6618"/>
    <w:lvl w:ilvl="0" w:tplc="C6A64DE8">
      <w:start w:val="1"/>
      <w:numFmt w:val="bullet"/>
      <w:pStyle w:val="OpmaakprofielMetopsommingstekens"/>
      <w:lvlText w:val="-"/>
      <w:lvlJc w:val="left"/>
      <w:pPr>
        <w:tabs>
          <w:tab w:val="num" w:pos="927"/>
        </w:tabs>
        <w:ind w:left="927" w:hanging="360"/>
      </w:pPr>
      <w:rPr>
        <w:rFonts w:ascii="Arial" w:hAnsi="Arial" w:hint="default"/>
      </w:rPr>
    </w:lvl>
    <w:lvl w:ilvl="1" w:tplc="4F8E60AA" w:tentative="1">
      <w:start w:val="1"/>
      <w:numFmt w:val="bullet"/>
      <w:lvlText w:val="o"/>
      <w:lvlJc w:val="left"/>
      <w:pPr>
        <w:tabs>
          <w:tab w:val="num" w:pos="1080"/>
        </w:tabs>
        <w:ind w:left="1080" w:hanging="360"/>
      </w:pPr>
      <w:rPr>
        <w:rFonts w:ascii="Courier New" w:hAnsi="Courier New" w:hint="default"/>
      </w:rPr>
    </w:lvl>
    <w:lvl w:ilvl="2" w:tplc="E57430D0" w:tentative="1">
      <w:start w:val="1"/>
      <w:numFmt w:val="bullet"/>
      <w:lvlText w:val=""/>
      <w:lvlJc w:val="left"/>
      <w:pPr>
        <w:tabs>
          <w:tab w:val="num" w:pos="1800"/>
        </w:tabs>
        <w:ind w:left="1800" w:hanging="360"/>
      </w:pPr>
      <w:rPr>
        <w:rFonts w:ascii="Wingdings" w:hAnsi="Wingdings" w:hint="default"/>
      </w:rPr>
    </w:lvl>
    <w:lvl w:ilvl="3" w:tplc="16F62748" w:tentative="1">
      <w:start w:val="1"/>
      <w:numFmt w:val="bullet"/>
      <w:lvlText w:val=""/>
      <w:lvlJc w:val="left"/>
      <w:pPr>
        <w:tabs>
          <w:tab w:val="num" w:pos="2520"/>
        </w:tabs>
        <w:ind w:left="2520" w:hanging="360"/>
      </w:pPr>
      <w:rPr>
        <w:rFonts w:ascii="Symbol" w:hAnsi="Symbol" w:hint="default"/>
      </w:rPr>
    </w:lvl>
    <w:lvl w:ilvl="4" w:tplc="6824BA94" w:tentative="1">
      <w:start w:val="1"/>
      <w:numFmt w:val="bullet"/>
      <w:lvlText w:val="o"/>
      <w:lvlJc w:val="left"/>
      <w:pPr>
        <w:tabs>
          <w:tab w:val="num" w:pos="3240"/>
        </w:tabs>
        <w:ind w:left="3240" w:hanging="360"/>
      </w:pPr>
      <w:rPr>
        <w:rFonts w:ascii="Courier New" w:hAnsi="Courier New" w:hint="default"/>
      </w:rPr>
    </w:lvl>
    <w:lvl w:ilvl="5" w:tplc="3FEA6C46" w:tentative="1">
      <w:start w:val="1"/>
      <w:numFmt w:val="bullet"/>
      <w:lvlText w:val=""/>
      <w:lvlJc w:val="left"/>
      <w:pPr>
        <w:tabs>
          <w:tab w:val="num" w:pos="3960"/>
        </w:tabs>
        <w:ind w:left="3960" w:hanging="360"/>
      </w:pPr>
      <w:rPr>
        <w:rFonts w:ascii="Wingdings" w:hAnsi="Wingdings" w:hint="default"/>
      </w:rPr>
    </w:lvl>
    <w:lvl w:ilvl="6" w:tplc="33DE4E2C" w:tentative="1">
      <w:start w:val="1"/>
      <w:numFmt w:val="bullet"/>
      <w:lvlText w:val=""/>
      <w:lvlJc w:val="left"/>
      <w:pPr>
        <w:tabs>
          <w:tab w:val="num" w:pos="4680"/>
        </w:tabs>
        <w:ind w:left="4680" w:hanging="360"/>
      </w:pPr>
      <w:rPr>
        <w:rFonts w:ascii="Symbol" w:hAnsi="Symbol" w:hint="default"/>
      </w:rPr>
    </w:lvl>
    <w:lvl w:ilvl="7" w:tplc="79704A9A" w:tentative="1">
      <w:start w:val="1"/>
      <w:numFmt w:val="bullet"/>
      <w:lvlText w:val="o"/>
      <w:lvlJc w:val="left"/>
      <w:pPr>
        <w:tabs>
          <w:tab w:val="num" w:pos="5400"/>
        </w:tabs>
        <w:ind w:left="5400" w:hanging="360"/>
      </w:pPr>
      <w:rPr>
        <w:rFonts w:ascii="Courier New" w:hAnsi="Courier New" w:hint="default"/>
      </w:rPr>
    </w:lvl>
    <w:lvl w:ilvl="8" w:tplc="4B96175C"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601DF5DE"/>
    <w:multiLevelType w:val="hybridMultilevel"/>
    <w:tmpl w:val="50729CC2"/>
    <w:lvl w:ilvl="0" w:tplc="6CDA7CD4">
      <w:start w:val="1"/>
      <w:numFmt w:val="bullet"/>
      <w:lvlText w:val="·"/>
      <w:lvlJc w:val="left"/>
      <w:pPr>
        <w:ind w:left="720" w:hanging="360"/>
      </w:pPr>
      <w:rPr>
        <w:rFonts w:ascii="Symbol" w:hAnsi="Symbol" w:hint="default"/>
      </w:rPr>
    </w:lvl>
    <w:lvl w:ilvl="1" w:tplc="550C446E">
      <w:start w:val="1"/>
      <w:numFmt w:val="bullet"/>
      <w:lvlText w:val="o"/>
      <w:lvlJc w:val="left"/>
      <w:pPr>
        <w:ind w:left="1440" w:hanging="360"/>
      </w:pPr>
      <w:rPr>
        <w:rFonts w:ascii="Courier New" w:hAnsi="Courier New" w:hint="default"/>
      </w:rPr>
    </w:lvl>
    <w:lvl w:ilvl="2" w:tplc="96409FBA">
      <w:start w:val="1"/>
      <w:numFmt w:val="bullet"/>
      <w:lvlText w:val=""/>
      <w:lvlJc w:val="left"/>
      <w:pPr>
        <w:ind w:left="2160" w:hanging="360"/>
      </w:pPr>
      <w:rPr>
        <w:rFonts w:ascii="Wingdings" w:hAnsi="Wingdings" w:hint="default"/>
      </w:rPr>
    </w:lvl>
    <w:lvl w:ilvl="3" w:tplc="4DB6A3AC">
      <w:start w:val="1"/>
      <w:numFmt w:val="bullet"/>
      <w:lvlText w:val=""/>
      <w:lvlJc w:val="left"/>
      <w:pPr>
        <w:ind w:left="2880" w:hanging="360"/>
      </w:pPr>
      <w:rPr>
        <w:rFonts w:ascii="Symbol" w:hAnsi="Symbol" w:hint="default"/>
      </w:rPr>
    </w:lvl>
    <w:lvl w:ilvl="4" w:tplc="7B144CCE">
      <w:start w:val="1"/>
      <w:numFmt w:val="bullet"/>
      <w:lvlText w:val="o"/>
      <w:lvlJc w:val="left"/>
      <w:pPr>
        <w:ind w:left="3600" w:hanging="360"/>
      </w:pPr>
      <w:rPr>
        <w:rFonts w:ascii="Courier New" w:hAnsi="Courier New" w:hint="default"/>
      </w:rPr>
    </w:lvl>
    <w:lvl w:ilvl="5" w:tplc="F84C3A0C">
      <w:start w:val="1"/>
      <w:numFmt w:val="bullet"/>
      <w:lvlText w:val=""/>
      <w:lvlJc w:val="left"/>
      <w:pPr>
        <w:ind w:left="4320" w:hanging="360"/>
      </w:pPr>
      <w:rPr>
        <w:rFonts w:ascii="Wingdings" w:hAnsi="Wingdings" w:hint="default"/>
      </w:rPr>
    </w:lvl>
    <w:lvl w:ilvl="6" w:tplc="2BD6031A">
      <w:start w:val="1"/>
      <w:numFmt w:val="bullet"/>
      <w:lvlText w:val=""/>
      <w:lvlJc w:val="left"/>
      <w:pPr>
        <w:ind w:left="5040" w:hanging="360"/>
      </w:pPr>
      <w:rPr>
        <w:rFonts w:ascii="Symbol" w:hAnsi="Symbol" w:hint="default"/>
      </w:rPr>
    </w:lvl>
    <w:lvl w:ilvl="7" w:tplc="49800058">
      <w:start w:val="1"/>
      <w:numFmt w:val="bullet"/>
      <w:lvlText w:val="o"/>
      <w:lvlJc w:val="left"/>
      <w:pPr>
        <w:ind w:left="5760" w:hanging="360"/>
      </w:pPr>
      <w:rPr>
        <w:rFonts w:ascii="Courier New" w:hAnsi="Courier New" w:hint="default"/>
      </w:rPr>
    </w:lvl>
    <w:lvl w:ilvl="8" w:tplc="82FCA77A">
      <w:start w:val="1"/>
      <w:numFmt w:val="bullet"/>
      <w:lvlText w:val=""/>
      <w:lvlJc w:val="left"/>
      <w:pPr>
        <w:ind w:left="6480" w:hanging="360"/>
      </w:pPr>
      <w:rPr>
        <w:rFonts w:ascii="Wingdings" w:hAnsi="Wingdings" w:hint="default"/>
      </w:rPr>
    </w:lvl>
  </w:abstractNum>
  <w:abstractNum w:abstractNumId="47" w15:restartNumberingAfterBreak="0">
    <w:nsid w:val="616B177A"/>
    <w:multiLevelType w:val="hybridMultilevel"/>
    <w:tmpl w:val="A7D62DC0"/>
    <w:lvl w:ilvl="0" w:tplc="44420A5A">
      <w:numFmt w:val="bullet"/>
      <w:lvlText w:val="-"/>
      <w:lvlJc w:val="left"/>
      <w:pPr>
        <w:ind w:left="720" w:hanging="360"/>
      </w:pPr>
      <w:rPr>
        <w:rFonts w:ascii="Arial" w:eastAsiaTheme="minorHAnsi"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49" w15:restartNumberingAfterBreak="0">
    <w:nsid w:val="67759172"/>
    <w:multiLevelType w:val="hybridMultilevel"/>
    <w:tmpl w:val="BBA88D46"/>
    <w:lvl w:ilvl="0" w:tplc="1B26DF88">
      <w:start w:val="1"/>
      <w:numFmt w:val="bullet"/>
      <w:lvlText w:val="o"/>
      <w:lvlJc w:val="left"/>
      <w:pPr>
        <w:ind w:left="720" w:hanging="360"/>
      </w:pPr>
      <w:rPr>
        <w:rFonts w:ascii="&quot;Courier New&quot;" w:hAnsi="&quot;Courier New&quot;" w:hint="default"/>
      </w:rPr>
    </w:lvl>
    <w:lvl w:ilvl="1" w:tplc="EBD015AE">
      <w:start w:val="1"/>
      <w:numFmt w:val="bullet"/>
      <w:lvlText w:val="o"/>
      <w:lvlJc w:val="left"/>
      <w:pPr>
        <w:ind w:left="1440" w:hanging="360"/>
      </w:pPr>
      <w:rPr>
        <w:rFonts w:ascii="Courier New" w:hAnsi="Courier New" w:hint="default"/>
      </w:rPr>
    </w:lvl>
    <w:lvl w:ilvl="2" w:tplc="087018FE">
      <w:start w:val="1"/>
      <w:numFmt w:val="bullet"/>
      <w:lvlText w:val=""/>
      <w:lvlJc w:val="left"/>
      <w:pPr>
        <w:ind w:left="2160" w:hanging="360"/>
      </w:pPr>
      <w:rPr>
        <w:rFonts w:ascii="Wingdings" w:hAnsi="Wingdings" w:hint="default"/>
      </w:rPr>
    </w:lvl>
    <w:lvl w:ilvl="3" w:tplc="283A9966">
      <w:start w:val="1"/>
      <w:numFmt w:val="bullet"/>
      <w:lvlText w:val=""/>
      <w:lvlJc w:val="left"/>
      <w:pPr>
        <w:ind w:left="2880" w:hanging="360"/>
      </w:pPr>
      <w:rPr>
        <w:rFonts w:ascii="Symbol" w:hAnsi="Symbol" w:hint="default"/>
      </w:rPr>
    </w:lvl>
    <w:lvl w:ilvl="4" w:tplc="4E269850">
      <w:start w:val="1"/>
      <w:numFmt w:val="bullet"/>
      <w:lvlText w:val="o"/>
      <w:lvlJc w:val="left"/>
      <w:pPr>
        <w:ind w:left="3600" w:hanging="360"/>
      </w:pPr>
      <w:rPr>
        <w:rFonts w:ascii="Courier New" w:hAnsi="Courier New" w:hint="default"/>
      </w:rPr>
    </w:lvl>
    <w:lvl w:ilvl="5" w:tplc="DF72BA3C">
      <w:start w:val="1"/>
      <w:numFmt w:val="bullet"/>
      <w:lvlText w:val=""/>
      <w:lvlJc w:val="left"/>
      <w:pPr>
        <w:ind w:left="4320" w:hanging="360"/>
      </w:pPr>
      <w:rPr>
        <w:rFonts w:ascii="Wingdings" w:hAnsi="Wingdings" w:hint="default"/>
      </w:rPr>
    </w:lvl>
    <w:lvl w:ilvl="6" w:tplc="23E6A5D8">
      <w:start w:val="1"/>
      <w:numFmt w:val="bullet"/>
      <w:lvlText w:val=""/>
      <w:lvlJc w:val="left"/>
      <w:pPr>
        <w:ind w:left="5040" w:hanging="360"/>
      </w:pPr>
      <w:rPr>
        <w:rFonts w:ascii="Symbol" w:hAnsi="Symbol" w:hint="default"/>
      </w:rPr>
    </w:lvl>
    <w:lvl w:ilvl="7" w:tplc="F664031E">
      <w:start w:val="1"/>
      <w:numFmt w:val="bullet"/>
      <w:lvlText w:val="o"/>
      <w:lvlJc w:val="left"/>
      <w:pPr>
        <w:ind w:left="5760" w:hanging="360"/>
      </w:pPr>
      <w:rPr>
        <w:rFonts w:ascii="Courier New" w:hAnsi="Courier New" w:hint="default"/>
      </w:rPr>
    </w:lvl>
    <w:lvl w:ilvl="8" w:tplc="DA269172">
      <w:start w:val="1"/>
      <w:numFmt w:val="bullet"/>
      <w:lvlText w:val=""/>
      <w:lvlJc w:val="left"/>
      <w:pPr>
        <w:ind w:left="6480" w:hanging="360"/>
      </w:pPr>
      <w:rPr>
        <w:rFonts w:ascii="Wingdings" w:hAnsi="Wingdings" w:hint="default"/>
      </w:rPr>
    </w:lvl>
  </w:abstractNum>
  <w:abstractNum w:abstractNumId="50" w15:restartNumberingAfterBreak="0">
    <w:nsid w:val="69B47038"/>
    <w:multiLevelType w:val="hybridMultilevel"/>
    <w:tmpl w:val="36804BE6"/>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6BABBC5D"/>
    <w:multiLevelType w:val="hybridMultilevel"/>
    <w:tmpl w:val="9C8AF054"/>
    <w:lvl w:ilvl="0" w:tplc="5D527E36">
      <w:start w:val="1"/>
      <w:numFmt w:val="bullet"/>
      <w:lvlText w:val=""/>
      <w:lvlJc w:val="left"/>
      <w:pPr>
        <w:ind w:left="720" w:hanging="360"/>
      </w:pPr>
      <w:rPr>
        <w:rFonts w:ascii="Symbol" w:hAnsi="Symbol" w:hint="default"/>
      </w:rPr>
    </w:lvl>
    <w:lvl w:ilvl="1" w:tplc="470883D4">
      <w:start w:val="1"/>
      <w:numFmt w:val="bullet"/>
      <w:lvlText w:val="o"/>
      <w:lvlJc w:val="left"/>
      <w:pPr>
        <w:ind w:left="1440" w:hanging="360"/>
      </w:pPr>
      <w:rPr>
        <w:rFonts w:ascii="Courier New" w:hAnsi="Courier New" w:hint="default"/>
      </w:rPr>
    </w:lvl>
    <w:lvl w:ilvl="2" w:tplc="C0867068">
      <w:start w:val="1"/>
      <w:numFmt w:val="bullet"/>
      <w:lvlText w:val=""/>
      <w:lvlJc w:val="left"/>
      <w:pPr>
        <w:ind w:left="2160" w:hanging="360"/>
      </w:pPr>
      <w:rPr>
        <w:rFonts w:ascii="Wingdings" w:hAnsi="Wingdings" w:hint="default"/>
      </w:rPr>
    </w:lvl>
    <w:lvl w:ilvl="3" w:tplc="B87296D8">
      <w:start w:val="1"/>
      <w:numFmt w:val="bullet"/>
      <w:lvlText w:val=""/>
      <w:lvlJc w:val="left"/>
      <w:pPr>
        <w:ind w:left="2880" w:hanging="360"/>
      </w:pPr>
      <w:rPr>
        <w:rFonts w:ascii="Symbol" w:hAnsi="Symbol" w:hint="default"/>
      </w:rPr>
    </w:lvl>
    <w:lvl w:ilvl="4" w:tplc="4A66AB1C">
      <w:start w:val="1"/>
      <w:numFmt w:val="bullet"/>
      <w:lvlText w:val="o"/>
      <w:lvlJc w:val="left"/>
      <w:pPr>
        <w:ind w:left="3600" w:hanging="360"/>
      </w:pPr>
      <w:rPr>
        <w:rFonts w:ascii="Courier New" w:hAnsi="Courier New" w:hint="default"/>
      </w:rPr>
    </w:lvl>
    <w:lvl w:ilvl="5" w:tplc="EFBA5B16">
      <w:start w:val="1"/>
      <w:numFmt w:val="bullet"/>
      <w:lvlText w:val=""/>
      <w:lvlJc w:val="left"/>
      <w:pPr>
        <w:ind w:left="4320" w:hanging="360"/>
      </w:pPr>
      <w:rPr>
        <w:rFonts w:ascii="Wingdings" w:hAnsi="Wingdings" w:hint="default"/>
      </w:rPr>
    </w:lvl>
    <w:lvl w:ilvl="6" w:tplc="BFA00F1E">
      <w:start w:val="1"/>
      <w:numFmt w:val="bullet"/>
      <w:lvlText w:val=""/>
      <w:lvlJc w:val="left"/>
      <w:pPr>
        <w:ind w:left="5040" w:hanging="360"/>
      </w:pPr>
      <w:rPr>
        <w:rFonts w:ascii="Symbol" w:hAnsi="Symbol" w:hint="default"/>
      </w:rPr>
    </w:lvl>
    <w:lvl w:ilvl="7" w:tplc="5204F64A">
      <w:start w:val="1"/>
      <w:numFmt w:val="bullet"/>
      <w:lvlText w:val="o"/>
      <w:lvlJc w:val="left"/>
      <w:pPr>
        <w:ind w:left="5760" w:hanging="360"/>
      </w:pPr>
      <w:rPr>
        <w:rFonts w:ascii="Courier New" w:hAnsi="Courier New" w:hint="default"/>
      </w:rPr>
    </w:lvl>
    <w:lvl w:ilvl="8" w:tplc="279011E0">
      <w:start w:val="1"/>
      <w:numFmt w:val="bullet"/>
      <w:lvlText w:val=""/>
      <w:lvlJc w:val="left"/>
      <w:pPr>
        <w:ind w:left="6480" w:hanging="360"/>
      </w:pPr>
      <w:rPr>
        <w:rFonts w:ascii="Wingdings" w:hAnsi="Wingdings" w:hint="default"/>
      </w:rPr>
    </w:lvl>
  </w:abstractNum>
  <w:abstractNum w:abstractNumId="52" w15:restartNumberingAfterBreak="0">
    <w:nsid w:val="6D692946"/>
    <w:multiLevelType w:val="hybridMultilevel"/>
    <w:tmpl w:val="E068B322"/>
    <w:lvl w:ilvl="0" w:tplc="BFA25CA0">
      <w:start w:val="1"/>
      <w:numFmt w:val="bullet"/>
      <w:pStyle w:val="opsomming0"/>
      <w:lvlText w:val="-"/>
      <w:lvlJc w:val="left"/>
      <w:pPr>
        <w:tabs>
          <w:tab w:val="num" w:pos="720"/>
        </w:tabs>
        <w:ind w:left="720" w:hanging="360"/>
      </w:pPr>
      <w:rPr>
        <w:rFonts w:ascii="Arial" w:hAnsi="Arial" w:hint="default"/>
      </w:rPr>
    </w:lvl>
    <w:lvl w:ilvl="1" w:tplc="DA4061E0" w:tentative="1">
      <w:start w:val="1"/>
      <w:numFmt w:val="bullet"/>
      <w:lvlText w:val="o"/>
      <w:lvlJc w:val="left"/>
      <w:pPr>
        <w:tabs>
          <w:tab w:val="num" w:pos="1440"/>
        </w:tabs>
        <w:ind w:left="1440" w:hanging="360"/>
      </w:pPr>
      <w:rPr>
        <w:rFonts w:ascii="Courier New" w:hAnsi="Courier New" w:hint="default"/>
      </w:rPr>
    </w:lvl>
    <w:lvl w:ilvl="2" w:tplc="454607EE" w:tentative="1">
      <w:start w:val="1"/>
      <w:numFmt w:val="bullet"/>
      <w:lvlText w:val=""/>
      <w:lvlJc w:val="left"/>
      <w:pPr>
        <w:tabs>
          <w:tab w:val="num" w:pos="2160"/>
        </w:tabs>
        <w:ind w:left="2160" w:hanging="360"/>
      </w:pPr>
      <w:rPr>
        <w:rFonts w:ascii="Wingdings" w:hAnsi="Wingdings" w:hint="default"/>
      </w:rPr>
    </w:lvl>
    <w:lvl w:ilvl="3" w:tplc="8D6E3CB6" w:tentative="1">
      <w:start w:val="1"/>
      <w:numFmt w:val="bullet"/>
      <w:lvlText w:val=""/>
      <w:lvlJc w:val="left"/>
      <w:pPr>
        <w:tabs>
          <w:tab w:val="num" w:pos="2880"/>
        </w:tabs>
        <w:ind w:left="2880" w:hanging="360"/>
      </w:pPr>
      <w:rPr>
        <w:rFonts w:ascii="Symbol" w:hAnsi="Symbol" w:hint="default"/>
      </w:rPr>
    </w:lvl>
    <w:lvl w:ilvl="4" w:tplc="9B8E3EB0" w:tentative="1">
      <w:start w:val="1"/>
      <w:numFmt w:val="bullet"/>
      <w:lvlText w:val="o"/>
      <w:lvlJc w:val="left"/>
      <w:pPr>
        <w:tabs>
          <w:tab w:val="num" w:pos="3600"/>
        </w:tabs>
        <w:ind w:left="3600" w:hanging="360"/>
      </w:pPr>
      <w:rPr>
        <w:rFonts w:ascii="Courier New" w:hAnsi="Courier New" w:hint="default"/>
      </w:rPr>
    </w:lvl>
    <w:lvl w:ilvl="5" w:tplc="70E8EBF8" w:tentative="1">
      <w:start w:val="1"/>
      <w:numFmt w:val="bullet"/>
      <w:lvlText w:val=""/>
      <w:lvlJc w:val="left"/>
      <w:pPr>
        <w:tabs>
          <w:tab w:val="num" w:pos="4320"/>
        </w:tabs>
        <w:ind w:left="4320" w:hanging="360"/>
      </w:pPr>
      <w:rPr>
        <w:rFonts w:ascii="Wingdings" w:hAnsi="Wingdings" w:hint="default"/>
      </w:rPr>
    </w:lvl>
    <w:lvl w:ilvl="6" w:tplc="3DCC23C8" w:tentative="1">
      <w:start w:val="1"/>
      <w:numFmt w:val="bullet"/>
      <w:lvlText w:val=""/>
      <w:lvlJc w:val="left"/>
      <w:pPr>
        <w:tabs>
          <w:tab w:val="num" w:pos="5040"/>
        </w:tabs>
        <w:ind w:left="5040" w:hanging="360"/>
      </w:pPr>
      <w:rPr>
        <w:rFonts w:ascii="Symbol" w:hAnsi="Symbol" w:hint="default"/>
      </w:rPr>
    </w:lvl>
    <w:lvl w:ilvl="7" w:tplc="09EC0D20" w:tentative="1">
      <w:start w:val="1"/>
      <w:numFmt w:val="bullet"/>
      <w:lvlText w:val="o"/>
      <w:lvlJc w:val="left"/>
      <w:pPr>
        <w:tabs>
          <w:tab w:val="num" w:pos="5760"/>
        </w:tabs>
        <w:ind w:left="5760" w:hanging="360"/>
      </w:pPr>
      <w:rPr>
        <w:rFonts w:ascii="Courier New" w:hAnsi="Courier New" w:hint="default"/>
      </w:rPr>
    </w:lvl>
    <w:lvl w:ilvl="8" w:tplc="EED4D8FE"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32512C2"/>
    <w:multiLevelType w:val="hybridMultilevel"/>
    <w:tmpl w:val="19588E6E"/>
    <w:lvl w:ilvl="0" w:tplc="FFFFFFFF">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55" w15:restartNumberingAfterBreak="0">
    <w:nsid w:val="75BC6BD7"/>
    <w:multiLevelType w:val="hybridMultilevel"/>
    <w:tmpl w:val="CFE63DA4"/>
    <w:lvl w:ilvl="0" w:tplc="18EA493E">
      <w:start w:val="1"/>
      <w:numFmt w:val="bullet"/>
      <w:lvlText w:val=""/>
      <w:lvlJc w:val="left"/>
      <w:pPr>
        <w:ind w:left="360" w:hanging="360"/>
      </w:pPr>
      <w:rPr>
        <w:rFonts w:ascii="Symbol" w:hAnsi="Symbol" w:hint="default"/>
      </w:rPr>
    </w:lvl>
    <w:lvl w:ilvl="1" w:tplc="445258F0">
      <w:numFmt w:val="bullet"/>
      <w:lvlText w:val="-"/>
      <w:lvlJc w:val="left"/>
      <w:pPr>
        <w:ind w:left="1425" w:hanging="705"/>
      </w:pPr>
      <w:rPr>
        <w:rFonts w:ascii="Arial" w:eastAsiaTheme="minorHAnsi" w:hAnsi="Arial" w:cs="Arial" w:hint="default"/>
      </w:rPr>
    </w:lvl>
    <w:lvl w:ilvl="2" w:tplc="4EDE1E0E" w:tentative="1">
      <w:start w:val="1"/>
      <w:numFmt w:val="bullet"/>
      <w:lvlText w:val=""/>
      <w:lvlJc w:val="left"/>
      <w:pPr>
        <w:ind w:left="1800" w:hanging="360"/>
      </w:pPr>
      <w:rPr>
        <w:rFonts w:ascii="Wingdings" w:hAnsi="Wingdings" w:hint="default"/>
      </w:rPr>
    </w:lvl>
    <w:lvl w:ilvl="3" w:tplc="6EDA3E3E" w:tentative="1">
      <w:start w:val="1"/>
      <w:numFmt w:val="bullet"/>
      <w:lvlText w:val=""/>
      <w:lvlJc w:val="left"/>
      <w:pPr>
        <w:ind w:left="2520" w:hanging="360"/>
      </w:pPr>
      <w:rPr>
        <w:rFonts w:ascii="Symbol" w:hAnsi="Symbol" w:hint="default"/>
      </w:rPr>
    </w:lvl>
    <w:lvl w:ilvl="4" w:tplc="5B0E9980" w:tentative="1">
      <w:start w:val="1"/>
      <w:numFmt w:val="bullet"/>
      <w:lvlText w:val="o"/>
      <w:lvlJc w:val="left"/>
      <w:pPr>
        <w:ind w:left="3240" w:hanging="360"/>
      </w:pPr>
      <w:rPr>
        <w:rFonts w:ascii="Courier New" w:hAnsi="Courier New" w:cs="Courier New" w:hint="default"/>
      </w:rPr>
    </w:lvl>
    <w:lvl w:ilvl="5" w:tplc="7234D5E2" w:tentative="1">
      <w:start w:val="1"/>
      <w:numFmt w:val="bullet"/>
      <w:lvlText w:val=""/>
      <w:lvlJc w:val="left"/>
      <w:pPr>
        <w:ind w:left="3960" w:hanging="360"/>
      </w:pPr>
      <w:rPr>
        <w:rFonts w:ascii="Wingdings" w:hAnsi="Wingdings" w:hint="default"/>
      </w:rPr>
    </w:lvl>
    <w:lvl w:ilvl="6" w:tplc="B9C07DCA" w:tentative="1">
      <w:start w:val="1"/>
      <w:numFmt w:val="bullet"/>
      <w:lvlText w:val=""/>
      <w:lvlJc w:val="left"/>
      <w:pPr>
        <w:ind w:left="4680" w:hanging="360"/>
      </w:pPr>
      <w:rPr>
        <w:rFonts w:ascii="Symbol" w:hAnsi="Symbol" w:hint="default"/>
      </w:rPr>
    </w:lvl>
    <w:lvl w:ilvl="7" w:tplc="146A7DCE" w:tentative="1">
      <w:start w:val="1"/>
      <w:numFmt w:val="bullet"/>
      <w:lvlText w:val="o"/>
      <w:lvlJc w:val="left"/>
      <w:pPr>
        <w:ind w:left="5400" w:hanging="360"/>
      </w:pPr>
      <w:rPr>
        <w:rFonts w:ascii="Courier New" w:hAnsi="Courier New" w:cs="Courier New" w:hint="default"/>
      </w:rPr>
    </w:lvl>
    <w:lvl w:ilvl="8" w:tplc="CB66A6F6" w:tentative="1">
      <w:start w:val="1"/>
      <w:numFmt w:val="bullet"/>
      <w:lvlText w:val=""/>
      <w:lvlJc w:val="left"/>
      <w:pPr>
        <w:ind w:left="6120" w:hanging="360"/>
      </w:pPr>
      <w:rPr>
        <w:rFonts w:ascii="Wingdings" w:hAnsi="Wingdings" w:hint="default"/>
      </w:rPr>
    </w:lvl>
  </w:abstractNum>
  <w:abstractNum w:abstractNumId="56" w15:restartNumberingAfterBreak="0">
    <w:nsid w:val="76CD0589"/>
    <w:multiLevelType w:val="hybridMultilevel"/>
    <w:tmpl w:val="F5F420EA"/>
    <w:lvl w:ilvl="0" w:tplc="09B253D8">
      <w:start w:val="1"/>
      <w:numFmt w:val="bullet"/>
      <w:lvlText w:val=""/>
      <w:lvlJc w:val="left"/>
      <w:pPr>
        <w:ind w:left="720" w:hanging="360"/>
      </w:pPr>
      <w:rPr>
        <w:rFonts w:ascii="Symbol" w:hAnsi="Symbol" w:hint="default"/>
      </w:rPr>
    </w:lvl>
    <w:lvl w:ilvl="1" w:tplc="D97CFFFC">
      <w:start w:val="1"/>
      <w:numFmt w:val="bullet"/>
      <w:lvlText w:val="o"/>
      <w:lvlJc w:val="left"/>
      <w:pPr>
        <w:ind w:left="1440" w:hanging="360"/>
      </w:pPr>
      <w:rPr>
        <w:rFonts w:ascii="Courier New" w:hAnsi="Courier New" w:hint="default"/>
      </w:rPr>
    </w:lvl>
    <w:lvl w:ilvl="2" w:tplc="F2A2B52A">
      <w:start w:val="1"/>
      <w:numFmt w:val="bullet"/>
      <w:lvlText w:val=""/>
      <w:lvlJc w:val="left"/>
      <w:pPr>
        <w:ind w:left="2160" w:hanging="360"/>
      </w:pPr>
      <w:rPr>
        <w:rFonts w:ascii="Wingdings" w:hAnsi="Wingdings" w:hint="default"/>
      </w:rPr>
    </w:lvl>
    <w:lvl w:ilvl="3" w:tplc="B934A91A">
      <w:start w:val="1"/>
      <w:numFmt w:val="bullet"/>
      <w:lvlText w:val=""/>
      <w:lvlJc w:val="left"/>
      <w:pPr>
        <w:ind w:left="2880" w:hanging="360"/>
      </w:pPr>
      <w:rPr>
        <w:rFonts w:ascii="Symbol" w:hAnsi="Symbol" w:hint="default"/>
      </w:rPr>
    </w:lvl>
    <w:lvl w:ilvl="4" w:tplc="DB445FD4">
      <w:start w:val="1"/>
      <w:numFmt w:val="bullet"/>
      <w:lvlText w:val="o"/>
      <w:lvlJc w:val="left"/>
      <w:pPr>
        <w:ind w:left="3600" w:hanging="360"/>
      </w:pPr>
      <w:rPr>
        <w:rFonts w:ascii="Courier New" w:hAnsi="Courier New" w:hint="default"/>
      </w:rPr>
    </w:lvl>
    <w:lvl w:ilvl="5" w:tplc="B55C2164">
      <w:start w:val="1"/>
      <w:numFmt w:val="bullet"/>
      <w:lvlText w:val=""/>
      <w:lvlJc w:val="left"/>
      <w:pPr>
        <w:ind w:left="4320" w:hanging="360"/>
      </w:pPr>
      <w:rPr>
        <w:rFonts w:ascii="Wingdings" w:hAnsi="Wingdings" w:hint="default"/>
      </w:rPr>
    </w:lvl>
    <w:lvl w:ilvl="6" w:tplc="4FB89A4A">
      <w:start w:val="1"/>
      <w:numFmt w:val="bullet"/>
      <w:lvlText w:val=""/>
      <w:lvlJc w:val="left"/>
      <w:pPr>
        <w:ind w:left="5040" w:hanging="360"/>
      </w:pPr>
      <w:rPr>
        <w:rFonts w:ascii="Symbol" w:hAnsi="Symbol" w:hint="default"/>
      </w:rPr>
    </w:lvl>
    <w:lvl w:ilvl="7" w:tplc="7034E026">
      <w:start w:val="1"/>
      <w:numFmt w:val="bullet"/>
      <w:lvlText w:val="o"/>
      <w:lvlJc w:val="left"/>
      <w:pPr>
        <w:ind w:left="5760" w:hanging="360"/>
      </w:pPr>
      <w:rPr>
        <w:rFonts w:ascii="Courier New" w:hAnsi="Courier New" w:hint="default"/>
      </w:rPr>
    </w:lvl>
    <w:lvl w:ilvl="8" w:tplc="D092F820">
      <w:start w:val="1"/>
      <w:numFmt w:val="bullet"/>
      <w:lvlText w:val=""/>
      <w:lvlJc w:val="left"/>
      <w:pPr>
        <w:ind w:left="6480" w:hanging="360"/>
      </w:pPr>
      <w:rPr>
        <w:rFonts w:ascii="Wingdings" w:hAnsi="Wingdings" w:hint="default"/>
      </w:rPr>
    </w:lvl>
  </w:abstractNum>
  <w:abstractNum w:abstractNumId="57" w15:restartNumberingAfterBreak="0">
    <w:nsid w:val="785F2259"/>
    <w:multiLevelType w:val="hybridMultilevel"/>
    <w:tmpl w:val="BF6663FA"/>
    <w:lvl w:ilvl="0" w:tplc="775A4428">
      <w:start w:val="1"/>
      <w:numFmt w:val="bullet"/>
      <w:pStyle w:val="OpmaakprofielMetopsommingstekensSymbolsymbool"/>
      <w:lvlText w:val="-"/>
      <w:lvlJc w:val="left"/>
      <w:pPr>
        <w:tabs>
          <w:tab w:val="num" w:pos="360"/>
        </w:tabs>
        <w:ind w:left="360" w:hanging="360"/>
      </w:pPr>
      <w:rPr>
        <w:rFonts w:ascii="Arial" w:hAnsi="Arial" w:hint="default"/>
      </w:rPr>
    </w:lvl>
    <w:lvl w:ilvl="1" w:tplc="236E9A00">
      <w:start w:val="1"/>
      <w:numFmt w:val="bullet"/>
      <w:lvlText w:val="o"/>
      <w:lvlJc w:val="left"/>
      <w:pPr>
        <w:tabs>
          <w:tab w:val="num" w:pos="1440"/>
        </w:tabs>
        <w:ind w:left="1440" w:hanging="360"/>
      </w:pPr>
      <w:rPr>
        <w:rFonts w:ascii="Courier New" w:hAnsi="Courier New" w:hint="default"/>
      </w:rPr>
    </w:lvl>
    <w:lvl w:ilvl="2" w:tplc="652E0D58" w:tentative="1">
      <w:start w:val="1"/>
      <w:numFmt w:val="bullet"/>
      <w:lvlText w:val=""/>
      <w:lvlJc w:val="left"/>
      <w:pPr>
        <w:tabs>
          <w:tab w:val="num" w:pos="2160"/>
        </w:tabs>
        <w:ind w:left="2160" w:hanging="360"/>
      </w:pPr>
      <w:rPr>
        <w:rFonts w:ascii="Wingdings" w:hAnsi="Wingdings" w:hint="default"/>
      </w:rPr>
    </w:lvl>
    <w:lvl w:ilvl="3" w:tplc="2D0EDA02" w:tentative="1">
      <w:start w:val="1"/>
      <w:numFmt w:val="bullet"/>
      <w:lvlText w:val=""/>
      <w:lvlJc w:val="left"/>
      <w:pPr>
        <w:tabs>
          <w:tab w:val="num" w:pos="2880"/>
        </w:tabs>
        <w:ind w:left="2880" w:hanging="360"/>
      </w:pPr>
      <w:rPr>
        <w:rFonts w:ascii="Symbol" w:hAnsi="Symbol" w:hint="default"/>
      </w:rPr>
    </w:lvl>
    <w:lvl w:ilvl="4" w:tplc="2E74977A" w:tentative="1">
      <w:start w:val="1"/>
      <w:numFmt w:val="bullet"/>
      <w:lvlText w:val="o"/>
      <w:lvlJc w:val="left"/>
      <w:pPr>
        <w:tabs>
          <w:tab w:val="num" w:pos="3600"/>
        </w:tabs>
        <w:ind w:left="3600" w:hanging="360"/>
      </w:pPr>
      <w:rPr>
        <w:rFonts w:ascii="Courier New" w:hAnsi="Courier New" w:hint="default"/>
      </w:rPr>
    </w:lvl>
    <w:lvl w:ilvl="5" w:tplc="A99C3B5C" w:tentative="1">
      <w:start w:val="1"/>
      <w:numFmt w:val="bullet"/>
      <w:lvlText w:val=""/>
      <w:lvlJc w:val="left"/>
      <w:pPr>
        <w:tabs>
          <w:tab w:val="num" w:pos="4320"/>
        </w:tabs>
        <w:ind w:left="4320" w:hanging="360"/>
      </w:pPr>
      <w:rPr>
        <w:rFonts w:ascii="Wingdings" w:hAnsi="Wingdings" w:hint="default"/>
      </w:rPr>
    </w:lvl>
    <w:lvl w:ilvl="6" w:tplc="A3928B06" w:tentative="1">
      <w:start w:val="1"/>
      <w:numFmt w:val="bullet"/>
      <w:lvlText w:val=""/>
      <w:lvlJc w:val="left"/>
      <w:pPr>
        <w:tabs>
          <w:tab w:val="num" w:pos="5040"/>
        </w:tabs>
        <w:ind w:left="5040" w:hanging="360"/>
      </w:pPr>
      <w:rPr>
        <w:rFonts w:ascii="Symbol" w:hAnsi="Symbol" w:hint="default"/>
      </w:rPr>
    </w:lvl>
    <w:lvl w:ilvl="7" w:tplc="CA14DAC4" w:tentative="1">
      <w:start w:val="1"/>
      <w:numFmt w:val="bullet"/>
      <w:lvlText w:val="o"/>
      <w:lvlJc w:val="left"/>
      <w:pPr>
        <w:tabs>
          <w:tab w:val="num" w:pos="5760"/>
        </w:tabs>
        <w:ind w:left="5760" w:hanging="360"/>
      </w:pPr>
      <w:rPr>
        <w:rFonts w:ascii="Courier New" w:hAnsi="Courier New" w:hint="default"/>
      </w:rPr>
    </w:lvl>
    <w:lvl w:ilvl="8" w:tplc="14C4FC7C"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59" w15:restartNumberingAfterBreak="0">
    <w:nsid w:val="7B3F681D"/>
    <w:multiLevelType w:val="hybridMultilevel"/>
    <w:tmpl w:val="B762AFEE"/>
    <w:lvl w:ilvl="0" w:tplc="B8D0BABA">
      <w:start w:val="1"/>
      <w:numFmt w:val="bullet"/>
      <w:lvlText w:val=""/>
      <w:lvlJc w:val="left"/>
      <w:pPr>
        <w:ind w:left="360" w:hanging="360"/>
      </w:pPr>
      <w:rPr>
        <w:rFonts w:ascii="Symbol" w:hAnsi="Symbol" w:hint="default"/>
      </w:rPr>
    </w:lvl>
    <w:lvl w:ilvl="1" w:tplc="04E2C75C" w:tentative="1">
      <w:start w:val="1"/>
      <w:numFmt w:val="bullet"/>
      <w:lvlText w:val="o"/>
      <w:lvlJc w:val="left"/>
      <w:pPr>
        <w:ind w:left="1080" w:hanging="360"/>
      </w:pPr>
      <w:rPr>
        <w:rFonts w:ascii="Courier New" w:hAnsi="Courier New" w:hint="default"/>
      </w:rPr>
    </w:lvl>
    <w:lvl w:ilvl="2" w:tplc="CE3C663E" w:tentative="1">
      <w:start w:val="1"/>
      <w:numFmt w:val="bullet"/>
      <w:lvlText w:val=""/>
      <w:lvlJc w:val="left"/>
      <w:pPr>
        <w:ind w:left="1800" w:hanging="360"/>
      </w:pPr>
      <w:rPr>
        <w:rFonts w:ascii="Wingdings" w:hAnsi="Wingdings" w:hint="default"/>
      </w:rPr>
    </w:lvl>
    <w:lvl w:ilvl="3" w:tplc="EA52DAE8" w:tentative="1">
      <w:start w:val="1"/>
      <w:numFmt w:val="bullet"/>
      <w:lvlText w:val=""/>
      <w:lvlJc w:val="left"/>
      <w:pPr>
        <w:ind w:left="2520" w:hanging="360"/>
      </w:pPr>
      <w:rPr>
        <w:rFonts w:ascii="Symbol" w:hAnsi="Symbol" w:hint="default"/>
      </w:rPr>
    </w:lvl>
    <w:lvl w:ilvl="4" w:tplc="A760B596" w:tentative="1">
      <w:start w:val="1"/>
      <w:numFmt w:val="bullet"/>
      <w:lvlText w:val="o"/>
      <w:lvlJc w:val="left"/>
      <w:pPr>
        <w:ind w:left="3240" w:hanging="360"/>
      </w:pPr>
      <w:rPr>
        <w:rFonts w:ascii="Courier New" w:hAnsi="Courier New" w:hint="default"/>
      </w:rPr>
    </w:lvl>
    <w:lvl w:ilvl="5" w:tplc="CEA88D2A" w:tentative="1">
      <w:start w:val="1"/>
      <w:numFmt w:val="bullet"/>
      <w:lvlText w:val=""/>
      <w:lvlJc w:val="left"/>
      <w:pPr>
        <w:ind w:left="3960" w:hanging="360"/>
      </w:pPr>
      <w:rPr>
        <w:rFonts w:ascii="Wingdings" w:hAnsi="Wingdings" w:hint="default"/>
      </w:rPr>
    </w:lvl>
    <w:lvl w:ilvl="6" w:tplc="1D6C078E" w:tentative="1">
      <w:start w:val="1"/>
      <w:numFmt w:val="bullet"/>
      <w:lvlText w:val=""/>
      <w:lvlJc w:val="left"/>
      <w:pPr>
        <w:ind w:left="4680" w:hanging="360"/>
      </w:pPr>
      <w:rPr>
        <w:rFonts w:ascii="Symbol" w:hAnsi="Symbol" w:hint="default"/>
      </w:rPr>
    </w:lvl>
    <w:lvl w:ilvl="7" w:tplc="460CCE04" w:tentative="1">
      <w:start w:val="1"/>
      <w:numFmt w:val="bullet"/>
      <w:lvlText w:val="o"/>
      <w:lvlJc w:val="left"/>
      <w:pPr>
        <w:ind w:left="5400" w:hanging="360"/>
      </w:pPr>
      <w:rPr>
        <w:rFonts w:ascii="Courier New" w:hAnsi="Courier New" w:hint="default"/>
      </w:rPr>
    </w:lvl>
    <w:lvl w:ilvl="8" w:tplc="255ECC1C" w:tentative="1">
      <w:start w:val="1"/>
      <w:numFmt w:val="bullet"/>
      <w:lvlText w:val=""/>
      <w:lvlJc w:val="left"/>
      <w:pPr>
        <w:ind w:left="6120" w:hanging="360"/>
      </w:pPr>
      <w:rPr>
        <w:rFonts w:ascii="Wingdings" w:hAnsi="Wingdings" w:hint="default"/>
      </w:rPr>
    </w:lvl>
  </w:abstractNum>
  <w:abstractNum w:abstractNumId="60" w15:restartNumberingAfterBreak="0">
    <w:nsid w:val="7EE56E5B"/>
    <w:multiLevelType w:val="hybridMultilevel"/>
    <w:tmpl w:val="F75E5E96"/>
    <w:lvl w:ilvl="0" w:tplc="CA48C568">
      <w:start w:val="1"/>
      <w:numFmt w:val="bullet"/>
      <w:lvlText w:val=""/>
      <w:lvlJc w:val="left"/>
      <w:pPr>
        <w:ind w:left="360" w:hanging="360"/>
      </w:pPr>
      <w:rPr>
        <w:rFonts w:ascii="Symbol" w:hAnsi="Symbol" w:hint="default"/>
      </w:rPr>
    </w:lvl>
    <w:lvl w:ilvl="1" w:tplc="CF0A30B6" w:tentative="1">
      <w:start w:val="1"/>
      <w:numFmt w:val="bullet"/>
      <w:lvlText w:val="o"/>
      <w:lvlJc w:val="left"/>
      <w:pPr>
        <w:ind w:left="1080" w:hanging="360"/>
      </w:pPr>
      <w:rPr>
        <w:rFonts w:ascii="Courier New" w:hAnsi="Courier New" w:cs="Courier New" w:hint="default"/>
      </w:rPr>
    </w:lvl>
    <w:lvl w:ilvl="2" w:tplc="2F5AFFEC" w:tentative="1">
      <w:start w:val="1"/>
      <w:numFmt w:val="bullet"/>
      <w:lvlText w:val=""/>
      <w:lvlJc w:val="left"/>
      <w:pPr>
        <w:ind w:left="1800" w:hanging="360"/>
      </w:pPr>
      <w:rPr>
        <w:rFonts w:ascii="Wingdings" w:hAnsi="Wingdings" w:hint="default"/>
      </w:rPr>
    </w:lvl>
    <w:lvl w:ilvl="3" w:tplc="B9709532" w:tentative="1">
      <w:start w:val="1"/>
      <w:numFmt w:val="bullet"/>
      <w:lvlText w:val=""/>
      <w:lvlJc w:val="left"/>
      <w:pPr>
        <w:ind w:left="2520" w:hanging="360"/>
      </w:pPr>
      <w:rPr>
        <w:rFonts w:ascii="Symbol" w:hAnsi="Symbol" w:hint="default"/>
      </w:rPr>
    </w:lvl>
    <w:lvl w:ilvl="4" w:tplc="02084166" w:tentative="1">
      <w:start w:val="1"/>
      <w:numFmt w:val="bullet"/>
      <w:lvlText w:val="o"/>
      <w:lvlJc w:val="left"/>
      <w:pPr>
        <w:ind w:left="3240" w:hanging="360"/>
      </w:pPr>
      <w:rPr>
        <w:rFonts w:ascii="Courier New" w:hAnsi="Courier New" w:cs="Courier New" w:hint="default"/>
      </w:rPr>
    </w:lvl>
    <w:lvl w:ilvl="5" w:tplc="709ED404" w:tentative="1">
      <w:start w:val="1"/>
      <w:numFmt w:val="bullet"/>
      <w:lvlText w:val=""/>
      <w:lvlJc w:val="left"/>
      <w:pPr>
        <w:ind w:left="3960" w:hanging="360"/>
      </w:pPr>
      <w:rPr>
        <w:rFonts w:ascii="Wingdings" w:hAnsi="Wingdings" w:hint="default"/>
      </w:rPr>
    </w:lvl>
    <w:lvl w:ilvl="6" w:tplc="3AD2D9F2" w:tentative="1">
      <w:start w:val="1"/>
      <w:numFmt w:val="bullet"/>
      <w:lvlText w:val=""/>
      <w:lvlJc w:val="left"/>
      <w:pPr>
        <w:ind w:left="4680" w:hanging="360"/>
      </w:pPr>
      <w:rPr>
        <w:rFonts w:ascii="Symbol" w:hAnsi="Symbol" w:hint="default"/>
      </w:rPr>
    </w:lvl>
    <w:lvl w:ilvl="7" w:tplc="986AC238" w:tentative="1">
      <w:start w:val="1"/>
      <w:numFmt w:val="bullet"/>
      <w:lvlText w:val="o"/>
      <w:lvlJc w:val="left"/>
      <w:pPr>
        <w:ind w:left="5400" w:hanging="360"/>
      </w:pPr>
      <w:rPr>
        <w:rFonts w:ascii="Courier New" w:hAnsi="Courier New" w:cs="Courier New" w:hint="default"/>
      </w:rPr>
    </w:lvl>
    <w:lvl w:ilvl="8" w:tplc="70F86528" w:tentative="1">
      <w:start w:val="1"/>
      <w:numFmt w:val="bullet"/>
      <w:lvlText w:val=""/>
      <w:lvlJc w:val="left"/>
      <w:pPr>
        <w:ind w:left="6120" w:hanging="360"/>
      </w:pPr>
      <w:rPr>
        <w:rFonts w:ascii="Wingdings" w:hAnsi="Wingdings" w:hint="default"/>
      </w:rPr>
    </w:lvl>
  </w:abstractNum>
  <w:num w:numId="1">
    <w:abstractNumId w:val="56"/>
  </w:num>
  <w:num w:numId="2">
    <w:abstractNumId w:val="51"/>
  </w:num>
  <w:num w:numId="3">
    <w:abstractNumId w:val="25"/>
  </w:num>
  <w:num w:numId="4">
    <w:abstractNumId w:val="29"/>
  </w:num>
  <w:num w:numId="5">
    <w:abstractNumId w:val="34"/>
  </w:num>
  <w:num w:numId="6">
    <w:abstractNumId w:val="20"/>
  </w:num>
  <w:num w:numId="7">
    <w:abstractNumId w:val="49"/>
  </w:num>
  <w:num w:numId="8">
    <w:abstractNumId w:val="46"/>
  </w:num>
  <w:num w:numId="9">
    <w:abstractNumId w:val="1"/>
  </w:num>
  <w:num w:numId="10">
    <w:abstractNumId w:val="21"/>
  </w:num>
  <w:num w:numId="11">
    <w:abstractNumId w:val="36"/>
  </w:num>
  <w:num w:numId="12">
    <w:abstractNumId w:val="2"/>
  </w:num>
  <w:num w:numId="13">
    <w:abstractNumId w:val="40"/>
  </w:num>
  <w:num w:numId="14">
    <w:abstractNumId w:val="2"/>
  </w:num>
  <w:num w:numId="15">
    <w:abstractNumId w:val="42"/>
  </w:num>
  <w:num w:numId="16">
    <w:abstractNumId w:val="8"/>
  </w:num>
  <w:num w:numId="17">
    <w:abstractNumId w:val="3"/>
  </w:num>
  <w:num w:numId="18">
    <w:abstractNumId w:val="58"/>
  </w:num>
  <w:num w:numId="19">
    <w:abstractNumId w:val="0"/>
  </w:num>
  <w:num w:numId="20">
    <w:abstractNumId w:val="33"/>
  </w:num>
  <w:num w:numId="21">
    <w:abstractNumId w:val="54"/>
  </w:num>
  <w:num w:numId="22">
    <w:abstractNumId w:val="18"/>
  </w:num>
  <w:num w:numId="23">
    <w:abstractNumId w:val="30"/>
  </w:num>
  <w:num w:numId="24">
    <w:abstractNumId w:val="44"/>
  </w:num>
  <w:num w:numId="25">
    <w:abstractNumId w:val="57"/>
  </w:num>
  <w:num w:numId="26">
    <w:abstractNumId w:val="37"/>
  </w:num>
  <w:num w:numId="27">
    <w:abstractNumId w:val="48"/>
  </w:num>
  <w:num w:numId="28">
    <w:abstractNumId w:val="52"/>
  </w:num>
  <w:num w:numId="29">
    <w:abstractNumId w:val="45"/>
  </w:num>
  <w:num w:numId="30">
    <w:abstractNumId w:val="32"/>
  </w:num>
  <w:num w:numId="31">
    <w:abstractNumId w:val="13"/>
  </w:num>
  <w:num w:numId="32">
    <w:abstractNumId w:val="55"/>
  </w:num>
  <w:num w:numId="33">
    <w:abstractNumId w:val="60"/>
  </w:num>
  <w:num w:numId="34">
    <w:abstractNumId w:val="26"/>
  </w:num>
  <w:num w:numId="35">
    <w:abstractNumId w:val="39"/>
  </w:num>
  <w:num w:numId="36">
    <w:abstractNumId w:val="31"/>
  </w:num>
  <w:num w:numId="37">
    <w:abstractNumId w:val="23"/>
  </w:num>
  <w:num w:numId="38">
    <w:abstractNumId w:val="6"/>
  </w:num>
  <w:num w:numId="39">
    <w:abstractNumId w:val="4"/>
  </w:num>
  <w:num w:numId="40">
    <w:abstractNumId w:val="5"/>
  </w:num>
  <w:num w:numId="41">
    <w:abstractNumId w:val="59"/>
  </w:num>
  <w:num w:numId="42">
    <w:abstractNumId w:val="14"/>
  </w:num>
  <w:num w:numId="43">
    <w:abstractNumId w:val="43"/>
  </w:num>
  <w:num w:numId="44">
    <w:abstractNumId w:val="17"/>
  </w:num>
  <w:num w:numId="45">
    <w:abstractNumId w:val="53"/>
  </w:num>
  <w:num w:numId="46">
    <w:abstractNumId w:val="28"/>
  </w:num>
  <w:num w:numId="47">
    <w:abstractNumId w:val="15"/>
  </w:num>
  <w:num w:numId="48">
    <w:abstractNumId w:val="12"/>
  </w:num>
  <w:num w:numId="49">
    <w:abstractNumId w:val="27"/>
  </w:num>
  <w:num w:numId="50">
    <w:abstractNumId w:val="10"/>
  </w:num>
  <w:num w:numId="51">
    <w:abstractNumId w:val="24"/>
  </w:num>
  <w:num w:numId="52">
    <w:abstractNumId w:val="19"/>
  </w:num>
  <w:num w:numId="53">
    <w:abstractNumId w:val="9"/>
  </w:num>
  <w:num w:numId="54">
    <w:abstractNumId w:val="11"/>
  </w:num>
  <w:num w:numId="55">
    <w:abstractNumId w:val="38"/>
  </w:num>
  <w:num w:numId="56">
    <w:abstractNumId w:val="50"/>
  </w:num>
  <w:num w:numId="57">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5"/>
  </w:num>
  <w:num w:numId="59">
    <w:abstractNumId w:val="7"/>
  </w:num>
  <w:num w:numId="60">
    <w:abstractNumId w:val="16"/>
  </w:num>
  <w:num w:numId="61">
    <w:abstractNumId w:val="47"/>
  </w:num>
  <w:num w:numId="62">
    <w:abstractNumId w:val="22"/>
  </w:num>
  <w:num w:numId="63">
    <w:abstractNumId w:val="4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59DB"/>
    <w:rsid w:val="00005E68"/>
    <w:rsid w:val="00010DE1"/>
    <w:rsid w:val="00012B33"/>
    <w:rsid w:val="0002401E"/>
    <w:rsid w:val="00030C14"/>
    <w:rsid w:val="000333EE"/>
    <w:rsid w:val="00036639"/>
    <w:rsid w:val="00042A03"/>
    <w:rsid w:val="00045B8B"/>
    <w:rsid w:val="00052D18"/>
    <w:rsid w:val="00061419"/>
    <w:rsid w:val="000717C3"/>
    <w:rsid w:val="00071A32"/>
    <w:rsid w:val="0007234E"/>
    <w:rsid w:val="00072961"/>
    <w:rsid w:val="00085DDE"/>
    <w:rsid w:val="000905DF"/>
    <w:rsid w:val="00093105"/>
    <w:rsid w:val="000A71FD"/>
    <w:rsid w:val="000B30F3"/>
    <w:rsid w:val="000C03B9"/>
    <w:rsid w:val="000C433B"/>
    <w:rsid w:val="000C4782"/>
    <w:rsid w:val="000C4921"/>
    <w:rsid w:val="000C5557"/>
    <w:rsid w:val="000C5B86"/>
    <w:rsid w:val="000C75AB"/>
    <w:rsid w:val="000D2053"/>
    <w:rsid w:val="000F1BD7"/>
    <w:rsid w:val="000F391A"/>
    <w:rsid w:val="001037B6"/>
    <w:rsid w:val="00105F39"/>
    <w:rsid w:val="00107B13"/>
    <w:rsid w:val="00110FD8"/>
    <w:rsid w:val="00112032"/>
    <w:rsid w:val="0011245C"/>
    <w:rsid w:val="0011308E"/>
    <w:rsid w:val="001221D0"/>
    <w:rsid w:val="001371B1"/>
    <w:rsid w:val="00140E7D"/>
    <w:rsid w:val="00143A30"/>
    <w:rsid w:val="00150131"/>
    <w:rsid w:val="00150213"/>
    <w:rsid w:val="001531D1"/>
    <w:rsid w:val="00153E3B"/>
    <w:rsid w:val="00167B8E"/>
    <w:rsid w:val="0017337A"/>
    <w:rsid w:val="00173CC7"/>
    <w:rsid w:val="00173F1F"/>
    <w:rsid w:val="001757EB"/>
    <w:rsid w:val="00175BB7"/>
    <w:rsid w:val="00175FF0"/>
    <w:rsid w:val="0018229E"/>
    <w:rsid w:val="00183BB8"/>
    <w:rsid w:val="0019341B"/>
    <w:rsid w:val="00195727"/>
    <w:rsid w:val="00196506"/>
    <w:rsid w:val="001A2A5F"/>
    <w:rsid w:val="001A4BA7"/>
    <w:rsid w:val="001A7EC9"/>
    <w:rsid w:val="001B0B5A"/>
    <w:rsid w:val="001B2C53"/>
    <w:rsid w:val="001B4E45"/>
    <w:rsid w:val="001C4823"/>
    <w:rsid w:val="001C5585"/>
    <w:rsid w:val="001D030C"/>
    <w:rsid w:val="001D5619"/>
    <w:rsid w:val="001D7BA1"/>
    <w:rsid w:val="001E0236"/>
    <w:rsid w:val="001E1DD1"/>
    <w:rsid w:val="001F576D"/>
    <w:rsid w:val="002012CE"/>
    <w:rsid w:val="00204628"/>
    <w:rsid w:val="0021245A"/>
    <w:rsid w:val="00221FB8"/>
    <w:rsid w:val="002227C4"/>
    <w:rsid w:val="002239AC"/>
    <w:rsid w:val="002239DC"/>
    <w:rsid w:val="00226A31"/>
    <w:rsid w:val="002316CA"/>
    <w:rsid w:val="002323D4"/>
    <w:rsid w:val="00232590"/>
    <w:rsid w:val="00235D6F"/>
    <w:rsid w:val="00237C9D"/>
    <w:rsid w:val="00242669"/>
    <w:rsid w:val="0024422B"/>
    <w:rsid w:val="00244657"/>
    <w:rsid w:val="0025370B"/>
    <w:rsid w:val="00265480"/>
    <w:rsid w:val="00276440"/>
    <w:rsid w:val="002805D8"/>
    <w:rsid w:val="002874C1"/>
    <w:rsid w:val="00296198"/>
    <w:rsid w:val="002A0128"/>
    <w:rsid w:val="002A0CAB"/>
    <w:rsid w:val="002B1694"/>
    <w:rsid w:val="002B5BEA"/>
    <w:rsid w:val="002C135A"/>
    <w:rsid w:val="002D636D"/>
    <w:rsid w:val="002D7CB1"/>
    <w:rsid w:val="002E3472"/>
    <w:rsid w:val="002E629B"/>
    <w:rsid w:val="002F29D6"/>
    <w:rsid w:val="002F2E1D"/>
    <w:rsid w:val="003055B1"/>
    <w:rsid w:val="00313C47"/>
    <w:rsid w:val="00315942"/>
    <w:rsid w:val="00322921"/>
    <w:rsid w:val="0032592F"/>
    <w:rsid w:val="00342E01"/>
    <w:rsid w:val="00343055"/>
    <w:rsid w:val="00346C6A"/>
    <w:rsid w:val="00346F4A"/>
    <w:rsid w:val="00352B8B"/>
    <w:rsid w:val="0035366D"/>
    <w:rsid w:val="0035550D"/>
    <w:rsid w:val="0036164D"/>
    <w:rsid w:val="00361F08"/>
    <w:rsid w:val="00366557"/>
    <w:rsid w:val="00371776"/>
    <w:rsid w:val="00374CAB"/>
    <w:rsid w:val="00383CD5"/>
    <w:rsid w:val="00384FEA"/>
    <w:rsid w:val="00385575"/>
    <w:rsid w:val="00385D5D"/>
    <w:rsid w:val="003909E3"/>
    <w:rsid w:val="0039248A"/>
    <w:rsid w:val="003945ED"/>
    <w:rsid w:val="003A4076"/>
    <w:rsid w:val="003A648C"/>
    <w:rsid w:val="003B089F"/>
    <w:rsid w:val="003E09AB"/>
    <w:rsid w:val="003E35BB"/>
    <w:rsid w:val="003E693D"/>
    <w:rsid w:val="003E782B"/>
    <w:rsid w:val="003F0387"/>
    <w:rsid w:val="003F0F33"/>
    <w:rsid w:val="003F2F0A"/>
    <w:rsid w:val="003F35A5"/>
    <w:rsid w:val="003F5B75"/>
    <w:rsid w:val="003F77CA"/>
    <w:rsid w:val="00400C2C"/>
    <w:rsid w:val="00402721"/>
    <w:rsid w:val="004074E0"/>
    <w:rsid w:val="0042159B"/>
    <w:rsid w:val="00423385"/>
    <w:rsid w:val="00423DAE"/>
    <w:rsid w:val="00424456"/>
    <w:rsid w:val="0042709D"/>
    <w:rsid w:val="004329B3"/>
    <w:rsid w:val="00432A8C"/>
    <w:rsid w:val="00440E9C"/>
    <w:rsid w:val="00441E84"/>
    <w:rsid w:val="004455E6"/>
    <w:rsid w:val="004475D3"/>
    <w:rsid w:val="00452502"/>
    <w:rsid w:val="004552DD"/>
    <w:rsid w:val="00456875"/>
    <w:rsid w:val="00460A57"/>
    <w:rsid w:val="00460D76"/>
    <w:rsid w:val="00462742"/>
    <w:rsid w:val="00475E1F"/>
    <w:rsid w:val="00480D45"/>
    <w:rsid w:val="00481E6F"/>
    <w:rsid w:val="004848DE"/>
    <w:rsid w:val="0048F217"/>
    <w:rsid w:val="00490E6E"/>
    <w:rsid w:val="00491D91"/>
    <w:rsid w:val="00492657"/>
    <w:rsid w:val="00494C2D"/>
    <w:rsid w:val="00495905"/>
    <w:rsid w:val="004975B5"/>
    <w:rsid w:val="0049793E"/>
    <w:rsid w:val="004A0810"/>
    <w:rsid w:val="004A6D3C"/>
    <w:rsid w:val="004A7786"/>
    <w:rsid w:val="004B4C9B"/>
    <w:rsid w:val="004B6EA6"/>
    <w:rsid w:val="004C12F6"/>
    <w:rsid w:val="004D4BDF"/>
    <w:rsid w:val="004D5248"/>
    <w:rsid w:val="004D6E95"/>
    <w:rsid w:val="004E0EA1"/>
    <w:rsid w:val="004F2212"/>
    <w:rsid w:val="004F261D"/>
    <w:rsid w:val="004F7759"/>
    <w:rsid w:val="005042B2"/>
    <w:rsid w:val="005063D0"/>
    <w:rsid w:val="00511536"/>
    <w:rsid w:val="00511D40"/>
    <w:rsid w:val="00512124"/>
    <w:rsid w:val="00514952"/>
    <w:rsid w:val="005154B2"/>
    <w:rsid w:val="00520D9F"/>
    <w:rsid w:val="005212D1"/>
    <w:rsid w:val="00522C34"/>
    <w:rsid w:val="005257D3"/>
    <w:rsid w:val="00526ED5"/>
    <w:rsid w:val="0052766A"/>
    <w:rsid w:val="00530C6D"/>
    <w:rsid w:val="00531B55"/>
    <w:rsid w:val="00533FA8"/>
    <w:rsid w:val="00536E92"/>
    <w:rsid w:val="00546042"/>
    <w:rsid w:val="00546DF9"/>
    <w:rsid w:val="00551246"/>
    <w:rsid w:val="005676AF"/>
    <w:rsid w:val="00571B31"/>
    <w:rsid w:val="00575AD7"/>
    <w:rsid w:val="00575B43"/>
    <w:rsid w:val="00581D6F"/>
    <w:rsid w:val="00581FB4"/>
    <w:rsid w:val="00587B5C"/>
    <w:rsid w:val="00591380"/>
    <w:rsid w:val="00591EF0"/>
    <w:rsid w:val="005953D5"/>
    <w:rsid w:val="00596470"/>
    <w:rsid w:val="00596522"/>
    <w:rsid w:val="00596D84"/>
    <w:rsid w:val="00597530"/>
    <w:rsid w:val="005A221F"/>
    <w:rsid w:val="005A2D2A"/>
    <w:rsid w:val="005A351C"/>
    <w:rsid w:val="005A56D4"/>
    <w:rsid w:val="005A6F70"/>
    <w:rsid w:val="005A7D7E"/>
    <w:rsid w:val="005B13EA"/>
    <w:rsid w:val="005C3670"/>
    <w:rsid w:val="005C3E71"/>
    <w:rsid w:val="005C68EA"/>
    <w:rsid w:val="005C760D"/>
    <w:rsid w:val="005D0494"/>
    <w:rsid w:val="005D6EC3"/>
    <w:rsid w:val="005D708F"/>
    <w:rsid w:val="005E3A33"/>
    <w:rsid w:val="005E3C38"/>
    <w:rsid w:val="005E7026"/>
    <w:rsid w:val="005F2B5F"/>
    <w:rsid w:val="006036C3"/>
    <w:rsid w:val="006108FA"/>
    <w:rsid w:val="00610C61"/>
    <w:rsid w:val="00613804"/>
    <w:rsid w:val="00614089"/>
    <w:rsid w:val="0061577D"/>
    <w:rsid w:val="00620158"/>
    <w:rsid w:val="00622D90"/>
    <w:rsid w:val="00634E7F"/>
    <w:rsid w:val="006439E5"/>
    <w:rsid w:val="006705A6"/>
    <w:rsid w:val="00672DBC"/>
    <w:rsid w:val="00674DEA"/>
    <w:rsid w:val="006779E1"/>
    <w:rsid w:val="00684676"/>
    <w:rsid w:val="006927BF"/>
    <w:rsid w:val="00692B64"/>
    <w:rsid w:val="006A519C"/>
    <w:rsid w:val="006B032A"/>
    <w:rsid w:val="006B1EFC"/>
    <w:rsid w:val="006B4D48"/>
    <w:rsid w:val="006B4FEC"/>
    <w:rsid w:val="006C2B82"/>
    <w:rsid w:val="006C7E62"/>
    <w:rsid w:val="006D22FC"/>
    <w:rsid w:val="006D35F6"/>
    <w:rsid w:val="006E063C"/>
    <w:rsid w:val="006E6BBB"/>
    <w:rsid w:val="006F06FF"/>
    <w:rsid w:val="006F0A73"/>
    <w:rsid w:val="007000CA"/>
    <w:rsid w:val="00715994"/>
    <w:rsid w:val="007174EB"/>
    <w:rsid w:val="00724388"/>
    <w:rsid w:val="00725EFE"/>
    <w:rsid w:val="00730AFC"/>
    <w:rsid w:val="00732C4E"/>
    <w:rsid w:val="00743BC8"/>
    <w:rsid w:val="00750442"/>
    <w:rsid w:val="00751BAA"/>
    <w:rsid w:val="007529BC"/>
    <w:rsid w:val="00760994"/>
    <w:rsid w:val="00760DCE"/>
    <w:rsid w:val="007644A4"/>
    <w:rsid w:val="00765197"/>
    <w:rsid w:val="007657CB"/>
    <w:rsid w:val="00765FCE"/>
    <w:rsid w:val="00775F6A"/>
    <w:rsid w:val="007777AD"/>
    <w:rsid w:val="00782536"/>
    <w:rsid w:val="007852B4"/>
    <w:rsid w:val="00787E19"/>
    <w:rsid w:val="00790D6D"/>
    <w:rsid w:val="00793AFF"/>
    <w:rsid w:val="0079485F"/>
    <w:rsid w:val="007969AA"/>
    <w:rsid w:val="007B0B9E"/>
    <w:rsid w:val="007B0BC8"/>
    <w:rsid w:val="007B1893"/>
    <w:rsid w:val="007B3113"/>
    <w:rsid w:val="007B4BEA"/>
    <w:rsid w:val="007C25D7"/>
    <w:rsid w:val="007C5684"/>
    <w:rsid w:val="007C747B"/>
    <w:rsid w:val="007D2D4A"/>
    <w:rsid w:val="007D36DB"/>
    <w:rsid w:val="007F5514"/>
    <w:rsid w:val="008007AD"/>
    <w:rsid w:val="00802086"/>
    <w:rsid w:val="008028FD"/>
    <w:rsid w:val="00812182"/>
    <w:rsid w:val="00814F4F"/>
    <w:rsid w:val="00822319"/>
    <w:rsid w:val="00824E6B"/>
    <w:rsid w:val="00830103"/>
    <w:rsid w:val="00834975"/>
    <w:rsid w:val="00835A1C"/>
    <w:rsid w:val="00835EEA"/>
    <w:rsid w:val="00840E4A"/>
    <w:rsid w:val="008410A0"/>
    <w:rsid w:val="00841D68"/>
    <w:rsid w:val="00842D2B"/>
    <w:rsid w:val="00843BDE"/>
    <w:rsid w:val="00850ECD"/>
    <w:rsid w:val="00852A49"/>
    <w:rsid w:val="00852BAE"/>
    <w:rsid w:val="00860205"/>
    <w:rsid w:val="00861734"/>
    <w:rsid w:val="008641D8"/>
    <w:rsid w:val="008666FE"/>
    <w:rsid w:val="00876BD8"/>
    <w:rsid w:val="008863CC"/>
    <w:rsid w:val="00887921"/>
    <w:rsid w:val="00887CD9"/>
    <w:rsid w:val="00890556"/>
    <w:rsid w:val="008A0068"/>
    <w:rsid w:val="008A0FA0"/>
    <w:rsid w:val="008A24F2"/>
    <w:rsid w:val="008A48F3"/>
    <w:rsid w:val="008B03D4"/>
    <w:rsid w:val="008B447A"/>
    <w:rsid w:val="008B7D57"/>
    <w:rsid w:val="008C1177"/>
    <w:rsid w:val="008C4DCE"/>
    <w:rsid w:val="008D1ED0"/>
    <w:rsid w:val="008D240F"/>
    <w:rsid w:val="008D3096"/>
    <w:rsid w:val="008D5E67"/>
    <w:rsid w:val="008E400D"/>
    <w:rsid w:val="008F0B8D"/>
    <w:rsid w:val="008F49D8"/>
    <w:rsid w:val="009007AC"/>
    <w:rsid w:val="00901E12"/>
    <w:rsid w:val="009044AD"/>
    <w:rsid w:val="009067DF"/>
    <w:rsid w:val="00921679"/>
    <w:rsid w:val="00927226"/>
    <w:rsid w:val="009276F2"/>
    <w:rsid w:val="00927FA5"/>
    <w:rsid w:val="00930B4E"/>
    <w:rsid w:val="00946819"/>
    <w:rsid w:val="00970CFC"/>
    <w:rsid w:val="009711F1"/>
    <w:rsid w:val="00975E64"/>
    <w:rsid w:val="00977A72"/>
    <w:rsid w:val="009848A7"/>
    <w:rsid w:val="00987175"/>
    <w:rsid w:val="00996F9D"/>
    <w:rsid w:val="009A5E87"/>
    <w:rsid w:val="009B37C5"/>
    <w:rsid w:val="009B7744"/>
    <w:rsid w:val="009C08D3"/>
    <w:rsid w:val="009C7566"/>
    <w:rsid w:val="009C7743"/>
    <w:rsid w:val="009D1325"/>
    <w:rsid w:val="009D1A06"/>
    <w:rsid w:val="009D597D"/>
    <w:rsid w:val="009E5958"/>
    <w:rsid w:val="009E687B"/>
    <w:rsid w:val="009F525D"/>
    <w:rsid w:val="009F7D32"/>
    <w:rsid w:val="00A11B5F"/>
    <w:rsid w:val="00A169EA"/>
    <w:rsid w:val="00A22F66"/>
    <w:rsid w:val="00A2451E"/>
    <w:rsid w:val="00A26ADC"/>
    <w:rsid w:val="00A3181B"/>
    <w:rsid w:val="00A3781F"/>
    <w:rsid w:val="00A42FA4"/>
    <w:rsid w:val="00A43004"/>
    <w:rsid w:val="00A609E4"/>
    <w:rsid w:val="00A63963"/>
    <w:rsid w:val="00A63B3B"/>
    <w:rsid w:val="00A648E0"/>
    <w:rsid w:val="00A7046A"/>
    <w:rsid w:val="00A70F81"/>
    <w:rsid w:val="00A7173D"/>
    <w:rsid w:val="00A72C57"/>
    <w:rsid w:val="00A744F6"/>
    <w:rsid w:val="00A7619E"/>
    <w:rsid w:val="00A818CE"/>
    <w:rsid w:val="00A82D54"/>
    <w:rsid w:val="00A836EF"/>
    <w:rsid w:val="00A90940"/>
    <w:rsid w:val="00A941A2"/>
    <w:rsid w:val="00AA08BC"/>
    <w:rsid w:val="00AB09A2"/>
    <w:rsid w:val="00AB151B"/>
    <w:rsid w:val="00AC01A5"/>
    <w:rsid w:val="00AC5193"/>
    <w:rsid w:val="00AC5249"/>
    <w:rsid w:val="00AC6AB9"/>
    <w:rsid w:val="00AD0582"/>
    <w:rsid w:val="00AD27A5"/>
    <w:rsid w:val="00AE0FD1"/>
    <w:rsid w:val="00AF099E"/>
    <w:rsid w:val="00AF4445"/>
    <w:rsid w:val="00B03808"/>
    <w:rsid w:val="00B03C13"/>
    <w:rsid w:val="00B070DF"/>
    <w:rsid w:val="00B12B41"/>
    <w:rsid w:val="00B15146"/>
    <w:rsid w:val="00B2045F"/>
    <w:rsid w:val="00B23E04"/>
    <w:rsid w:val="00B30E34"/>
    <w:rsid w:val="00B312E4"/>
    <w:rsid w:val="00B32EC4"/>
    <w:rsid w:val="00B4167F"/>
    <w:rsid w:val="00B451AA"/>
    <w:rsid w:val="00B561BE"/>
    <w:rsid w:val="00B651F9"/>
    <w:rsid w:val="00B66513"/>
    <w:rsid w:val="00B74A78"/>
    <w:rsid w:val="00B76B10"/>
    <w:rsid w:val="00B774BB"/>
    <w:rsid w:val="00B8547E"/>
    <w:rsid w:val="00B8553B"/>
    <w:rsid w:val="00BB1C87"/>
    <w:rsid w:val="00BB4786"/>
    <w:rsid w:val="00BC7B31"/>
    <w:rsid w:val="00BD3640"/>
    <w:rsid w:val="00BD4E9D"/>
    <w:rsid w:val="00BE25C0"/>
    <w:rsid w:val="00BE4232"/>
    <w:rsid w:val="00BE7B6C"/>
    <w:rsid w:val="00C005FD"/>
    <w:rsid w:val="00C00C4A"/>
    <w:rsid w:val="00C12C78"/>
    <w:rsid w:val="00C17028"/>
    <w:rsid w:val="00C17571"/>
    <w:rsid w:val="00C21338"/>
    <w:rsid w:val="00C2133D"/>
    <w:rsid w:val="00C228D5"/>
    <w:rsid w:val="00C23A81"/>
    <w:rsid w:val="00C249AD"/>
    <w:rsid w:val="00C316E5"/>
    <w:rsid w:val="00C344E5"/>
    <w:rsid w:val="00C34E64"/>
    <w:rsid w:val="00C37AE2"/>
    <w:rsid w:val="00C40FD9"/>
    <w:rsid w:val="00C431FA"/>
    <w:rsid w:val="00C43E9D"/>
    <w:rsid w:val="00C47868"/>
    <w:rsid w:val="00C5081A"/>
    <w:rsid w:val="00C52B52"/>
    <w:rsid w:val="00C5695A"/>
    <w:rsid w:val="00C606A0"/>
    <w:rsid w:val="00C65C15"/>
    <w:rsid w:val="00C65F65"/>
    <w:rsid w:val="00C66F9A"/>
    <w:rsid w:val="00C7029C"/>
    <w:rsid w:val="00C81760"/>
    <w:rsid w:val="00C82F23"/>
    <w:rsid w:val="00C83E2F"/>
    <w:rsid w:val="00C84FDE"/>
    <w:rsid w:val="00C8556F"/>
    <w:rsid w:val="00C85C9C"/>
    <w:rsid w:val="00CA10DC"/>
    <w:rsid w:val="00CA21A8"/>
    <w:rsid w:val="00CB0E4F"/>
    <w:rsid w:val="00CB2C99"/>
    <w:rsid w:val="00CB393F"/>
    <w:rsid w:val="00CC0E1A"/>
    <w:rsid w:val="00CC2ECC"/>
    <w:rsid w:val="00CC3F3B"/>
    <w:rsid w:val="00CC6F04"/>
    <w:rsid w:val="00CD0ED6"/>
    <w:rsid w:val="00CD390E"/>
    <w:rsid w:val="00CD3D90"/>
    <w:rsid w:val="00CD5520"/>
    <w:rsid w:val="00CD7873"/>
    <w:rsid w:val="00CF36C4"/>
    <w:rsid w:val="00CF41AD"/>
    <w:rsid w:val="00CF603C"/>
    <w:rsid w:val="00D14371"/>
    <w:rsid w:val="00D170FC"/>
    <w:rsid w:val="00D214F8"/>
    <w:rsid w:val="00D275FB"/>
    <w:rsid w:val="00D32265"/>
    <w:rsid w:val="00D40903"/>
    <w:rsid w:val="00D45E1D"/>
    <w:rsid w:val="00D4630D"/>
    <w:rsid w:val="00D5175F"/>
    <w:rsid w:val="00D52C7B"/>
    <w:rsid w:val="00D5413A"/>
    <w:rsid w:val="00D54CC3"/>
    <w:rsid w:val="00D615F4"/>
    <w:rsid w:val="00D65933"/>
    <w:rsid w:val="00D670B1"/>
    <w:rsid w:val="00D716C4"/>
    <w:rsid w:val="00D7455A"/>
    <w:rsid w:val="00D74B77"/>
    <w:rsid w:val="00D74BFF"/>
    <w:rsid w:val="00D765A9"/>
    <w:rsid w:val="00D80C93"/>
    <w:rsid w:val="00D8518B"/>
    <w:rsid w:val="00D856A7"/>
    <w:rsid w:val="00D900FB"/>
    <w:rsid w:val="00D929F2"/>
    <w:rsid w:val="00D93929"/>
    <w:rsid w:val="00D94EC9"/>
    <w:rsid w:val="00D97F9D"/>
    <w:rsid w:val="00DA2DD0"/>
    <w:rsid w:val="00DA4DD5"/>
    <w:rsid w:val="00DA5147"/>
    <w:rsid w:val="00DA5409"/>
    <w:rsid w:val="00DA6387"/>
    <w:rsid w:val="00DA7779"/>
    <w:rsid w:val="00DB119A"/>
    <w:rsid w:val="00DB1C17"/>
    <w:rsid w:val="00DB6E08"/>
    <w:rsid w:val="00DC020D"/>
    <w:rsid w:val="00DC0F22"/>
    <w:rsid w:val="00DC3FA1"/>
    <w:rsid w:val="00DC66E8"/>
    <w:rsid w:val="00DD226B"/>
    <w:rsid w:val="00DD2E07"/>
    <w:rsid w:val="00DF2E88"/>
    <w:rsid w:val="00DF39DB"/>
    <w:rsid w:val="00DF47F8"/>
    <w:rsid w:val="00E02398"/>
    <w:rsid w:val="00E04419"/>
    <w:rsid w:val="00E0592C"/>
    <w:rsid w:val="00E067C6"/>
    <w:rsid w:val="00E06AAB"/>
    <w:rsid w:val="00E1257B"/>
    <w:rsid w:val="00E160E1"/>
    <w:rsid w:val="00E23686"/>
    <w:rsid w:val="00E23B46"/>
    <w:rsid w:val="00E33517"/>
    <w:rsid w:val="00E42573"/>
    <w:rsid w:val="00E4401D"/>
    <w:rsid w:val="00E45506"/>
    <w:rsid w:val="00E4708A"/>
    <w:rsid w:val="00E610AA"/>
    <w:rsid w:val="00E63B4F"/>
    <w:rsid w:val="00E64AC7"/>
    <w:rsid w:val="00E708A7"/>
    <w:rsid w:val="00E70ADC"/>
    <w:rsid w:val="00E726F1"/>
    <w:rsid w:val="00E74474"/>
    <w:rsid w:val="00E8046F"/>
    <w:rsid w:val="00E82BB9"/>
    <w:rsid w:val="00E83103"/>
    <w:rsid w:val="00E846BA"/>
    <w:rsid w:val="00E876AB"/>
    <w:rsid w:val="00E91E74"/>
    <w:rsid w:val="00E92FE4"/>
    <w:rsid w:val="00E945BC"/>
    <w:rsid w:val="00E95B40"/>
    <w:rsid w:val="00E97814"/>
    <w:rsid w:val="00EA222E"/>
    <w:rsid w:val="00EA2CD3"/>
    <w:rsid w:val="00EA440D"/>
    <w:rsid w:val="00EB198D"/>
    <w:rsid w:val="00EB21BD"/>
    <w:rsid w:val="00EB28B2"/>
    <w:rsid w:val="00EB72AC"/>
    <w:rsid w:val="00EC5E98"/>
    <w:rsid w:val="00ED2CD8"/>
    <w:rsid w:val="00ED3DBD"/>
    <w:rsid w:val="00EE4F3D"/>
    <w:rsid w:val="00EE77EF"/>
    <w:rsid w:val="00EF1B5D"/>
    <w:rsid w:val="00EF1EDF"/>
    <w:rsid w:val="00EF2A8B"/>
    <w:rsid w:val="00EF7C17"/>
    <w:rsid w:val="00F003CE"/>
    <w:rsid w:val="00F01D84"/>
    <w:rsid w:val="00F05071"/>
    <w:rsid w:val="00F2146B"/>
    <w:rsid w:val="00F266A1"/>
    <w:rsid w:val="00F312A9"/>
    <w:rsid w:val="00F3697A"/>
    <w:rsid w:val="00F4013D"/>
    <w:rsid w:val="00F4030A"/>
    <w:rsid w:val="00F44E9F"/>
    <w:rsid w:val="00F4634D"/>
    <w:rsid w:val="00F46FA1"/>
    <w:rsid w:val="00F47D13"/>
    <w:rsid w:val="00F53BBB"/>
    <w:rsid w:val="00F566D2"/>
    <w:rsid w:val="00F61199"/>
    <w:rsid w:val="00F62D56"/>
    <w:rsid w:val="00F70886"/>
    <w:rsid w:val="00F713EB"/>
    <w:rsid w:val="00F724EB"/>
    <w:rsid w:val="00F836F5"/>
    <w:rsid w:val="00F84CB9"/>
    <w:rsid w:val="00F84F15"/>
    <w:rsid w:val="00F8600B"/>
    <w:rsid w:val="00F94158"/>
    <w:rsid w:val="00F94526"/>
    <w:rsid w:val="00FA0C35"/>
    <w:rsid w:val="00FA468A"/>
    <w:rsid w:val="00FB21E7"/>
    <w:rsid w:val="00FB3334"/>
    <w:rsid w:val="00FB35FD"/>
    <w:rsid w:val="00FB45BA"/>
    <w:rsid w:val="00FB586C"/>
    <w:rsid w:val="00FB6E1B"/>
    <w:rsid w:val="00FB7DE7"/>
    <w:rsid w:val="00FC0C11"/>
    <w:rsid w:val="00FC21DA"/>
    <w:rsid w:val="00FC23C2"/>
    <w:rsid w:val="00FC4113"/>
    <w:rsid w:val="00FC6CE4"/>
    <w:rsid w:val="00FC75C4"/>
    <w:rsid w:val="00FD023F"/>
    <w:rsid w:val="00FD3852"/>
    <w:rsid w:val="00FF075C"/>
    <w:rsid w:val="00FF155F"/>
    <w:rsid w:val="00FF2130"/>
    <w:rsid w:val="00FF4CB4"/>
    <w:rsid w:val="00FF5C04"/>
    <w:rsid w:val="01620070"/>
    <w:rsid w:val="017472F4"/>
    <w:rsid w:val="02AFBFF6"/>
    <w:rsid w:val="02B3D91B"/>
    <w:rsid w:val="03AA816B"/>
    <w:rsid w:val="04AC13B6"/>
    <w:rsid w:val="057DBE74"/>
    <w:rsid w:val="05AB9848"/>
    <w:rsid w:val="06465812"/>
    <w:rsid w:val="06E329B8"/>
    <w:rsid w:val="0806C508"/>
    <w:rsid w:val="08B9458A"/>
    <w:rsid w:val="091635E6"/>
    <w:rsid w:val="0A08A969"/>
    <w:rsid w:val="0AC735D3"/>
    <w:rsid w:val="0B8B1BCE"/>
    <w:rsid w:val="0B9CD583"/>
    <w:rsid w:val="0CA09159"/>
    <w:rsid w:val="0D0F3ECF"/>
    <w:rsid w:val="0D762133"/>
    <w:rsid w:val="0E135CDD"/>
    <w:rsid w:val="0E3C61BA"/>
    <w:rsid w:val="0EE63590"/>
    <w:rsid w:val="100E120F"/>
    <w:rsid w:val="10BBE1F4"/>
    <w:rsid w:val="11C5B830"/>
    <w:rsid w:val="11F4372F"/>
    <w:rsid w:val="13B0EC75"/>
    <w:rsid w:val="14CA2506"/>
    <w:rsid w:val="14DAB564"/>
    <w:rsid w:val="1593475C"/>
    <w:rsid w:val="15C9A998"/>
    <w:rsid w:val="1636ED56"/>
    <w:rsid w:val="16B6012D"/>
    <w:rsid w:val="171B0909"/>
    <w:rsid w:val="177D2F65"/>
    <w:rsid w:val="1849168B"/>
    <w:rsid w:val="1862302E"/>
    <w:rsid w:val="19900413"/>
    <w:rsid w:val="19A1A84D"/>
    <w:rsid w:val="19C0DDEA"/>
    <w:rsid w:val="1A7F5ED7"/>
    <w:rsid w:val="1AD8B788"/>
    <w:rsid w:val="1B22CFBE"/>
    <w:rsid w:val="1B3434CD"/>
    <w:rsid w:val="1B4490B1"/>
    <w:rsid w:val="1B6FC7CB"/>
    <w:rsid w:val="1B8315FD"/>
    <w:rsid w:val="1C45E3BA"/>
    <w:rsid w:val="1C7D5F3D"/>
    <w:rsid w:val="1D2C5E12"/>
    <w:rsid w:val="1D9DFC64"/>
    <w:rsid w:val="1E10584A"/>
    <w:rsid w:val="1E43299C"/>
    <w:rsid w:val="1F6D1990"/>
    <w:rsid w:val="20692CC8"/>
    <w:rsid w:val="206D2F0F"/>
    <w:rsid w:val="20D6B281"/>
    <w:rsid w:val="20DF2380"/>
    <w:rsid w:val="213CDABB"/>
    <w:rsid w:val="22299AF1"/>
    <w:rsid w:val="2281ECB9"/>
    <w:rsid w:val="22A79528"/>
    <w:rsid w:val="22C2011F"/>
    <w:rsid w:val="232B5012"/>
    <w:rsid w:val="248BD9A9"/>
    <w:rsid w:val="24A8D768"/>
    <w:rsid w:val="24B4ADEF"/>
    <w:rsid w:val="251FB383"/>
    <w:rsid w:val="25504503"/>
    <w:rsid w:val="25735CC1"/>
    <w:rsid w:val="25F09B26"/>
    <w:rsid w:val="263C1A70"/>
    <w:rsid w:val="27B73A90"/>
    <w:rsid w:val="27CE6286"/>
    <w:rsid w:val="28583BD1"/>
    <w:rsid w:val="290FBEA9"/>
    <w:rsid w:val="2C68E365"/>
    <w:rsid w:val="2CC649BE"/>
    <w:rsid w:val="2CDA1FDE"/>
    <w:rsid w:val="2DFB6E91"/>
    <w:rsid w:val="2E3AFB05"/>
    <w:rsid w:val="2E9EF51C"/>
    <w:rsid w:val="2EEB16E6"/>
    <w:rsid w:val="2EEF8302"/>
    <w:rsid w:val="2FEF7310"/>
    <w:rsid w:val="308B5363"/>
    <w:rsid w:val="3104E0E5"/>
    <w:rsid w:val="31232C2B"/>
    <w:rsid w:val="3129AFCE"/>
    <w:rsid w:val="3285D98D"/>
    <w:rsid w:val="32DAD710"/>
    <w:rsid w:val="332645DB"/>
    <w:rsid w:val="33538F6A"/>
    <w:rsid w:val="33EDB02A"/>
    <w:rsid w:val="34EF5FCB"/>
    <w:rsid w:val="3548D93F"/>
    <w:rsid w:val="35812730"/>
    <w:rsid w:val="371403C4"/>
    <w:rsid w:val="376827A7"/>
    <w:rsid w:val="37796E11"/>
    <w:rsid w:val="37FB4BA1"/>
    <w:rsid w:val="38AFD425"/>
    <w:rsid w:val="3A3B3AB6"/>
    <w:rsid w:val="3BD70B17"/>
    <w:rsid w:val="3C225737"/>
    <w:rsid w:val="3CD2A93F"/>
    <w:rsid w:val="3F0EABD9"/>
    <w:rsid w:val="3FB75429"/>
    <w:rsid w:val="41012915"/>
    <w:rsid w:val="417D17F4"/>
    <w:rsid w:val="41AFA51C"/>
    <w:rsid w:val="42B8AEE7"/>
    <w:rsid w:val="42CED5EA"/>
    <w:rsid w:val="434A795E"/>
    <w:rsid w:val="449217F0"/>
    <w:rsid w:val="44EF3D8C"/>
    <w:rsid w:val="467A3EEB"/>
    <w:rsid w:val="47961308"/>
    <w:rsid w:val="47F2F78E"/>
    <w:rsid w:val="49A9A8C5"/>
    <w:rsid w:val="49B9BAE2"/>
    <w:rsid w:val="49BA401B"/>
    <w:rsid w:val="4A0781A3"/>
    <w:rsid w:val="4ABDD9B9"/>
    <w:rsid w:val="4BF278B5"/>
    <w:rsid w:val="4D1E9490"/>
    <w:rsid w:val="4D697B23"/>
    <w:rsid w:val="4E076C97"/>
    <w:rsid w:val="4F87FC90"/>
    <w:rsid w:val="4FDDF23C"/>
    <w:rsid w:val="4FFF6A39"/>
    <w:rsid w:val="50212131"/>
    <w:rsid w:val="5064A8F9"/>
    <w:rsid w:val="508BB866"/>
    <w:rsid w:val="50C0CB1C"/>
    <w:rsid w:val="50CEB14F"/>
    <w:rsid w:val="51C89DBE"/>
    <w:rsid w:val="51CDB66C"/>
    <w:rsid w:val="52856B1A"/>
    <w:rsid w:val="528D9CC7"/>
    <w:rsid w:val="53688AAE"/>
    <w:rsid w:val="53B16694"/>
    <w:rsid w:val="54290058"/>
    <w:rsid w:val="544F0BDF"/>
    <w:rsid w:val="5450438C"/>
    <w:rsid w:val="55166F6D"/>
    <w:rsid w:val="552280B8"/>
    <w:rsid w:val="5528C981"/>
    <w:rsid w:val="559DDC91"/>
    <w:rsid w:val="56A02B70"/>
    <w:rsid w:val="56D06176"/>
    <w:rsid w:val="56FE16F0"/>
    <w:rsid w:val="57B979D5"/>
    <w:rsid w:val="586128F9"/>
    <w:rsid w:val="58E3B5EE"/>
    <w:rsid w:val="58F819CE"/>
    <w:rsid w:val="59A64C7F"/>
    <w:rsid w:val="59DDCF07"/>
    <w:rsid w:val="5A22A1C9"/>
    <w:rsid w:val="5A7F864F"/>
    <w:rsid w:val="5ACCC742"/>
    <w:rsid w:val="5BA0519F"/>
    <w:rsid w:val="5C40F567"/>
    <w:rsid w:val="5D040737"/>
    <w:rsid w:val="5D3C2200"/>
    <w:rsid w:val="5DC813AF"/>
    <w:rsid w:val="5E473F0C"/>
    <w:rsid w:val="5FC2EB7C"/>
    <w:rsid w:val="603F3281"/>
    <w:rsid w:val="606D90C9"/>
    <w:rsid w:val="635DAAE6"/>
    <w:rsid w:val="63CAF068"/>
    <w:rsid w:val="644B263E"/>
    <w:rsid w:val="646D8A52"/>
    <w:rsid w:val="654101EC"/>
    <w:rsid w:val="66F14AC0"/>
    <w:rsid w:val="675F6A1D"/>
    <w:rsid w:val="67EAB9BC"/>
    <w:rsid w:val="68011BC9"/>
    <w:rsid w:val="68311C09"/>
    <w:rsid w:val="6838F73E"/>
    <w:rsid w:val="6882D0B6"/>
    <w:rsid w:val="6889330C"/>
    <w:rsid w:val="68EDDF53"/>
    <w:rsid w:val="69E56AFE"/>
    <w:rsid w:val="6A02008B"/>
    <w:rsid w:val="6A188533"/>
    <w:rsid w:val="6A9565F2"/>
    <w:rsid w:val="6A997089"/>
    <w:rsid w:val="6C766F51"/>
    <w:rsid w:val="6CC3EDD0"/>
    <w:rsid w:val="6FBD255D"/>
    <w:rsid w:val="7070DEF7"/>
    <w:rsid w:val="70C18FCB"/>
    <w:rsid w:val="71B3B7A1"/>
    <w:rsid w:val="71E440F8"/>
    <w:rsid w:val="7257F903"/>
    <w:rsid w:val="72B8E91C"/>
    <w:rsid w:val="72EFD00B"/>
    <w:rsid w:val="73801159"/>
    <w:rsid w:val="74853029"/>
    <w:rsid w:val="752FAFB1"/>
    <w:rsid w:val="7858E2BB"/>
    <w:rsid w:val="78E63D9C"/>
    <w:rsid w:val="78F82495"/>
    <w:rsid w:val="79194BCE"/>
    <w:rsid w:val="792AB1BD"/>
    <w:rsid w:val="79A81F89"/>
    <w:rsid w:val="79C9C75A"/>
    <w:rsid w:val="7A037C4E"/>
    <w:rsid w:val="7AAA9C25"/>
    <w:rsid w:val="7B05316F"/>
    <w:rsid w:val="7B2494D9"/>
    <w:rsid w:val="7CAB2FD8"/>
    <w:rsid w:val="7CBE3C51"/>
    <w:rsid w:val="7CCE7B62"/>
    <w:rsid w:val="7CDFC04B"/>
    <w:rsid w:val="7D5EAB10"/>
    <w:rsid w:val="7E2A5FAD"/>
    <w:rsid w:val="7E41173C"/>
    <w:rsid w:val="7EBE6EDD"/>
    <w:rsid w:val="7F111FA9"/>
    <w:rsid w:val="7F888D52"/>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17455FB"/>
  <w15:docId w15:val="{975D7E20-C38A-43F9-8CAB-AEA41FEC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3"/>
    <w:qFormat/>
    <w:rsid w:val="003A4076"/>
    <w:pPr>
      <w:keepNext/>
      <w:numPr>
        <w:numId w:val="15"/>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15"/>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15"/>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15"/>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15"/>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15"/>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15"/>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15"/>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15"/>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12"/>
      </w:numPr>
    </w:pPr>
  </w:style>
  <w:style w:type="paragraph" w:styleId="Lijstalinea">
    <w:name w:val="List Paragraph"/>
    <w:basedOn w:val="Standaard"/>
    <w:link w:val="LijstalineaChar"/>
    <w:uiPriority w:val="34"/>
    <w:unhideWhenUsed/>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13"/>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18"/>
      </w:numPr>
      <w:shd w:val="clear" w:color="auto" w:fill="000000"/>
    </w:pPr>
    <w:rPr>
      <w:kern w:val="30"/>
    </w:rPr>
  </w:style>
  <w:style w:type="paragraph" w:customStyle="1" w:styleId="Kop2rapport">
    <w:name w:val="Kop 2 rapport"/>
    <w:basedOn w:val="Kop2"/>
    <w:next w:val="Standaard"/>
    <w:semiHidden/>
    <w:rsid w:val="00EA222E"/>
    <w:pPr>
      <w:numPr>
        <w:numId w:val="18"/>
      </w:numPr>
      <w:shd w:val="clear" w:color="auto" w:fill="D9D9D9"/>
    </w:pPr>
  </w:style>
  <w:style w:type="paragraph" w:customStyle="1" w:styleId="Kop3rapport">
    <w:name w:val="Kop 3 rapport"/>
    <w:basedOn w:val="Kop3"/>
    <w:next w:val="Standaard"/>
    <w:semiHidden/>
    <w:rsid w:val="00EA222E"/>
    <w:pPr>
      <w:numPr>
        <w:numId w:val="18"/>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16"/>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16"/>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17"/>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19"/>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20"/>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21"/>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22"/>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23"/>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24"/>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25"/>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26"/>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27"/>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28"/>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29"/>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30"/>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31"/>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character" w:customStyle="1" w:styleId="StijlStandaard">
    <w:name w:val="Stijl Standaard +"/>
    <w:basedOn w:val="Standaardalinea-lettertype"/>
    <w:rsid w:val="00A42FA4"/>
    <w:rPr>
      <w:rFonts w:cs="Times New Roman"/>
    </w:rPr>
  </w:style>
  <w:style w:type="table" w:customStyle="1" w:styleId="Tabelstijlarcering1">
    <w:name w:val="Tabelstijl arcering1"/>
    <w:basedOn w:val="Standaardtabel"/>
    <w:uiPriority w:val="99"/>
    <w:rsid w:val="00EF2A8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styleId="Onopgelostemelding">
    <w:name w:val="Unresolved Mention"/>
    <w:basedOn w:val="Standaardalinea-lettertype"/>
    <w:uiPriority w:val="19"/>
    <w:rsid w:val="00F84F15"/>
    <w:rPr>
      <w:color w:val="605E5C"/>
      <w:shd w:val="clear" w:color="auto" w:fill="E1DFDD"/>
    </w:rPr>
  </w:style>
  <w:style w:type="table" w:customStyle="1" w:styleId="Tabelraster5">
    <w:name w:val="Tabelraster5"/>
    <w:basedOn w:val="Standaardtabel"/>
    <w:next w:val="Tabelraster"/>
    <w:uiPriority w:val="59"/>
    <w:rsid w:val="00C52B52"/>
    <w:pPr>
      <w:spacing w:after="0" w:line="27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6">
    <w:name w:val="Tabelraster6"/>
    <w:basedOn w:val="Standaardtabel"/>
    <w:next w:val="Tabelraster"/>
    <w:rsid w:val="001037B6"/>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table" w:customStyle="1" w:styleId="Tabelstijlarcering2">
    <w:name w:val="Tabelstijl arcering2"/>
    <w:basedOn w:val="Standaardtabel"/>
    <w:uiPriority w:val="99"/>
    <w:rsid w:val="00927FA5"/>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gemeentewestland.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DA4734F29075849AA7BA5087E10076A" ma:contentTypeVersion="2" ma:contentTypeDescription="Een nieuw document maken." ma:contentTypeScope="" ma:versionID="c30322c4be98804c48f989a059e66a1d">
  <xsd:schema xmlns:xsd="http://www.w3.org/2001/XMLSchema" xmlns:xs="http://www.w3.org/2001/XMLSchema" xmlns:p="http://schemas.microsoft.com/office/2006/metadata/properties" xmlns:ns2="09037e36-71af-40bb-b150-71346444c096" targetNamespace="http://schemas.microsoft.com/office/2006/metadata/properties" ma:root="true" ma:fieldsID="c580774b5d6fb1b49c1e4a93dbce268c" ns2:_="">
    <xsd:import namespace="09037e36-71af-40bb-b150-71346444c09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037e36-71af-40bb-b150-71346444c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7E923C59-2506-470C-9919-6E31D2391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037e36-71af-40bb-b150-71346444c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4FA945-68DD-4E0C-AE65-D29FFE11C3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D8FB1B-1148-44E4-8A2C-29DA35E09C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1694</Words>
  <Characters>10804</Characters>
  <Application>Microsoft Office Word</Application>
  <DocSecurity>0</DocSecurity>
  <Lines>90</Lines>
  <Paragraphs>24</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van Oorschot</dc:creator>
  <cp:lastModifiedBy>Oorschot, PMJ van (Patricia)</cp:lastModifiedBy>
  <cp:revision>2</cp:revision>
  <cp:lastPrinted>2022-09-01T09:23:00Z</cp:lastPrinted>
  <dcterms:created xsi:type="dcterms:W3CDTF">2022-09-01T09:30:00Z</dcterms:created>
  <dcterms:modified xsi:type="dcterms:W3CDTF">2022-09-01T09:30:00Z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pmjvoorschot</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pmjvoorschot</vt:lpwstr>
  </property>
  <property fmtid="{D5CDD505-2E9C-101B-9397-08002B2CF9AE}" pid="8" name="ContentTypeId">
    <vt:lpwstr>0x0101008DA4734F29075849AA7BA5087E10076A</vt:lpwstr>
  </property>
  <property fmtid="{D5CDD505-2E9C-101B-9397-08002B2CF9AE}" pid="9" name="CORSA_GUID">
    <vt:lpwstr>b5d3268d-4b37-2ebe-9714-12db1c3cca58</vt:lpwstr>
  </property>
  <property fmtid="{D5CDD505-2E9C-101B-9397-08002B2CF9AE}" pid="10" name="CORSA_OBJECTTYPE">
    <vt:lpwstr>S</vt:lpwstr>
  </property>
  <property fmtid="{D5CDD505-2E9C-101B-9397-08002B2CF9AE}" pid="11" name="CORSA_OBJECTID">
    <vt:lpwstr>22-0157135</vt:lpwstr>
  </property>
  <property fmtid="{D5CDD505-2E9C-101B-9397-08002B2CF9AE}" pid="12" name="CORSA_VERSION">
    <vt:lpwstr>5</vt:lpwstr>
  </property>
</Properties>
</file>