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05D32" w14:textId="77777777" w:rsidR="000059DB" w:rsidRPr="000059DB" w:rsidRDefault="00276BF5" w:rsidP="4E8E9B6F">
      <w:pPr>
        <w:pStyle w:val="Bijlage"/>
      </w:pPr>
      <w:bookmarkStart w:id="0" w:name="_Toc3986811"/>
      <w:bookmarkStart w:id="1" w:name="_Toc112924654"/>
      <w:bookmarkStart w:id="2" w:name="_Toc133120728"/>
      <w:bookmarkStart w:id="3" w:name="_Toc133129667"/>
      <w:bookmarkStart w:id="4" w:name="_Toc133134013"/>
      <w:bookmarkStart w:id="5" w:name="_Toc134842985"/>
      <w:bookmarkStart w:id="6" w:name="_Toc134848774"/>
      <w:bookmarkStart w:id="7" w:name="_Toc134848889"/>
      <w:bookmarkStart w:id="8" w:name="_Toc309282242"/>
      <w:r>
        <w:t>Bijlage 3</w:t>
      </w:r>
      <w:r w:rsidR="00C21338">
        <w:t xml:space="preserve"> - </w:t>
      </w:r>
      <w:r>
        <w:t>Format Referentie Opdracht</w:t>
      </w:r>
      <w:bookmarkEnd w:id="0"/>
      <w:bookmarkEnd w:id="1"/>
    </w:p>
    <w:p w14:paraId="23040E93" w14:textId="77777777" w:rsidR="00841D68" w:rsidRPr="00D74B77" w:rsidRDefault="00276BF5" w:rsidP="00C21338">
      <w:r w:rsidRPr="00D74B77">
        <w:t>De Gegadigde dient zijn referenties te beschrijven volgens onderstaand model. Hetgeen de Gemeente als relevant ziet, is hieronder aangegeven.</w:t>
      </w:r>
    </w:p>
    <w:p w14:paraId="11C8CCF5" w14:textId="77777777" w:rsidR="00597E7A" w:rsidRPr="00D74B77" w:rsidRDefault="00597E7A" w:rsidP="00597E7A">
      <w:bookmarkStart w:id="9" w:name="_Toc3986812"/>
      <w:bookmarkStart w:id="10" w:name="_Toc112924655"/>
      <w:bookmarkStart w:id="11" w:name="_Toc133120730"/>
      <w:bookmarkStart w:id="12" w:name="_Toc133129668"/>
      <w:bookmarkStart w:id="13" w:name="_Toc133134014"/>
      <w:bookmarkStart w:id="14" w:name="_Toc134848890"/>
      <w:bookmarkEnd w:id="2"/>
      <w:bookmarkEnd w:id="3"/>
      <w:bookmarkEnd w:id="4"/>
      <w:bookmarkEnd w:id="5"/>
      <w:bookmarkEnd w:id="6"/>
      <w:bookmarkEnd w:id="7"/>
      <w:bookmarkEnd w:id="8"/>
    </w:p>
    <w:tbl>
      <w:tblPr>
        <w:tblStyle w:val="Tabelstijlarcering"/>
        <w:tblW w:w="0" w:type="auto"/>
        <w:tblLook w:val="0420" w:firstRow="1" w:lastRow="0" w:firstColumn="0" w:lastColumn="0" w:noHBand="0" w:noVBand="1"/>
      </w:tblPr>
      <w:tblGrid>
        <w:gridCol w:w="4557"/>
        <w:gridCol w:w="5195"/>
      </w:tblGrid>
      <w:tr w:rsidR="00597E7A" w14:paraId="390DFE1A" w14:textId="77777777" w:rsidTr="00821616">
        <w:trPr>
          <w:cnfStyle w:val="100000000000" w:firstRow="1" w:lastRow="0" w:firstColumn="0" w:lastColumn="0" w:oddVBand="0" w:evenVBand="0" w:oddHBand="0" w:evenHBand="0" w:firstRowFirstColumn="0" w:firstRowLastColumn="0" w:lastRowFirstColumn="0" w:lastRowLastColumn="0"/>
        </w:trPr>
        <w:tc>
          <w:tcPr>
            <w:tcW w:w="4606" w:type="dxa"/>
          </w:tcPr>
          <w:p w14:paraId="5F6B813C" w14:textId="77777777" w:rsidR="00597E7A" w:rsidRPr="00841D68" w:rsidRDefault="00597E7A" w:rsidP="00821616">
            <w:r w:rsidRPr="00841D68">
              <w:t xml:space="preserve">Kerncompetentie 1 </w:t>
            </w:r>
          </w:p>
        </w:tc>
        <w:tc>
          <w:tcPr>
            <w:tcW w:w="5250" w:type="dxa"/>
          </w:tcPr>
          <w:p w14:paraId="3A49B769" w14:textId="77777777" w:rsidR="00597E7A" w:rsidRPr="00841D68" w:rsidRDefault="00597E7A" w:rsidP="00821616">
            <w:r w:rsidRPr="4E8E9B6F">
              <w:t>Opdracht voor (water)bodem en water technische adviesdiensten en ingenieurswerken bestaande uit een combinatie van milieu hygiënische (water)bodem-, funderings-, (grond)water- en asfaltonderzoek met een omvang van tenminste 75 uur inclusief veldwerk (boringen) en inclusief laboratoriumonderzoek (door een NEN-EN ISO 14001:2015 gecertificeerd laboratorium).</w:t>
            </w:r>
          </w:p>
        </w:tc>
      </w:tr>
      <w:tr w:rsidR="00597E7A" w14:paraId="14D18F73" w14:textId="77777777" w:rsidTr="00821616">
        <w:trPr>
          <w:cnfStyle w:val="000000100000" w:firstRow="0" w:lastRow="0" w:firstColumn="0" w:lastColumn="0" w:oddVBand="0" w:evenVBand="0" w:oddHBand="1" w:evenHBand="0" w:firstRowFirstColumn="0" w:firstRowLastColumn="0" w:lastRowFirstColumn="0" w:lastRowLastColumn="0"/>
        </w:trPr>
        <w:tc>
          <w:tcPr>
            <w:tcW w:w="4606" w:type="dxa"/>
          </w:tcPr>
          <w:p w14:paraId="68DA05CF" w14:textId="77777777" w:rsidR="00597E7A" w:rsidRPr="00841D68" w:rsidRDefault="00597E7A" w:rsidP="00821616">
            <w:r w:rsidRPr="00841D68">
              <w:t xml:space="preserve">Naam organisatie  </w:t>
            </w:r>
          </w:p>
          <w:p w14:paraId="0F1DB24A" w14:textId="77777777" w:rsidR="00597E7A" w:rsidRPr="00841D68" w:rsidRDefault="00597E7A" w:rsidP="00821616">
            <w:r w:rsidRPr="00841D68">
              <w:t>Naam contactpersoon</w:t>
            </w:r>
          </w:p>
        </w:tc>
        <w:tc>
          <w:tcPr>
            <w:tcW w:w="5250" w:type="dxa"/>
          </w:tcPr>
          <w:p w14:paraId="014D7D6E" w14:textId="77777777" w:rsidR="00597E7A" w:rsidRPr="00841D68" w:rsidRDefault="00597E7A" w:rsidP="00821616"/>
        </w:tc>
      </w:tr>
      <w:tr w:rsidR="00597E7A" w14:paraId="57A059A4" w14:textId="77777777" w:rsidTr="00821616">
        <w:trPr>
          <w:cnfStyle w:val="000000010000" w:firstRow="0" w:lastRow="0" w:firstColumn="0" w:lastColumn="0" w:oddVBand="0" w:evenVBand="0" w:oddHBand="0" w:evenHBand="1" w:firstRowFirstColumn="0" w:firstRowLastColumn="0" w:lastRowFirstColumn="0" w:lastRowLastColumn="0"/>
        </w:trPr>
        <w:tc>
          <w:tcPr>
            <w:tcW w:w="4606" w:type="dxa"/>
          </w:tcPr>
          <w:p w14:paraId="4678E1E1" w14:textId="77777777" w:rsidR="00597E7A" w:rsidRPr="00841D68" w:rsidRDefault="00597E7A" w:rsidP="00821616">
            <w:r w:rsidRPr="00841D68">
              <w:t xml:space="preserve">Telefoonnummer contactpersoon </w:t>
            </w:r>
          </w:p>
        </w:tc>
        <w:tc>
          <w:tcPr>
            <w:tcW w:w="5250" w:type="dxa"/>
          </w:tcPr>
          <w:p w14:paraId="267E556F" w14:textId="77777777" w:rsidR="00597E7A" w:rsidRPr="00841D68" w:rsidRDefault="00597E7A" w:rsidP="00821616"/>
        </w:tc>
      </w:tr>
      <w:tr w:rsidR="00597E7A" w14:paraId="7BB323E3" w14:textId="77777777" w:rsidTr="00821616">
        <w:trPr>
          <w:cnfStyle w:val="000000100000" w:firstRow="0" w:lastRow="0" w:firstColumn="0" w:lastColumn="0" w:oddVBand="0" w:evenVBand="0" w:oddHBand="1" w:evenHBand="0" w:firstRowFirstColumn="0" w:firstRowLastColumn="0" w:lastRowFirstColumn="0" w:lastRowLastColumn="0"/>
        </w:trPr>
        <w:tc>
          <w:tcPr>
            <w:tcW w:w="4606" w:type="dxa"/>
          </w:tcPr>
          <w:p w14:paraId="3D9BCC02" w14:textId="77777777" w:rsidR="00597E7A" w:rsidRPr="00841D68" w:rsidRDefault="00597E7A" w:rsidP="00821616">
            <w:r w:rsidRPr="00841D68">
              <w:t>Periode uitvoering</w:t>
            </w:r>
          </w:p>
        </w:tc>
        <w:tc>
          <w:tcPr>
            <w:tcW w:w="5250" w:type="dxa"/>
          </w:tcPr>
          <w:p w14:paraId="1CEE43FE" w14:textId="77777777" w:rsidR="00597E7A" w:rsidRPr="00841D68" w:rsidRDefault="00597E7A" w:rsidP="00821616"/>
        </w:tc>
      </w:tr>
      <w:tr w:rsidR="00597E7A" w14:paraId="4C30FA16" w14:textId="77777777" w:rsidTr="00821616">
        <w:trPr>
          <w:cnfStyle w:val="000000010000" w:firstRow="0" w:lastRow="0" w:firstColumn="0" w:lastColumn="0" w:oddVBand="0" w:evenVBand="0" w:oddHBand="0" w:evenHBand="1" w:firstRowFirstColumn="0" w:firstRowLastColumn="0" w:lastRowFirstColumn="0" w:lastRowLastColumn="0"/>
        </w:trPr>
        <w:tc>
          <w:tcPr>
            <w:tcW w:w="4606" w:type="dxa"/>
          </w:tcPr>
          <w:p w14:paraId="2274B9A5" w14:textId="77777777" w:rsidR="00597E7A" w:rsidRPr="00841D68" w:rsidRDefault="00597E7A" w:rsidP="00821616">
            <w:r w:rsidRPr="00841D68">
              <w:t>Uitgebreide omschrijving van de aard en omvang van de verleende diensten/</w:t>
            </w:r>
            <w:proofErr w:type="spellStart"/>
            <w:r w:rsidRPr="00841D68">
              <w:t>produkten</w:t>
            </w:r>
            <w:proofErr w:type="spellEnd"/>
            <w:r w:rsidRPr="00841D68">
              <w:t>/werken</w:t>
            </w:r>
          </w:p>
        </w:tc>
        <w:tc>
          <w:tcPr>
            <w:tcW w:w="5250" w:type="dxa"/>
          </w:tcPr>
          <w:p w14:paraId="7302C448" w14:textId="77777777" w:rsidR="00597E7A" w:rsidRPr="00841D68" w:rsidRDefault="00597E7A" w:rsidP="00821616"/>
        </w:tc>
      </w:tr>
      <w:tr w:rsidR="00597E7A" w14:paraId="303D0B9F" w14:textId="77777777" w:rsidTr="00821616">
        <w:trPr>
          <w:cnfStyle w:val="000000100000" w:firstRow="0" w:lastRow="0" w:firstColumn="0" w:lastColumn="0" w:oddVBand="0" w:evenVBand="0" w:oddHBand="1" w:evenHBand="0" w:firstRowFirstColumn="0" w:firstRowLastColumn="0" w:lastRowFirstColumn="0" w:lastRowLastColumn="0"/>
        </w:trPr>
        <w:tc>
          <w:tcPr>
            <w:tcW w:w="4606" w:type="dxa"/>
          </w:tcPr>
          <w:p w14:paraId="0DF7089E" w14:textId="77777777" w:rsidR="00597E7A" w:rsidRPr="00841D68" w:rsidRDefault="00597E7A" w:rsidP="00821616">
            <w:r w:rsidRPr="00841D68">
              <w:t>Opdrachtsom:</w:t>
            </w:r>
          </w:p>
        </w:tc>
        <w:tc>
          <w:tcPr>
            <w:tcW w:w="5250" w:type="dxa"/>
          </w:tcPr>
          <w:p w14:paraId="59125B15" w14:textId="77777777" w:rsidR="00597E7A" w:rsidRPr="00841D68" w:rsidRDefault="00597E7A" w:rsidP="00821616"/>
        </w:tc>
      </w:tr>
    </w:tbl>
    <w:p w14:paraId="30F3A82E" w14:textId="77777777" w:rsidR="00597E7A" w:rsidRPr="00D74B77" w:rsidRDefault="00597E7A" w:rsidP="00597E7A"/>
    <w:tbl>
      <w:tblPr>
        <w:tblStyle w:val="Tabelstijlarcering"/>
        <w:tblW w:w="0" w:type="auto"/>
        <w:tblLook w:val="0420" w:firstRow="1" w:lastRow="0" w:firstColumn="0" w:lastColumn="0" w:noHBand="0" w:noVBand="1"/>
      </w:tblPr>
      <w:tblGrid>
        <w:gridCol w:w="4558"/>
        <w:gridCol w:w="5194"/>
      </w:tblGrid>
      <w:tr w:rsidR="00597E7A" w14:paraId="7615BA3E" w14:textId="77777777" w:rsidTr="00821616">
        <w:trPr>
          <w:cnfStyle w:val="100000000000" w:firstRow="1" w:lastRow="0" w:firstColumn="0" w:lastColumn="0" w:oddVBand="0" w:evenVBand="0" w:oddHBand="0" w:evenHBand="0" w:firstRowFirstColumn="0" w:firstRowLastColumn="0" w:lastRowFirstColumn="0" w:lastRowLastColumn="0"/>
        </w:trPr>
        <w:tc>
          <w:tcPr>
            <w:tcW w:w="4606" w:type="dxa"/>
          </w:tcPr>
          <w:p w14:paraId="0E87C940" w14:textId="77777777" w:rsidR="00597E7A" w:rsidRPr="00D74B77" w:rsidRDefault="00597E7A" w:rsidP="00821616">
            <w:r>
              <w:t>Ker</w:t>
            </w:r>
            <w:r w:rsidRPr="00D74B77">
              <w:t>ncompetentie 2</w:t>
            </w:r>
          </w:p>
        </w:tc>
        <w:tc>
          <w:tcPr>
            <w:tcW w:w="5250" w:type="dxa"/>
          </w:tcPr>
          <w:p w14:paraId="0A405C3E" w14:textId="0DCBCCAC" w:rsidR="00597E7A" w:rsidRPr="00D74B77" w:rsidRDefault="00597E7A" w:rsidP="00821616">
            <w:pPr>
              <w:tabs>
                <w:tab w:val="clear" w:pos="357"/>
              </w:tabs>
              <w:contextualSpacing/>
              <w:rPr>
                <w:szCs w:val="18"/>
              </w:rPr>
            </w:pPr>
            <w:r w:rsidRPr="4E8E9B6F">
              <w:rPr>
                <w:szCs w:val="18"/>
              </w:rPr>
              <w:t xml:space="preserve">Opdracht voor milieukundige begeleiding. </w:t>
            </w:r>
            <w:r w:rsidRPr="4E8E9B6F">
              <w:rPr>
                <w:rFonts w:eastAsiaTheme="minorEastAsia"/>
                <w:szCs w:val="18"/>
              </w:rPr>
              <w:t>De milieukundige begeleiding van het saneren en de nazorg is in drie processen onderverdeeld:</w:t>
            </w:r>
          </w:p>
          <w:p w14:paraId="5CCE6C18" w14:textId="7050E100" w:rsidR="00597E7A" w:rsidRPr="00D74B77" w:rsidRDefault="00597E7A" w:rsidP="00CE2973">
            <w:pPr>
              <w:pStyle w:val="Lijstalinea"/>
              <w:numPr>
                <w:ilvl w:val="0"/>
                <w:numId w:val="48"/>
              </w:numPr>
              <w:rPr>
                <w:szCs w:val="18"/>
              </w:rPr>
            </w:pPr>
            <w:r w:rsidRPr="4E8E9B6F">
              <w:rPr>
                <w:szCs w:val="18"/>
              </w:rPr>
              <w:t xml:space="preserve">Milieukundige begeleiding van 'landbodemsanering met conventionele methoden en nazorg' </w:t>
            </w:r>
            <w:r w:rsidR="00CE2973" w:rsidRPr="4E8E9B6F">
              <w:rPr>
                <w:szCs w:val="18"/>
              </w:rPr>
              <w:t>(protocol 6001)</w:t>
            </w:r>
            <w:r w:rsidR="00CE2973">
              <w:rPr>
                <w:szCs w:val="18"/>
              </w:rPr>
              <w:t xml:space="preserve"> </w:t>
            </w:r>
            <w:r w:rsidRPr="4E8E9B6F">
              <w:rPr>
                <w:szCs w:val="18"/>
              </w:rPr>
              <w:t>met een omvang van tenminste 40 uur.</w:t>
            </w:r>
          </w:p>
        </w:tc>
      </w:tr>
      <w:tr w:rsidR="00597E7A" w14:paraId="29336BCA" w14:textId="77777777" w:rsidTr="00821616">
        <w:trPr>
          <w:cnfStyle w:val="000000100000" w:firstRow="0" w:lastRow="0" w:firstColumn="0" w:lastColumn="0" w:oddVBand="0" w:evenVBand="0" w:oddHBand="1" w:evenHBand="0" w:firstRowFirstColumn="0" w:firstRowLastColumn="0" w:lastRowFirstColumn="0" w:lastRowLastColumn="0"/>
        </w:trPr>
        <w:tc>
          <w:tcPr>
            <w:tcW w:w="4606" w:type="dxa"/>
          </w:tcPr>
          <w:p w14:paraId="3A96E172" w14:textId="77777777" w:rsidR="00597E7A" w:rsidRDefault="00597E7A" w:rsidP="00821616">
            <w:r w:rsidRPr="00D74B77">
              <w:t xml:space="preserve">Naam </w:t>
            </w:r>
            <w:r>
              <w:t>organisatie</w:t>
            </w:r>
          </w:p>
          <w:p w14:paraId="4953B53F" w14:textId="77777777" w:rsidR="00597E7A" w:rsidRPr="00D74B77" w:rsidRDefault="00597E7A" w:rsidP="00821616">
            <w:r>
              <w:t>Naam contactpersoon</w:t>
            </w:r>
          </w:p>
        </w:tc>
        <w:tc>
          <w:tcPr>
            <w:tcW w:w="5250" w:type="dxa"/>
          </w:tcPr>
          <w:p w14:paraId="2B5CFBC5" w14:textId="77777777" w:rsidR="00597E7A" w:rsidRPr="00D74B77" w:rsidRDefault="00597E7A" w:rsidP="00821616"/>
        </w:tc>
      </w:tr>
      <w:tr w:rsidR="00597E7A" w14:paraId="376F85F4" w14:textId="77777777" w:rsidTr="00821616">
        <w:trPr>
          <w:cnfStyle w:val="000000010000" w:firstRow="0" w:lastRow="0" w:firstColumn="0" w:lastColumn="0" w:oddVBand="0" w:evenVBand="0" w:oddHBand="0" w:evenHBand="1" w:firstRowFirstColumn="0" w:firstRowLastColumn="0" w:lastRowFirstColumn="0" w:lastRowLastColumn="0"/>
        </w:trPr>
        <w:tc>
          <w:tcPr>
            <w:tcW w:w="4606" w:type="dxa"/>
          </w:tcPr>
          <w:p w14:paraId="34BAF934" w14:textId="77777777" w:rsidR="00597E7A" w:rsidRPr="00D74B77" w:rsidRDefault="00597E7A" w:rsidP="00821616">
            <w:r w:rsidRPr="00D74B77">
              <w:t xml:space="preserve">Telefoonnummer contactpersoon </w:t>
            </w:r>
          </w:p>
        </w:tc>
        <w:tc>
          <w:tcPr>
            <w:tcW w:w="5250" w:type="dxa"/>
          </w:tcPr>
          <w:p w14:paraId="03F70B0C" w14:textId="77777777" w:rsidR="00597E7A" w:rsidRPr="00D74B77" w:rsidRDefault="00597E7A" w:rsidP="00821616"/>
        </w:tc>
      </w:tr>
      <w:tr w:rsidR="00597E7A" w14:paraId="5225A90B" w14:textId="77777777" w:rsidTr="00821616">
        <w:trPr>
          <w:cnfStyle w:val="000000100000" w:firstRow="0" w:lastRow="0" w:firstColumn="0" w:lastColumn="0" w:oddVBand="0" w:evenVBand="0" w:oddHBand="1" w:evenHBand="0" w:firstRowFirstColumn="0" w:firstRowLastColumn="0" w:lastRowFirstColumn="0" w:lastRowLastColumn="0"/>
        </w:trPr>
        <w:tc>
          <w:tcPr>
            <w:tcW w:w="4606" w:type="dxa"/>
          </w:tcPr>
          <w:p w14:paraId="4C72BD21" w14:textId="77777777" w:rsidR="00597E7A" w:rsidRPr="00D74B77" w:rsidRDefault="00597E7A" w:rsidP="00821616">
            <w:r w:rsidRPr="00D74B77">
              <w:t>Periode uitvoering</w:t>
            </w:r>
          </w:p>
        </w:tc>
        <w:tc>
          <w:tcPr>
            <w:tcW w:w="5250" w:type="dxa"/>
          </w:tcPr>
          <w:p w14:paraId="68CE6C82" w14:textId="77777777" w:rsidR="00597E7A" w:rsidRPr="00D74B77" w:rsidRDefault="00597E7A" w:rsidP="00821616"/>
        </w:tc>
      </w:tr>
      <w:tr w:rsidR="00597E7A" w14:paraId="46A599D1" w14:textId="77777777" w:rsidTr="00821616">
        <w:trPr>
          <w:cnfStyle w:val="000000010000" w:firstRow="0" w:lastRow="0" w:firstColumn="0" w:lastColumn="0" w:oddVBand="0" w:evenVBand="0" w:oddHBand="0" w:evenHBand="1" w:firstRowFirstColumn="0" w:firstRowLastColumn="0" w:lastRowFirstColumn="0" w:lastRowLastColumn="0"/>
        </w:trPr>
        <w:tc>
          <w:tcPr>
            <w:tcW w:w="4606" w:type="dxa"/>
          </w:tcPr>
          <w:p w14:paraId="09D2E178" w14:textId="77777777" w:rsidR="00597E7A" w:rsidRPr="00D74B77" w:rsidRDefault="00597E7A" w:rsidP="00821616">
            <w:r w:rsidRPr="00D74B77">
              <w:t>Uitgebreide omschrijving van de aard en omvang van de verleende diensten/</w:t>
            </w:r>
            <w:proofErr w:type="spellStart"/>
            <w:r w:rsidRPr="00D74B77">
              <w:t>produkten</w:t>
            </w:r>
            <w:proofErr w:type="spellEnd"/>
            <w:r w:rsidRPr="00D74B77">
              <w:t>/werken</w:t>
            </w:r>
          </w:p>
        </w:tc>
        <w:tc>
          <w:tcPr>
            <w:tcW w:w="5250" w:type="dxa"/>
          </w:tcPr>
          <w:p w14:paraId="7A205D3B" w14:textId="77777777" w:rsidR="00597E7A" w:rsidRPr="00D74B77" w:rsidRDefault="00597E7A" w:rsidP="00821616"/>
        </w:tc>
      </w:tr>
      <w:tr w:rsidR="00597E7A" w14:paraId="7B213454" w14:textId="77777777" w:rsidTr="00821616">
        <w:trPr>
          <w:cnfStyle w:val="000000100000" w:firstRow="0" w:lastRow="0" w:firstColumn="0" w:lastColumn="0" w:oddVBand="0" w:evenVBand="0" w:oddHBand="1" w:evenHBand="0" w:firstRowFirstColumn="0" w:firstRowLastColumn="0" w:lastRowFirstColumn="0" w:lastRowLastColumn="0"/>
        </w:trPr>
        <w:tc>
          <w:tcPr>
            <w:tcW w:w="4606" w:type="dxa"/>
          </w:tcPr>
          <w:p w14:paraId="5A0ACAA7" w14:textId="77777777" w:rsidR="00597E7A" w:rsidRPr="00D74B77" w:rsidRDefault="00597E7A" w:rsidP="00821616">
            <w:r w:rsidRPr="00D74B77">
              <w:t>Opdrachtsom:</w:t>
            </w:r>
          </w:p>
        </w:tc>
        <w:tc>
          <w:tcPr>
            <w:tcW w:w="5250" w:type="dxa"/>
          </w:tcPr>
          <w:p w14:paraId="6B0D5FCD" w14:textId="77777777" w:rsidR="00597E7A" w:rsidRPr="00D74B77" w:rsidRDefault="00597E7A" w:rsidP="00821616"/>
        </w:tc>
      </w:tr>
    </w:tbl>
    <w:p w14:paraId="43E17A45" w14:textId="77777777" w:rsidR="00597E7A" w:rsidRPr="00D74B77" w:rsidRDefault="00597E7A" w:rsidP="00597E7A"/>
    <w:p w14:paraId="3C1C775E" w14:textId="08004276" w:rsidR="00597E7A" w:rsidRDefault="00597E7A">
      <w:pPr>
        <w:tabs>
          <w:tab w:val="clear" w:pos="357"/>
        </w:tabs>
        <w:spacing w:after="200" w:line="276" w:lineRule="auto"/>
      </w:pPr>
      <w:r>
        <w:br w:type="page"/>
      </w:r>
    </w:p>
    <w:p w14:paraId="0D024FAF" w14:textId="77777777" w:rsidR="00597E7A" w:rsidRDefault="00597E7A" w:rsidP="00597E7A"/>
    <w:tbl>
      <w:tblPr>
        <w:tblStyle w:val="Tabelstijlarcering"/>
        <w:tblW w:w="0" w:type="auto"/>
        <w:tblLook w:val="0420" w:firstRow="1" w:lastRow="0" w:firstColumn="0" w:lastColumn="0" w:noHBand="0" w:noVBand="1"/>
      </w:tblPr>
      <w:tblGrid>
        <w:gridCol w:w="4558"/>
        <w:gridCol w:w="5194"/>
      </w:tblGrid>
      <w:tr w:rsidR="00597E7A" w14:paraId="1250CAE9" w14:textId="77777777" w:rsidTr="00821616">
        <w:trPr>
          <w:cnfStyle w:val="100000000000" w:firstRow="1" w:lastRow="0" w:firstColumn="0" w:lastColumn="0" w:oddVBand="0" w:evenVBand="0" w:oddHBand="0" w:evenHBand="0" w:firstRowFirstColumn="0" w:firstRowLastColumn="0" w:lastRowFirstColumn="0" w:lastRowLastColumn="0"/>
        </w:trPr>
        <w:tc>
          <w:tcPr>
            <w:tcW w:w="4607" w:type="dxa"/>
          </w:tcPr>
          <w:p w14:paraId="2B1C23DF" w14:textId="77777777" w:rsidR="00597E7A" w:rsidRPr="00CF603C" w:rsidRDefault="00597E7A" w:rsidP="00821616">
            <w:r w:rsidRPr="00CF603C">
              <w:t>Naam Inschrijver:</w:t>
            </w:r>
          </w:p>
        </w:tc>
        <w:tc>
          <w:tcPr>
            <w:tcW w:w="5259" w:type="dxa"/>
          </w:tcPr>
          <w:p w14:paraId="7198E9DE" w14:textId="77777777" w:rsidR="00597E7A" w:rsidRPr="008F0B8D" w:rsidRDefault="00597E7A" w:rsidP="00821616"/>
        </w:tc>
      </w:tr>
      <w:tr w:rsidR="00597E7A" w14:paraId="69918CE5" w14:textId="77777777" w:rsidTr="00821616">
        <w:trPr>
          <w:cnfStyle w:val="000000100000" w:firstRow="0" w:lastRow="0" w:firstColumn="0" w:lastColumn="0" w:oddVBand="0" w:evenVBand="0" w:oddHBand="1" w:evenHBand="0" w:firstRowFirstColumn="0" w:firstRowLastColumn="0" w:lastRowFirstColumn="0" w:lastRowLastColumn="0"/>
        </w:trPr>
        <w:tc>
          <w:tcPr>
            <w:tcW w:w="4607" w:type="dxa"/>
          </w:tcPr>
          <w:p w14:paraId="4084F76E" w14:textId="77777777" w:rsidR="00597E7A" w:rsidRPr="00D74B77" w:rsidRDefault="00597E7A" w:rsidP="00821616">
            <w:r w:rsidRPr="00D74B77">
              <w:t xml:space="preserve">Naam </w:t>
            </w:r>
            <w:r>
              <w:t>rechtsgeldig vertegenwoordiger:</w:t>
            </w:r>
          </w:p>
        </w:tc>
        <w:tc>
          <w:tcPr>
            <w:tcW w:w="5259" w:type="dxa"/>
          </w:tcPr>
          <w:p w14:paraId="481505EF" w14:textId="77777777" w:rsidR="00597E7A" w:rsidRDefault="00597E7A" w:rsidP="00821616">
            <w:pPr>
              <w:spacing w:line="240" w:lineRule="auto"/>
              <w:rPr>
                <w:rFonts w:cs="Arial"/>
                <w:sz w:val="20"/>
                <w:szCs w:val="20"/>
              </w:rPr>
            </w:pPr>
          </w:p>
        </w:tc>
      </w:tr>
      <w:tr w:rsidR="00597E7A" w14:paraId="6A4F848E" w14:textId="77777777" w:rsidTr="00821616">
        <w:trPr>
          <w:cnfStyle w:val="000000010000" w:firstRow="0" w:lastRow="0" w:firstColumn="0" w:lastColumn="0" w:oddVBand="0" w:evenVBand="0" w:oddHBand="0" w:evenHBand="1" w:firstRowFirstColumn="0" w:firstRowLastColumn="0" w:lastRowFirstColumn="0" w:lastRowLastColumn="0"/>
        </w:trPr>
        <w:tc>
          <w:tcPr>
            <w:tcW w:w="4607" w:type="dxa"/>
          </w:tcPr>
          <w:p w14:paraId="0FD71CB0" w14:textId="77777777" w:rsidR="00597E7A" w:rsidRPr="00D74B77" w:rsidRDefault="00597E7A" w:rsidP="00821616">
            <w:r w:rsidRPr="00D74B77">
              <w:t xml:space="preserve">Functie </w:t>
            </w:r>
            <w:r>
              <w:t>rechtsgeldig vertegenwoordiger:</w:t>
            </w:r>
          </w:p>
        </w:tc>
        <w:tc>
          <w:tcPr>
            <w:tcW w:w="5259" w:type="dxa"/>
          </w:tcPr>
          <w:p w14:paraId="4A744A34" w14:textId="77777777" w:rsidR="00597E7A" w:rsidRDefault="00597E7A" w:rsidP="00821616"/>
        </w:tc>
      </w:tr>
      <w:tr w:rsidR="00597E7A" w14:paraId="7B78DF5E" w14:textId="77777777" w:rsidTr="00821616">
        <w:trPr>
          <w:cnfStyle w:val="000000100000" w:firstRow="0" w:lastRow="0" w:firstColumn="0" w:lastColumn="0" w:oddVBand="0" w:evenVBand="0" w:oddHBand="1" w:evenHBand="0" w:firstRowFirstColumn="0" w:firstRowLastColumn="0" w:lastRowFirstColumn="0" w:lastRowLastColumn="0"/>
        </w:trPr>
        <w:tc>
          <w:tcPr>
            <w:tcW w:w="4607" w:type="dxa"/>
          </w:tcPr>
          <w:p w14:paraId="079D295C" w14:textId="77777777" w:rsidR="00597E7A" w:rsidRPr="00D74B77" w:rsidRDefault="00597E7A" w:rsidP="00821616">
            <w:r w:rsidRPr="00D74B77">
              <w:t xml:space="preserve">Ondertekening </w:t>
            </w:r>
            <w:r>
              <w:t>rechtsgeldig vertegenwoordiger:</w:t>
            </w:r>
          </w:p>
        </w:tc>
        <w:tc>
          <w:tcPr>
            <w:tcW w:w="5259" w:type="dxa"/>
          </w:tcPr>
          <w:p w14:paraId="334865DF" w14:textId="77777777" w:rsidR="00597E7A" w:rsidRDefault="00597E7A" w:rsidP="00821616">
            <w:pPr>
              <w:spacing w:line="240" w:lineRule="auto"/>
              <w:rPr>
                <w:rFonts w:cs="Arial"/>
                <w:sz w:val="20"/>
                <w:szCs w:val="20"/>
              </w:rPr>
            </w:pPr>
          </w:p>
        </w:tc>
      </w:tr>
      <w:tr w:rsidR="00597E7A" w14:paraId="3CE21BC5" w14:textId="77777777" w:rsidTr="00821616">
        <w:trPr>
          <w:cnfStyle w:val="000000010000" w:firstRow="0" w:lastRow="0" w:firstColumn="0" w:lastColumn="0" w:oddVBand="0" w:evenVBand="0" w:oddHBand="0" w:evenHBand="1" w:firstRowFirstColumn="0" w:firstRowLastColumn="0" w:lastRowFirstColumn="0" w:lastRowLastColumn="0"/>
        </w:trPr>
        <w:tc>
          <w:tcPr>
            <w:tcW w:w="4607" w:type="dxa"/>
          </w:tcPr>
          <w:p w14:paraId="671E24AA" w14:textId="77777777" w:rsidR="00597E7A" w:rsidRPr="00D74B77" w:rsidRDefault="00597E7A" w:rsidP="00821616">
            <w:r>
              <w:t>Datum:</w:t>
            </w:r>
          </w:p>
        </w:tc>
        <w:tc>
          <w:tcPr>
            <w:tcW w:w="5259" w:type="dxa"/>
          </w:tcPr>
          <w:p w14:paraId="0A716FFE" w14:textId="77777777" w:rsidR="00597E7A" w:rsidRDefault="00597E7A" w:rsidP="00821616"/>
        </w:tc>
      </w:tr>
    </w:tbl>
    <w:p w14:paraId="49502CC2" w14:textId="77777777" w:rsidR="00597E7A" w:rsidRDefault="00597E7A" w:rsidP="00597E7A">
      <w:r w:rsidRPr="005A351C">
        <w:br w:type="page"/>
      </w:r>
      <w:bookmarkStart w:id="15" w:name="_Toc413234337"/>
    </w:p>
    <w:bookmarkEnd w:id="15"/>
    <w:p w14:paraId="7D66D3EB" w14:textId="77777777" w:rsidR="000059DB" w:rsidRPr="00793AFF" w:rsidRDefault="00276BF5" w:rsidP="7EE8D2C1">
      <w:pPr>
        <w:pStyle w:val="Bijlage"/>
      </w:pPr>
      <w:r>
        <w:lastRenderedPageBreak/>
        <w:t>Bijlage 4</w:t>
      </w:r>
      <w:r w:rsidR="00C21338">
        <w:t xml:space="preserve"> - </w:t>
      </w:r>
      <w:r>
        <w:t>Programma van Eisen</w:t>
      </w:r>
      <w:bookmarkEnd w:id="9"/>
      <w:bookmarkEnd w:id="10"/>
    </w:p>
    <w:p w14:paraId="6CDCDEB9" w14:textId="77777777" w:rsidR="00841D68" w:rsidRDefault="00276BF5" w:rsidP="00C21338">
      <w:r>
        <w:t xml:space="preserve">Inschrijver wordt verzocht deze Bijlage </w:t>
      </w:r>
      <w:r w:rsidRPr="00B03808">
        <w:t xml:space="preserve">volledig in </w:t>
      </w:r>
      <w:r>
        <w:t xml:space="preserve">te vullen </w:t>
      </w:r>
      <w:r w:rsidRPr="00B03808">
        <w:t xml:space="preserve">en als </w:t>
      </w:r>
      <w:r>
        <w:t>Bijlage</w:t>
      </w:r>
      <w:r w:rsidRPr="00B03808">
        <w:t xml:space="preserve"> bij</w:t>
      </w:r>
      <w:r>
        <w:t xml:space="preserve"> te voegen.</w:t>
      </w:r>
    </w:p>
    <w:p w14:paraId="70593EE3" w14:textId="77777777" w:rsidR="00841D68" w:rsidRDefault="00841D68" w:rsidP="00841D68"/>
    <w:p w14:paraId="2ACE8905" w14:textId="77777777" w:rsidR="00841D68" w:rsidRPr="00FB586C" w:rsidRDefault="00276BF5" w:rsidP="00841D68">
      <w:r>
        <w:t xml:space="preserve">Inschrijver </w:t>
      </w:r>
      <w:r w:rsidRPr="00FB586C">
        <w:t xml:space="preserve">wordt verzocht van alle in de </w:t>
      </w:r>
      <w:r>
        <w:rPr>
          <w:bCs/>
        </w:rPr>
        <w:t>Bijlage</w:t>
      </w:r>
      <w:r w:rsidRPr="00FB586C">
        <w:rPr>
          <w:bCs/>
        </w:rPr>
        <w:t xml:space="preserve"> </w:t>
      </w:r>
      <w:r>
        <w:t>genoemde Eisen</w:t>
      </w:r>
      <w:r w:rsidRPr="00FB586C">
        <w:t xml:space="preserve"> te verklaren of </w:t>
      </w:r>
      <w:r>
        <w:t xml:space="preserve">Inschrijver </w:t>
      </w:r>
      <w:r w:rsidRPr="00FB586C">
        <w:t>deze voorschriften accepteert en conform de procedure handelt / he</w:t>
      </w:r>
      <w:r>
        <w:t>eft gehandeld</w:t>
      </w:r>
      <w:r w:rsidRPr="009C7566">
        <w:t xml:space="preserve">. </w:t>
      </w:r>
      <w:r>
        <w:t xml:space="preserve">Inschrijver </w:t>
      </w:r>
      <w:r w:rsidRPr="009C7566">
        <w:t>dient</w:t>
      </w:r>
      <w:r>
        <w:t>, indien</w:t>
      </w:r>
      <w:r w:rsidRPr="009C7566">
        <w:t xml:space="preserve"> </w:t>
      </w:r>
      <w:r>
        <w:t xml:space="preserve">Inschrijver </w:t>
      </w:r>
      <w:r w:rsidRPr="009C7566">
        <w:t>de Eisen</w:t>
      </w:r>
      <w:r w:rsidRPr="00FB586C">
        <w:t xml:space="preserve"> accepteert, in de tabellen in de daarvoor bestemde kolom een </w:t>
      </w:r>
      <w:r w:rsidRPr="00FB586C">
        <w:rPr>
          <w:b/>
          <w:bCs/>
        </w:rPr>
        <w:t>‘</w:t>
      </w:r>
      <w:r w:rsidRPr="00FB586C">
        <w:rPr>
          <w:b/>
          <w:bCs/>
          <w:i/>
          <w:iCs/>
        </w:rPr>
        <w:t>ja</w:t>
      </w:r>
      <w:r w:rsidRPr="00FB586C">
        <w:rPr>
          <w:b/>
          <w:bCs/>
        </w:rPr>
        <w:t>’</w:t>
      </w:r>
      <w:r w:rsidRPr="00FB586C">
        <w:t xml:space="preserve"> te plaatsen, een </w:t>
      </w:r>
      <w:r w:rsidRPr="00FB586C">
        <w:rPr>
          <w:b/>
        </w:rPr>
        <w:t>‘</w:t>
      </w:r>
      <w:r w:rsidRPr="00FB586C">
        <w:rPr>
          <w:b/>
          <w:i/>
        </w:rPr>
        <w:t>nee</w:t>
      </w:r>
      <w:r w:rsidRPr="00FB586C">
        <w:rPr>
          <w:b/>
        </w:rPr>
        <w:t>’</w:t>
      </w:r>
      <w:r w:rsidRPr="00FB586C">
        <w:t xml:space="preserve"> leidt tot uitsluiting.</w:t>
      </w:r>
    </w:p>
    <w:p w14:paraId="506B56B6" w14:textId="77777777" w:rsidR="00841D68" w:rsidRDefault="00841D68" w:rsidP="00841D68"/>
    <w:p w14:paraId="40EA7269" w14:textId="77777777" w:rsidR="00841D68" w:rsidRDefault="00276BF5" w:rsidP="00841D68">
      <w:r>
        <w:t xml:space="preserve">Inschrijver </w:t>
      </w:r>
      <w:r w:rsidRPr="00FB586C">
        <w:t xml:space="preserve">dient zich aan onderstaande voorschriften te houden. Afwijkingen van hetgeen is voorgeschreven worden niet </w:t>
      </w:r>
      <w:r w:rsidRPr="000905DF">
        <w:t xml:space="preserve">geaccepteerd en leiden tot ongeldigheid en/of het niet (verder) in behandeling nemen van de </w:t>
      </w:r>
      <w:r>
        <w:t>Inschrijving</w:t>
      </w:r>
      <w:r w:rsidRPr="000905DF">
        <w:t>.</w:t>
      </w:r>
    </w:p>
    <w:p w14:paraId="7D340E5E" w14:textId="77777777" w:rsidR="0042159B" w:rsidRDefault="0042159B" w:rsidP="00841D68"/>
    <w:p w14:paraId="51181F63" w14:textId="77777777" w:rsidR="00276BF5" w:rsidRPr="00276BF5" w:rsidRDefault="00276BF5" w:rsidP="00276BF5">
      <w:pPr>
        <w:rPr>
          <w:b/>
        </w:rPr>
      </w:pPr>
      <w:r w:rsidRPr="00276BF5">
        <w:rPr>
          <w:b/>
        </w:rPr>
        <w:t xml:space="preserve">Commerciële eisen </w:t>
      </w:r>
    </w:p>
    <w:p w14:paraId="50E4D087" w14:textId="77777777" w:rsidR="00597E7A" w:rsidRPr="00276BF5" w:rsidRDefault="00276BF5" w:rsidP="00597E7A">
      <w:pPr>
        <w:rPr>
          <w:b/>
        </w:rPr>
      </w:pPr>
      <w:r w:rsidRPr="00276BF5">
        <w:rPr>
          <w:b/>
        </w:rPr>
        <w:t xml:space="preserve"> </w:t>
      </w:r>
    </w:p>
    <w:tbl>
      <w:tblPr>
        <w:tblStyle w:val="Tabelstijlarcering"/>
        <w:tblW w:w="9856" w:type="dxa"/>
        <w:tblLayout w:type="fixed"/>
        <w:tblLook w:val="00A0" w:firstRow="1" w:lastRow="0" w:firstColumn="1" w:lastColumn="0" w:noHBand="0" w:noVBand="0"/>
      </w:tblPr>
      <w:tblGrid>
        <w:gridCol w:w="675"/>
        <w:gridCol w:w="7972"/>
        <w:gridCol w:w="1209"/>
      </w:tblGrid>
      <w:tr w:rsidR="00597E7A" w:rsidRPr="00276BF5" w14:paraId="6E14489F" w14:textId="77777777" w:rsidTr="008216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520A6AD" w14:textId="77777777" w:rsidR="00597E7A" w:rsidRPr="00276BF5" w:rsidRDefault="00597E7A" w:rsidP="00821616">
            <w:r w:rsidRPr="00276BF5">
              <w:t>Nr.</w:t>
            </w:r>
          </w:p>
        </w:tc>
        <w:tc>
          <w:tcPr>
            <w:tcW w:w="7972" w:type="dxa"/>
          </w:tcPr>
          <w:p w14:paraId="00A740AC" w14:textId="77777777" w:rsidR="00597E7A" w:rsidRPr="00276BF5" w:rsidRDefault="00597E7A" w:rsidP="00821616">
            <w:pPr>
              <w:tabs>
                <w:tab w:val="left" w:pos="-567"/>
              </w:tabs>
              <w:spacing w:line="240" w:lineRule="auto"/>
              <w:cnfStyle w:val="100000000000" w:firstRow="1" w:lastRow="0" w:firstColumn="0" w:lastColumn="0" w:oddVBand="0" w:evenVBand="0" w:oddHBand="0" w:evenHBand="0" w:firstRowFirstColumn="0" w:firstRowLastColumn="0" w:lastRowFirstColumn="0" w:lastRowLastColumn="0"/>
              <w:rPr>
                <w:rFonts w:cs="Arial"/>
                <w:bCs/>
                <w:color w:val="FFFFFF"/>
                <w:sz w:val="20"/>
                <w:szCs w:val="20"/>
              </w:rPr>
            </w:pPr>
          </w:p>
        </w:tc>
        <w:tc>
          <w:tcPr>
            <w:tcW w:w="1209" w:type="dxa"/>
          </w:tcPr>
          <w:p w14:paraId="2B68C9D9" w14:textId="77777777" w:rsidR="00597E7A" w:rsidRPr="00276BF5" w:rsidRDefault="00597E7A" w:rsidP="00821616">
            <w:pPr>
              <w:cnfStyle w:val="100000000000" w:firstRow="1" w:lastRow="0" w:firstColumn="0" w:lastColumn="0" w:oddVBand="0" w:evenVBand="0" w:oddHBand="0" w:evenHBand="0" w:firstRowFirstColumn="0" w:firstRowLastColumn="0" w:lastRowFirstColumn="0" w:lastRowLastColumn="0"/>
            </w:pPr>
            <w:r w:rsidRPr="00276BF5">
              <w:t>Ja / Nee</w:t>
            </w:r>
          </w:p>
        </w:tc>
      </w:tr>
      <w:tr w:rsidR="00597E7A" w:rsidRPr="00276BF5" w14:paraId="256FE3E0" w14:textId="77777777" w:rsidTr="00821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B32E959" w14:textId="77777777" w:rsidR="00597E7A" w:rsidRPr="00276BF5" w:rsidRDefault="00597E7A" w:rsidP="00821616">
            <w:pPr>
              <w:numPr>
                <w:ilvl w:val="0"/>
                <w:numId w:val="7"/>
              </w:numPr>
              <w:tabs>
                <w:tab w:val="left" w:pos="-567"/>
              </w:tabs>
              <w:spacing w:line="240" w:lineRule="auto"/>
              <w:rPr>
                <w:rFonts w:cs="Arial"/>
                <w:sz w:val="20"/>
                <w:szCs w:val="20"/>
              </w:rPr>
            </w:pPr>
          </w:p>
        </w:tc>
        <w:tc>
          <w:tcPr>
            <w:tcW w:w="7972" w:type="dxa"/>
          </w:tcPr>
          <w:p w14:paraId="0B2EB4A8" w14:textId="77777777" w:rsidR="00597E7A" w:rsidRPr="00276BF5" w:rsidRDefault="00597E7A" w:rsidP="00821616">
            <w:pPr>
              <w:cnfStyle w:val="000000100000" w:firstRow="0" w:lastRow="0" w:firstColumn="0" w:lastColumn="0" w:oddVBand="0" w:evenVBand="0" w:oddHBand="1" w:evenHBand="0" w:firstRowFirstColumn="0" w:firstRowLastColumn="0" w:lastRowFirstColumn="0" w:lastRowLastColumn="0"/>
            </w:pPr>
            <w:r w:rsidRPr="00276BF5">
              <w:t>Opdrachtnemer gaat akkoord met een betalingstermijn van 30 dagen na factuurdatum van een geldige/juiste factuur .</w:t>
            </w:r>
          </w:p>
        </w:tc>
        <w:tc>
          <w:tcPr>
            <w:tcW w:w="1209" w:type="dxa"/>
          </w:tcPr>
          <w:p w14:paraId="19D542C9" w14:textId="77777777" w:rsidR="00597E7A" w:rsidRPr="00276BF5" w:rsidRDefault="00597E7A" w:rsidP="00821616">
            <w:pPr>
              <w:spacing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597E7A" w:rsidRPr="00276BF5" w14:paraId="7747D681" w14:textId="77777777" w:rsidTr="008216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085CD75" w14:textId="77777777" w:rsidR="00597E7A" w:rsidRPr="00276BF5" w:rsidRDefault="00597E7A" w:rsidP="00821616">
            <w:pPr>
              <w:numPr>
                <w:ilvl w:val="0"/>
                <w:numId w:val="7"/>
              </w:numPr>
              <w:tabs>
                <w:tab w:val="left" w:pos="-567"/>
              </w:tabs>
              <w:spacing w:line="240" w:lineRule="auto"/>
              <w:rPr>
                <w:rFonts w:cs="Arial"/>
                <w:sz w:val="20"/>
                <w:szCs w:val="20"/>
              </w:rPr>
            </w:pPr>
          </w:p>
        </w:tc>
        <w:tc>
          <w:tcPr>
            <w:tcW w:w="7972" w:type="dxa"/>
          </w:tcPr>
          <w:p w14:paraId="3827ED7A" w14:textId="77777777" w:rsidR="00597E7A" w:rsidRPr="00276BF5" w:rsidRDefault="00597E7A" w:rsidP="00821616">
            <w:pPr>
              <w:cnfStyle w:val="000000010000" w:firstRow="0" w:lastRow="0" w:firstColumn="0" w:lastColumn="0" w:oddVBand="0" w:evenVBand="0" w:oddHBand="0" w:evenHBand="1" w:firstRowFirstColumn="0" w:firstRowLastColumn="0" w:lastRowFirstColumn="0" w:lastRowLastColumn="0"/>
              <w:rPr>
                <w:color w:val="1F497D"/>
              </w:rPr>
            </w:pPr>
            <w:r w:rsidRPr="00276BF5">
              <w:t xml:space="preserve">Opdrachtnemer factureert digitaal door facturen éénmalig in </w:t>
            </w:r>
            <w:proofErr w:type="spellStart"/>
            <w:r w:rsidRPr="00276BF5">
              <w:t>PDF-formaat</w:t>
            </w:r>
            <w:proofErr w:type="spellEnd"/>
            <w:r w:rsidRPr="00276BF5">
              <w:t xml:space="preserve"> te mailen aan:</w:t>
            </w:r>
            <w:r w:rsidRPr="00276BF5">
              <w:rPr>
                <w:color w:val="1F497D"/>
              </w:rPr>
              <w:t xml:space="preserve"> </w:t>
            </w:r>
            <w:hyperlink r:id="rId11" w:history="1">
              <w:r w:rsidRPr="00276BF5">
                <w:rPr>
                  <w:color w:val="00A14B"/>
                  <w:u w:val="single"/>
                </w:rPr>
                <w:t>facturen@gemeentewestland.nl</w:t>
              </w:r>
            </w:hyperlink>
            <w:r w:rsidRPr="00276BF5">
              <w:rPr>
                <w:color w:val="1F497D"/>
              </w:rPr>
              <w:t xml:space="preserve">. </w:t>
            </w:r>
          </w:p>
        </w:tc>
        <w:tc>
          <w:tcPr>
            <w:tcW w:w="1209" w:type="dxa"/>
          </w:tcPr>
          <w:p w14:paraId="6ECE3157" w14:textId="77777777" w:rsidR="00597E7A" w:rsidRPr="00276BF5" w:rsidRDefault="00597E7A" w:rsidP="00821616">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597E7A" w:rsidRPr="00276BF5" w14:paraId="57FA8CA9" w14:textId="77777777" w:rsidTr="00821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9FD1577" w14:textId="77777777" w:rsidR="00597E7A" w:rsidRPr="00276BF5" w:rsidRDefault="00597E7A" w:rsidP="00821616">
            <w:pPr>
              <w:numPr>
                <w:ilvl w:val="0"/>
                <w:numId w:val="7"/>
              </w:numPr>
              <w:tabs>
                <w:tab w:val="left" w:pos="-567"/>
              </w:tabs>
              <w:spacing w:line="240" w:lineRule="auto"/>
              <w:rPr>
                <w:rFonts w:cs="Arial"/>
                <w:sz w:val="20"/>
                <w:szCs w:val="20"/>
              </w:rPr>
            </w:pPr>
          </w:p>
        </w:tc>
        <w:tc>
          <w:tcPr>
            <w:tcW w:w="7972" w:type="dxa"/>
          </w:tcPr>
          <w:p w14:paraId="1D2D40C9" w14:textId="77777777" w:rsidR="00597E7A" w:rsidRPr="00276BF5" w:rsidRDefault="00597E7A" w:rsidP="00821616">
            <w:pPr>
              <w:cnfStyle w:val="000000100000" w:firstRow="0" w:lastRow="0" w:firstColumn="0" w:lastColumn="0" w:oddVBand="0" w:evenVBand="0" w:oddHBand="1" w:evenHBand="0" w:firstRowFirstColumn="0" w:firstRowLastColumn="0" w:lastRowFirstColumn="0" w:lastRowLastColumn="0"/>
            </w:pPr>
            <w:r w:rsidRPr="00276BF5">
              <w:t>Opdrachtnemer vermeldt op de factuur minimaal:</w:t>
            </w:r>
          </w:p>
          <w:p w14:paraId="6C1B2E97" w14:textId="77777777" w:rsidR="00597E7A" w:rsidRPr="00276BF5" w:rsidRDefault="00597E7A" w:rsidP="00821616">
            <w:pPr>
              <w:numPr>
                <w:ilvl w:val="0"/>
                <w:numId w:val="38"/>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276BF5">
              <w:t xml:space="preserve">een door de gemeente aan te geven </w:t>
            </w:r>
            <w:proofErr w:type="spellStart"/>
            <w:r w:rsidRPr="00276BF5">
              <w:t>vakteam</w:t>
            </w:r>
            <w:proofErr w:type="spellEnd"/>
            <w:r w:rsidRPr="00276BF5">
              <w:t xml:space="preserve"> c.q. </w:t>
            </w:r>
            <w:r>
              <w:t>cluster</w:t>
            </w:r>
          </w:p>
          <w:p w14:paraId="69D7534F" w14:textId="77777777" w:rsidR="00597E7A" w:rsidRPr="00276BF5" w:rsidRDefault="00597E7A" w:rsidP="00821616">
            <w:pPr>
              <w:numPr>
                <w:ilvl w:val="0"/>
                <w:numId w:val="38"/>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276BF5">
              <w:t>een door de Gemeente aan te geven projectnummer en projectomschrijving</w:t>
            </w:r>
          </w:p>
          <w:p w14:paraId="04A3F2AB" w14:textId="77777777" w:rsidR="00597E7A" w:rsidRPr="00276BF5" w:rsidRDefault="00597E7A" w:rsidP="00821616">
            <w:pPr>
              <w:numPr>
                <w:ilvl w:val="0"/>
                <w:numId w:val="38"/>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276BF5">
              <w:t xml:space="preserve">een door de Gemeente aan te geven verplichtingennummer. Indien het verplichtingennummer ontbreekt, vindt geen betaling plaats en zal de factuur worden geretourneerd. </w:t>
            </w:r>
          </w:p>
          <w:p w14:paraId="20A12BFE" w14:textId="77777777" w:rsidR="00597E7A" w:rsidRPr="00276BF5" w:rsidRDefault="00597E7A" w:rsidP="00821616">
            <w:pPr>
              <w:numPr>
                <w:ilvl w:val="0"/>
                <w:numId w:val="38"/>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276BF5">
              <w:t>het daadwerkelijk aantal uren geleverde dienstverlening, alsmede het type dienstverlening</w:t>
            </w:r>
          </w:p>
          <w:p w14:paraId="622166A5" w14:textId="77777777" w:rsidR="00597E7A" w:rsidRPr="00276BF5" w:rsidRDefault="00597E7A" w:rsidP="00821616">
            <w:pPr>
              <w:numPr>
                <w:ilvl w:val="0"/>
                <w:numId w:val="38"/>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276BF5">
              <w:t>specificatie en onderbouwing factuurbedrag</w:t>
            </w:r>
          </w:p>
          <w:p w14:paraId="366BAAB3" w14:textId="77777777" w:rsidR="00597E7A" w:rsidRPr="00276BF5" w:rsidRDefault="00597E7A" w:rsidP="00821616">
            <w:pPr>
              <w:numPr>
                <w:ilvl w:val="0"/>
                <w:numId w:val="38"/>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276BF5">
              <w:t>de datum van geleverde dienstverlening</w:t>
            </w:r>
          </w:p>
          <w:p w14:paraId="5B8057F0" w14:textId="77777777" w:rsidR="00597E7A" w:rsidRPr="00276BF5" w:rsidRDefault="00597E7A" w:rsidP="00821616">
            <w:pPr>
              <w:numPr>
                <w:ilvl w:val="0"/>
                <w:numId w:val="38"/>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276BF5">
              <w:t xml:space="preserve">het </w:t>
            </w:r>
            <w:proofErr w:type="spellStart"/>
            <w:r w:rsidRPr="00276BF5">
              <w:t>BTW-bedrag</w:t>
            </w:r>
            <w:proofErr w:type="spellEnd"/>
          </w:p>
          <w:p w14:paraId="65BA73E4" w14:textId="77777777" w:rsidR="00597E7A" w:rsidRPr="00276BF5" w:rsidRDefault="00597E7A" w:rsidP="00821616">
            <w:pPr>
              <w:numPr>
                <w:ilvl w:val="0"/>
                <w:numId w:val="38"/>
              </w:numPr>
              <w:tabs>
                <w:tab w:val="clear" w:pos="357"/>
              </w:tabs>
              <w:contextualSpacing/>
              <w:cnfStyle w:val="000000100000" w:firstRow="0" w:lastRow="0" w:firstColumn="0" w:lastColumn="0" w:oddVBand="0" w:evenVBand="0" w:oddHBand="1" w:evenHBand="0" w:firstRowFirstColumn="0" w:firstRowLastColumn="0" w:lastRowFirstColumn="0" w:lastRowLastColumn="0"/>
            </w:pPr>
            <w:proofErr w:type="spellStart"/>
            <w:r w:rsidRPr="00276BF5">
              <w:t>BTW-nummer</w:t>
            </w:r>
            <w:proofErr w:type="spellEnd"/>
            <w:r w:rsidRPr="00276BF5">
              <w:t xml:space="preserve"> van Opdrachtnemer</w:t>
            </w:r>
          </w:p>
          <w:p w14:paraId="3CFCECA3" w14:textId="77777777" w:rsidR="00597E7A" w:rsidRPr="00276BF5" w:rsidRDefault="00597E7A" w:rsidP="00821616">
            <w:pPr>
              <w:numPr>
                <w:ilvl w:val="0"/>
                <w:numId w:val="38"/>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276BF5">
              <w:t>KvK-nummer van Opdrachtnemer (indien van toepassing)</w:t>
            </w:r>
          </w:p>
          <w:p w14:paraId="4E0EF7E4" w14:textId="77777777" w:rsidR="00597E7A" w:rsidRPr="00276BF5" w:rsidRDefault="00597E7A" w:rsidP="00821616">
            <w:pPr>
              <w:numPr>
                <w:ilvl w:val="0"/>
                <w:numId w:val="38"/>
              </w:numPr>
              <w:contextualSpacing/>
              <w:cnfStyle w:val="000000100000" w:firstRow="0" w:lastRow="0" w:firstColumn="0" w:lastColumn="0" w:oddVBand="0" w:evenVBand="0" w:oddHBand="1" w:evenHBand="0" w:firstRowFirstColumn="0" w:firstRowLastColumn="0" w:lastRowFirstColumn="0" w:lastRowLastColumn="0"/>
            </w:pPr>
            <w:r w:rsidRPr="00276BF5">
              <w:t xml:space="preserve">Bankrekeningnummer van Opdrachtnemer </w:t>
            </w:r>
          </w:p>
          <w:p w14:paraId="2F48B507" w14:textId="77777777" w:rsidR="00597E7A" w:rsidRPr="00276BF5" w:rsidRDefault="00597E7A" w:rsidP="00821616">
            <w:pPr>
              <w:cnfStyle w:val="000000100000" w:firstRow="0" w:lastRow="0" w:firstColumn="0" w:lastColumn="0" w:oddVBand="0" w:evenVBand="0" w:oddHBand="1" w:evenHBand="0" w:firstRowFirstColumn="0" w:firstRowLastColumn="0" w:lastRowFirstColumn="0" w:lastRowLastColumn="0"/>
            </w:pPr>
            <w:r w:rsidRPr="00276BF5">
              <w:t>Indien deze kenmerken ontbreken vindt geen betaling plaats en zal de factuur worden geretourneerd.</w:t>
            </w:r>
          </w:p>
        </w:tc>
        <w:tc>
          <w:tcPr>
            <w:tcW w:w="1209" w:type="dxa"/>
          </w:tcPr>
          <w:p w14:paraId="1355A729" w14:textId="77777777" w:rsidR="00597E7A" w:rsidRPr="00276BF5" w:rsidRDefault="00597E7A" w:rsidP="00821616">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597E7A" w:rsidRPr="00276BF5" w14:paraId="77FD1A02" w14:textId="77777777" w:rsidTr="008216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1F31526" w14:textId="77777777" w:rsidR="00597E7A" w:rsidRPr="00276BF5" w:rsidRDefault="00597E7A" w:rsidP="00821616">
            <w:pPr>
              <w:numPr>
                <w:ilvl w:val="0"/>
                <w:numId w:val="7"/>
              </w:numPr>
              <w:tabs>
                <w:tab w:val="left" w:pos="-567"/>
              </w:tabs>
              <w:spacing w:line="240" w:lineRule="auto"/>
              <w:rPr>
                <w:rFonts w:cs="Arial"/>
                <w:sz w:val="20"/>
                <w:szCs w:val="20"/>
              </w:rPr>
            </w:pPr>
          </w:p>
        </w:tc>
        <w:tc>
          <w:tcPr>
            <w:tcW w:w="7972" w:type="dxa"/>
          </w:tcPr>
          <w:p w14:paraId="257F1FE8" w14:textId="77777777" w:rsidR="00597E7A" w:rsidRPr="00276BF5" w:rsidRDefault="00597E7A" w:rsidP="00821616">
            <w:pPr>
              <w:cnfStyle w:val="000000010000" w:firstRow="0" w:lastRow="0" w:firstColumn="0" w:lastColumn="0" w:oddVBand="0" w:evenVBand="0" w:oddHBand="0" w:evenHBand="1" w:firstRowFirstColumn="0" w:firstRowLastColumn="0" w:lastRowFirstColumn="0" w:lastRowLastColumn="0"/>
            </w:pPr>
            <w:r>
              <w:t>Opdrachtnemer factureert maandelijks achteraf per afzonderlijk opdracht.</w:t>
            </w:r>
          </w:p>
        </w:tc>
        <w:tc>
          <w:tcPr>
            <w:tcW w:w="1209" w:type="dxa"/>
          </w:tcPr>
          <w:p w14:paraId="18F7DD9A" w14:textId="77777777" w:rsidR="00597E7A" w:rsidRPr="00276BF5" w:rsidRDefault="00597E7A" w:rsidP="00821616">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597E7A" w:rsidRPr="00276BF5" w14:paraId="7802ADE1" w14:textId="77777777" w:rsidTr="00821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3DBC05A" w14:textId="77777777" w:rsidR="00597E7A" w:rsidRPr="00276BF5" w:rsidRDefault="00597E7A" w:rsidP="00821616">
            <w:pPr>
              <w:numPr>
                <w:ilvl w:val="0"/>
                <w:numId w:val="7"/>
              </w:numPr>
              <w:tabs>
                <w:tab w:val="left" w:pos="-567"/>
              </w:tabs>
              <w:spacing w:line="240" w:lineRule="auto"/>
              <w:rPr>
                <w:rFonts w:cs="Arial"/>
                <w:sz w:val="20"/>
                <w:szCs w:val="20"/>
              </w:rPr>
            </w:pPr>
          </w:p>
        </w:tc>
        <w:tc>
          <w:tcPr>
            <w:tcW w:w="7972" w:type="dxa"/>
          </w:tcPr>
          <w:p w14:paraId="606F1FD3" w14:textId="77777777" w:rsidR="00597E7A" w:rsidRPr="00276BF5" w:rsidRDefault="00597E7A" w:rsidP="00821616">
            <w:pPr>
              <w:cnfStyle w:val="000000100000" w:firstRow="0" w:lastRow="0" w:firstColumn="0" w:lastColumn="0" w:oddVBand="0" w:evenVBand="0" w:oddHBand="1" w:evenHBand="0" w:firstRowFirstColumn="0" w:firstRowLastColumn="0" w:lastRowFirstColumn="0" w:lastRowLastColumn="0"/>
            </w:pPr>
            <w:r w:rsidRPr="00276BF5">
              <w:t>Opdrachtnemer is akkoord met het werken met een open calculatie. Dit houdt in dat Opdrachtnemer op verzoek volledig inzicht geeft van de inkoopkosten en de eigen kosten van een order</w:t>
            </w:r>
          </w:p>
        </w:tc>
        <w:tc>
          <w:tcPr>
            <w:tcW w:w="1209" w:type="dxa"/>
          </w:tcPr>
          <w:p w14:paraId="2224C768" w14:textId="77777777" w:rsidR="00597E7A" w:rsidRPr="00276BF5" w:rsidRDefault="00597E7A" w:rsidP="00821616">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bl>
    <w:p w14:paraId="19D58D6C" w14:textId="77777777" w:rsidR="00597E7A" w:rsidRDefault="00597E7A" w:rsidP="00597E7A"/>
    <w:p w14:paraId="309F254D" w14:textId="77777777" w:rsidR="00597E7A" w:rsidRDefault="00597E7A" w:rsidP="00597E7A">
      <w:pPr>
        <w:tabs>
          <w:tab w:val="clear" w:pos="357"/>
        </w:tabs>
        <w:spacing w:after="200" w:line="276" w:lineRule="auto"/>
      </w:pPr>
      <w:r>
        <w:br w:type="page"/>
      </w:r>
    </w:p>
    <w:p w14:paraId="6466D63C" w14:textId="77777777" w:rsidR="00597E7A" w:rsidRPr="00276BF5" w:rsidRDefault="00597E7A" w:rsidP="00597E7A"/>
    <w:p w14:paraId="58359EC7" w14:textId="77777777" w:rsidR="00597E7A" w:rsidRPr="00276BF5" w:rsidRDefault="00597E7A" w:rsidP="00597E7A">
      <w:pPr>
        <w:rPr>
          <w:b/>
          <w:bCs/>
        </w:rPr>
      </w:pPr>
      <w:r w:rsidRPr="67C665A3">
        <w:rPr>
          <w:b/>
          <w:bCs/>
        </w:rPr>
        <w:t xml:space="preserve">Communicatie eisen </w:t>
      </w:r>
    </w:p>
    <w:p w14:paraId="1C19101D" w14:textId="77777777" w:rsidR="00597E7A" w:rsidRPr="00276BF5" w:rsidRDefault="00597E7A" w:rsidP="00597E7A">
      <w:pPr>
        <w:rPr>
          <w:b/>
          <w:bCs/>
        </w:rPr>
      </w:pPr>
    </w:p>
    <w:tbl>
      <w:tblPr>
        <w:tblStyle w:val="Tabelstijlarcering"/>
        <w:tblW w:w="9870" w:type="dxa"/>
        <w:tblLayout w:type="fixed"/>
        <w:tblLook w:val="00A0" w:firstRow="1" w:lastRow="0" w:firstColumn="1" w:lastColumn="0" w:noHBand="0" w:noVBand="0"/>
      </w:tblPr>
      <w:tblGrid>
        <w:gridCol w:w="675"/>
        <w:gridCol w:w="7986"/>
        <w:gridCol w:w="1209"/>
      </w:tblGrid>
      <w:tr w:rsidR="00597E7A" w:rsidRPr="00276BF5" w14:paraId="79611391" w14:textId="77777777" w:rsidTr="008216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88BD785" w14:textId="77777777" w:rsidR="00597E7A" w:rsidRPr="00276BF5" w:rsidRDefault="00597E7A" w:rsidP="00821616">
            <w:r w:rsidRPr="00276BF5">
              <w:t>Nr.</w:t>
            </w:r>
          </w:p>
        </w:tc>
        <w:tc>
          <w:tcPr>
            <w:tcW w:w="7986" w:type="dxa"/>
          </w:tcPr>
          <w:p w14:paraId="77D7B885" w14:textId="77777777" w:rsidR="00597E7A" w:rsidRPr="00276BF5" w:rsidRDefault="00597E7A" w:rsidP="00821616">
            <w:pPr>
              <w:cnfStyle w:val="100000000000" w:firstRow="1" w:lastRow="0" w:firstColumn="0" w:lastColumn="0" w:oddVBand="0" w:evenVBand="0" w:oddHBand="0" w:evenHBand="0" w:firstRowFirstColumn="0" w:firstRowLastColumn="0" w:lastRowFirstColumn="0" w:lastRowLastColumn="0"/>
              <w:rPr>
                <w:bCs/>
              </w:rPr>
            </w:pPr>
          </w:p>
        </w:tc>
        <w:tc>
          <w:tcPr>
            <w:tcW w:w="1209" w:type="dxa"/>
          </w:tcPr>
          <w:p w14:paraId="29CEB0CB" w14:textId="77777777" w:rsidR="00597E7A" w:rsidRPr="00276BF5" w:rsidRDefault="00597E7A" w:rsidP="00821616">
            <w:pPr>
              <w:cnfStyle w:val="100000000000" w:firstRow="1" w:lastRow="0" w:firstColumn="0" w:lastColumn="0" w:oddVBand="0" w:evenVBand="0" w:oddHBand="0" w:evenHBand="0" w:firstRowFirstColumn="0" w:firstRowLastColumn="0" w:lastRowFirstColumn="0" w:lastRowLastColumn="0"/>
            </w:pPr>
            <w:r w:rsidRPr="00276BF5">
              <w:t>Ja / Nee</w:t>
            </w:r>
          </w:p>
        </w:tc>
      </w:tr>
      <w:tr w:rsidR="00597E7A" w:rsidRPr="00276BF5" w14:paraId="21C276A3" w14:textId="77777777" w:rsidTr="00821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C3887E1" w14:textId="77777777" w:rsidR="00597E7A" w:rsidRPr="00276BF5" w:rsidRDefault="00597E7A" w:rsidP="00821616">
            <w:pPr>
              <w:numPr>
                <w:ilvl w:val="0"/>
                <w:numId w:val="7"/>
              </w:numPr>
              <w:tabs>
                <w:tab w:val="left" w:pos="-567"/>
              </w:tabs>
              <w:spacing w:line="240" w:lineRule="auto"/>
              <w:rPr>
                <w:rFonts w:cs="Arial"/>
                <w:sz w:val="20"/>
                <w:szCs w:val="20"/>
              </w:rPr>
            </w:pPr>
          </w:p>
        </w:tc>
        <w:tc>
          <w:tcPr>
            <w:tcW w:w="7986" w:type="dxa"/>
          </w:tcPr>
          <w:p w14:paraId="3FC19349" w14:textId="77777777" w:rsidR="00597E7A" w:rsidRPr="00276BF5" w:rsidRDefault="00597E7A" w:rsidP="00821616">
            <w:pPr>
              <w:cnfStyle w:val="000000100000" w:firstRow="0" w:lastRow="0" w:firstColumn="0" w:lastColumn="0" w:oddVBand="0" w:evenVBand="0" w:oddHBand="1" w:evenHBand="0" w:firstRowFirstColumn="0" w:firstRowLastColumn="0" w:lastRowFirstColumn="0" w:lastRowLastColumn="0"/>
              <w:rPr>
                <w:rFonts w:eastAsia="Arial" w:cs="Arial"/>
              </w:rPr>
            </w:pPr>
            <w:r w:rsidRPr="01083F22">
              <w:rPr>
                <w:rFonts w:eastAsia="Arial" w:cs="Arial"/>
              </w:rPr>
              <w:t>Opdrachtnemer evalueert per kwartaal met de Gemeente de gang van zaken met betrekking tot de Raamovereenkomst. Deze evaluatie vindt op een gestandaardiseerde wijze plaats, waarbij gebruik wordt gemaakt van het leveranciersbeoordelingsformulier, waarin naast het programma van eisen de onderdelen van het plan van aanpak opgenomen zijn. Zie Bijlage 14 voor het format Leveranciersbeoordelingsformulier.</w:t>
            </w:r>
          </w:p>
        </w:tc>
        <w:tc>
          <w:tcPr>
            <w:tcW w:w="1209" w:type="dxa"/>
          </w:tcPr>
          <w:p w14:paraId="003C3B7A" w14:textId="77777777" w:rsidR="00597E7A" w:rsidRPr="00276BF5" w:rsidRDefault="00597E7A" w:rsidP="00821616">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597E7A" w:rsidRPr="00276BF5" w14:paraId="1499EA8E" w14:textId="77777777" w:rsidTr="008216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C4E115A" w14:textId="77777777" w:rsidR="00597E7A" w:rsidRPr="00276BF5" w:rsidRDefault="00597E7A" w:rsidP="00821616">
            <w:pPr>
              <w:numPr>
                <w:ilvl w:val="0"/>
                <w:numId w:val="7"/>
              </w:numPr>
              <w:tabs>
                <w:tab w:val="left" w:pos="-567"/>
              </w:tabs>
              <w:spacing w:line="240" w:lineRule="auto"/>
              <w:rPr>
                <w:rFonts w:cs="Arial"/>
                <w:sz w:val="20"/>
                <w:szCs w:val="20"/>
              </w:rPr>
            </w:pPr>
          </w:p>
        </w:tc>
        <w:tc>
          <w:tcPr>
            <w:tcW w:w="7986" w:type="dxa"/>
          </w:tcPr>
          <w:p w14:paraId="19FC6C29" w14:textId="77777777" w:rsidR="00597E7A" w:rsidRPr="00276BF5" w:rsidRDefault="00597E7A" w:rsidP="00821616">
            <w:pPr>
              <w:cnfStyle w:val="000000010000" w:firstRow="0" w:lastRow="0" w:firstColumn="0" w:lastColumn="0" w:oddVBand="0" w:evenVBand="0" w:oddHBand="0" w:evenHBand="1" w:firstRowFirstColumn="0" w:firstRowLastColumn="0" w:lastRowFirstColumn="0" w:lastRowLastColumn="0"/>
            </w:pPr>
            <w:r w:rsidRPr="00276BF5">
              <w:t>Opdrachtnemer dient een vaste contactpersoon (en vervanger) aan te stellen voor alle communicatie tussen de Gemeente en Opdrachtnemer. De Gemeente stelt ook een vaste contactpersoon (en vervanger) aan.</w:t>
            </w:r>
          </w:p>
        </w:tc>
        <w:tc>
          <w:tcPr>
            <w:tcW w:w="1209" w:type="dxa"/>
          </w:tcPr>
          <w:p w14:paraId="03CE18CC" w14:textId="77777777" w:rsidR="00597E7A" w:rsidRPr="00276BF5" w:rsidRDefault="00597E7A" w:rsidP="00821616">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597E7A" w:rsidRPr="00276BF5" w14:paraId="6140E04E" w14:textId="77777777" w:rsidTr="00821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FC81603" w14:textId="77777777" w:rsidR="00597E7A" w:rsidRPr="00276BF5" w:rsidRDefault="00597E7A" w:rsidP="00821616">
            <w:pPr>
              <w:numPr>
                <w:ilvl w:val="0"/>
                <w:numId w:val="7"/>
              </w:numPr>
              <w:tabs>
                <w:tab w:val="left" w:pos="-567"/>
              </w:tabs>
              <w:spacing w:line="240" w:lineRule="auto"/>
              <w:rPr>
                <w:rFonts w:cs="Arial"/>
                <w:sz w:val="20"/>
                <w:szCs w:val="20"/>
              </w:rPr>
            </w:pPr>
          </w:p>
        </w:tc>
        <w:tc>
          <w:tcPr>
            <w:tcW w:w="7986" w:type="dxa"/>
          </w:tcPr>
          <w:p w14:paraId="6A01556B" w14:textId="77777777" w:rsidR="00597E7A" w:rsidRPr="00276BF5" w:rsidRDefault="00597E7A" w:rsidP="00821616">
            <w:pPr>
              <w:cnfStyle w:val="000000100000" w:firstRow="0" w:lastRow="0" w:firstColumn="0" w:lastColumn="0" w:oddVBand="0" w:evenVBand="0" w:oddHBand="1" w:evenHBand="0" w:firstRowFirstColumn="0" w:firstRowLastColumn="0" w:lastRowFirstColumn="0" w:lastRowLastColumn="0"/>
              <w:rPr>
                <w:rFonts w:eastAsia="Arial" w:cs="Arial"/>
              </w:rPr>
            </w:pPr>
            <w:r w:rsidRPr="01083F22">
              <w:rPr>
                <w:rFonts w:eastAsia="Arial" w:cs="Arial"/>
              </w:rPr>
              <w:t>Verslaglegging van de periodieke evaluatie van de Raamovereenkomst geschiedt door de Opdrachtgever. Uiterlijk 7 werkdagen na het gevoerde overleg wordt het verslag in concept verstrekt in Word formaat aan de Opdrachtnemer. Verslaglegging van gesprekken rondom de uitvoering van de Nadere Opdrachten geschiedt door de Opdrachtnemer. Uiterlijk 7 werkdagen na het gevoerde overleg wordt het verslag in concept verstrekt in Word formaat aan de Opdrachtgever.</w:t>
            </w:r>
          </w:p>
        </w:tc>
        <w:tc>
          <w:tcPr>
            <w:tcW w:w="1209" w:type="dxa"/>
          </w:tcPr>
          <w:p w14:paraId="5036CC1A" w14:textId="77777777" w:rsidR="00597E7A" w:rsidRPr="00276BF5" w:rsidRDefault="00597E7A" w:rsidP="00821616">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597E7A" w:rsidRPr="00276BF5" w14:paraId="403A1218" w14:textId="77777777" w:rsidTr="008216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0E9E888" w14:textId="77777777" w:rsidR="00597E7A" w:rsidRPr="00276BF5" w:rsidRDefault="00597E7A" w:rsidP="00821616">
            <w:pPr>
              <w:numPr>
                <w:ilvl w:val="0"/>
                <w:numId w:val="7"/>
              </w:numPr>
              <w:tabs>
                <w:tab w:val="left" w:pos="-567"/>
              </w:tabs>
              <w:spacing w:line="240" w:lineRule="auto"/>
              <w:rPr>
                <w:rFonts w:cs="Arial"/>
                <w:sz w:val="20"/>
                <w:szCs w:val="20"/>
              </w:rPr>
            </w:pPr>
          </w:p>
        </w:tc>
        <w:tc>
          <w:tcPr>
            <w:tcW w:w="7986" w:type="dxa"/>
          </w:tcPr>
          <w:p w14:paraId="788A54DD" w14:textId="77777777" w:rsidR="00597E7A" w:rsidRPr="7EE8D2C1" w:rsidRDefault="00597E7A" w:rsidP="00821616">
            <w:pPr>
              <w:cnfStyle w:val="000000010000" w:firstRow="0" w:lastRow="0" w:firstColumn="0" w:lastColumn="0" w:oddVBand="0" w:evenVBand="0" w:oddHBand="0" w:evenHBand="1" w:firstRowFirstColumn="0" w:firstRowLastColumn="0" w:lastRowFirstColumn="0" w:lastRowLastColumn="0"/>
              <w:rPr>
                <w:rFonts w:eastAsia="Arial" w:cs="Arial"/>
                <w:szCs w:val="18"/>
                <w:highlight w:val="green"/>
              </w:rPr>
            </w:pPr>
            <w:r w:rsidRPr="45AE8B90">
              <w:rPr>
                <w:rFonts w:eastAsia="Arial" w:cs="Arial"/>
                <w:szCs w:val="18"/>
              </w:rPr>
              <w:t>Opdrachtnemer levert per kwartaal een overzicht aan met de verstrekte offertes, de geaccepteerde opdrachten en de status van lopende onderzoeken.</w:t>
            </w:r>
          </w:p>
        </w:tc>
        <w:tc>
          <w:tcPr>
            <w:tcW w:w="1209" w:type="dxa"/>
          </w:tcPr>
          <w:p w14:paraId="6DE6899C" w14:textId="77777777" w:rsidR="00597E7A" w:rsidRPr="00276BF5" w:rsidRDefault="00597E7A" w:rsidP="00821616">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0ED4F644" w14:textId="77777777" w:rsidR="00597E7A" w:rsidRPr="00276BF5" w:rsidRDefault="00597E7A" w:rsidP="00597E7A"/>
    <w:p w14:paraId="1AF8567D" w14:textId="77777777" w:rsidR="00597E7A" w:rsidRPr="00276BF5" w:rsidRDefault="00597E7A" w:rsidP="00597E7A">
      <w:pPr>
        <w:rPr>
          <w:b/>
        </w:rPr>
      </w:pPr>
      <w:r w:rsidRPr="00276BF5">
        <w:rPr>
          <w:b/>
        </w:rPr>
        <w:t>Logistieke eisen</w:t>
      </w:r>
    </w:p>
    <w:p w14:paraId="441AAD56" w14:textId="77777777" w:rsidR="00597E7A" w:rsidRPr="00276BF5" w:rsidRDefault="00597E7A" w:rsidP="00597E7A">
      <w:pPr>
        <w:rPr>
          <w:b/>
        </w:rPr>
      </w:pPr>
    </w:p>
    <w:tbl>
      <w:tblPr>
        <w:tblStyle w:val="Tabelstijlarcering"/>
        <w:tblW w:w="9870" w:type="dxa"/>
        <w:tblLayout w:type="fixed"/>
        <w:tblLook w:val="04A0" w:firstRow="1" w:lastRow="0" w:firstColumn="1" w:lastColumn="0" w:noHBand="0" w:noVBand="1"/>
      </w:tblPr>
      <w:tblGrid>
        <w:gridCol w:w="675"/>
        <w:gridCol w:w="7986"/>
        <w:gridCol w:w="1209"/>
      </w:tblGrid>
      <w:tr w:rsidR="00597E7A" w:rsidRPr="00276BF5" w14:paraId="734FD53C" w14:textId="77777777" w:rsidTr="008216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E78915C" w14:textId="77777777" w:rsidR="00597E7A" w:rsidRPr="00276BF5" w:rsidRDefault="00597E7A" w:rsidP="00821616">
            <w:r w:rsidRPr="00276BF5">
              <w:t>Nr.</w:t>
            </w:r>
          </w:p>
        </w:tc>
        <w:tc>
          <w:tcPr>
            <w:tcW w:w="7986" w:type="dxa"/>
          </w:tcPr>
          <w:p w14:paraId="026D5D74" w14:textId="77777777" w:rsidR="00597E7A" w:rsidRPr="00276BF5" w:rsidRDefault="00597E7A" w:rsidP="00821616">
            <w:pPr>
              <w:cnfStyle w:val="100000000000" w:firstRow="1" w:lastRow="0" w:firstColumn="0" w:lastColumn="0" w:oddVBand="0" w:evenVBand="0" w:oddHBand="0" w:evenHBand="0" w:firstRowFirstColumn="0" w:firstRowLastColumn="0" w:lastRowFirstColumn="0" w:lastRowLastColumn="0"/>
              <w:rPr>
                <w:bCs/>
              </w:rPr>
            </w:pPr>
          </w:p>
        </w:tc>
        <w:tc>
          <w:tcPr>
            <w:tcW w:w="1209" w:type="dxa"/>
          </w:tcPr>
          <w:p w14:paraId="38A6D540" w14:textId="77777777" w:rsidR="00597E7A" w:rsidRPr="00276BF5" w:rsidRDefault="00597E7A" w:rsidP="00821616">
            <w:pPr>
              <w:cnfStyle w:val="100000000000" w:firstRow="1" w:lastRow="0" w:firstColumn="0" w:lastColumn="0" w:oddVBand="0" w:evenVBand="0" w:oddHBand="0" w:evenHBand="0" w:firstRowFirstColumn="0" w:firstRowLastColumn="0" w:lastRowFirstColumn="0" w:lastRowLastColumn="0"/>
            </w:pPr>
            <w:r w:rsidRPr="00276BF5">
              <w:t>Ja / Nee</w:t>
            </w:r>
          </w:p>
        </w:tc>
      </w:tr>
      <w:tr w:rsidR="00597E7A" w:rsidRPr="00276BF5" w14:paraId="5194021D" w14:textId="77777777" w:rsidTr="00821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8B45F99" w14:textId="77777777" w:rsidR="00597E7A" w:rsidRPr="00276BF5" w:rsidRDefault="00597E7A" w:rsidP="00821616">
            <w:pPr>
              <w:numPr>
                <w:ilvl w:val="0"/>
                <w:numId w:val="7"/>
              </w:numPr>
              <w:tabs>
                <w:tab w:val="left" w:pos="-567"/>
              </w:tabs>
              <w:spacing w:line="240" w:lineRule="auto"/>
              <w:rPr>
                <w:rFonts w:cs="Arial"/>
                <w:sz w:val="20"/>
                <w:szCs w:val="20"/>
              </w:rPr>
            </w:pPr>
          </w:p>
        </w:tc>
        <w:tc>
          <w:tcPr>
            <w:tcW w:w="7986" w:type="dxa"/>
          </w:tcPr>
          <w:p w14:paraId="1AC453B7" w14:textId="77777777" w:rsidR="00597E7A" w:rsidRPr="00276BF5" w:rsidRDefault="00597E7A" w:rsidP="00821616">
            <w:pPr>
              <w:cnfStyle w:val="000000100000" w:firstRow="0" w:lastRow="0" w:firstColumn="0" w:lastColumn="0" w:oddVBand="0" w:evenVBand="0" w:oddHBand="1" w:evenHBand="0" w:firstRowFirstColumn="0" w:firstRowLastColumn="0" w:lastRowFirstColumn="0" w:lastRowLastColumn="0"/>
            </w:pPr>
            <w:r w:rsidRPr="00276BF5">
              <w:t>De verplichting tot betaling van de geleverde diensten ontstaat eerst na acceptatie van de diensten.</w:t>
            </w:r>
          </w:p>
        </w:tc>
        <w:tc>
          <w:tcPr>
            <w:tcW w:w="1209" w:type="dxa"/>
          </w:tcPr>
          <w:p w14:paraId="78CC52DE" w14:textId="77777777" w:rsidR="00597E7A" w:rsidRPr="00276BF5" w:rsidRDefault="00597E7A" w:rsidP="00821616">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597E7A" w:rsidRPr="00276BF5" w14:paraId="20EB7026" w14:textId="77777777" w:rsidTr="008216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621E8EE" w14:textId="77777777" w:rsidR="00597E7A" w:rsidRPr="00276BF5" w:rsidRDefault="00597E7A" w:rsidP="00821616">
            <w:pPr>
              <w:numPr>
                <w:ilvl w:val="0"/>
                <w:numId w:val="7"/>
              </w:numPr>
              <w:tabs>
                <w:tab w:val="left" w:pos="-567"/>
              </w:tabs>
              <w:spacing w:line="240" w:lineRule="auto"/>
              <w:rPr>
                <w:rFonts w:cs="Arial"/>
                <w:sz w:val="20"/>
                <w:szCs w:val="20"/>
              </w:rPr>
            </w:pPr>
          </w:p>
        </w:tc>
        <w:tc>
          <w:tcPr>
            <w:tcW w:w="7986" w:type="dxa"/>
          </w:tcPr>
          <w:p w14:paraId="4DF1B67F" w14:textId="77777777" w:rsidR="00597E7A" w:rsidRPr="00276BF5" w:rsidRDefault="00597E7A" w:rsidP="00821616">
            <w:pPr>
              <w:cnfStyle w:val="000000010000" w:firstRow="0" w:lastRow="0" w:firstColumn="0" w:lastColumn="0" w:oddVBand="0" w:evenVBand="0" w:oddHBand="0" w:evenHBand="1" w:firstRowFirstColumn="0" w:firstRowLastColumn="0" w:lastRowFirstColumn="0" w:lastRowLastColumn="0"/>
            </w:pPr>
            <w:r w:rsidRPr="00276BF5">
              <w:t>Opdrachtnemer is in staat om een projectteam op te zetten, waarbij vervanging bij afwezigheid van één der projectleden is gewaarborgd.</w:t>
            </w:r>
          </w:p>
        </w:tc>
        <w:tc>
          <w:tcPr>
            <w:tcW w:w="1209" w:type="dxa"/>
          </w:tcPr>
          <w:p w14:paraId="4CF2FD47" w14:textId="77777777" w:rsidR="00597E7A" w:rsidRPr="00276BF5" w:rsidRDefault="00597E7A" w:rsidP="00821616">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033A361A" w14:textId="77777777" w:rsidR="00597E7A" w:rsidRPr="00276BF5" w:rsidRDefault="00597E7A" w:rsidP="00597E7A"/>
    <w:p w14:paraId="6B3A442E" w14:textId="77777777" w:rsidR="00597E7A" w:rsidRPr="00BC54CE" w:rsidRDefault="00597E7A" w:rsidP="00597E7A">
      <w:pPr>
        <w:rPr>
          <w:b/>
          <w:bCs/>
        </w:rPr>
      </w:pPr>
      <w:r w:rsidRPr="7EE8D2C1">
        <w:rPr>
          <w:b/>
          <w:bCs/>
        </w:rPr>
        <w:t xml:space="preserve">Technische eisen </w:t>
      </w:r>
    </w:p>
    <w:p w14:paraId="35569685" w14:textId="77777777" w:rsidR="00597E7A" w:rsidRPr="00BC54CE" w:rsidRDefault="00597E7A" w:rsidP="00597E7A">
      <w:pPr>
        <w:rPr>
          <w:b/>
          <w:bCs/>
        </w:rPr>
      </w:pPr>
    </w:p>
    <w:tbl>
      <w:tblPr>
        <w:tblStyle w:val="Tabelstijlarcering"/>
        <w:tblW w:w="9870" w:type="dxa"/>
        <w:tblLayout w:type="fixed"/>
        <w:tblLook w:val="04A0" w:firstRow="1" w:lastRow="0" w:firstColumn="1" w:lastColumn="0" w:noHBand="0" w:noVBand="1"/>
      </w:tblPr>
      <w:tblGrid>
        <w:gridCol w:w="675"/>
        <w:gridCol w:w="7571"/>
        <w:gridCol w:w="1624"/>
      </w:tblGrid>
      <w:tr w:rsidR="00597E7A" w:rsidRPr="00BC54CE" w14:paraId="26368E2E" w14:textId="77777777" w:rsidTr="008216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5D935D2" w14:textId="77777777" w:rsidR="00597E7A" w:rsidRPr="00BC54CE" w:rsidRDefault="00597E7A" w:rsidP="00821616">
            <w:r>
              <w:t>Nr.</w:t>
            </w:r>
          </w:p>
        </w:tc>
        <w:tc>
          <w:tcPr>
            <w:tcW w:w="7571" w:type="dxa"/>
          </w:tcPr>
          <w:p w14:paraId="08F29A66" w14:textId="77777777" w:rsidR="00597E7A" w:rsidRPr="00BC54CE" w:rsidRDefault="00597E7A" w:rsidP="00821616">
            <w:pPr>
              <w:cnfStyle w:val="100000000000" w:firstRow="1" w:lastRow="0" w:firstColumn="0" w:lastColumn="0" w:oddVBand="0" w:evenVBand="0" w:oddHBand="0" w:evenHBand="0" w:firstRowFirstColumn="0" w:firstRowLastColumn="0" w:lastRowFirstColumn="0" w:lastRowLastColumn="0"/>
            </w:pPr>
          </w:p>
        </w:tc>
        <w:tc>
          <w:tcPr>
            <w:tcW w:w="1624" w:type="dxa"/>
          </w:tcPr>
          <w:p w14:paraId="5E19FE1D" w14:textId="77777777" w:rsidR="00597E7A" w:rsidRPr="00BC54CE" w:rsidRDefault="00597E7A" w:rsidP="00821616">
            <w:pPr>
              <w:cnfStyle w:val="100000000000" w:firstRow="1" w:lastRow="0" w:firstColumn="0" w:lastColumn="0" w:oddVBand="0" w:evenVBand="0" w:oddHBand="0" w:evenHBand="0" w:firstRowFirstColumn="0" w:firstRowLastColumn="0" w:lastRowFirstColumn="0" w:lastRowLastColumn="0"/>
            </w:pPr>
            <w:r>
              <w:t>Ja / Nee</w:t>
            </w:r>
          </w:p>
        </w:tc>
      </w:tr>
      <w:tr w:rsidR="00597E7A" w:rsidRPr="00BC54CE" w14:paraId="02100574" w14:textId="77777777" w:rsidTr="00821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5F946EA" w14:textId="77777777" w:rsidR="00597E7A" w:rsidRPr="00BC54CE" w:rsidRDefault="00597E7A" w:rsidP="00821616">
            <w:pPr>
              <w:numPr>
                <w:ilvl w:val="0"/>
                <w:numId w:val="7"/>
              </w:numPr>
              <w:spacing w:line="240" w:lineRule="auto"/>
              <w:rPr>
                <w:rFonts w:cs="Arial"/>
                <w:sz w:val="20"/>
                <w:szCs w:val="20"/>
              </w:rPr>
            </w:pPr>
          </w:p>
        </w:tc>
        <w:tc>
          <w:tcPr>
            <w:tcW w:w="7571" w:type="dxa"/>
          </w:tcPr>
          <w:p w14:paraId="17224E6F" w14:textId="77777777" w:rsidR="00597E7A" w:rsidRPr="00BC54CE" w:rsidRDefault="00597E7A" w:rsidP="00821616">
            <w:pPr>
              <w:cnfStyle w:val="000000100000" w:firstRow="0" w:lastRow="0" w:firstColumn="0" w:lastColumn="0" w:oddVBand="0" w:evenVBand="0" w:oddHBand="1" w:evenHBand="0" w:firstRowFirstColumn="0" w:firstRowLastColumn="0" w:lastRowFirstColumn="0" w:lastRowLastColumn="0"/>
            </w:pPr>
            <w:r>
              <w:t>Opdrachtnemer voert het (water)bodem-, wateronderzoek, asfalt- en funderingsonderzoek (inclusief asbest) en milieukundige begeleiding uit conform de geldende wetgeving, normeringen, richtlijnen en publicaties.</w:t>
            </w:r>
          </w:p>
        </w:tc>
        <w:tc>
          <w:tcPr>
            <w:tcW w:w="1624" w:type="dxa"/>
          </w:tcPr>
          <w:p w14:paraId="1A27C07C" w14:textId="77777777" w:rsidR="00597E7A" w:rsidRPr="00BC54CE" w:rsidRDefault="00597E7A" w:rsidP="00821616">
            <w:pPr>
              <w:spacing w:line="240"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r w:rsidR="00597E7A" w:rsidRPr="00BC54CE" w14:paraId="1A492844" w14:textId="77777777" w:rsidTr="008216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BADF3A8" w14:textId="77777777" w:rsidR="00597E7A" w:rsidRPr="00BC54CE" w:rsidRDefault="00597E7A" w:rsidP="00821616">
            <w:pPr>
              <w:numPr>
                <w:ilvl w:val="0"/>
                <w:numId w:val="7"/>
              </w:numPr>
              <w:spacing w:line="240" w:lineRule="auto"/>
              <w:rPr>
                <w:rFonts w:cs="Arial"/>
                <w:sz w:val="20"/>
                <w:szCs w:val="20"/>
              </w:rPr>
            </w:pPr>
          </w:p>
        </w:tc>
        <w:tc>
          <w:tcPr>
            <w:tcW w:w="7571" w:type="dxa"/>
          </w:tcPr>
          <w:p w14:paraId="1B693693" w14:textId="77777777" w:rsidR="00597E7A" w:rsidRPr="00BC54CE" w:rsidRDefault="00597E7A" w:rsidP="00821616">
            <w:pPr>
              <w:cnfStyle w:val="000000010000" w:firstRow="0" w:lastRow="0" w:firstColumn="0" w:lastColumn="0" w:oddVBand="0" w:evenVBand="0" w:oddHBand="0" w:evenHBand="1" w:firstRowFirstColumn="0" w:firstRowLastColumn="0" w:lastRowFirstColumn="0" w:lastRowLastColumn="0"/>
            </w:pPr>
            <w:r>
              <w:t>Opdrachtnemer is in staat om binnen 48 uur een boor-/veldwerkploeg op het werk te kunnen inzetten.</w:t>
            </w:r>
          </w:p>
        </w:tc>
        <w:tc>
          <w:tcPr>
            <w:tcW w:w="1624" w:type="dxa"/>
          </w:tcPr>
          <w:p w14:paraId="2E5F54E9" w14:textId="77777777" w:rsidR="00597E7A" w:rsidRPr="00BC54CE" w:rsidRDefault="00597E7A" w:rsidP="00821616">
            <w:pPr>
              <w:spacing w:line="240" w:lineRule="auto"/>
              <w:cnfStyle w:val="000000010000" w:firstRow="0" w:lastRow="0" w:firstColumn="0" w:lastColumn="0" w:oddVBand="0" w:evenVBand="0" w:oddHBand="0" w:evenHBand="1" w:firstRowFirstColumn="0" w:firstRowLastColumn="0" w:lastRowFirstColumn="0" w:lastRowLastColumn="0"/>
              <w:rPr>
                <w:rFonts w:cs="Arial"/>
                <w:b/>
                <w:bCs/>
                <w:sz w:val="20"/>
                <w:szCs w:val="20"/>
              </w:rPr>
            </w:pPr>
          </w:p>
        </w:tc>
      </w:tr>
      <w:tr w:rsidR="00597E7A" w:rsidRPr="00BC54CE" w14:paraId="5DA89F43" w14:textId="77777777" w:rsidTr="00821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39A8655" w14:textId="77777777" w:rsidR="00597E7A" w:rsidRPr="00BC54CE" w:rsidRDefault="00597E7A" w:rsidP="00821616">
            <w:pPr>
              <w:numPr>
                <w:ilvl w:val="0"/>
                <w:numId w:val="7"/>
              </w:numPr>
              <w:spacing w:line="240" w:lineRule="auto"/>
              <w:rPr>
                <w:rFonts w:cs="Arial"/>
                <w:sz w:val="20"/>
                <w:szCs w:val="20"/>
              </w:rPr>
            </w:pPr>
          </w:p>
        </w:tc>
        <w:tc>
          <w:tcPr>
            <w:tcW w:w="7571" w:type="dxa"/>
          </w:tcPr>
          <w:p w14:paraId="5A20253F" w14:textId="77777777" w:rsidR="00597E7A" w:rsidRPr="00BC54CE" w:rsidRDefault="00597E7A" w:rsidP="00821616">
            <w:pPr>
              <w:cnfStyle w:val="000000100000" w:firstRow="0" w:lastRow="0" w:firstColumn="0" w:lastColumn="0" w:oddVBand="0" w:evenVBand="0" w:oddHBand="1" w:evenHBand="0" w:firstRowFirstColumn="0" w:firstRowLastColumn="0" w:lastRowFirstColumn="0" w:lastRowLastColumn="0"/>
            </w:pPr>
            <w:r>
              <w:t>Opdrachtnemer vult boorgaten op volgens het gestelde in de RAW standaard 2015.</w:t>
            </w:r>
          </w:p>
        </w:tc>
        <w:tc>
          <w:tcPr>
            <w:tcW w:w="1624" w:type="dxa"/>
          </w:tcPr>
          <w:p w14:paraId="1E41CED6" w14:textId="77777777" w:rsidR="00597E7A" w:rsidRPr="00BC54CE" w:rsidRDefault="00597E7A" w:rsidP="00821616">
            <w:pPr>
              <w:spacing w:line="240"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r w:rsidR="00597E7A" w:rsidRPr="00BC54CE" w14:paraId="165BFD58" w14:textId="77777777" w:rsidTr="008216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8F2BE09" w14:textId="77777777" w:rsidR="00597E7A" w:rsidRPr="00BC54CE" w:rsidRDefault="00597E7A" w:rsidP="00821616">
            <w:pPr>
              <w:numPr>
                <w:ilvl w:val="0"/>
                <w:numId w:val="7"/>
              </w:numPr>
              <w:spacing w:line="240" w:lineRule="auto"/>
              <w:rPr>
                <w:rFonts w:cs="Arial"/>
                <w:sz w:val="20"/>
                <w:szCs w:val="20"/>
              </w:rPr>
            </w:pPr>
          </w:p>
        </w:tc>
        <w:tc>
          <w:tcPr>
            <w:tcW w:w="7571" w:type="dxa"/>
          </w:tcPr>
          <w:p w14:paraId="037119F1" w14:textId="77777777" w:rsidR="00597E7A" w:rsidRPr="00BC54CE" w:rsidRDefault="00597E7A" w:rsidP="00821616">
            <w:pPr>
              <w:cnfStyle w:val="000000010000" w:firstRow="0" w:lastRow="0" w:firstColumn="0" w:lastColumn="0" w:oddVBand="0" w:evenVBand="0" w:oddHBand="0" w:evenHBand="1" w:firstRowFirstColumn="0" w:firstRowLastColumn="0" w:lastRowFirstColumn="0" w:lastRowLastColumn="0"/>
            </w:pPr>
            <w:r>
              <w:t>Opdrachtnemer werkt boorlocaties en eventueel dwarsprofielen in RD-coördinaten uit in een CAD-bestand (.</w:t>
            </w:r>
            <w:proofErr w:type="spellStart"/>
            <w:r>
              <w:t>dgn</w:t>
            </w:r>
            <w:proofErr w:type="spellEnd"/>
            <w:r>
              <w:t xml:space="preserve"> en/of .</w:t>
            </w:r>
            <w:proofErr w:type="spellStart"/>
            <w:r>
              <w:t>dwg</w:t>
            </w:r>
            <w:proofErr w:type="spellEnd"/>
            <w:r>
              <w:t xml:space="preserve">). </w:t>
            </w:r>
            <w:proofErr w:type="spellStart"/>
            <w:r>
              <w:t>Shapefiles</w:t>
            </w:r>
            <w:proofErr w:type="spellEnd"/>
            <w:r>
              <w:t xml:space="preserve"> zijn ook toegestaan. De digitale ondergrond wordt door de Opdrachtgever ter beschikking gesteld voor opdracht.</w:t>
            </w:r>
          </w:p>
        </w:tc>
        <w:tc>
          <w:tcPr>
            <w:tcW w:w="1624" w:type="dxa"/>
          </w:tcPr>
          <w:p w14:paraId="24FCEEA5" w14:textId="77777777" w:rsidR="00597E7A" w:rsidRPr="00BC54CE" w:rsidRDefault="00597E7A" w:rsidP="00821616">
            <w:pPr>
              <w:spacing w:line="240" w:lineRule="auto"/>
              <w:cnfStyle w:val="000000010000" w:firstRow="0" w:lastRow="0" w:firstColumn="0" w:lastColumn="0" w:oddVBand="0" w:evenVBand="0" w:oddHBand="0" w:evenHBand="1" w:firstRowFirstColumn="0" w:firstRowLastColumn="0" w:lastRowFirstColumn="0" w:lastRowLastColumn="0"/>
              <w:rPr>
                <w:rFonts w:cs="Arial"/>
                <w:b/>
                <w:bCs/>
                <w:sz w:val="20"/>
                <w:szCs w:val="20"/>
              </w:rPr>
            </w:pPr>
          </w:p>
        </w:tc>
      </w:tr>
      <w:tr w:rsidR="00597E7A" w:rsidRPr="00BC54CE" w14:paraId="7A1C1BB9" w14:textId="77777777" w:rsidTr="00821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212E4CB" w14:textId="77777777" w:rsidR="00597E7A" w:rsidRPr="00BC54CE" w:rsidRDefault="00597E7A" w:rsidP="00821616">
            <w:pPr>
              <w:numPr>
                <w:ilvl w:val="0"/>
                <w:numId w:val="7"/>
              </w:numPr>
              <w:spacing w:line="240" w:lineRule="auto"/>
              <w:rPr>
                <w:rFonts w:cs="Arial"/>
                <w:sz w:val="20"/>
                <w:szCs w:val="20"/>
              </w:rPr>
            </w:pPr>
          </w:p>
        </w:tc>
        <w:tc>
          <w:tcPr>
            <w:tcW w:w="7571" w:type="dxa"/>
          </w:tcPr>
          <w:p w14:paraId="09E0390F" w14:textId="77777777" w:rsidR="00597E7A" w:rsidRPr="00BC54CE" w:rsidRDefault="00597E7A" w:rsidP="00821616">
            <w:pPr>
              <w:cnfStyle w:val="000000100000" w:firstRow="0" w:lastRow="0" w:firstColumn="0" w:lastColumn="0" w:oddVBand="0" w:evenVBand="0" w:oddHBand="1" w:evenHBand="0" w:firstRowFirstColumn="0" w:firstRowLastColumn="0" w:lastRowFirstColumn="0" w:lastRowLastColumn="0"/>
            </w:pPr>
            <w:r>
              <w:t>Opdrachtnemer waarborgt dat de analyses bij milieu hygiënisch bodemonderzoek door laboratorium met erkenning NEN-EN-ISO/IEC 17025 en het AS 3000 of gelijkwaardig worden uitgevoerd.</w:t>
            </w:r>
          </w:p>
        </w:tc>
        <w:tc>
          <w:tcPr>
            <w:tcW w:w="1624" w:type="dxa"/>
          </w:tcPr>
          <w:p w14:paraId="79F9AAD8" w14:textId="77777777" w:rsidR="00597E7A" w:rsidRPr="00BC54CE" w:rsidRDefault="00597E7A" w:rsidP="00821616">
            <w:pPr>
              <w:spacing w:line="240"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r w:rsidR="00597E7A" w:rsidRPr="00BC54CE" w14:paraId="6A0B62DB" w14:textId="77777777" w:rsidTr="008216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36080C5" w14:textId="77777777" w:rsidR="00597E7A" w:rsidRPr="00BC54CE" w:rsidRDefault="00597E7A" w:rsidP="00821616">
            <w:pPr>
              <w:numPr>
                <w:ilvl w:val="0"/>
                <w:numId w:val="7"/>
              </w:numPr>
              <w:spacing w:line="240" w:lineRule="auto"/>
              <w:rPr>
                <w:rFonts w:cs="Arial"/>
                <w:sz w:val="20"/>
                <w:szCs w:val="20"/>
              </w:rPr>
            </w:pPr>
          </w:p>
        </w:tc>
        <w:tc>
          <w:tcPr>
            <w:tcW w:w="7571" w:type="dxa"/>
          </w:tcPr>
          <w:p w14:paraId="4838C315" w14:textId="77777777" w:rsidR="00597E7A" w:rsidRPr="00BC54CE" w:rsidRDefault="00597E7A" w:rsidP="00821616">
            <w:pPr>
              <w:cnfStyle w:val="000000010000" w:firstRow="0" w:lastRow="0" w:firstColumn="0" w:lastColumn="0" w:oddVBand="0" w:evenVBand="0" w:oddHBand="0" w:evenHBand="1" w:firstRowFirstColumn="0" w:firstRowLastColumn="0" w:lastRowFirstColumn="0" w:lastRowLastColumn="0"/>
            </w:pPr>
            <w:r>
              <w:t xml:space="preserve">Opdrachtnemer neemt de benodigde verkeersmaatregelen conform de CROW-Publicatie 96B. </w:t>
            </w:r>
            <w:r w:rsidRPr="00F24E47">
              <w:t>Indien Opdrachtnemer hiervoor geen overeenkomst heeft of in eigen beheer heeft, maakt Opdrachtnemer gebruik van de raamovereenkomst voor verkeersregelaars van Opdrachtgever</w:t>
            </w:r>
            <w:r>
              <w:t>.</w:t>
            </w:r>
          </w:p>
        </w:tc>
        <w:tc>
          <w:tcPr>
            <w:tcW w:w="1624" w:type="dxa"/>
          </w:tcPr>
          <w:p w14:paraId="44A0DB57" w14:textId="77777777" w:rsidR="00597E7A" w:rsidRPr="00BC54CE" w:rsidRDefault="00597E7A" w:rsidP="00821616">
            <w:pPr>
              <w:spacing w:line="240" w:lineRule="auto"/>
              <w:cnfStyle w:val="000000010000" w:firstRow="0" w:lastRow="0" w:firstColumn="0" w:lastColumn="0" w:oddVBand="0" w:evenVBand="0" w:oddHBand="0" w:evenHBand="1" w:firstRowFirstColumn="0" w:firstRowLastColumn="0" w:lastRowFirstColumn="0" w:lastRowLastColumn="0"/>
              <w:rPr>
                <w:rFonts w:cs="Arial"/>
                <w:b/>
                <w:bCs/>
                <w:sz w:val="20"/>
                <w:szCs w:val="20"/>
              </w:rPr>
            </w:pPr>
          </w:p>
        </w:tc>
      </w:tr>
      <w:tr w:rsidR="00597E7A" w:rsidRPr="00BC54CE" w14:paraId="23499F05" w14:textId="77777777" w:rsidTr="00821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1DC6BFC" w14:textId="77777777" w:rsidR="00597E7A" w:rsidRPr="00BC54CE" w:rsidRDefault="00597E7A" w:rsidP="00821616">
            <w:pPr>
              <w:numPr>
                <w:ilvl w:val="0"/>
                <w:numId w:val="7"/>
              </w:numPr>
              <w:spacing w:line="240" w:lineRule="auto"/>
              <w:rPr>
                <w:rFonts w:cs="Arial"/>
                <w:sz w:val="20"/>
                <w:szCs w:val="20"/>
              </w:rPr>
            </w:pPr>
          </w:p>
        </w:tc>
        <w:tc>
          <w:tcPr>
            <w:tcW w:w="7571" w:type="dxa"/>
          </w:tcPr>
          <w:p w14:paraId="10278920" w14:textId="77777777" w:rsidR="00597E7A" w:rsidRPr="00BC54CE" w:rsidRDefault="00597E7A" w:rsidP="00821616">
            <w:pPr>
              <w:cnfStyle w:val="000000100000" w:firstRow="0" w:lastRow="0" w:firstColumn="0" w:lastColumn="0" w:oddVBand="0" w:evenVBand="0" w:oddHBand="1" w:evenHBand="0" w:firstRowFirstColumn="0" w:firstRowLastColumn="0" w:lastRowFirstColumn="0" w:lastRowLastColumn="0"/>
            </w:pPr>
            <w:r>
              <w:t>Milieutechnische resultaten worden getoetst door bevoegd gezag (ODH).</w:t>
            </w:r>
          </w:p>
        </w:tc>
        <w:tc>
          <w:tcPr>
            <w:tcW w:w="1624" w:type="dxa"/>
          </w:tcPr>
          <w:p w14:paraId="57C45DA6" w14:textId="77777777" w:rsidR="00597E7A" w:rsidRPr="00BC54CE" w:rsidRDefault="00597E7A" w:rsidP="00821616">
            <w:pPr>
              <w:spacing w:line="240"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r w:rsidR="00597E7A" w:rsidRPr="00276BF5" w14:paraId="659D7698" w14:textId="77777777" w:rsidTr="008216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A664401" w14:textId="77777777" w:rsidR="00597E7A" w:rsidRPr="00BC54CE" w:rsidRDefault="00597E7A" w:rsidP="00821616">
            <w:pPr>
              <w:numPr>
                <w:ilvl w:val="0"/>
                <w:numId w:val="7"/>
              </w:numPr>
              <w:spacing w:line="240" w:lineRule="auto"/>
              <w:rPr>
                <w:rFonts w:cs="Arial"/>
                <w:sz w:val="20"/>
                <w:szCs w:val="20"/>
              </w:rPr>
            </w:pPr>
          </w:p>
        </w:tc>
        <w:tc>
          <w:tcPr>
            <w:tcW w:w="7571" w:type="dxa"/>
          </w:tcPr>
          <w:p w14:paraId="204BB541" w14:textId="77777777" w:rsidR="00597E7A" w:rsidRPr="00BC54CE" w:rsidRDefault="00597E7A" w:rsidP="00821616">
            <w:pPr>
              <w:cnfStyle w:val="000000010000" w:firstRow="0" w:lastRow="0" w:firstColumn="0" w:lastColumn="0" w:oddVBand="0" w:evenVBand="0" w:oddHBand="0" w:evenHBand="1" w:firstRowFirstColumn="0" w:firstRowLastColumn="0" w:lastRowFirstColumn="0" w:lastRowLastColumn="0"/>
            </w:pPr>
            <w:r>
              <w:t>Opdrachtnemer is in het bezit van onderstaande BRL SIKB:</w:t>
            </w:r>
          </w:p>
          <w:p w14:paraId="13753EC1" w14:textId="77777777" w:rsidR="00597E7A" w:rsidRPr="00BC54CE" w:rsidRDefault="00597E7A" w:rsidP="00821616">
            <w:pPr>
              <w:pStyle w:val="Lijstalinea"/>
              <w:numPr>
                <w:ilvl w:val="0"/>
                <w:numId w:val="1"/>
              </w:numPr>
              <w:cnfStyle w:val="000000010000" w:firstRow="0" w:lastRow="0" w:firstColumn="0" w:lastColumn="0" w:oddVBand="0" w:evenVBand="0" w:oddHBand="0" w:evenHBand="1" w:firstRowFirstColumn="0" w:firstRowLastColumn="0" w:lastRowFirstColumn="0" w:lastRowLastColumn="0"/>
            </w:pPr>
            <w:r>
              <w:t>BRL-2000 Protocol 2001;</w:t>
            </w:r>
          </w:p>
          <w:p w14:paraId="13F5382D" w14:textId="77777777" w:rsidR="00597E7A" w:rsidRPr="00BC54CE" w:rsidRDefault="00597E7A" w:rsidP="00821616">
            <w:pPr>
              <w:pStyle w:val="Lijstalinea"/>
              <w:numPr>
                <w:ilvl w:val="0"/>
                <w:numId w:val="1"/>
              </w:numPr>
              <w:cnfStyle w:val="000000010000" w:firstRow="0" w:lastRow="0" w:firstColumn="0" w:lastColumn="0" w:oddVBand="0" w:evenVBand="0" w:oddHBand="0" w:evenHBand="1" w:firstRowFirstColumn="0" w:firstRowLastColumn="0" w:lastRowFirstColumn="0" w:lastRowLastColumn="0"/>
            </w:pPr>
            <w:r>
              <w:t>BRL-2000 Protocol 2002;</w:t>
            </w:r>
          </w:p>
          <w:p w14:paraId="4178C374" w14:textId="77777777" w:rsidR="00597E7A" w:rsidRPr="00BC54CE" w:rsidRDefault="00597E7A" w:rsidP="00821616">
            <w:pPr>
              <w:pStyle w:val="Lijstalinea"/>
              <w:numPr>
                <w:ilvl w:val="0"/>
                <w:numId w:val="1"/>
              </w:numPr>
              <w:cnfStyle w:val="000000010000" w:firstRow="0" w:lastRow="0" w:firstColumn="0" w:lastColumn="0" w:oddVBand="0" w:evenVBand="0" w:oddHBand="0" w:evenHBand="1" w:firstRowFirstColumn="0" w:firstRowLastColumn="0" w:lastRowFirstColumn="0" w:lastRowLastColumn="0"/>
            </w:pPr>
            <w:r>
              <w:t>BRL-2000 Protocol 2003;</w:t>
            </w:r>
          </w:p>
          <w:p w14:paraId="50EF2051" w14:textId="77777777" w:rsidR="00597E7A" w:rsidRPr="00BC54CE" w:rsidRDefault="00597E7A" w:rsidP="00821616">
            <w:pPr>
              <w:pStyle w:val="Lijstalinea"/>
              <w:numPr>
                <w:ilvl w:val="0"/>
                <w:numId w:val="1"/>
              </w:numPr>
              <w:cnfStyle w:val="000000010000" w:firstRow="0" w:lastRow="0" w:firstColumn="0" w:lastColumn="0" w:oddVBand="0" w:evenVBand="0" w:oddHBand="0" w:evenHBand="1" w:firstRowFirstColumn="0" w:firstRowLastColumn="0" w:lastRowFirstColumn="0" w:lastRowLastColumn="0"/>
            </w:pPr>
            <w:r>
              <w:t>BRL-2000 Protocol 2018;</w:t>
            </w:r>
          </w:p>
          <w:p w14:paraId="516BAD21" w14:textId="77777777" w:rsidR="007234B7" w:rsidRDefault="00597E7A" w:rsidP="00821616">
            <w:pPr>
              <w:pStyle w:val="Lijstalinea"/>
              <w:numPr>
                <w:ilvl w:val="0"/>
                <w:numId w:val="1"/>
              </w:numPr>
              <w:cnfStyle w:val="000000010000" w:firstRow="0" w:lastRow="0" w:firstColumn="0" w:lastColumn="0" w:oddVBand="0" w:evenVBand="0" w:oddHBand="0" w:evenHBand="1" w:firstRowFirstColumn="0" w:firstRowLastColumn="0" w:lastRowFirstColumn="0" w:lastRowLastColumn="0"/>
            </w:pPr>
            <w:r>
              <w:t>BRL-1000 Protocol 1001</w:t>
            </w:r>
            <w:r w:rsidR="007234B7">
              <w:t>;</w:t>
            </w:r>
          </w:p>
          <w:p w14:paraId="209FCB0E" w14:textId="77777777" w:rsidR="00CE2973" w:rsidRDefault="007234B7" w:rsidP="00CE2973">
            <w:pPr>
              <w:pStyle w:val="Lijstalinea"/>
              <w:numPr>
                <w:ilvl w:val="0"/>
                <w:numId w:val="1"/>
              </w:numPr>
              <w:cnfStyle w:val="000000010000" w:firstRow="0" w:lastRow="0" w:firstColumn="0" w:lastColumn="0" w:oddVBand="0" w:evenVBand="0" w:oddHBand="0" w:evenHBand="1" w:firstRowFirstColumn="0" w:firstRowLastColumn="0" w:lastRowFirstColumn="0" w:lastRowLastColumn="0"/>
            </w:pPr>
            <w:r>
              <w:t xml:space="preserve">BRL-1000 Protocol </w:t>
            </w:r>
            <w:r w:rsidR="00CE2973">
              <w:t>1002 (mits van toepassing);</w:t>
            </w:r>
          </w:p>
          <w:p w14:paraId="00B7A1D7" w14:textId="23F44056" w:rsidR="00597E7A" w:rsidRPr="00C87F98" w:rsidRDefault="00CE2973" w:rsidP="00CE2973">
            <w:pPr>
              <w:pStyle w:val="Lijstalinea"/>
              <w:numPr>
                <w:ilvl w:val="0"/>
                <w:numId w:val="1"/>
              </w:numPr>
              <w:cnfStyle w:val="000000010000" w:firstRow="0" w:lastRow="0" w:firstColumn="0" w:lastColumn="0" w:oddVBand="0" w:evenVBand="0" w:oddHBand="0" w:evenHBand="1" w:firstRowFirstColumn="0" w:firstRowLastColumn="0" w:lastRowFirstColumn="0" w:lastRowLastColumn="0"/>
            </w:pPr>
            <w:r w:rsidRPr="7EE8D2C1">
              <w:t>BRL 6000 - 6001 Milieukundige begeleiding landbodemsanering met conventionele methoden</w:t>
            </w:r>
            <w:r w:rsidRPr="00C87F98">
              <w:t>.</w:t>
            </w:r>
          </w:p>
        </w:tc>
        <w:tc>
          <w:tcPr>
            <w:tcW w:w="1624" w:type="dxa"/>
          </w:tcPr>
          <w:p w14:paraId="1FC8637D" w14:textId="77777777" w:rsidR="00597E7A" w:rsidRPr="00276BF5" w:rsidRDefault="00597E7A" w:rsidP="00821616">
            <w:pPr>
              <w:spacing w:line="240" w:lineRule="auto"/>
              <w:cnfStyle w:val="000000010000" w:firstRow="0" w:lastRow="0" w:firstColumn="0" w:lastColumn="0" w:oddVBand="0" w:evenVBand="0" w:oddHBand="0" w:evenHBand="1" w:firstRowFirstColumn="0" w:firstRowLastColumn="0" w:lastRowFirstColumn="0" w:lastRowLastColumn="0"/>
              <w:rPr>
                <w:rFonts w:cs="Arial"/>
                <w:b/>
                <w:bCs/>
                <w:sz w:val="20"/>
                <w:szCs w:val="20"/>
              </w:rPr>
            </w:pPr>
          </w:p>
        </w:tc>
      </w:tr>
    </w:tbl>
    <w:p w14:paraId="64DB95CC" w14:textId="77777777" w:rsidR="00597E7A" w:rsidRPr="00276BF5" w:rsidRDefault="00597E7A" w:rsidP="00597E7A"/>
    <w:p w14:paraId="570E9CE8" w14:textId="77777777" w:rsidR="00597E7A" w:rsidRPr="00276BF5" w:rsidRDefault="00597E7A" w:rsidP="00597E7A">
      <w:pPr>
        <w:rPr>
          <w:b/>
          <w:bCs/>
        </w:rPr>
      </w:pPr>
      <w:r w:rsidRPr="00276BF5">
        <w:rPr>
          <w:b/>
          <w:bCs/>
        </w:rPr>
        <w:t xml:space="preserve">Personele eisen </w:t>
      </w:r>
    </w:p>
    <w:p w14:paraId="66A65C67" w14:textId="77777777" w:rsidR="00597E7A" w:rsidRPr="00276BF5" w:rsidRDefault="00597E7A" w:rsidP="00597E7A">
      <w:pPr>
        <w:rPr>
          <w:b/>
          <w:bCs/>
        </w:rPr>
      </w:pPr>
    </w:p>
    <w:tbl>
      <w:tblPr>
        <w:tblStyle w:val="Tabelstijlarcering"/>
        <w:tblW w:w="9870" w:type="dxa"/>
        <w:tblLayout w:type="fixed"/>
        <w:tblLook w:val="04A0" w:firstRow="1" w:lastRow="0" w:firstColumn="1" w:lastColumn="0" w:noHBand="0" w:noVBand="1"/>
      </w:tblPr>
      <w:tblGrid>
        <w:gridCol w:w="624"/>
        <w:gridCol w:w="7636"/>
        <w:gridCol w:w="1610"/>
      </w:tblGrid>
      <w:tr w:rsidR="00597E7A" w:rsidRPr="00276BF5" w14:paraId="6296910A" w14:textId="77777777" w:rsidTr="008216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1733B962" w14:textId="77777777" w:rsidR="00597E7A" w:rsidRPr="00276BF5" w:rsidRDefault="00597E7A" w:rsidP="00821616">
            <w:r w:rsidRPr="00276BF5">
              <w:t>Nr.</w:t>
            </w:r>
          </w:p>
        </w:tc>
        <w:tc>
          <w:tcPr>
            <w:tcW w:w="7636" w:type="dxa"/>
          </w:tcPr>
          <w:p w14:paraId="365B8F89" w14:textId="77777777" w:rsidR="00597E7A" w:rsidRPr="00276BF5" w:rsidRDefault="00597E7A" w:rsidP="00821616">
            <w:pPr>
              <w:cnfStyle w:val="100000000000" w:firstRow="1" w:lastRow="0" w:firstColumn="0" w:lastColumn="0" w:oddVBand="0" w:evenVBand="0" w:oddHBand="0" w:evenHBand="0" w:firstRowFirstColumn="0" w:firstRowLastColumn="0" w:lastRowFirstColumn="0" w:lastRowLastColumn="0"/>
              <w:rPr>
                <w:bCs/>
              </w:rPr>
            </w:pPr>
          </w:p>
        </w:tc>
        <w:tc>
          <w:tcPr>
            <w:tcW w:w="1610" w:type="dxa"/>
          </w:tcPr>
          <w:p w14:paraId="719E57AE" w14:textId="77777777" w:rsidR="00597E7A" w:rsidRPr="00276BF5" w:rsidRDefault="00597E7A" w:rsidP="00821616">
            <w:pPr>
              <w:cnfStyle w:val="100000000000" w:firstRow="1" w:lastRow="0" w:firstColumn="0" w:lastColumn="0" w:oddVBand="0" w:evenVBand="0" w:oddHBand="0" w:evenHBand="0" w:firstRowFirstColumn="0" w:firstRowLastColumn="0" w:lastRowFirstColumn="0" w:lastRowLastColumn="0"/>
            </w:pPr>
            <w:r w:rsidRPr="00276BF5">
              <w:t>Ja / Nee</w:t>
            </w:r>
          </w:p>
        </w:tc>
      </w:tr>
      <w:tr w:rsidR="00597E7A" w:rsidRPr="00276BF5" w14:paraId="0CC7E0CC" w14:textId="77777777" w:rsidTr="00821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45471CF3" w14:textId="77777777" w:rsidR="00597E7A" w:rsidRPr="00276BF5" w:rsidRDefault="00597E7A" w:rsidP="00821616">
            <w:pPr>
              <w:numPr>
                <w:ilvl w:val="0"/>
                <w:numId w:val="7"/>
              </w:numPr>
              <w:tabs>
                <w:tab w:val="left" w:pos="-567"/>
              </w:tabs>
              <w:spacing w:line="240" w:lineRule="auto"/>
              <w:rPr>
                <w:rFonts w:cs="Arial"/>
                <w:sz w:val="20"/>
                <w:szCs w:val="20"/>
              </w:rPr>
            </w:pPr>
          </w:p>
        </w:tc>
        <w:tc>
          <w:tcPr>
            <w:tcW w:w="7636" w:type="dxa"/>
          </w:tcPr>
          <w:p w14:paraId="542E7AD5" w14:textId="77777777" w:rsidR="00597E7A" w:rsidRPr="00276BF5" w:rsidRDefault="00597E7A" w:rsidP="00821616">
            <w:pPr>
              <w:cnfStyle w:val="000000100000" w:firstRow="0" w:lastRow="0" w:firstColumn="0" w:lastColumn="0" w:oddVBand="0" w:evenVBand="0" w:oddHBand="1" w:evenHBand="0" w:firstRowFirstColumn="0" w:firstRowLastColumn="0" w:lastRowFirstColumn="0" w:lastRowLastColumn="0"/>
            </w:pPr>
            <w:r w:rsidRPr="00276BF5">
              <w:t>De schriftelijke en mondelinge communicatie tussen Opdrachtnemer en de projectpartners alsmede de Gemeente, is zowel online als offline, netjes, accuraat, vriendelijk en zakelijk.</w:t>
            </w:r>
          </w:p>
        </w:tc>
        <w:tc>
          <w:tcPr>
            <w:tcW w:w="1610" w:type="dxa"/>
          </w:tcPr>
          <w:p w14:paraId="162B0E14" w14:textId="77777777" w:rsidR="00597E7A" w:rsidRPr="00276BF5" w:rsidRDefault="00597E7A" w:rsidP="00821616">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597E7A" w:rsidRPr="00276BF5" w14:paraId="07A77102" w14:textId="77777777" w:rsidTr="008216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6B07A92E" w14:textId="77777777" w:rsidR="00597E7A" w:rsidRPr="00276BF5" w:rsidRDefault="00597E7A" w:rsidP="00821616">
            <w:pPr>
              <w:numPr>
                <w:ilvl w:val="0"/>
                <w:numId w:val="7"/>
              </w:numPr>
              <w:tabs>
                <w:tab w:val="left" w:pos="-567"/>
              </w:tabs>
              <w:spacing w:line="240" w:lineRule="auto"/>
              <w:rPr>
                <w:rFonts w:cs="Arial"/>
                <w:sz w:val="20"/>
                <w:szCs w:val="20"/>
              </w:rPr>
            </w:pPr>
          </w:p>
        </w:tc>
        <w:tc>
          <w:tcPr>
            <w:tcW w:w="7636" w:type="dxa"/>
          </w:tcPr>
          <w:p w14:paraId="1FF236F5" w14:textId="77777777" w:rsidR="00597E7A" w:rsidRPr="00276BF5" w:rsidRDefault="00597E7A" w:rsidP="00821616">
            <w:pPr>
              <w:cnfStyle w:val="000000010000" w:firstRow="0" w:lastRow="0" w:firstColumn="0" w:lastColumn="0" w:oddVBand="0" w:evenVBand="0" w:oddHBand="0" w:evenHBand="1" w:firstRowFirstColumn="0" w:firstRowLastColumn="0" w:lastRowFirstColumn="0" w:lastRowLastColumn="0"/>
            </w:pPr>
            <w:r w:rsidRPr="00276BF5">
              <w:t>De betrokken werknemers van Opdrachtnemer beschikken over uitstekende kennis van de Nederlandse taal, zowel mondeling als schriftelijk.</w:t>
            </w:r>
          </w:p>
        </w:tc>
        <w:tc>
          <w:tcPr>
            <w:tcW w:w="1610" w:type="dxa"/>
          </w:tcPr>
          <w:p w14:paraId="2A33288D" w14:textId="77777777" w:rsidR="00597E7A" w:rsidRPr="00276BF5" w:rsidRDefault="00597E7A" w:rsidP="00821616">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3DA70DA7" w14:textId="77777777" w:rsidR="00597E7A" w:rsidRPr="00276BF5" w:rsidRDefault="00597E7A" w:rsidP="00597E7A"/>
    <w:p w14:paraId="4CC394C9" w14:textId="77777777" w:rsidR="00597E7A" w:rsidRPr="00276BF5" w:rsidRDefault="00597E7A" w:rsidP="00597E7A">
      <w:pPr>
        <w:rPr>
          <w:b/>
          <w:bCs/>
        </w:rPr>
      </w:pPr>
      <w:r w:rsidRPr="00276BF5">
        <w:rPr>
          <w:b/>
          <w:bCs/>
        </w:rPr>
        <w:t>Eisen ten aanzien van duurzaamheid</w:t>
      </w:r>
    </w:p>
    <w:p w14:paraId="062FCA0D" w14:textId="77777777" w:rsidR="00597E7A" w:rsidRPr="00276BF5" w:rsidRDefault="00597E7A" w:rsidP="00597E7A">
      <w:pPr>
        <w:rPr>
          <w:b/>
          <w:bCs/>
        </w:rPr>
      </w:pPr>
    </w:p>
    <w:tbl>
      <w:tblPr>
        <w:tblStyle w:val="Tabelstijlarcering"/>
        <w:tblW w:w="9870" w:type="dxa"/>
        <w:tblLayout w:type="fixed"/>
        <w:tblLook w:val="04A0" w:firstRow="1" w:lastRow="0" w:firstColumn="1" w:lastColumn="0" w:noHBand="0" w:noVBand="1"/>
      </w:tblPr>
      <w:tblGrid>
        <w:gridCol w:w="612"/>
        <w:gridCol w:w="7648"/>
        <w:gridCol w:w="1610"/>
      </w:tblGrid>
      <w:tr w:rsidR="00597E7A" w:rsidRPr="00276BF5" w14:paraId="1A60F333" w14:textId="77777777" w:rsidTr="008216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7266FED4" w14:textId="77777777" w:rsidR="00597E7A" w:rsidRPr="00276BF5" w:rsidRDefault="00597E7A" w:rsidP="00821616">
            <w:r w:rsidRPr="00276BF5">
              <w:t>Nr.</w:t>
            </w:r>
          </w:p>
        </w:tc>
        <w:tc>
          <w:tcPr>
            <w:tcW w:w="7648" w:type="dxa"/>
          </w:tcPr>
          <w:p w14:paraId="744B0E5D" w14:textId="77777777" w:rsidR="00597E7A" w:rsidRPr="00276BF5" w:rsidRDefault="00597E7A" w:rsidP="00821616">
            <w:pPr>
              <w:cnfStyle w:val="100000000000" w:firstRow="1" w:lastRow="0" w:firstColumn="0" w:lastColumn="0" w:oddVBand="0" w:evenVBand="0" w:oddHBand="0" w:evenHBand="0" w:firstRowFirstColumn="0" w:firstRowLastColumn="0" w:lastRowFirstColumn="0" w:lastRowLastColumn="0"/>
              <w:rPr>
                <w:bCs/>
              </w:rPr>
            </w:pPr>
          </w:p>
        </w:tc>
        <w:tc>
          <w:tcPr>
            <w:tcW w:w="1610" w:type="dxa"/>
          </w:tcPr>
          <w:p w14:paraId="7E72EFA8" w14:textId="77777777" w:rsidR="00597E7A" w:rsidRPr="00276BF5" w:rsidRDefault="00597E7A" w:rsidP="00821616">
            <w:pPr>
              <w:cnfStyle w:val="100000000000" w:firstRow="1" w:lastRow="0" w:firstColumn="0" w:lastColumn="0" w:oddVBand="0" w:evenVBand="0" w:oddHBand="0" w:evenHBand="0" w:firstRowFirstColumn="0" w:firstRowLastColumn="0" w:lastRowFirstColumn="0" w:lastRowLastColumn="0"/>
            </w:pPr>
            <w:r w:rsidRPr="00276BF5">
              <w:t>Ja / Nee</w:t>
            </w:r>
          </w:p>
        </w:tc>
      </w:tr>
      <w:tr w:rsidR="00597E7A" w:rsidRPr="00276BF5" w14:paraId="781791AD" w14:textId="77777777" w:rsidTr="00821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145EA60D" w14:textId="77777777" w:rsidR="00597E7A" w:rsidRPr="00276BF5" w:rsidRDefault="00597E7A" w:rsidP="00821616">
            <w:pPr>
              <w:numPr>
                <w:ilvl w:val="0"/>
                <w:numId w:val="7"/>
              </w:numPr>
              <w:tabs>
                <w:tab w:val="left" w:pos="-567"/>
              </w:tabs>
              <w:spacing w:line="240" w:lineRule="auto"/>
              <w:rPr>
                <w:rFonts w:cs="Arial"/>
                <w:sz w:val="20"/>
                <w:szCs w:val="20"/>
              </w:rPr>
            </w:pPr>
          </w:p>
        </w:tc>
        <w:tc>
          <w:tcPr>
            <w:tcW w:w="7648" w:type="dxa"/>
          </w:tcPr>
          <w:p w14:paraId="0E14EEE2" w14:textId="77777777" w:rsidR="00597E7A" w:rsidRPr="00276BF5" w:rsidRDefault="00597E7A" w:rsidP="00821616">
            <w:pPr>
              <w:cnfStyle w:val="000000100000" w:firstRow="0" w:lastRow="0" w:firstColumn="0" w:lastColumn="0" w:oddVBand="0" w:evenVBand="0" w:oddHBand="1" w:evenHBand="0" w:firstRowFirstColumn="0" w:firstRowLastColumn="0" w:lastRowFirstColumn="0" w:lastRowLastColumn="0"/>
            </w:pPr>
            <w:r w:rsidRPr="00276BF5">
              <w:t>Opdrachtnemer gaat zuinig om met grondstoffen en hulpbronnen, zowel op kantoor als onderweg.</w:t>
            </w:r>
          </w:p>
        </w:tc>
        <w:tc>
          <w:tcPr>
            <w:tcW w:w="1610" w:type="dxa"/>
          </w:tcPr>
          <w:p w14:paraId="541D0361" w14:textId="77777777" w:rsidR="00597E7A" w:rsidRPr="00276BF5" w:rsidRDefault="00597E7A" w:rsidP="00821616">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597E7A" w:rsidRPr="00276BF5" w14:paraId="604C7026" w14:textId="77777777" w:rsidTr="008216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3B3C9A33" w14:textId="77777777" w:rsidR="00597E7A" w:rsidRPr="00276BF5" w:rsidRDefault="00597E7A" w:rsidP="00821616">
            <w:pPr>
              <w:numPr>
                <w:ilvl w:val="0"/>
                <w:numId w:val="7"/>
              </w:numPr>
              <w:tabs>
                <w:tab w:val="left" w:pos="-567"/>
              </w:tabs>
              <w:spacing w:line="240" w:lineRule="auto"/>
              <w:rPr>
                <w:rFonts w:cs="Arial"/>
                <w:sz w:val="20"/>
                <w:szCs w:val="20"/>
              </w:rPr>
            </w:pPr>
          </w:p>
        </w:tc>
        <w:tc>
          <w:tcPr>
            <w:tcW w:w="7648" w:type="dxa"/>
          </w:tcPr>
          <w:p w14:paraId="1EF47637" w14:textId="77777777" w:rsidR="00597E7A" w:rsidRPr="00276BF5" w:rsidRDefault="00597E7A" w:rsidP="00821616">
            <w:pPr>
              <w:cnfStyle w:val="000000010000" w:firstRow="0" w:lastRow="0" w:firstColumn="0" w:lastColumn="0" w:oddVBand="0" w:evenVBand="0" w:oddHBand="0" w:evenHBand="1" w:firstRowFirstColumn="0" w:firstRowLastColumn="0" w:lastRowFirstColumn="0" w:lastRowLastColumn="0"/>
            </w:pPr>
            <w:r w:rsidRPr="00276BF5">
              <w:t>De Gemeente vindt het belangrijk dat inschrijvers in hun bedrijfsvoering rekening houden met duurzaamheid en milieu. De Gemeente tracht bij inkopen zoveel mogelijk rekening te houden met aspecten van duurzaamheid. Bij de inkoop van producten en diensten wordt hier dan ook aandacht aan besteed. De Gemeente voert een actief beleid op het gebied van maatschappelijk verantwoord ondernemen en eisen van inschrijvers eenzelfde opstelling.</w:t>
            </w:r>
          </w:p>
        </w:tc>
        <w:tc>
          <w:tcPr>
            <w:tcW w:w="1610" w:type="dxa"/>
          </w:tcPr>
          <w:p w14:paraId="2367CDBC" w14:textId="77777777" w:rsidR="00597E7A" w:rsidRPr="00276BF5" w:rsidRDefault="00597E7A" w:rsidP="00821616">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6F774D40" w14:textId="77777777" w:rsidR="00597E7A" w:rsidRDefault="00597E7A" w:rsidP="00597E7A"/>
    <w:p w14:paraId="4EDB7C39" w14:textId="77777777" w:rsidR="00597E7A" w:rsidRDefault="00597E7A" w:rsidP="00597E7A">
      <w:pPr>
        <w:tabs>
          <w:tab w:val="clear" w:pos="357"/>
        </w:tabs>
        <w:spacing w:after="200" w:line="276" w:lineRule="auto"/>
      </w:pPr>
      <w:r>
        <w:br w:type="page"/>
      </w:r>
    </w:p>
    <w:p w14:paraId="553966CE" w14:textId="77777777" w:rsidR="00597E7A" w:rsidRPr="00276BF5" w:rsidRDefault="00597E7A" w:rsidP="00597E7A"/>
    <w:p w14:paraId="1629CD59" w14:textId="77777777" w:rsidR="00597E7A" w:rsidRPr="00276BF5" w:rsidRDefault="00597E7A" w:rsidP="00597E7A">
      <w:pPr>
        <w:rPr>
          <w:rFonts w:cs="Arial"/>
          <w:b/>
          <w:bCs/>
          <w:szCs w:val="20"/>
        </w:rPr>
      </w:pPr>
      <w:r w:rsidRPr="00276BF5">
        <w:rPr>
          <w:rFonts w:cs="Arial"/>
          <w:b/>
          <w:bCs/>
          <w:szCs w:val="20"/>
        </w:rPr>
        <w:t>Juridische eisen</w:t>
      </w:r>
    </w:p>
    <w:tbl>
      <w:tblPr>
        <w:tblStyle w:val="Tabelstijlarcering"/>
        <w:tblW w:w="9870" w:type="dxa"/>
        <w:tblLayout w:type="fixed"/>
        <w:tblLook w:val="04A0" w:firstRow="1" w:lastRow="0" w:firstColumn="1" w:lastColumn="0" w:noHBand="0" w:noVBand="1"/>
      </w:tblPr>
      <w:tblGrid>
        <w:gridCol w:w="612"/>
        <w:gridCol w:w="7648"/>
        <w:gridCol w:w="1610"/>
      </w:tblGrid>
      <w:tr w:rsidR="00597E7A" w:rsidRPr="00276BF5" w14:paraId="3969FCC7" w14:textId="77777777" w:rsidTr="008216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5CB78102" w14:textId="77777777" w:rsidR="00597E7A" w:rsidRPr="00276BF5" w:rsidRDefault="00597E7A" w:rsidP="00821616">
            <w:r w:rsidRPr="00276BF5">
              <w:t>Nr.</w:t>
            </w:r>
          </w:p>
        </w:tc>
        <w:tc>
          <w:tcPr>
            <w:tcW w:w="7648" w:type="dxa"/>
          </w:tcPr>
          <w:p w14:paraId="06DD13FB" w14:textId="77777777" w:rsidR="00597E7A" w:rsidRPr="00276BF5" w:rsidRDefault="00597E7A" w:rsidP="00821616">
            <w:pPr>
              <w:cnfStyle w:val="100000000000" w:firstRow="1" w:lastRow="0" w:firstColumn="0" w:lastColumn="0" w:oddVBand="0" w:evenVBand="0" w:oddHBand="0" w:evenHBand="0" w:firstRowFirstColumn="0" w:firstRowLastColumn="0" w:lastRowFirstColumn="0" w:lastRowLastColumn="0"/>
              <w:rPr>
                <w:bCs/>
              </w:rPr>
            </w:pPr>
          </w:p>
        </w:tc>
        <w:tc>
          <w:tcPr>
            <w:tcW w:w="1610" w:type="dxa"/>
          </w:tcPr>
          <w:p w14:paraId="6A542706" w14:textId="77777777" w:rsidR="00597E7A" w:rsidRPr="00276BF5" w:rsidRDefault="00597E7A" w:rsidP="00821616">
            <w:pPr>
              <w:cnfStyle w:val="100000000000" w:firstRow="1" w:lastRow="0" w:firstColumn="0" w:lastColumn="0" w:oddVBand="0" w:evenVBand="0" w:oddHBand="0" w:evenHBand="0" w:firstRowFirstColumn="0" w:firstRowLastColumn="0" w:lastRowFirstColumn="0" w:lastRowLastColumn="0"/>
            </w:pPr>
            <w:r w:rsidRPr="00276BF5">
              <w:t>Ja / Nee</w:t>
            </w:r>
          </w:p>
        </w:tc>
      </w:tr>
      <w:tr w:rsidR="00597E7A" w:rsidRPr="00276BF5" w14:paraId="1B63933C" w14:textId="77777777" w:rsidTr="00821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321331D7" w14:textId="77777777" w:rsidR="00597E7A" w:rsidRPr="00276BF5" w:rsidRDefault="00597E7A" w:rsidP="00821616">
            <w:pPr>
              <w:numPr>
                <w:ilvl w:val="0"/>
                <w:numId w:val="7"/>
              </w:numPr>
              <w:tabs>
                <w:tab w:val="left" w:pos="-567"/>
              </w:tabs>
              <w:spacing w:line="240" w:lineRule="auto"/>
              <w:rPr>
                <w:rFonts w:cs="Arial"/>
                <w:sz w:val="20"/>
                <w:szCs w:val="20"/>
              </w:rPr>
            </w:pPr>
          </w:p>
        </w:tc>
        <w:tc>
          <w:tcPr>
            <w:tcW w:w="7648" w:type="dxa"/>
          </w:tcPr>
          <w:p w14:paraId="256BCCE4" w14:textId="77777777" w:rsidR="00597E7A" w:rsidRPr="00276BF5" w:rsidRDefault="00597E7A" w:rsidP="00821616">
            <w:pPr>
              <w:cnfStyle w:val="000000100000" w:firstRow="0" w:lastRow="0" w:firstColumn="0" w:lastColumn="0" w:oddVBand="0" w:evenVBand="0" w:oddHBand="1" w:evenHBand="0" w:firstRowFirstColumn="0" w:firstRowLastColumn="0" w:lastRowFirstColumn="0" w:lastRowLastColumn="0"/>
            </w:pPr>
            <w:r w:rsidRPr="00276BF5">
              <w:t>Op deze aanbesteding is het Nederlands recht van toepassing.</w:t>
            </w:r>
          </w:p>
        </w:tc>
        <w:tc>
          <w:tcPr>
            <w:tcW w:w="1610" w:type="dxa"/>
          </w:tcPr>
          <w:p w14:paraId="339FFAC1" w14:textId="77777777" w:rsidR="00597E7A" w:rsidRPr="00276BF5" w:rsidRDefault="00597E7A" w:rsidP="00821616">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597E7A" w:rsidRPr="00276BF5" w14:paraId="5BABD557" w14:textId="77777777" w:rsidTr="008216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56142575" w14:textId="77777777" w:rsidR="00597E7A" w:rsidRPr="00276BF5" w:rsidRDefault="00597E7A" w:rsidP="00821616">
            <w:pPr>
              <w:numPr>
                <w:ilvl w:val="0"/>
                <w:numId w:val="7"/>
              </w:numPr>
              <w:tabs>
                <w:tab w:val="left" w:pos="-567"/>
              </w:tabs>
              <w:spacing w:line="240" w:lineRule="auto"/>
              <w:rPr>
                <w:rFonts w:cs="Arial"/>
                <w:sz w:val="20"/>
                <w:szCs w:val="20"/>
              </w:rPr>
            </w:pPr>
          </w:p>
        </w:tc>
        <w:tc>
          <w:tcPr>
            <w:tcW w:w="7648" w:type="dxa"/>
          </w:tcPr>
          <w:p w14:paraId="5DEDF057" w14:textId="77777777" w:rsidR="00597E7A" w:rsidRPr="00276BF5" w:rsidRDefault="00597E7A" w:rsidP="00821616">
            <w:pPr>
              <w:cnfStyle w:val="000000010000" w:firstRow="0" w:lastRow="0" w:firstColumn="0" w:lastColumn="0" w:oddVBand="0" w:evenVBand="0" w:oddHBand="0" w:evenHBand="1" w:firstRowFirstColumn="0" w:firstRowLastColumn="0" w:lastRowFirstColumn="0" w:lastRowLastColumn="0"/>
            </w:pPr>
            <w:r w:rsidRPr="00276BF5">
              <w:t>De Algemene Inkoopvoorwaarden voor leveringen en diensten van de VNG inclusief addendum, zijn uitsluitend van toepassing. Levering, betaling- en andere voorwaarden van Inschrijver worden uitdrukkelijk van de hand gewezen.</w:t>
            </w:r>
          </w:p>
          <w:p w14:paraId="0C2A1698" w14:textId="77777777" w:rsidR="00597E7A" w:rsidRPr="00276BF5" w:rsidRDefault="00597E7A" w:rsidP="00821616">
            <w:pPr>
              <w:cnfStyle w:val="000000010000" w:firstRow="0" w:lastRow="0" w:firstColumn="0" w:lastColumn="0" w:oddVBand="0" w:evenVBand="0" w:oddHBand="0" w:evenHBand="1" w:firstRowFirstColumn="0" w:firstRowLastColumn="0" w:lastRowFirstColumn="0" w:lastRowLastColumn="0"/>
            </w:pPr>
          </w:p>
          <w:p w14:paraId="45B188A7" w14:textId="77777777" w:rsidR="00597E7A" w:rsidRPr="00276BF5" w:rsidRDefault="00597E7A" w:rsidP="00821616">
            <w:pPr>
              <w:cnfStyle w:val="000000010000" w:firstRow="0" w:lastRow="0" w:firstColumn="0" w:lastColumn="0" w:oddVBand="0" w:evenVBand="0" w:oddHBand="0" w:evenHBand="1" w:firstRowFirstColumn="0" w:firstRowLastColumn="0" w:lastRowFirstColumn="0" w:lastRowLastColumn="0"/>
            </w:pPr>
            <w:r w:rsidRPr="00276BF5">
              <w:t xml:space="preserve">Inschrijver gaat akkoord met de </w:t>
            </w:r>
            <w:r>
              <w:t>Raamovereenkomst</w:t>
            </w:r>
            <w:r w:rsidRPr="00276BF5">
              <w:t xml:space="preserve"> en de Algemene Inkoopvoorwaarden voor leveringen en diensten van de VNG, inclusief Addendum.</w:t>
            </w:r>
          </w:p>
        </w:tc>
        <w:tc>
          <w:tcPr>
            <w:tcW w:w="1610" w:type="dxa"/>
          </w:tcPr>
          <w:p w14:paraId="46D45ACA" w14:textId="77777777" w:rsidR="00597E7A" w:rsidRPr="00276BF5" w:rsidRDefault="00597E7A" w:rsidP="00821616">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6A246244" w14:textId="77777777" w:rsidR="00597E7A" w:rsidRPr="00276BF5" w:rsidRDefault="00597E7A" w:rsidP="00597E7A">
      <w:pPr>
        <w:rPr>
          <w:rFonts w:cs="Arial"/>
          <w:b/>
          <w:bCs/>
          <w:szCs w:val="20"/>
        </w:rPr>
      </w:pPr>
    </w:p>
    <w:p w14:paraId="653D407E" w14:textId="2F5D14DE" w:rsidR="00276BF5" w:rsidRPr="00276BF5" w:rsidRDefault="00276BF5" w:rsidP="00597E7A">
      <w:pPr>
        <w:rPr>
          <w:rFonts w:cs="Arial"/>
          <w:b/>
          <w:bCs/>
          <w:szCs w:val="20"/>
        </w:rPr>
      </w:pPr>
    </w:p>
    <w:tbl>
      <w:tblPr>
        <w:tblStyle w:val="Tabelstijlarcering"/>
        <w:tblW w:w="9883" w:type="dxa"/>
        <w:tblLayout w:type="fixed"/>
        <w:tblLook w:val="0000" w:firstRow="0" w:lastRow="0" w:firstColumn="0" w:lastColumn="0" w:noHBand="0" w:noVBand="0"/>
      </w:tblPr>
      <w:tblGrid>
        <w:gridCol w:w="2815"/>
        <w:gridCol w:w="7068"/>
      </w:tblGrid>
      <w:tr w:rsidR="00DE77B7" w14:paraId="22921A4D" w14:textId="77777777" w:rsidTr="00DE77B7">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79E003C7" w14:textId="77777777" w:rsidR="00232590" w:rsidRPr="0007234E" w:rsidRDefault="00276BF5" w:rsidP="008F0B8D">
            <w:r>
              <w:t>Naam i</w:t>
            </w:r>
            <w:r w:rsidRPr="0007234E">
              <w:t>nschrijver:</w:t>
            </w:r>
          </w:p>
        </w:tc>
        <w:tc>
          <w:tcPr>
            <w:tcW w:w="7068" w:type="dxa"/>
          </w:tcPr>
          <w:p w14:paraId="21FDD99D" w14:textId="77777777" w:rsidR="00232590" w:rsidRPr="00B03808" w:rsidRDefault="00232590" w:rsidP="00E45506">
            <w:pPr>
              <w:spacing w:line="240" w:lineRule="auto"/>
              <w:rPr>
                <w:rFonts w:cs="Arial"/>
                <w:sz w:val="20"/>
                <w:szCs w:val="20"/>
              </w:rPr>
            </w:pPr>
          </w:p>
        </w:tc>
      </w:tr>
      <w:tr w:rsidR="00DE77B7" w14:paraId="670BFE5B" w14:textId="77777777" w:rsidTr="00DE77B7">
        <w:trPr>
          <w:cnfStyle w:val="000000010000" w:firstRow="0" w:lastRow="0" w:firstColumn="0" w:lastColumn="0" w:oddVBand="0" w:evenVBand="0" w:oddHBand="0" w:evenHBand="1" w:firstRowFirstColumn="0" w:firstRowLastColumn="0" w:lastRowFirstColumn="0" w:lastRowLastColumn="0"/>
          <w:trHeight w:val="284"/>
        </w:trPr>
        <w:tc>
          <w:tcPr>
            <w:tcW w:w="2815" w:type="dxa"/>
          </w:tcPr>
          <w:p w14:paraId="5A07D3A3" w14:textId="77777777" w:rsidR="00232590" w:rsidRPr="0007234E" w:rsidRDefault="00276BF5" w:rsidP="00E45506">
            <w:r w:rsidRPr="0007234E">
              <w:t>Naam rechtsgeldig vertegenwoordiger:</w:t>
            </w:r>
          </w:p>
        </w:tc>
        <w:tc>
          <w:tcPr>
            <w:tcW w:w="7068" w:type="dxa"/>
          </w:tcPr>
          <w:p w14:paraId="794F01FB" w14:textId="77777777" w:rsidR="00232590" w:rsidRPr="00B03808" w:rsidRDefault="00232590" w:rsidP="00E45506">
            <w:pPr>
              <w:spacing w:line="240" w:lineRule="auto"/>
              <w:rPr>
                <w:rFonts w:cs="Arial"/>
                <w:sz w:val="20"/>
                <w:szCs w:val="20"/>
              </w:rPr>
            </w:pPr>
          </w:p>
        </w:tc>
      </w:tr>
      <w:tr w:rsidR="00DE77B7" w14:paraId="676C1247" w14:textId="77777777" w:rsidTr="00DE77B7">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5229D2C8" w14:textId="77777777" w:rsidR="00232590" w:rsidRPr="0007234E" w:rsidRDefault="00276BF5" w:rsidP="00E45506">
            <w:r w:rsidRPr="0007234E">
              <w:t>Functie rechtsgeldig vertegenwoordiger:</w:t>
            </w:r>
          </w:p>
        </w:tc>
        <w:tc>
          <w:tcPr>
            <w:tcW w:w="7068" w:type="dxa"/>
          </w:tcPr>
          <w:p w14:paraId="298827D0" w14:textId="77777777" w:rsidR="00232590" w:rsidRPr="00B03808" w:rsidRDefault="00232590" w:rsidP="00E45506">
            <w:pPr>
              <w:spacing w:line="240" w:lineRule="auto"/>
              <w:rPr>
                <w:rFonts w:cs="Arial"/>
                <w:sz w:val="20"/>
                <w:szCs w:val="20"/>
              </w:rPr>
            </w:pPr>
          </w:p>
        </w:tc>
      </w:tr>
      <w:tr w:rsidR="00DE77B7" w14:paraId="6C29B419" w14:textId="77777777" w:rsidTr="00DE77B7">
        <w:trPr>
          <w:cnfStyle w:val="000000010000" w:firstRow="0" w:lastRow="0" w:firstColumn="0" w:lastColumn="0" w:oddVBand="0" w:evenVBand="0" w:oddHBand="0" w:evenHBand="1" w:firstRowFirstColumn="0" w:firstRowLastColumn="0" w:lastRowFirstColumn="0" w:lastRowLastColumn="0"/>
          <w:trHeight w:val="580"/>
        </w:trPr>
        <w:tc>
          <w:tcPr>
            <w:tcW w:w="2815" w:type="dxa"/>
          </w:tcPr>
          <w:p w14:paraId="38062514" w14:textId="77777777" w:rsidR="00232590" w:rsidRPr="0007234E" w:rsidRDefault="00276BF5" w:rsidP="00E45506">
            <w:r w:rsidRPr="0007234E">
              <w:t>Ondertekening rechtsgeldig vertegenwoordiger:</w:t>
            </w:r>
          </w:p>
        </w:tc>
        <w:tc>
          <w:tcPr>
            <w:tcW w:w="7068" w:type="dxa"/>
          </w:tcPr>
          <w:p w14:paraId="5EC950B2" w14:textId="77777777" w:rsidR="00232590" w:rsidRPr="00B03808" w:rsidRDefault="00232590" w:rsidP="00E45506">
            <w:pPr>
              <w:spacing w:line="240" w:lineRule="auto"/>
              <w:rPr>
                <w:rFonts w:cs="Arial"/>
                <w:sz w:val="20"/>
                <w:szCs w:val="20"/>
              </w:rPr>
            </w:pPr>
          </w:p>
        </w:tc>
      </w:tr>
      <w:tr w:rsidR="00DE77B7" w14:paraId="1FA79416" w14:textId="77777777" w:rsidTr="00DE77B7">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16EF1174" w14:textId="77777777" w:rsidR="00232590" w:rsidRPr="0007234E" w:rsidRDefault="00276BF5" w:rsidP="00E45506">
            <w:r w:rsidRPr="0007234E">
              <w:t>Datum:</w:t>
            </w:r>
          </w:p>
        </w:tc>
        <w:tc>
          <w:tcPr>
            <w:tcW w:w="7068" w:type="dxa"/>
          </w:tcPr>
          <w:p w14:paraId="6C7D580B" w14:textId="77777777" w:rsidR="00232590" w:rsidRPr="00B03808" w:rsidRDefault="00232590" w:rsidP="00E45506">
            <w:pPr>
              <w:spacing w:line="240" w:lineRule="auto"/>
              <w:rPr>
                <w:rFonts w:cs="Arial"/>
                <w:sz w:val="20"/>
                <w:szCs w:val="20"/>
              </w:rPr>
            </w:pPr>
          </w:p>
        </w:tc>
      </w:tr>
    </w:tbl>
    <w:p w14:paraId="7AE8CDA8" w14:textId="77777777" w:rsidR="00232590" w:rsidRDefault="00232590" w:rsidP="00232590"/>
    <w:p w14:paraId="502692AD" w14:textId="77777777" w:rsidR="00276BF5" w:rsidRDefault="00276BF5">
      <w:pPr>
        <w:tabs>
          <w:tab w:val="clear" w:pos="357"/>
        </w:tabs>
        <w:spacing w:after="200" w:line="276" w:lineRule="auto"/>
      </w:pPr>
      <w:r>
        <w:br w:type="page"/>
      </w:r>
    </w:p>
    <w:p w14:paraId="1E7BB133" w14:textId="77777777" w:rsidR="000059DB" w:rsidRPr="000059DB" w:rsidRDefault="00276BF5" w:rsidP="50BEDAC1">
      <w:pPr>
        <w:pStyle w:val="Bijlage"/>
      </w:pPr>
      <w:bookmarkStart w:id="16" w:name="_Toc3986814"/>
      <w:bookmarkStart w:id="17" w:name="_Toc112924657"/>
      <w:bookmarkStart w:id="18" w:name="_Toc134842986"/>
      <w:bookmarkStart w:id="19" w:name="_Toc134848775"/>
      <w:bookmarkStart w:id="20" w:name="_Toc134848891"/>
      <w:bookmarkEnd w:id="11"/>
      <w:bookmarkEnd w:id="12"/>
      <w:bookmarkEnd w:id="13"/>
      <w:bookmarkEnd w:id="14"/>
      <w:r>
        <w:lastRenderedPageBreak/>
        <w:t xml:space="preserve">Bijlage </w:t>
      </w:r>
      <w:r w:rsidR="006F3DCA">
        <w:t>6</w:t>
      </w:r>
      <w:r w:rsidR="00C21338">
        <w:t xml:space="preserve"> - </w:t>
      </w:r>
      <w:r>
        <w:t>Prijsopgave</w:t>
      </w:r>
      <w:bookmarkEnd w:id="16"/>
      <w:bookmarkEnd w:id="17"/>
    </w:p>
    <w:tbl>
      <w:tblPr>
        <w:tblStyle w:val="Tabelstijlarcering"/>
        <w:tblW w:w="9884" w:type="dxa"/>
        <w:tblLook w:val="0400" w:firstRow="0" w:lastRow="0" w:firstColumn="0" w:lastColumn="0" w:noHBand="0" w:noVBand="1"/>
      </w:tblPr>
      <w:tblGrid>
        <w:gridCol w:w="9884"/>
      </w:tblGrid>
      <w:tr w:rsidR="00DE77B7" w14:paraId="480F34BB" w14:textId="77777777" w:rsidTr="01083F22">
        <w:trPr>
          <w:cnfStyle w:val="000000100000" w:firstRow="0" w:lastRow="0" w:firstColumn="0" w:lastColumn="0" w:oddVBand="0" w:evenVBand="0" w:oddHBand="1" w:evenHBand="0" w:firstRowFirstColumn="0" w:firstRowLastColumn="0" w:lastRowFirstColumn="0" w:lastRowLastColumn="0"/>
        </w:trPr>
        <w:tc>
          <w:tcPr>
            <w:tcW w:w="9884" w:type="dxa"/>
            <w:hideMark/>
          </w:tcPr>
          <w:p w14:paraId="0A49B0C5" w14:textId="77777777" w:rsidR="00841D68" w:rsidRPr="00E726F1" w:rsidRDefault="00276BF5" w:rsidP="00232590">
            <w:r>
              <w:t>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0A66C87F" w14:textId="77777777" w:rsidR="00232590" w:rsidRDefault="00232590" w:rsidP="00232590"/>
    <w:tbl>
      <w:tblPr>
        <w:tblStyle w:val="Tabelstijlarcering"/>
        <w:tblW w:w="9884" w:type="dxa"/>
        <w:tblLook w:val="0400" w:firstRow="0" w:lastRow="0" w:firstColumn="0" w:lastColumn="0" w:noHBand="0" w:noVBand="1"/>
      </w:tblPr>
      <w:tblGrid>
        <w:gridCol w:w="9884"/>
      </w:tblGrid>
      <w:tr w:rsidR="00DE77B7" w14:paraId="711B8072" w14:textId="77777777" w:rsidTr="01083F22">
        <w:trPr>
          <w:cnfStyle w:val="000000100000" w:firstRow="0" w:lastRow="0" w:firstColumn="0" w:lastColumn="0" w:oddVBand="0" w:evenVBand="0" w:oddHBand="1" w:evenHBand="0" w:firstRowFirstColumn="0" w:firstRowLastColumn="0" w:lastRowFirstColumn="0" w:lastRowLastColumn="0"/>
        </w:trPr>
        <w:tc>
          <w:tcPr>
            <w:tcW w:w="9884" w:type="dxa"/>
            <w:hideMark/>
          </w:tcPr>
          <w:p w14:paraId="24266C75" w14:textId="77777777" w:rsidR="00232590" w:rsidRPr="00E726F1" w:rsidRDefault="00276BF5" w:rsidP="00743BC8">
            <w:r>
              <w:t>Het is NIET toegestaan d</w:t>
            </w:r>
            <w:r w:rsidR="3C4EA90A">
              <w:t xml:space="preserve">e opmaak van deze </w:t>
            </w:r>
            <w:r>
              <w:t>bijlage anders dan aangegeven te wijzigen. Het door een Inschrijver zelfstandig wijzigen van de opmaak van deze bijlage maakt de Inschrijving onvergelijkbaar met andere Inschrijvingen en kan leiden tot uitsluiting van Inschrijver.</w:t>
            </w:r>
          </w:p>
        </w:tc>
      </w:tr>
    </w:tbl>
    <w:p w14:paraId="471B7B3E" w14:textId="77777777" w:rsidR="00841D68" w:rsidRDefault="00841D68" w:rsidP="00232590"/>
    <w:p w14:paraId="0453CDAC" w14:textId="77777777" w:rsidR="00276BF5" w:rsidRPr="00C52B52" w:rsidRDefault="00276BF5" w:rsidP="01083F22">
      <w:pPr>
        <w:tabs>
          <w:tab w:val="clear" w:pos="357"/>
        </w:tabs>
        <w:rPr>
          <w:kern w:val="0"/>
        </w:rPr>
      </w:pPr>
      <w:r w:rsidRPr="01083F22">
        <w:rPr>
          <w:kern w:val="0"/>
        </w:rPr>
        <w:t xml:space="preserve">De genoemde tarieven in het </w:t>
      </w:r>
      <w:proofErr w:type="spellStart"/>
      <w:r w:rsidRPr="01083F22">
        <w:rPr>
          <w:kern w:val="0"/>
        </w:rPr>
        <w:t>excelbestand</w:t>
      </w:r>
      <w:proofErr w:type="spellEnd"/>
      <w:r w:rsidRPr="01083F22">
        <w:rPr>
          <w:kern w:val="0"/>
        </w:rPr>
        <w:t xml:space="preserve"> Bijlage </w:t>
      </w:r>
      <w:r w:rsidR="00051BD8">
        <w:rPr>
          <w:kern w:val="0"/>
        </w:rPr>
        <w:t>6</w:t>
      </w:r>
      <w:r w:rsidRPr="01083F22">
        <w:rPr>
          <w:kern w:val="0"/>
        </w:rPr>
        <w:t xml:space="preserve"> Prijsopgave zijn all-in tarieven (excl. BTW). Dat wil zeggen dat hierin in ieder geval de volgende kosten zijn inbegrepen: salariskosten, overheadkosten, kosten voor ondersteunend werk, kosten voor het gebruik van apparatuur, reis- en verblijfkosten, reiskosten woon- en werkverkeer, parkeerkosten, opleidingskosten, wervings- en selectiekosten, vervanging, verzekeringspremie, winst, offertekosten en alle eventuele verder bijkomende kosten, zoals de kosten voor voorbereiding op de uitvoering. Dit zal tevens gelden voor de door de Inschrijver aangeboden tarieven.</w:t>
      </w:r>
    </w:p>
    <w:p w14:paraId="1E05F24A" w14:textId="77777777" w:rsidR="00276BF5" w:rsidRPr="00C52B52" w:rsidRDefault="00276BF5" w:rsidP="01083F22">
      <w:pPr>
        <w:tabs>
          <w:tab w:val="clear" w:pos="357"/>
        </w:tabs>
        <w:rPr>
          <w:kern w:val="0"/>
        </w:rPr>
      </w:pPr>
    </w:p>
    <w:p w14:paraId="652CBA33" w14:textId="77777777" w:rsidR="00276BF5" w:rsidRPr="00C52B52" w:rsidRDefault="00276BF5" w:rsidP="01083F22">
      <w:pPr>
        <w:tabs>
          <w:tab w:val="clear" w:pos="357"/>
        </w:tabs>
        <w:rPr>
          <w:kern w:val="0"/>
        </w:rPr>
      </w:pPr>
      <w:r w:rsidRPr="01083F22">
        <w:rPr>
          <w:kern w:val="0"/>
        </w:rPr>
        <w:t>Indien in een nadere offerteaanvraag een functie wordt gevraagd c.q. wordt aangeboden, die niet in de prijzenopgave is genoemd, wordt de overeenkomstige functiebenaming met bijbehorend uurloon in goed overleg met de opdrachtnemer, door de opdrachtgever vastgesteld.</w:t>
      </w:r>
    </w:p>
    <w:p w14:paraId="7FF03501" w14:textId="77777777" w:rsidR="00276BF5" w:rsidRPr="00C52B52" w:rsidRDefault="00276BF5" w:rsidP="01083F22">
      <w:pPr>
        <w:tabs>
          <w:tab w:val="clear" w:pos="357"/>
        </w:tabs>
        <w:rPr>
          <w:kern w:val="0"/>
        </w:rPr>
      </w:pPr>
    </w:p>
    <w:p w14:paraId="3D2E5895" w14:textId="77777777" w:rsidR="00276BF5" w:rsidRPr="00C52B52" w:rsidRDefault="74E6EB80" w:rsidP="01083F22">
      <w:pPr>
        <w:tabs>
          <w:tab w:val="clear" w:pos="357"/>
        </w:tabs>
        <w:rPr>
          <w:kern w:val="0"/>
        </w:rPr>
      </w:pPr>
      <w:r>
        <w:t>De door de Inschrijver aangeboden tarieven gelden als maximumtarieven. In een nadere uitvraag staat het de Inschrijver vrij lagere tarieven aan te bieden.</w:t>
      </w:r>
    </w:p>
    <w:p w14:paraId="3609114A" w14:textId="77777777" w:rsidR="01083F22" w:rsidRDefault="01083F22" w:rsidP="01083F22">
      <w:pPr>
        <w:tabs>
          <w:tab w:val="clear" w:pos="357"/>
        </w:tabs>
      </w:pPr>
    </w:p>
    <w:p w14:paraId="14E91076" w14:textId="77777777" w:rsidR="00276BF5" w:rsidRPr="00C52B52" w:rsidRDefault="00276BF5" w:rsidP="01083F22">
      <w:pPr>
        <w:tabs>
          <w:tab w:val="clear" w:pos="357"/>
        </w:tabs>
        <w:rPr>
          <w:kern w:val="0"/>
        </w:rPr>
      </w:pPr>
      <w:r w:rsidRPr="01083F22">
        <w:rPr>
          <w:kern w:val="0"/>
        </w:rPr>
        <w:t xml:space="preserve">Om inflatie of deflatie van functiebenamingen te voorkomen, wordt bij twijfel hieromtrent door de Opdrachtgever de functiebenaming bepaald aan de hand van de CV van de betrokken functionaris. </w:t>
      </w:r>
    </w:p>
    <w:p w14:paraId="4C294AC5" w14:textId="77777777" w:rsidR="00276BF5" w:rsidRPr="00C52B52" w:rsidRDefault="00276BF5" w:rsidP="01083F22">
      <w:pPr>
        <w:tabs>
          <w:tab w:val="clear" w:pos="357"/>
        </w:tabs>
        <w:rPr>
          <w:kern w:val="0"/>
        </w:rPr>
      </w:pPr>
    </w:p>
    <w:p w14:paraId="6726417A" w14:textId="77777777" w:rsidR="00276BF5" w:rsidRPr="00C52B52" w:rsidRDefault="00276BF5" w:rsidP="00276BF5">
      <w:pPr>
        <w:tabs>
          <w:tab w:val="clear" w:pos="357"/>
        </w:tabs>
        <w:rPr>
          <w:kern w:val="0"/>
        </w:rPr>
      </w:pPr>
      <w:r w:rsidRPr="01083F22">
        <w:rPr>
          <w:kern w:val="0"/>
        </w:rPr>
        <w:t>De opdrachtgever behoudt zich het recht voor om bij de uitvoering van een nadere opdracht, een betreffende functionaris van de Opdrachtnemer te laten vervangen door een andere functionaris van Opdrachtnemer, indien zij dit noodzakelijk acht. Bij vervanging van een functionaris door Opdrachtnemer, dient vooraf goedkeuring van Opdrachtgever verkregen te zijn.</w:t>
      </w:r>
    </w:p>
    <w:p w14:paraId="41AAE453" w14:textId="77777777" w:rsidR="00276BF5" w:rsidRDefault="00276BF5" w:rsidP="00276BF5"/>
    <w:p w14:paraId="5406196B" w14:textId="77777777" w:rsidR="00276BF5" w:rsidRPr="00E726F1" w:rsidRDefault="00276BF5" w:rsidP="00232590"/>
    <w:p w14:paraId="090A12D6" w14:textId="77777777" w:rsidR="00841D68" w:rsidRDefault="00276BF5" w:rsidP="00232590">
      <w:pPr>
        <w:rPr>
          <w:b/>
        </w:rPr>
      </w:pPr>
      <w:r w:rsidRPr="00232590">
        <w:rPr>
          <w:b/>
        </w:rPr>
        <w:t>Getekend voor akkoord:</w:t>
      </w:r>
    </w:p>
    <w:p w14:paraId="628163F9" w14:textId="77777777" w:rsidR="005257D3" w:rsidRPr="00232590" w:rsidRDefault="005257D3" w:rsidP="00232590">
      <w:pPr>
        <w:rPr>
          <w:b/>
        </w:rPr>
      </w:pPr>
    </w:p>
    <w:tbl>
      <w:tblPr>
        <w:tblStyle w:val="Tabelstijlarcering"/>
        <w:tblW w:w="9884" w:type="dxa"/>
        <w:tblLayout w:type="fixed"/>
        <w:tblLook w:val="0400" w:firstRow="0" w:lastRow="0" w:firstColumn="0" w:lastColumn="0" w:noHBand="0" w:noVBand="1"/>
      </w:tblPr>
      <w:tblGrid>
        <w:gridCol w:w="3011"/>
        <w:gridCol w:w="6873"/>
      </w:tblGrid>
      <w:tr w:rsidR="00DE77B7" w14:paraId="45524FDC" w14:textId="77777777" w:rsidTr="00DE77B7">
        <w:trPr>
          <w:cnfStyle w:val="000000100000" w:firstRow="0" w:lastRow="0" w:firstColumn="0" w:lastColumn="0" w:oddVBand="0" w:evenVBand="0" w:oddHBand="1" w:evenHBand="0" w:firstRowFirstColumn="0" w:firstRowLastColumn="0" w:lastRowFirstColumn="0" w:lastRowLastColumn="0"/>
        </w:trPr>
        <w:tc>
          <w:tcPr>
            <w:tcW w:w="3011" w:type="dxa"/>
            <w:hideMark/>
          </w:tcPr>
          <w:p w14:paraId="18E52532" w14:textId="77777777" w:rsidR="00841D68" w:rsidRPr="0007234E" w:rsidRDefault="00276BF5" w:rsidP="00371776">
            <w:r w:rsidRPr="0007234E">
              <w:t xml:space="preserve">Naam </w:t>
            </w:r>
            <w:r w:rsidR="00D170FC">
              <w:t>I</w:t>
            </w:r>
            <w:r w:rsidRPr="0007234E">
              <w:t>nschrijver</w:t>
            </w:r>
          </w:p>
        </w:tc>
        <w:tc>
          <w:tcPr>
            <w:tcW w:w="6873" w:type="dxa"/>
          </w:tcPr>
          <w:p w14:paraId="29D0AB8F" w14:textId="77777777" w:rsidR="00841D68" w:rsidRPr="00E726F1" w:rsidRDefault="00841D68" w:rsidP="00371776"/>
        </w:tc>
      </w:tr>
      <w:tr w:rsidR="00DE77B7" w14:paraId="505D2F80" w14:textId="77777777" w:rsidTr="00DE77B7">
        <w:trPr>
          <w:cnfStyle w:val="000000010000" w:firstRow="0" w:lastRow="0" w:firstColumn="0" w:lastColumn="0" w:oddVBand="0" w:evenVBand="0" w:oddHBand="0" w:evenHBand="1" w:firstRowFirstColumn="0" w:firstRowLastColumn="0" w:lastRowFirstColumn="0" w:lastRowLastColumn="0"/>
        </w:trPr>
        <w:tc>
          <w:tcPr>
            <w:tcW w:w="3011" w:type="dxa"/>
            <w:hideMark/>
          </w:tcPr>
          <w:p w14:paraId="01CE8CA2" w14:textId="77777777" w:rsidR="00841D68" w:rsidRPr="0007234E" w:rsidRDefault="00276BF5" w:rsidP="00371776">
            <w:r w:rsidRPr="0007234E">
              <w:t>Naam tekenbevoegde</w:t>
            </w:r>
          </w:p>
        </w:tc>
        <w:tc>
          <w:tcPr>
            <w:tcW w:w="6873" w:type="dxa"/>
          </w:tcPr>
          <w:p w14:paraId="6BF5D0EE" w14:textId="77777777" w:rsidR="00841D68" w:rsidRPr="00E726F1" w:rsidRDefault="00841D68" w:rsidP="00371776"/>
        </w:tc>
      </w:tr>
      <w:tr w:rsidR="00DE77B7" w14:paraId="513EE908" w14:textId="77777777" w:rsidTr="00DE77B7">
        <w:trPr>
          <w:cnfStyle w:val="000000100000" w:firstRow="0" w:lastRow="0" w:firstColumn="0" w:lastColumn="0" w:oddVBand="0" w:evenVBand="0" w:oddHBand="1" w:evenHBand="0" w:firstRowFirstColumn="0" w:firstRowLastColumn="0" w:lastRowFirstColumn="0" w:lastRowLastColumn="0"/>
        </w:trPr>
        <w:tc>
          <w:tcPr>
            <w:tcW w:w="3011" w:type="dxa"/>
            <w:hideMark/>
          </w:tcPr>
          <w:p w14:paraId="21F427C7" w14:textId="77777777" w:rsidR="00841D68" w:rsidRPr="0007234E" w:rsidRDefault="00276BF5" w:rsidP="00371776">
            <w:r w:rsidRPr="0007234E">
              <w:t>Datum</w:t>
            </w:r>
          </w:p>
        </w:tc>
        <w:tc>
          <w:tcPr>
            <w:tcW w:w="6873" w:type="dxa"/>
          </w:tcPr>
          <w:p w14:paraId="2EA6D4D0" w14:textId="77777777" w:rsidR="00841D68" w:rsidRPr="00E726F1" w:rsidRDefault="00841D68" w:rsidP="00371776"/>
        </w:tc>
      </w:tr>
      <w:tr w:rsidR="00DE77B7" w14:paraId="2EDE8B18" w14:textId="77777777" w:rsidTr="00DE77B7">
        <w:trPr>
          <w:cnfStyle w:val="000000010000" w:firstRow="0" w:lastRow="0" w:firstColumn="0" w:lastColumn="0" w:oddVBand="0" w:evenVBand="0" w:oddHBand="0" w:evenHBand="1" w:firstRowFirstColumn="0" w:firstRowLastColumn="0" w:lastRowFirstColumn="0" w:lastRowLastColumn="0"/>
          <w:trHeight w:val="1134"/>
        </w:trPr>
        <w:tc>
          <w:tcPr>
            <w:tcW w:w="3011" w:type="dxa"/>
            <w:hideMark/>
          </w:tcPr>
          <w:p w14:paraId="757EBDF5" w14:textId="77777777" w:rsidR="00841D68" w:rsidRPr="0007234E" w:rsidRDefault="00276BF5" w:rsidP="00371776">
            <w:r w:rsidRPr="0007234E">
              <w:t>Handtekening</w:t>
            </w:r>
          </w:p>
        </w:tc>
        <w:tc>
          <w:tcPr>
            <w:tcW w:w="6873" w:type="dxa"/>
          </w:tcPr>
          <w:p w14:paraId="1A4A48FB" w14:textId="77777777" w:rsidR="00841D68" w:rsidRPr="00E726F1" w:rsidRDefault="00841D68" w:rsidP="00371776"/>
        </w:tc>
      </w:tr>
    </w:tbl>
    <w:p w14:paraId="2A8ADD41" w14:textId="77777777" w:rsidR="00841D68" w:rsidRPr="00E726F1" w:rsidRDefault="00841D68" w:rsidP="005A351C"/>
    <w:p w14:paraId="2C56CFAB" w14:textId="77777777" w:rsidR="0032592F" w:rsidRDefault="00276BF5" w:rsidP="00232590">
      <w:bookmarkStart w:id="21" w:name="_Toc413234343"/>
      <w:bookmarkStart w:id="22" w:name="_Toc505777434"/>
      <w:bookmarkEnd w:id="18"/>
      <w:bookmarkEnd w:id="19"/>
      <w:bookmarkEnd w:id="20"/>
      <w:r>
        <w:br w:type="page"/>
      </w:r>
    </w:p>
    <w:p w14:paraId="340F3113" w14:textId="77777777" w:rsidR="00A42FA4" w:rsidRPr="005C760D" w:rsidRDefault="00276BF5" w:rsidP="50BEDAC1">
      <w:pPr>
        <w:pStyle w:val="Bijlage"/>
        <w:rPr>
          <w:lang w:val="en-US"/>
        </w:rPr>
      </w:pPr>
      <w:bookmarkStart w:id="23" w:name="_Toc495587702"/>
      <w:bookmarkStart w:id="24" w:name="_Toc505777435"/>
      <w:bookmarkStart w:id="25" w:name="_Toc112924659"/>
      <w:bookmarkEnd w:id="21"/>
      <w:bookmarkEnd w:id="22"/>
      <w:proofErr w:type="spellStart"/>
      <w:r w:rsidRPr="50BEDAC1">
        <w:rPr>
          <w:lang w:val="en-US"/>
        </w:rPr>
        <w:lastRenderedPageBreak/>
        <w:t>Bijlage</w:t>
      </w:r>
      <w:proofErr w:type="spellEnd"/>
      <w:r w:rsidRPr="50BEDAC1">
        <w:rPr>
          <w:lang w:val="en-US"/>
        </w:rPr>
        <w:t xml:space="preserve"> </w:t>
      </w:r>
      <w:r w:rsidR="006F3DCA" w:rsidRPr="50BEDAC1">
        <w:rPr>
          <w:lang w:val="en-US"/>
        </w:rPr>
        <w:t>7</w:t>
      </w:r>
      <w:r w:rsidRPr="50BEDAC1">
        <w:rPr>
          <w:lang w:val="en-US"/>
        </w:rPr>
        <w:t xml:space="preserve">A - </w:t>
      </w:r>
      <w:proofErr w:type="spellStart"/>
      <w:r w:rsidRPr="50BEDAC1">
        <w:rPr>
          <w:lang w:val="en-US"/>
        </w:rPr>
        <w:t>Verklaring</w:t>
      </w:r>
      <w:proofErr w:type="spellEnd"/>
      <w:r w:rsidRPr="50BEDAC1">
        <w:rPr>
          <w:lang w:val="en-US"/>
        </w:rPr>
        <w:t xml:space="preserve"> Social Return</w:t>
      </w:r>
      <w:bookmarkEnd w:id="23"/>
      <w:bookmarkEnd w:id="24"/>
      <w:bookmarkEnd w:id="25"/>
      <w:r w:rsidRPr="50BEDAC1">
        <w:rPr>
          <w:lang w:val="en-US"/>
        </w:rPr>
        <w:t xml:space="preserve"> </w:t>
      </w:r>
    </w:p>
    <w:p w14:paraId="45DA68D0" w14:textId="77777777" w:rsidR="00A42FA4" w:rsidRPr="005C760D" w:rsidRDefault="00A42FA4" w:rsidP="00CA21A8">
      <w:pPr>
        <w:rPr>
          <w:lang w:val="en-US"/>
        </w:rPr>
      </w:pPr>
    </w:p>
    <w:p w14:paraId="66F3D544" w14:textId="77777777" w:rsidR="00A42FA4" w:rsidRPr="009848A7" w:rsidRDefault="00276BF5" w:rsidP="00CA21A8">
      <w:r w:rsidRPr="009848A7">
        <w:t xml:space="preserve">Door ondertekening van de Verklaring </w:t>
      </w:r>
      <w:proofErr w:type="spellStart"/>
      <w:r w:rsidRPr="009848A7">
        <w:t>Social</w:t>
      </w:r>
      <w:proofErr w:type="spellEnd"/>
      <w:r w:rsidRPr="009848A7">
        <w:t xml:space="preserve"> Return geeft u aan dat u instemt met het Protocol </w:t>
      </w:r>
      <w:proofErr w:type="spellStart"/>
      <w:r w:rsidRPr="009848A7">
        <w:t>Social</w:t>
      </w:r>
      <w:proofErr w:type="spellEnd"/>
      <w:r w:rsidRPr="009848A7">
        <w:t xml:space="preserve"> Return van de gemeente Westland en SROI van toepassing verklaart op de Opdracht.</w:t>
      </w:r>
    </w:p>
    <w:p w14:paraId="33498C83" w14:textId="77777777" w:rsidR="00A42FA4" w:rsidRPr="009848A7" w:rsidRDefault="00A42FA4" w:rsidP="00CA21A8"/>
    <w:p w14:paraId="27A04C44" w14:textId="77777777" w:rsidR="00FC21DA" w:rsidRDefault="00276BF5" w:rsidP="00FC21DA">
      <w:r w:rsidRPr="009848A7">
        <w:t xml:space="preserve">De tekst van de Verklaring </w:t>
      </w:r>
      <w:proofErr w:type="spellStart"/>
      <w:r w:rsidRPr="009848A7">
        <w:t>Social</w:t>
      </w:r>
      <w:proofErr w:type="spellEnd"/>
      <w:r w:rsidRPr="009848A7">
        <w:t xml:space="preserve"> Return en het Protocol </w:t>
      </w:r>
      <w:proofErr w:type="spellStart"/>
      <w:r w:rsidRPr="009848A7">
        <w:t>Social</w:t>
      </w:r>
      <w:proofErr w:type="spellEnd"/>
      <w:r w:rsidRPr="009848A7">
        <w:t xml:space="preserve"> Return mogen niet worden aangevuld noch gewijzigd.</w:t>
      </w:r>
    </w:p>
    <w:p w14:paraId="4B9A9BE7" w14:textId="77777777" w:rsidR="00F46FA1" w:rsidRDefault="00F46FA1" w:rsidP="00FC21DA"/>
    <w:p w14:paraId="055BC689" w14:textId="77777777" w:rsidR="008028FD" w:rsidRDefault="008028FD" w:rsidP="50BEDAC1">
      <w:pPr>
        <w:rPr>
          <w:rFonts w:eastAsia="Arial" w:cs="Arial"/>
          <w:szCs w:val="18"/>
        </w:rPr>
      </w:pPr>
    </w:p>
    <w:tbl>
      <w:tblPr>
        <w:tblStyle w:val="Tabelraster"/>
        <w:tblW w:w="0" w:type="auto"/>
        <w:tblLayout w:type="fixed"/>
        <w:tblLook w:val="0400" w:firstRow="0" w:lastRow="0" w:firstColumn="0" w:lastColumn="0" w:noHBand="0" w:noVBand="1"/>
      </w:tblPr>
      <w:tblGrid>
        <w:gridCol w:w="5859"/>
        <w:gridCol w:w="3891"/>
      </w:tblGrid>
      <w:tr w:rsidR="50BEDAC1" w14:paraId="0440BCC9" w14:textId="77777777" w:rsidTr="50BEDAC1">
        <w:tc>
          <w:tcPr>
            <w:tcW w:w="5859" w:type="dxa"/>
            <w:tcBorders>
              <w:top w:val="nil"/>
              <w:left w:val="nil"/>
              <w:bottom w:val="single" w:sz="18" w:space="0" w:color="FFFFFF" w:themeColor="background1"/>
              <w:right w:val="single" w:sz="18" w:space="0" w:color="FFFFFF" w:themeColor="background1"/>
            </w:tcBorders>
            <w:shd w:val="clear" w:color="auto" w:fill="F2F2F2" w:themeFill="background1" w:themeFillShade="F2"/>
          </w:tcPr>
          <w:p w14:paraId="2CDC328A" w14:textId="77777777" w:rsidR="50BEDAC1" w:rsidRDefault="50BEDAC1">
            <w:r w:rsidRPr="50BEDAC1">
              <w:rPr>
                <w:rFonts w:eastAsia="Arial" w:cs="Arial"/>
                <w:b/>
                <w:bCs/>
                <w:szCs w:val="18"/>
              </w:rPr>
              <w:t xml:space="preserve">Verklaring </w:t>
            </w:r>
            <w:proofErr w:type="spellStart"/>
            <w:r w:rsidRPr="50BEDAC1">
              <w:rPr>
                <w:rFonts w:eastAsia="Arial" w:cs="Arial"/>
                <w:b/>
                <w:bCs/>
                <w:szCs w:val="18"/>
              </w:rPr>
              <w:t>Social</w:t>
            </w:r>
            <w:proofErr w:type="spellEnd"/>
            <w:r w:rsidRPr="50BEDAC1">
              <w:rPr>
                <w:rFonts w:eastAsia="Arial" w:cs="Arial"/>
                <w:b/>
                <w:bCs/>
                <w:szCs w:val="18"/>
              </w:rPr>
              <w:t xml:space="preserve"> Return heeft betrekking op:</w:t>
            </w:r>
          </w:p>
        </w:tc>
        <w:tc>
          <w:tcPr>
            <w:tcW w:w="3891" w:type="dxa"/>
            <w:tcBorders>
              <w:top w:val="nil"/>
              <w:left w:val="single" w:sz="18" w:space="0" w:color="FFFFFF" w:themeColor="background1"/>
              <w:bottom w:val="single" w:sz="18" w:space="0" w:color="FFFFFF" w:themeColor="background1"/>
              <w:right w:val="nil"/>
            </w:tcBorders>
            <w:shd w:val="clear" w:color="auto" w:fill="F2F2F2" w:themeFill="background1" w:themeFillShade="F2"/>
          </w:tcPr>
          <w:p w14:paraId="168B9786" w14:textId="77777777" w:rsidR="50BEDAC1" w:rsidRDefault="50BEDAC1">
            <w:r w:rsidRPr="50BEDAC1">
              <w:rPr>
                <w:rFonts w:eastAsia="Arial" w:cs="Arial"/>
                <w:b/>
                <w:bCs/>
                <w:color w:val="000000" w:themeColor="text1"/>
                <w:szCs w:val="18"/>
              </w:rPr>
              <w:t>Percentage</w:t>
            </w:r>
          </w:p>
        </w:tc>
      </w:tr>
      <w:tr w:rsidR="50BEDAC1" w14:paraId="2CD2D0BB" w14:textId="77777777" w:rsidTr="50BEDAC1">
        <w:tc>
          <w:tcPr>
            <w:tcW w:w="5859" w:type="dxa"/>
            <w:tcBorders>
              <w:top w:val="single" w:sz="18" w:space="0" w:color="FFFFFF" w:themeColor="background1"/>
              <w:left w:val="nil"/>
              <w:bottom w:val="nil"/>
              <w:right w:val="single" w:sz="18" w:space="0" w:color="FFFFFF" w:themeColor="background1"/>
            </w:tcBorders>
            <w:shd w:val="clear" w:color="auto" w:fill="D9D9D9" w:themeFill="background1" w:themeFillShade="D9"/>
          </w:tcPr>
          <w:p w14:paraId="42971AF9" w14:textId="77777777" w:rsidR="50BEDAC1" w:rsidRDefault="50BEDAC1">
            <w:r w:rsidRPr="50BEDAC1">
              <w:rPr>
                <w:rFonts w:eastAsia="Arial" w:cs="Arial"/>
                <w:color w:val="000000" w:themeColor="text1"/>
                <w:szCs w:val="18"/>
              </w:rPr>
              <w:t xml:space="preserve">SROI verplichting contractperiode 1 maart 2023 t/m </w:t>
            </w:r>
            <w:r>
              <w:br/>
            </w:r>
            <w:r w:rsidRPr="50BEDAC1">
              <w:rPr>
                <w:rFonts w:eastAsia="Arial" w:cs="Arial"/>
                <w:color w:val="000000" w:themeColor="text1"/>
                <w:szCs w:val="18"/>
              </w:rPr>
              <w:t>28 februari 2025 plus de 2 opties tot 1 jaar verlenging</w:t>
            </w:r>
          </w:p>
        </w:tc>
        <w:tc>
          <w:tcPr>
            <w:tcW w:w="3891" w:type="dxa"/>
            <w:tcBorders>
              <w:top w:val="single" w:sz="18" w:space="0" w:color="FFFFFF" w:themeColor="background1"/>
              <w:left w:val="single" w:sz="18" w:space="0" w:color="FFFFFF" w:themeColor="background1"/>
              <w:bottom w:val="nil"/>
              <w:right w:val="nil"/>
            </w:tcBorders>
            <w:shd w:val="clear" w:color="auto" w:fill="D9D9D9" w:themeFill="background1" w:themeFillShade="D9"/>
          </w:tcPr>
          <w:p w14:paraId="39F2A5E3" w14:textId="77777777" w:rsidR="50BEDAC1" w:rsidRDefault="50BEDAC1">
            <w:r w:rsidRPr="50BEDAC1">
              <w:rPr>
                <w:rFonts w:eastAsia="Arial" w:cs="Arial"/>
                <w:color w:val="000000" w:themeColor="text1"/>
                <w:szCs w:val="18"/>
              </w:rPr>
              <w:t>…. %</w:t>
            </w:r>
          </w:p>
        </w:tc>
      </w:tr>
    </w:tbl>
    <w:p w14:paraId="2E9E528D" w14:textId="77777777" w:rsidR="008028FD" w:rsidRDefault="50BEDAC1" w:rsidP="008028FD">
      <w:r w:rsidRPr="50BEDAC1">
        <w:rPr>
          <w:rFonts w:eastAsia="Arial" w:cs="Arial"/>
          <w:szCs w:val="18"/>
        </w:rPr>
        <w:t xml:space="preserve"> </w:t>
      </w:r>
    </w:p>
    <w:p w14:paraId="0AD1C30B" w14:textId="77777777" w:rsidR="008028FD" w:rsidRDefault="50BEDAC1" w:rsidP="008028FD">
      <w:r w:rsidRPr="50BEDAC1">
        <w:rPr>
          <w:rFonts w:eastAsia="Arial" w:cs="Arial"/>
          <w:szCs w:val="18"/>
        </w:rPr>
        <w:t xml:space="preserve"> </w:t>
      </w:r>
    </w:p>
    <w:p w14:paraId="2C342BFA" w14:textId="77777777" w:rsidR="008028FD" w:rsidRDefault="50BEDAC1" w:rsidP="008028FD">
      <w:r w:rsidRPr="50BEDAC1">
        <w:rPr>
          <w:rFonts w:eastAsia="Arial" w:cs="Arial"/>
          <w:szCs w:val="18"/>
          <w:u w:val="single"/>
        </w:rPr>
        <w:t>* De SROI verplichting dient minimaal 5% en maximaal 15% te bedragen van de totale geraamde waarde van de contractperiode inclusief de 2 opties tot 1 jaar verlenging.</w:t>
      </w:r>
    </w:p>
    <w:p w14:paraId="6887EB63" w14:textId="77777777" w:rsidR="008028FD" w:rsidRDefault="50BEDAC1" w:rsidP="008028FD">
      <w:r w:rsidRPr="50BEDAC1">
        <w:rPr>
          <w:rFonts w:eastAsia="Arial" w:cs="Arial"/>
          <w:szCs w:val="18"/>
        </w:rPr>
        <w:t xml:space="preserve"> </w:t>
      </w:r>
    </w:p>
    <w:p w14:paraId="415E1F70" w14:textId="77777777" w:rsidR="008028FD" w:rsidRDefault="50BEDAC1" w:rsidP="008028FD">
      <w:r w:rsidRPr="50BEDAC1">
        <w:rPr>
          <w:rFonts w:eastAsia="Arial" w:cs="Arial"/>
          <w:szCs w:val="18"/>
          <w:u w:val="single"/>
        </w:rPr>
        <w:t>Hieronder treft u een overzicht van 1/3 van de geraamde waarde voor de contractjaren.</w:t>
      </w:r>
    </w:p>
    <w:p w14:paraId="52E8E9CC" w14:textId="77777777" w:rsidR="008028FD" w:rsidRDefault="50BEDAC1" w:rsidP="008028FD">
      <w:r w:rsidRPr="50BEDAC1">
        <w:rPr>
          <w:rFonts w:eastAsia="Arial" w:cs="Arial"/>
          <w:szCs w:val="18"/>
        </w:rPr>
        <w:t xml:space="preserve"> </w:t>
      </w:r>
    </w:p>
    <w:tbl>
      <w:tblPr>
        <w:tblStyle w:val="Tabelraster"/>
        <w:tblW w:w="0" w:type="auto"/>
        <w:tblLayout w:type="fixed"/>
        <w:tblLook w:val="0400" w:firstRow="0" w:lastRow="0" w:firstColumn="0" w:lastColumn="0" w:noHBand="0" w:noVBand="1"/>
      </w:tblPr>
      <w:tblGrid>
        <w:gridCol w:w="5859"/>
        <w:gridCol w:w="3891"/>
      </w:tblGrid>
      <w:tr w:rsidR="50BEDAC1" w14:paraId="264E0ACC" w14:textId="77777777" w:rsidTr="01083F22">
        <w:tc>
          <w:tcPr>
            <w:tcW w:w="5859" w:type="dxa"/>
            <w:tcBorders>
              <w:top w:val="nil"/>
              <w:left w:val="nil"/>
              <w:bottom w:val="single" w:sz="18" w:space="0" w:color="FFFFFF" w:themeColor="background1"/>
              <w:right w:val="single" w:sz="18" w:space="0" w:color="FFFFFF" w:themeColor="background1"/>
            </w:tcBorders>
            <w:shd w:val="clear" w:color="auto" w:fill="F2F2F2" w:themeFill="background1" w:themeFillShade="F2"/>
          </w:tcPr>
          <w:p w14:paraId="4C5E1658" w14:textId="77777777" w:rsidR="50BEDAC1" w:rsidRDefault="50BEDAC1">
            <w:r w:rsidRPr="50BEDAC1">
              <w:rPr>
                <w:rFonts w:eastAsia="Arial" w:cs="Arial"/>
                <w:b/>
                <w:bCs/>
                <w:szCs w:val="18"/>
              </w:rPr>
              <w:t>Periode</w:t>
            </w:r>
          </w:p>
        </w:tc>
        <w:tc>
          <w:tcPr>
            <w:tcW w:w="3891" w:type="dxa"/>
            <w:tcBorders>
              <w:top w:val="nil"/>
              <w:left w:val="single" w:sz="18" w:space="0" w:color="FFFFFF" w:themeColor="background1"/>
              <w:bottom w:val="single" w:sz="18" w:space="0" w:color="FFFFFF" w:themeColor="background1"/>
              <w:right w:val="nil"/>
            </w:tcBorders>
            <w:shd w:val="clear" w:color="auto" w:fill="F2F2F2" w:themeFill="background1" w:themeFillShade="F2"/>
          </w:tcPr>
          <w:p w14:paraId="508C02A3" w14:textId="77777777" w:rsidR="50BEDAC1" w:rsidRDefault="50BEDAC1">
            <w:r w:rsidRPr="50BEDAC1">
              <w:rPr>
                <w:rFonts w:eastAsia="Arial" w:cs="Arial"/>
                <w:b/>
                <w:bCs/>
                <w:color w:val="000000" w:themeColor="text1"/>
                <w:szCs w:val="18"/>
              </w:rPr>
              <w:t>1/3 Geraamde contractwaarde</w:t>
            </w:r>
          </w:p>
        </w:tc>
      </w:tr>
      <w:tr w:rsidR="50BEDAC1" w14:paraId="39D0EB3C" w14:textId="77777777" w:rsidTr="01083F22">
        <w:tc>
          <w:tcPr>
            <w:tcW w:w="5859" w:type="dxa"/>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hemeFill="background1" w:themeFillShade="D9"/>
          </w:tcPr>
          <w:p w14:paraId="1B00F6F3" w14:textId="77777777" w:rsidR="50BEDAC1" w:rsidRDefault="50BEDAC1">
            <w:r w:rsidRPr="50BEDAC1">
              <w:rPr>
                <w:rFonts w:eastAsia="Arial" w:cs="Arial"/>
                <w:color w:val="000000" w:themeColor="text1"/>
                <w:szCs w:val="18"/>
              </w:rPr>
              <w:t xml:space="preserve">Contractperiode </w:t>
            </w:r>
            <w:proofErr w:type="spellStart"/>
            <w:r w:rsidRPr="50BEDAC1">
              <w:rPr>
                <w:rFonts w:eastAsia="Arial" w:cs="Arial"/>
                <w:color w:val="000000" w:themeColor="text1"/>
                <w:szCs w:val="18"/>
              </w:rPr>
              <w:t>contractperiode</w:t>
            </w:r>
            <w:proofErr w:type="spellEnd"/>
            <w:r w:rsidRPr="50BEDAC1">
              <w:rPr>
                <w:rFonts w:eastAsia="Arial" w:cs="Arial"/>
                <w:color w:val="000000" w:themeColor="text1"/>
                <w:szCs w:val="18"/>
              </w:rPr>
              <w:t xml:space="preserve"> 1 maart 2023 t/m </w:t>
            </w:r>
            <w:r>
              <w:br/>
            </w:r>
            <w:r w:rsidRPr="50BEDAC1">
              <w:rPr>
                <w:rFonts w:eastAsia="Arial" w:cs="Arial"/>
                <w:color w:val="000000" w:themeColor="text1"/>
                <w:szCs w:val="18"/>
              </w:rPr>
              <w:t>28 februari 2025</w:t>
            </w:r>
          </w:p>
        </w:tc>
        <w:tc>
          <w:tcPr>
            <w:tcW w:w="3891"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D9D9D9" w:themeFill="background1" w:themeFillShade="D9"/>
          </w:tcPr>
          <w:p w14:paraId="0F0E7CA8" w14:textId="77777777" w:rsidR="50BEDAC1" w:rsidRDefault="50BEDAC1" w:rsidP="01083F22">
            <w:pPr>
              <w:rPr>
                <w:rFonts w:eastAsia="Arial" w:cs="Arial"/>
                <w:color w:val="000000" w:themeColor="text1"/>
              </w:rPr>
            </w:pPr>
            <w:r w:rsidRPr="01083F22">
              <w:rPr>
                <w:rFonts w:eastAsia="Arial" w:cs="Arial"/>
                <w:color w:val="000000" w:themeColor="text1"/>
              </w:rPr>
              <w:t>€ 166.666,00</w:t>
            </w:r>
          </w:p>
        </w:tc>
      </w:tr>
      <w:tr w:rsidR="50BEDAC1" w14:paraId="7F1C16B0" w14:textId="77777777" w:rsidTr="01083F22">
        <w:tc>
          <w:tcPr>
            <w:tcW w:w="5859" w:type="dxa"/>
            <w:tcBorders>
              <w:top w:val="single" w:sz="18" w:space="0" w:color="FFFFFF" w:themeColor="background1"/>
              <w:left w:val="nil"/>
              <w:bottom w:val="single" w:sz="18" w:space="0" w:color="FFFFFF" w:themeColor="background1"/>
              <w:right w:val="single" w:sz="18" w:space="0" w:color="FFFFFF" w:themeColor="background1"/>
            </w:tcBorders>
            <w:shd w:val="clear" w:color="auto" w:fill="F2F2F2" w:themeFill="background1" w:themeFillShade="F2"/>
          </w:tcPr>
          <w:p w14:paraId="1EDD2B19" w14:textId="77777777" w:rsidR="50BEDAC1" w:rsidRDefault="50BEDAC1">
            <w:r w:rsidRPr="50BEDAC1">
              <w:rPr>
                <w:rFonts w:eastAsia="Arial" w:cs="Arial"/>
                <w:color w:val="000000" w:themeColor="text1"/>
                <w:szCs w:val="18"/>
              </w:rPr>
              <w:t>1e verlenging van 1 jaar</w:t>
            </w:r>
          </w:p>
        </w:tc>
        <w:tc>
          <w:tcPr>
            <w:tcW w:w="3891"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F2F2F2" w:themeFill="background1" w:themeFillShade="F2"/>
          </w:tcPr>
          <w:p w14:paraId="25CB30CE" w14:textId="77777777" w:rsidR="50BEDAC1" w:rsidRDefault="50BEDAC1" w:rsidP="01083F22">
            <w:pPr>
              <w:rPr>
                <w:rFonts w:eastAsia="Arial" w:cs="Arial"/>
                <w:color w:val="000000" w:themeColor="text1"/>
              </w:rPr>
            </w:pPr>
            <w:r w:rsidRPr="01083F22">
              <w:rPr>
                <w:rFonts w:eastAsia="Arial" w:cs="Arial"/>
                <w:color w:val="000000" w:themeColor="text1"/>
              </w:rPr>
              <w:t>€ 83.333,00</w:t>
            </w:r>
          </w:p>
        </w:tc>
      </w:tr>
      <w:tr w:rsidR="50BEDAC1" w14:paraId="5C92BE21" w14:textId="77777777" w:rsidTr="01083F22">
        <w:tc>
          <w:tcPr>
            <w:tcW w:w="5859" w:type="dxa"/>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hemeFill="background1" w:themeFillShade="D9"/>
          </w:tcPr>
          <w:p w14:paraId="739F658E" w14:textId="77777777" w:rsidR="50BEDAC1" w:rsidRDefault="50BEDAC1">
            <w:r w:rsidRPr="50BEDAC1">
              <w:rPr>
                <w:rFonts w:eastAsia="Arial" w:cs="Arial"/>
                <w:color w:val="000000" w:themeColor="text1"/>
                <w:szCs w:val="18"/>
              </w:rPr>
              <w:t>2e verlenging van 1 jaar</w:t>
            </w:r>
          </w:p>
        </w:tc>
        <w:tc>
          <w:tcPr>
            <w:tcW w:w="3891"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D9D9D9" w:themeFill="background1" w:themeFillShade="D9"/>
          </w:tcPr>
          <w:p w14:paraId="4507F019" w14:textId="77777777" w:rsidR="50BEDAC1" w:rsidRDefault="50BEDAC1" w:rsidP="01083F22">
            <w:pPr>
              <w:rPr>
                <w:rFonts w:eastAsia="Arial" w:cs="Arial"/>
                <w:color w:val="000000" w:themeColor="text1"/>
              </w:rPr>
            </w:pPr>
            <w:r w:rsidRPr="01083F22">
              <w:rPr>
                <w:rFonts w:eastAsia="Arial" w:cs="Arial"/>
                <w:color w:val="000000" w:themeColor="text1"/>
              </w:rPr>
              <w:t>€ 83.333,00</w:t>
            </w:r>
          </w:p>
        </w:tc>
      </w:tr>
      <w:tr w:rsidR="50BEDAC1" w14:paraId="3C08263C" w14:textId="77777777" w:rsidTr="01083F22">
        <w:tc>
          <w:tcPr>
            <w:tcW w:w="5859" w:type="dxa"/>
            <w:tcBorders>
              <w:top w:val="single" w:sz="18" w:space="0" w:color="FFFFFF" w:themeColor="background1"/>
              <w:left w:val="nil"/>
              <w:bottom w:val="single" w:sz="18" w:space="0" w:color="FFFFFF" w:themeColor="background1"/>
              <w:right w:val="single" w:sz="18" w:space="0" w:color="FFFFFF" w:themeColor="background1"/>
            </w:tcBorders>
            <w:shd w:val="clear" w:color="auto" w:fill="F2F2F2" w:themeFill="background1" w:themeFillShade="F2"/>
          </w:tcPr>
          <w:p w14:paraId="0494EA08" w14:textId="77777777" w:rsidR="50BEDAC1" w:rsidRDefault="50BEDAC1">
            <w:r w:rsidRPr="50BEDAC1">
              <w:rPr>
                <w:rFonts w:eastAsia="Arial" w:cs="Arial"/>
                <w:b/>
                <w:bCs/>
                <w:color w:val="000000" w:themeColor="text1"/>
                <w:szCs w:val="18"/>
              </w:rPr>
              <w:t>Totale contractperiode</w:t>
            </w:r>
          </w:p>
        </w:tc>
        <w:tc>
          <w:tcPr>
            <w:tcW w:w="3891"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F2F2F2" w:themeFill="background1" w:themeFillShade="F2"/>
          </w:tcPr>
          <w:p w14:paraId="5FE2F9EA" w14:textId="77777777" w:rsidR="50BEDAC1" w:rsidRDefault="50BEDAC1" w:rsidP="01083F22">
            <w:pPr>
              <w:rPr>
                <w:rFonts w:eastAsia="Arial" w:cs="Arial"/>
                <w:b/>
                <w:bCs/>
                <w:color w:val="000000" w:themeColor="text1"/>
              </w:rPr>
            </w:pPr>
            <w:r w:rsidRPr="01083F22">
              <w:rPr>
                <w:rFonts w:eastAsia="Arial" w:cs="Arial"/>
                <w:b/>
                <w:bCs/>
                <w:color w:val="000000" w:themeColor="text1"/>
              </w:rPr>
              <w:t>Totale geraamde contractwaarde:</w:t>
            </w:r>
          </w:p>
          <w:p w14:paraId="219A6B03" w14:textId="77777777" w:rsidR="50BEDAC1" w:rsidRDefault="50BEDAC1" w:rsidP="01083F22">
            <w:pPr>
              <w:rPr>
                <w:rFonts w:eastAsia="Arial" w:cs="Arial"/>
                <w:b/>
                <w:bCs/>
                <w:color w:val="000000" w:themeColor="text1"/>
              </w:rPr>
            </w:pPr>
            <w:r w:rsidRPr="01083F22">
              <w:rPr>
                <w:rFonts w:eastAsia="Arial" w:cs="Arial"/>
                <w:b/>
                <w:bCs/>
                <w:color w:val="000000" w:themeColor="text1"/>
              </w:rPr>
              <w:t>€ 333.332,00</w:t>
            </w:r>
          </w:p>
        </w:tc>
      </w:tr>
      <w:tr w:rsidR="50BEDAC1" w14:paraId="472A37D7" w14:textId="77777777" w:rsidTr="01083F22">
        <w:tc>
          <w:tcPr>
            <w:tcW w:w="5859" w:type="dxa"/>
            <w:tcBorders>
              <w:top w:val="single" w:sz="18" w:space="0" w:color="FFFFFF" w:themeColor="background1"/>
              <w:left w:val="nil"/>
              <w:bottom w:val="nil"/>
              <w:right w:val="single" w:sz="18" w:space="0" w:color="FFFFFF" w:themeColor="background1"/>
            </w:tcBorders>
            <w:shd w:val="clear" w:color="auto" w:fill="D9D9D9" w:themeFill="background1" w:themeFillShade="D9"/>
          </w:tcPr>
          <w:p w14:paraId="1FAFA4F7" w14:textId="77777777" w:rsidR="50BEDAC1" w:rsidRDefault="50BEDAC1">
            <w:r w:rsidRPr="50BEDAC1">
              <w:rPr>
                <w:rFonts w:eastAsia="Arial" w:cs="Arial"/>
                <w:b/>
                <w:bCs/>
                <w:color w:val="000000" w:themeColor="text1"/>
                <w:szCs w:val="18"/>
              </w:rPr>
              <w:t xml:space="preserve">SROI verplichting </w:t>
            </w:r>
            <w:proofErr w:type="spellStart"/>
            <w:r w:rsidRPr="50BEDAC1">
              <w:rPr>
                <w:rFonts w:eastAsia="Arial" w:cs="Arial"/>
                <w:b/>
                <w:bCs/>
                <w:color w:val="000000" w:themeColor="text1"/>
                <w:szCs w:val="18"/>
              </w:rPr>
              <w:t>obv</w:t>
            </w:r>
            <w:proofErr w:type="spellEnd"/>
            <w:r w:rsidRPr="50BEDAC1">
              <w:rPr>
                <w:rFonts w:eastAsia="Arial" w:cs="Arial"/>
                <w:b/>
                <w:bCs/>
                <w:color w:val="000000" w:themeColor="text1"/>
                <w:szCs w:val="18"/>
              </w:rPr>
              <w:t xml:space="preserve"> maximale percentage van 15% (totale looptijd contract incl. verlengingen)</w:t>
            </w:r>
          </w:p>
        </w:tc>
        <w:tc>
          <w:tcPr>
            <w:tcW w:w="3891" w:type="dxa"/>
            <w:tcBorders>
              <w:top w:val="single" w:sz="18" w:space="0" w:color="FFFFFF" w:themeColor="background1"/>
              <w:left w:val="single" w:sz="18" w:space="0" w:color="FFFFFF" w:themeColor="background1"/>
              <w:bottom w:val="nil"/>
              <w:right w:val="nil"/>
            </w:tcBorders>
            <w:shd w:val="clear" w:color="auto" w:fill="D9D9D9" w:themeFill="background1" w:themeFillShade="D9"/>
          </w:tcPr>
          <w:p w14:paraId="3058510D" w14:textId="77777777" w:rsidR="50BEDAC1" w:rsidRDefault="50BEDAC1" w:rsidP="01083F22">
            <w:pPr>
              <w:rPr>
                <w:rFonts w:eastAsia="Arial" w:cs="Arial"/>
                <w:b/>
                <w:bCs/>
                <w:color w:val="000000" w:themeColor="text1"/>
              </w:rPr>
            </w:pPr>
            <w:r w:rsidRPr="01083F22">
              <w:rPr>
                <w:rFonts w:eastAsia="Arial" w:cs="Arial"/>
                <w:b/>
                <w:bCs/>
                <w:color w:val="000000" w:themeColor="text1"/>
              </w:rPr>
              <w:t>€ 49.999,80</w:t>
            </w:r>
          </w:p>
        </w:tc>
      </w:tr>
    </w:tbl>
    <w:p w14:paraId="39ACFDF6" w14:textId="77777777" w:rsidR="008028FD" w:rsidRDefault="008028FD" w:rsidP="50BEDAC1">
      <w:pPr>
        <w:rPr>
          <w:rFonts w:eastAsia="Arial" w:cs="Arial"/>
          <w:szCs w:val="18"/>
        </w:rPr>
      </w:pPr>
    </w:p>
    <w:p w14:paraId="3C978B74" w14:textId="77777777" w:rsidR="008028FD" w:rsidRDefault="00276BF5" w:rsidP="50BEDAC1">
      <w:r>
        <w:t xml:space="preserve">De ondertekende Verklaring </w:t>
      </w:r>
      <w:proofErr w:type="spellStart"/>
      <w:r>
        <w:t>Social</w:t>
      </w:r>
      <w:proofErr w:type="spellEnd"/>
      <w:r>
        <w:t xml:space="preserve"> Return dient, samen met de overige in te dienen documenten, vóór het verstrijken van de inschrijvingstermijn te zijn ontvangen.</w:t>
      </w:r>
    </w:p>
    <w:p w14:paraId="1CCDA6C0" w14:textId="77777777" w:rsidR="008028FD" w:rsidRDefault="008028FD" w:rsidP="008028FD"/>
    <w:tbl>
      <w:tblPr>
        <w:tblStyle w:val="Tabelstijlarcering"/>
        <w:tblW w:w="9885" w:type="dxa"/>
        <w:tblLayout w:type="fixed"/>
        <w:tblLook w:val="0400" w:firstRow="0" w:lastRow="0" w:firstColumn="0" w:lastColumn="0" w:noHBand="0" w:noVBand="1"/>
      </w:tblPr>
      <w:tblGrid>
        <w:gridCol w:w="4250"/>
        <w:gridCol w:w="5635"/>
      </w:tblGrid>
      <w:tr w:rsidR="00DE77B7" w14:paraId="06AA63C2" w14:textId="77777777" w:rsidTr="00DE77B7">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1882E3C7" w14:textId="77777777" w:rsidR="008028FD" w:rsidRDefault="00276BF5">
            <w:pPr>
              <w:rPr>
                <w:rFonts w:eastAsiaTheme="majorEastAsia"/>
                <w:b/>
              </w:rPr>
            </w:pPr>
            <w:r>
              <w:rPr>
                <w:rFonts w:eastAsiaTheme="majorEastAsia"/>
              </w:rPr>
              <w:t>Naam contactpersoon SROI</w:t>
            </w:r>
          </w:p>
        </w:tc>
        <w:tc>
          <w:tcPr>
            <w:tcW w:w="5637" w:type="dxa"/>
          </w:tcPr>
          <w:p w14:paraId="7068FC77" w14:textId="77777777" w:rsidR="008028FD" w:rsidRDefault="008028FD"/>
        </w:tc>
      </w:tr>
      <w:tr w:rsidR="00DE77B7" w14:paraId="58E764D6" w14:textId="77777777" w:rsidTr="00DE77B7">
        <w:trPr>
          <w:cnfStyle w:val="000000010000" w:firstRow="0" w:lastRow="0" w:firstColumn="0" w:lastColumn="0" w:oddVBand="0" w:evenVBand="0" w:oddHBand="0" w:evenHBand="1" w:firstRowFirstColumn="0" w:firstRowLastColumn="0" w:lastRowFirstColumn="0" w:lastRowLastColumn="0"/>
          <w:trHeight w:val="284"/>
        </w:trPr>
        <w:tc>
          <w:tcPr>
            <w:tcW w:w="4252" w:type="dxa"/>
            <w:hideMark/>
          </w:tcPr>
          <w:p w14:paraId="51C1CD23" w14:textId="77777777" w:rsidR="008028FD" w:rsidRDefault="00276BF5">
            <w:pPr>
              <w:rPr>
                <w:rFonts w:eastAsiaTheme="majorEastAsia"/>
                <w:b/>
                <w:lang w:val="en-US"/>
              </w:rPr>
            </w:pPr>
            <w:r>
              <w:rPr>
                <w:rFonts w:eastAsiaTheme="majorEastAsia"/>
                <w:lang w:val="en-US"/>
              </w:rPr>
              <w:t xml:space="preserve">E-mail </w:t>
            </w:r>
            <w:proofErr w:type="spellStart"/>
            <w:r>
              <w:rPr>
                <w:rFonts w:eastAsiaTheme="majorEastAsia"/>
                <w:lang w:val="en-US"/>
              </w:rPr>
              <w:t>adres</w:t>
            </w:r>
            <w:proofErr w:type="spellEnd"/>
            <w:r>
              <w:rPr>
                <w:rFonts w:eastAsiaTheme="majorEastAsia"/>
                <w:lang w:val="en-US"/>
              </w:rPr>
              <w:t xml:space="preserve"> </w:t>
            </w:r>
            <w:proofErr w:type="spellStart"/>
            <w:r>
              <w:rPr>
                <w:rFonts w:eastAsiaTheme="majorEastAsia"/>
                <w:lang w:val="en-US"/>
              </w:rPr>
              <w:t>contactpersoon</w:t>
            </w:r>
            <w:proofErr w:type="spellEnd"/>
            <w:r>
              <w:rPr>
                <w:rFonts w:eastAsiaTheme="majorEastAsia"/>
                <w:lang w:val="en-US"/>
              </w:rPr>
              <w:t xml:space="preserve"> SROI</w:t>
            </w:r>
          </w:p>
        </w:tc>
        <w:tc>
          <w:tcPr>
            <w:tcW w:w="5637" w:type="dxa"/>
          </w:tcPr>
          <w:p w14:paraId="12E79262" w14:textId="77777777" w:rsidR="008028FD" w:rsidRDefault="008028FD">
            <w:pPr>
              <w:rPr>
                <w:lang w:val="en-US"/>
              </w:rPr>
            </w:pPr>
          </w:p>
        </w:tc>
      </w:tr>
      <w:tr w:rsidR="00DE77B7" w14:paraId="4C9B86B0" w14:textId="77777777" w:rsidTr="00DE77B7">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4014382A" w14:textId="77777777" w:rsidR="008028FD" w:rsidRDefault="00276BF5">
            <w:pPr>
              <w:rPr>
                <w:rFonts w:eastAsiaTheme="majorEastAsia"/>
                <w:b/>
              </w:rPr>
            </w:pPr>
            <w:r>
              <w:rPr>
                <w:rFonts w:eastAsiaTheme="majorEastAsia"/>
              </w:rPr>
              <w:t>Telefoonnummer contactpersoon SROI</w:t>
            </w:r>
          </w:p>
        </w:tc>
        <w:tc>
          <w:tcPr>
            <w:tcW w:w="5637" w:type="dxa"/>
          </w:tcPr>
          <w:p w14:paraId="62BB759A" w14:textId="77777777" w:rsidR="008028FD" w:rsidRDefault="008028FD"/>
        </w:tc>
      </w:tr>
    </w:tbl>
    <w:p w14:paraId="058ADD71" w14:textId="77777777" w:rsidR="008028FD" w:rsidRDefault="008028FD" w:rsidP="008028FD"/>
    <w:tbl>
      <w:tblPr>
        <w:tblStyle w:val="Tabelstijlarcering"/>
        <w:tblW w:w="9885" w:type="dxa"/>
        <w:tblLayout w:type="fixed"/>
        <w:tblLook w:val="0400" w:firstRow="0" w:lastRow="0" w:firstColumn="0" w:lastColumn="0" w:noHBand="0" w:noVBand="1"/>
      </w:tblPr>
      <w:tblGrid>
        <w:gridCol w:w="4250"/>
        <w:gridCol w:w="5635"/>
      </w:tblGrid>
      <w:tr w:rsidR="00DE77B7" w14:paraId="0CD8FE82" w14:textId="77777777" w:rsidTr="00DE77B7">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3B5DE0D0" w14:textId="77777777" w:rsidR="008028FD" w:rsidRDefault="00276BF5">
            <w:pPr>
              <w:rPr>
                <w:rFonts w:eastAsiaTheme="majorEastAsia"/>
              </w:rPr>
            </w:pPr>
            <w:r>
              <w:rPr>
                <w:rFonts w:eastAsiaTheme="majorEastAsia"/>
              </w:rPr>
              <w:t>Naam Inschrijver</w:t>
            </w:r>
          </w:p>
        </w:tc>
        <w:tc>
          <w:tcPr>
            <w:tcW w:w="5637" w:type="dxa"/>
          </w:tcPr>
          <w:p w14:paraId="1B865E36" w14:textId="77777777" w:rsidR="008028FD" w:rsidRDefault="008028FD"/>
        </w:tc>
      </w:tr>
      <w:tr w:rsidR="00DE77B7" w14:paraId="37E8C55D" w14:textId="77777777" w:rsidTr="00DE77B7">
        <w:trPr>
          <w:cnfStyle w:val="000000010000" w:firstRow="0" w:lastRow="0" w:firstColumn="0" w:lastColumn="0" w:oddVBand="0" w:evenVBand="0" w:oddHBand="0" w:evenHBand="1" w:firstRowFirstColumn="0" w:firstRowLastColumn="0" w:lastRowFirstColumn="0" w:lastRowLastColumn="0"/>
          <w:trHeight w:val="284"/>
        </w:trPr>
        <w:tc>
          <w:tcPr>
            <w:tcW w:w="4252" w:type="dxa"/>
            <w:hideMark/>
          </w:tcPr>
          <w:p w14:paraId="7BA8803D" w14:textId="77777777" w:rsidR="008028FD" w:rsidRDefault="00276BF5">
            <w:pPr>
              <w:rPr>
                <w:rFonts w:eastAsiaTheme="majorEastAsia"/>
              </w:rPr>
            </w:pPr>
            <w:r>
              <w:rPr>
                <w:rFonts w:eastAsiaTheme="majorEastAsia"/>
              </w:rPr>
              <w:t>Naam rechtsgeldig vertegenwoordiger</w:t>
            </w:r>
          </w:p>
        </w:tc>
        <w:tc>
          <w:tcPr>
            <w:tcW w:w="5637" w:type="dxa"/>
          </w:tcPr>
          <w:p w14:paraId="0A4C9B26" w14:textId="77777777" w:rsidR="008028FD" w:rsidRDefault="008028FD"/>
        </w:tc>
      </w:tr>
      <w:tr w:rsidR="00DE77B7" w14:paraId="21E06F50" w14:textId="77777777" w:rsidTr="00DE77B7">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77E86257" w14:textId="77777777" w:rsidR="008028FD" w:rsidRDefault="00276BF5">
            <w:pPr>
              <w:rPr>
                <w:rFonts w:eastAsiaTheme="majorEastAsia"/>
              </w:rPr>
            </w:pPr>
            <w:r>
              <w:rPr>
                <w:rFonts w:eastAsiaTheme="majorEastAsia"/>
              </w:rPr>
              <w:t>Functie rechtsgeldig vertegenwoordiger</w:t>
            </w:r>
          </w:p>
        </w:tc>
        <w:tc>
          <w:tcPr>
            <w:tcW w:w="5637" w:type="dxa"/>
          </w:tcPr>
          <w:p w14:paraId="2911907A" w14:textId="77777777" w:rsidR="008028FD" w:rsidRDefault="008028FD"/>
        </w:tc>
      </w:tr>
      <w:tr w:rsidR="00DE77B7" w14:paraId="5F3696B2" w14:textId="77777777" w:rsidTr="00DE77B7">
        <w:trPr>
          <w:cnfStyle w:val="000000010000" w:firstRow="0" w:lastRow="0" w:firstColumn="0" w:lastColumn="0" w:oddVBand="0" w:evenVBand="0" w:oddHBand="0" w:evenHBand="1" w:firstRowFirstColumn="0" w:firstRowLastColumn="0" w:lastRowFirstColumn="0" w:lastRowLastColumn="0"/>
          <w:trHeight w:val="580"/>
        </w:trPr>
        <w:tc>
          <w:tcPr>
            <w:tcW w:w="4252" w:type="dxa"/>
            <w:hideMark/>
          </w:tcPr>
          <w:p w14:paraId="3A1B257B" w14:textId="77777777" w:rsidR="008028FD" w:rsidRDefault="00276BF5">
            <w:r>
              <w:rPr>
                <w:rFonts w:eastAsiaTheme="majorEastAsia"/>
              </w:rPr>
              <w:t>Ondertekening rechtsgeldig vertegenwoordiger</w:t>
            </w:r>
          </w:p>
        </w:tc>
        <w:tc>
          <w:tcPr>
            <w:tcW w:w="5637" w:type="dxa"/>
          </w:tcPr>
          <w:p w14:paraId="3E79BC38" w14:textId="77777777" w:rsidR="008028FD" w:rsidRDefault="008028FD"/>
        </w:tc>
      </w:tr>
      <w:tr w:rsidR="00DE77B7" w14:paraId="0DB7F862" w14:textId="77777777" w:rsidTr="00DE77B7">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4C400926" w14:textId="77777777" w:rsidR="008028FD" w:rsidRDefault="00276BF5">
            <w:pPr>
              <w:rPr>
                <w:rFonts w:eastAsiaTheme="majorEastAsia"/>
              </w:rPr>
            </w:pPr>
            <w:r>
              <w:rPr>
                <w:rFonts w:eastAsiaTheme="majorEastAsia"/>
              </w:rPr>
              <w:t>Datum</w:t>
            </w:r>
          </w:p>
        </w:tc>
        <w:tc>
          <w:tcPr>
            <w:tcW w:w="5637" w:type="dxa"/>
          </w:tcPr>
          <w:p w14:paraId="4FABD284" w14:textId="77777777" w:rsidR="008028FD" w:rsidRDefault="008028FD"/>
        </w:tc>
      </w:tr>
    </w:tbl>
    <w:p w14:paraId="65C086B0" w14:textId="77777777" w:rsidR="00FB21E7" w:rsidRDefault="00FB21E7" w:rsidP="00FC21DA"/>
    <w:p w14:paraId="25FC0BE5" w14:textId="77777777" w:rsidR="0032592F" w:rsidRDefault="0032592F" w:rsidP="0035366D"/>
    <w:p w14:paraId="516F3662" w14:textId="77777777" w:rsidR="000059DB" w:rsidRPr="000059DB" w:rsidRDefault="00276BF5" w:rsidP="74A31CED">
      <w:pPr>
        <w:pStyle w:val="Bijlage"/>
      </w:pPr>
      <w:bookmarkStart w:id="26" w:name="_Toc3986819"/>
      <w:bookmarkStart w:id="27" w:name="_Toc112924663"/>
      <w:r>
        <w:lastRenderedPageBreak/>
        <w:t>Bijlage 1</w:t>
      </w:r>
      <w:r w:rsidR="009C08D3">
        <w:t>1</w:t>
      </w:r>
      <w:r w:rsidR="00C21338">
        <w:t xml:space="preserve"> - </w:t>
      </w:r>
      <w:r>
        <w:t>Checklist</w:t>
      </w:r>
      <w:bookmarkEnd w:id="26"/>
      <w:bookmarkEnd w:id="27"/>
    </w:p>
    <w:p w14:paraId="32863D8C" w14:textId="77777777" w:rsidR="00841D68" w:rsidRDefault="00276BF5" w:rsidP="00A744F6">
      <w:r>
        <w:t>De</w:t>
      </w:r>
      <w:r w:rsidRPr="00B03808">
        <w:t xml:space="preserve"> </w:t>
      </w:r>
      <w:r>
        <w:t>Inschrijving</w:t>
      </w:r>
      <w:r w:rsidRPr="00B03808">
        <w:t xml:space="preserve"> bevat alle gevraagde </w:t>
      </w:r>
      <w:r>
        <w:t>Bijlage</w:t>
      </w:r>
      <w:r w:rsidRPr="00B03808">
        <w:t>n en documenten</w:t>
      </w:r>
      <w:r>
        <w:t xml:space="preserve"> en als volgt opgebouwd: </w:t>
      </w:r>
    </w:p>
    <w:p w14:paraId="62F3E592" w14:textId="77777777" w:rsidR="00A744F6" w:rsidRDefault="00A744F6" w:rsidP="00A744F6"/>
    <w:tbl>
      <w:tblPr>
        <w:tblStyle w:val="Tabelstijlarcering"/>
        <w:tblW w:w="0" w:type="auto"/>
        <w:tblLook w:val="04A0" w:firstRow="1" w:lastRow="0" w:firstColumn="1" w:lastColumn="0" w:noHBand="0" w:noVBand="1"/>
      </w:tblPr>
      <w:tblGrid>
        <w:gridCol w:w="876"/>
        <w:gridCol w:w="7201"/>
        <w:gridCol w:w="1675"/>
      </w:tblGrid>
      <w:tr w:rsidR="00DE77B7" w14:paraId="162A8E05" w14:textId="77777777" w:rsidTr="74A31C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41BAF758" w14:textId="77777777" w:rsidR="00A744F6" w:rsidRPr="00A744F6" w:rsidRDefault="00276BF5" w:rsidP="00A744F6">
            <w:r w:rsidRPr="001C5585">
              <w:t>Bijlage</w:t>
            </w:r>
          </w:p>
        </w:tc>
        <w:tc>
          <w:tcPr>
            <w:tcW w:w="7246" w:type="dxa"/>
          </w:tcPr>
          <w:p w14:paraId="3CAFB4A0" w14:textId="77777777" w:rsidR="00A744F6" w:rsidRPr="00A744F6" w:rsidRDefault="00276BF5" w:rsidP="00A744F6">
            <w:pPr>
              <w:cnfStyle w:val="100000000000" w:firstRow="1" w:lastRow="0" w:firstColumn="0" w:lastColumn="0" w:oddVBand="0" w:evenVBand="0" w:oddHBand="0" w:evenHBand="0" w:firstRowFirstColumn="0" w:firstRowLastColumn="0" w:lastRowFirstColumn="0" w:lastRowLastColumn="0"/>
            </w:pPr>
            <w:r w:rsidRPr="001C5585">
              <w:t>Documenten</w:t>
            </w:r>
          </w:p>
        </w:tc>
        <w:tc>
          <w:tcPr>
            <w:tcW w:w="1683" w:type="dxa"/>
          </w:tcPr>
          <w:p w14:paraId="3BB126CE" w14:textId="77777777" w:rsidR="00A744F6" w:rsidRDefault="00276BF5" w:rsidP="00A744F6">
            <w:pPr>
              <w:cnfStyle w:val="100000000000" w:firstRow="1" w:lastRow="0" w:firstColumn="0" w:lastColumn="0" w:oddVBand="0" w:evenVBand="0" w:oddHBand="0" w:evenHBand="0" w:firstRowFirstColumn="0" w:firstRowLastColumn="0" w:lastRowFirstColumn="0" w:lastRowLastColumn="0"/>
            </w:pPr>
            <w:r w:rsidRPr="001C5585">
              <w:t>Aanwezig</w:t>
            </w:r>
          </w:p>
        </w:tc>
      </w:tr>
      <w:tr w:rsidR="00DE77B7" w:rsidRPr="006F3DCA" w14:paraId="2186AA52" w14:textId="77777777" w:rsidTr="74A31C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79971FD8" w14:textId="77777777" w:rsidR="00A744F6" w:rsidRPr="00835EEA" w:rsidRDefault="74A31CED" w:rsidP="74A31CED">
            <w:r>
              <w:t>1.</w:t>
            </w:r>
          </w:p>
        </w:tc>
        <w:tc>
          <w:tcPr>
            <w:tcW w:w="7246" w:type="dxa"/>
          </w:tcPr>
          <w:p w14:paraId="35AD8CFE" w14:textId="77777777" w:rsidR="00A744F6" w:rsidRPr="006F3DCA" w:rsidRDefault="00276BF5" w:rsidP="74A31CED">
            <w:pPr>
              <w:cnfStyle w:val="000000100000" w:firstRow="0" w:lastRow="0" w:firstColumn="0" w:lastColumn="0" w:oddVBand="0" w:evenVBand="0" w:oddHBand="1" w:evenHBand="0" w:firstRowFirstColumn="0" w:firstRowLastColumn="0" w:lastRowFirstColumn="0" w:lastRowLastColumn="0"/>
            </w:pPr>
            <w:r>
              <w:t xml:space="preserve">Uniform Europees Aanbestedingsdocument </w:t>
            </w:r>
            <w:r w:rsidR="00AD7619">
              <w:t>(Bijlage 1)</w:t>
            </w:r>
          </w:p>
          <w:p w14:paraId="5E06B8EC" w14:textId="77777777" w:rsidR="00A744F6" w:rsidRPr="006F3DCA" w:rsidRDefault="00A744F6" w:rsidP="74A31CED">
            <w:pPr>
              <w:cnfStyle w:val="000000100000" w:firstRow="0" w:lastRow="0" w:firstColumn="0" w:lastColumn="0" w:oddVBand="0" w:evenVBand="0" w:oddHBand="1" w:evenHBand="0" w:firstRowFirstColumn="0" w:firstRowLastColumn="0" w:lastRowFirstColumn="0" w:lastRowLastColumn="0"/>
            </w:pPr>
          </w:p>
          <w:p w14:paraId="42F12EF8" w14:textId="77777777" w:rsidR="00A744F6" w:rsidRPr="006F3DCA" w:rsidRDefault="00276BF5" w:rsidP="74A31CED">
            <w:pPr>
              <w:cnfStyle w:val="000000100000" w:firstRow="0" w:lastRow="0" w:firstColumn="0" w:lastColumn="0" w:oddVBand="0" w:evenVBand="0" w:oddHBand="1" w:evenHBand="0" w:firstRowFirstColumn="0" w:firstRowLastColumn="0" w:lastRowFirstColumn="0" w:lastRowLastColumn="0"/>
            </w:pPr>
            <w:r>
              <w:t xml:space="preserve">Indien de Inschrijver inschrijft in Samenwerkingsverband (combinatie) dienen alle </w:t>
            </w:r>
            <w:proofErr w:type="spellStart"/>
            <w:r w:rsidR="00B168C8">
              <w:t>combinanten</w:t>
            </w:r>
            <w:proofErr w:type="spellEnd"/>
            <w:r>
              <w:t xml:space="preserve"> elk afzonderlijk een Uniform Europees Aanbestedingsdocument in te vullen en te ondertekenen. </w:t>
            </w:r>
          </w:p>
          <w:p w14:paraId="39A3B5E3" w14:textId="77777777" w:rsidR="00A744F6" w:rsidRPr="006F3DCA" w:rsidRDefault="00A744F6" w:rsidP="74A31CED">
            <w:pPr>
              <w:cnfStyle w:val="000000100000" w:firstRow="0" w:lastRow="0" w:firstColumn="0" w:lastColumn="0" w:oddVBand="0" w:evenVBand="0" w:oddHBand="1" w:evenHBand="0" w:firstRowFirstColumn="0" w:firstRowLastColumn="0" w:lastRowFirstColumn="0" w:lastRowLastColumn="0"/>
            </w:pPr>
          </w:p>
          <w:p w14:paraId="58859E7A" w14:textId="77777777" w:rsidR="00A744F6" w:rsidRPr="006F3DCA" w:rsidRDefault="00276BF5" w:rsidP="74A31CED">
            <w:pPr>
              <w:cnfStyle w:val="000000100000" w:firstRow="0" w:lastRow="0" w:firstColumn="0" w:lastColumn="0" w:oddVBand="0" w:evenVBand="0" w:oddHBand="1" w:evenHBand="0" w:firstRowFirstColumn="0" w:firstRowLastColumn="0" w:lastRowFirstColumn="0" w:lastRowLastColumn="0"/>
            </w:pPr>
            <w:r>
              <w:t xml:space="preserve">Indien de Inschrijver een beroep doet op een Derde teneinde te voldoen aan de Geschiktheidseisen, dient de Inschrijver van iedere Derde waarop een beroep wordt gedaan afzonderlijk een Uniform Europees Aanbestedingsdocument in te vullen en rechtsgeldig te ondertekenen. </w:t>
            </w:r>
          </w:p>
        </w:tc>
        <w:tc>
          <w:tcPr>
            <w:tcW w:w="1683" w:type="dxa"/>
          </w:tcPr>
          <w:p w14:paraId="191DA66F" w14:textId="77777777" w:rsidR="00A744F6" w:rsidRPr="006F3DCA" w:rsidRDefault="00A744F6" w:rsidP="00A744F6">
            <w:pPr>
              <w:cnfStyle w:val="000000100000" w:firstRow="0" w:lastRow="0" w:firstColumn="0" w:lastColumn="0" w:oddVBand="0" w:evenVBand="0" w:oddHBand="1" w:evenHBand="0" w:firstRowFirstColumn="0" w:firstRowLastColumn="0" w:lastRowFirstColumn="0" w:lastRowLastColumn="0"/>
              <w:rPr>
                <w:highlight w:val="yellow"/>
              </w:rPr>
            </w:pPr>
          </w:p>
        </w:tc>
      </w:tr>
      <w:tr w:rsidR="00DE77B7" w:rsidRPr="006F3DCA" w14:paraId="03F0B52B" w14:textId="77777777" w:rsidTr="74A31C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4640D5E5" w14:textId="77777777" w:rsidR="00DD226B" w:rsidRPr="006F3DCA" w:rsidRDefault="74A31CED" w:rsidP="74A31CED">
            <w:r>
              <w:t>2.</w:t>
            </w:r>
          </w:p>
        </w:tc>
        <w:tc>
          <w:tcPr>
            <w:tcW w:w="7246" w:type="dxa"/>
          </w:tcPr>
          <w:p w14:paraId="405A7E52" w14:textId="77777777" w:rsidR="00DD226B" w:rsidRPr="006F3DCA" w:rsidRDefault="00276BF5" w:rsidP="74A31CED">
            <w:pPr>
              <w:cnfStyle w:val="000000010000" w:firstRow="0" w:lastRow="0" w:firstColumn="0" w:lastColumn="0" w:oddVBand="0" w:evenVBand="0" w:oddHBand="0" w:evenHBand="1" w:firstRowFirstColumn="0" w:firstRowLastColumn="0" w:lastRowFirstColumn="0" w:lastRowLastColumn="0"/>
            </w:pPr>
            <w:r>
              <w:t xml:space="preserve">Een recente (niet ouder dan </w:t>
            </w:r>
            <w:r w:rsidR="167A0E4E">
              <w:t>6 maanden</w:t>
            </w:r>
            <w:r>
              <w:t xml:space="preserve"> op het tijdstip van indienen Inschrijving) uittreksel uit het handelsregister.</w:t>
            </w:r>
          </w:p>
        </w:tc>
        <w:tc>
          <w:tcPr>
            <w:tcW w:w="1683" w:type="dxa"/>
          </w:tcPr>
          <w:p w14:paraId="6AACD83E" w14:textId="77777777" w:rsidR="00DD226B" w:rsidRPr="006F3DCA" w:rsidRDefault="00DD226B" w:rsidP="74A31CED">
            <w:pPr>
              <w:cnfStyle w:val="000000010000" w:firstRow="0" w:lastRow="0" w:firstColumn="0" w:lastColumn="0" w:oddVBand="0" w:evenVBand="0" w:oddHBand="0" w:evenHBand="1" w:firstRowFirstColumn="0" w:firstRowLastColumn="0" w:lastRowFirstColumn="0" w:lastRowLastColumn="0"/>
            </w:pPr>
          </w:p>
        </w:tc>
      </w:tr>
      <w:tr w:rsidR="00DE77B7" w:rsidRPr="006F3DCA" w14:paraId="2AC3D8C3" w14:textId="77777777" w:rsidTr="74A31C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4462E2A6" w14:textId="77777777" w:rsidR="00A744F6" w:rsidRPr="006F3DCA" w:rsidRDefault="74A31CED" w:rsidP="74A31CED">
            <w:r>
              <w:t>3.</w:t>
            </w:r>
          </w:p>
        </w:tc>
        <w:tc>
          <w:tcPr>
            <w:tcW w:w="7246" w:type="dxa"/>
          </w:tcPr>
          <w:p w14:paraId="209DE4B5" w14:textId="77777777" w:rsidR="00A744F6" w:rsidRPr="006F3DCA" w:rsidRDefault="00276BF5" w:rsidP="74A31CED">
            <w:pPr>
              <w:cnfStyle w:val="000000100000" w:firstRow="0" w:lastRow="0" w:firstColumn="0" w:lastColumn="0" w:oddVBand="0" w:evenVBand="0" w:oddHBand="1" w:evenHBand="0" w:firstRowFirstColumn="0" w:firstRowLastColumn="0" w:lastRowFirstColumn="0" w:lastRowLastColumn="0"/>
            </w:pPr>
            <w:r>
              <w:t>Format Referentie Opdracht</w:t>
            </w:r>
            <w:r w:rsidR="00AD7619">
              <w:t xml:space="preserve"> (Bijlage 3)</w:t>
            </w:r>
          </w:p>
        </w:tc>
        <w:tc>
          <w:tcPr>
            <w:tcW w:w="1683" w:type="dxa"/>
          </w:tcPr>
          <w:p w14:paraId="645BA488" w14:textId="77777777" w:rsidR="00A744F6" w:rsidRPr="006F3DCA" w:rsidRDefault="00A744F6" w:rsidP="74A31CED">
            <w:pPr>
              <w:cnfStyle w:val="000000100000" w:firstRow="0" w:lastRow="0" w:firstColumn="0" w:lastColumn="0" w:oddVBand="0" w:evenVBand="0" w:oddHBand="1" w:evenHBand="0" w:firstRowFirstColumn="0" w:firstRowLastColumn="0" w:lastRowFirstColumn="0" w:lastRowLastColumn="0"/>
            </w:pPr>
          </w:p>
        </w:tc>
      </w:tr>
      <w:tr w:rsidR="00DE77B7" w:rsidRPr="006F3DCA" w14:paraId="0BBDB1FF" w14:textId="77777777" w:rsidTr="74A31C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365F8523" w14:textId="77777777" w:rsidR="00A744F6" w:rsidRPr="006F3DCA" w:rsidRDefault="74A31CED" w:rsidP="74A31CED">
            <w:r>
              <w:t>4.</w:t>
            </w:r>
          </w:p>
        </w:tc>
        <w:tc>
          <w:tcPr>
            <w:tcW w:w="7246" w:type="dxa"/>
          </w:tcPr>
          <w:p w14:paraId="09835075" w14:textId="77777777" w:rsidR="00A744F6" w:rsidRPr="006F3DCA" w:rsidRDefault="00276BF5" w:rsidP="74A31CED">
            <w:pPr>
              <w:cnfStyle w:val="000000010000" w:firstRow="0" w:lastRow="0" w:firstColumn="0" w:lastColumn="0" w:oddVBand="0" w:evenVBand="0" w:oddHBand="0" w:evenHBand="1" w:firstRowFirstColumn="0" w:firstRowLastColumn="0" w:lastRowFirstColumn="0" w:lastRowLastColumn="0"/>
            </w:pPr>
            <w:r>
              <w:t xml:space="preserve">Programma van Eisen </w:t>
            </w:r>
            <w:r w:rsidR="00AD7619">
              <w:t>(Bijlage 4)</w:t>
            </w:r>
          </w:p>
        </w:tc>
        <w:tc>
          <w:tcPr>
            <w:tcW w:w="1683" w:type="dxa"/>
          </w:tcPr>
          <w:p w14:paraId="0DB24996" w14:textId="77777777" w:rsidR="00A744F6" w:rsidRPr="006F3DCA" w:rsidRDefault="00A744F6" w:rsidP="74A31CED">
            <w:pPr>
              <w:cnfStyle w:val="000000010000" w:firstRow="0" w:lastRow="0" w:firstColumn="0" w:lastColumn="0" w:oddVBand="0" w:evenVBand="0" w:oddHBand="0" w:evenHBand="1" w:firstRowFirstColumn="0" w:firstRowLastColumn="0" w:lastRowFirstColumn="0" w:lastRowLastColumn="0"/>
            </w:pPr>
          </w:p>
        </w:tc>
      </w:tr>
      <w:tr w:rsidR="74A31CED" w14:paraId="4E0A435E" w14:textId="77777777" w:rsidTr="74A31C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dxa"/>
          </w:tcPr>
          <w:p w14:paraId="07624773" w14:textId="77777777" w:rsidR="74A31CED" w:rsidRDefault="74A31CED" w:rsidP="74A31CED">
            <w:r>
              <w:t>5.</w:t>
            </w:r>
          </w:p>
        </w:tc>
        <w:tc>
          <w:tcPr>
            <w:tcW w:w="7201" w:type="dxa"/>
          </w:tcPr>
          <w:p w14:paraId="605BC903" w14:textId="77777777" w:rsidR="74A31CED" w:rsidRDefault="74A31CED" w:rsidP="74A31CED">
            <w:pPr>
              <w:cnfStyle w:val="000000100000" w:firstRow="0" w:lastRow="0" w:firstColumn="0" w:lastColumn="0" w:oddVBand="0" w:evenVBand="0" w:oddHBand="1" w:evenHBand="0" w:firstRowFirstColumn="0" w:firstRowLastColumn="0" w:lastRowFirstColumn="0" w:lastRowLastColumn="0"/>
            </w:pPr>
            <w:r>
              <w:t>Plan van aanpak</w:t>
            </w:r>
            <w:r w:rsidR="00AD7619">
              <w:t xml:space="preserve"> (Bijlage 5)</w:t>
            </w:r>
          </w:p>
        </w:tc>
        <w:tc>
          <w:tcPr>
            <w:tcW w:w="1675" w:type="dxa"/>
          </w:tcPr>
          <w:p w14:paraId="3C3B67CF" w14:textId="77777777" w:rsidR="74A31CED" w:rsidRDefault="74A31CED" w:rsidP="74A31CED">
            <w:pPr>
              <w:cnfStyle w:val="000000100000" w:firstRow="0" w:lastRow="0" w:firstColumn="0" w:lastColumn="0" w:oddVBand="0" w:evenVBand="0" w:oddHBand="1" w:evenHBand="0" w:firstRowFirstColumn="0" w:firstRowLastColumn="0" w:lastRowFirstColumn="0" w:lastRowLastColumn="0"/>
            </w:pPr>
          </w:p>
        </w:tc>
      </w:tr>
      <w:tr w:rsidR="00DE77B7" w:rsidRPr="006F3DCA" w14:paraId="62D9E705" w14:textId="77777777" w:rsidTr="74A31C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7AC75ED0" w14:textId="77777777" w:rsidR="00A744F6" w:rsidRPr="006F3DCA" w:rsidRDefault="74A31CED" w:rsidP="74A31CED">
            <w:r>
              <w:t>6.</w:t>
            </w:r>
          </w:p>
        </w:tc>
        <w:tc>
          <w:tcPr>
            <w:tcW w:w="7246" w:type="dxa"/>
          </w:tcPr>
          <w:p w14:paraId="4D8D4075" w14:textId="77777777" w:rsidR="00A744F6" w:rsidRPr="006F3DCA" w:rsidRDefault="00276BF5" w:rsidP="74A31CED">
            <w:pPr>
              <w:cnfStyle w:val="000000010000" w:firstRow="0" w:lastRow="0" w:firstColumn="0" w:lastColumn="0" w:oddVBand="0" w:evenVBand="0" w:oddHBand="0" w:evenHBand="1" w:firstRowFirstColumn="0" w:firstRowLastColumn="0" w:lastRowFirstColumn="0" w:lastRowLastColumn="0"/>
            </w:pPr>
            <w:r>
              <w:t xml:space="preserve">Prijsopgave </w:t>
            </w:r>
            <w:r w:rsidR="00AD7619">
              <w:t xml:space="preserve">(Bijlage 6 en </w:t>
            </w:r>
            <w:r w:rsidR="00CF051D">
              <w:t>prijzenblad)</w:t>
            </w:r>
          </w:p>
        </w:tc>
        <w:tc>
          <w:tcPr>
            <w:tcW w:w="1683" w:type="dxa"/>
          </w:tcPr>
          <w:p w14:paraId="3EEE9BC0" w14:textId="77777777" w:rsidR="00A744F6" w:rsidRPr="006F3DCA" w:rsidRDefault="00A744F6" w:rsidP="74A31CED">
            <w:pPr>
              <w:cnfStyle w:val="000000010000" w:firstRow="0" w:lastRow="0" w:firstColumn="0" w:lastColumn="0" w:oddVBand="0" w:evenVBand="0" w:oddHBand="0" w:evenHBand="1" w:firstRowFirstColumn="0" w:firstRowLastColumn="0" w:lastRowFirstColumn="0" w:lastRowLastColumn="0"/>
            </w:pPr>
          </w:p>
        </w:tc>
      </w:tr>
      <w:tr w:rsidR="00DE77B7" w14:paraId="2C29E0B5" w14:textId="77777777" w:rsidTr="74A31C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5C809596" w14:textId="77777777" w:rsidR="00A744F6" w:rsidRPr="006F3DCA" w:rsidRDefault="74A31CED" w:rsidP="74A31CED">
            <w:r>
              <w:t>7.</w:t>
            </w:r>
          </w:p>
        </w:tc>
        <w:tc>
          <w:tcPr>
            <w:tcW w:w="7246" w:type="dxa"/>
          </w:tcPr>
          <w:p w14:paraId="4BF7957A" w14:textId="77777777" w:rsidR="00A744F6" w:rsidRDefault="00276BF5" w:rsidP="00A744F6">
            <w:pPr>
              <w:cnfStyle w:val="000000100000" w:firstRow="0" w:lastRow="0" w:firstColumn="0" w:lastColumn="0" w:oddVBand="0" w:evenVBand="0" w:oddHBand="1" w:evenHBand="0" w:firstRowFirstColumn="0" w:firstRowLastColumn="0" w:lastRowFirstColumn="0" w:lastRowLastColumn="0"/>
            </w:pPr>
            <w:r>
              <w:t xml:space="preserve">Verklaring </w:t>
            </w:r>
            <w:proofErr w:type="spellStart"/>
            <w:r>
              <w:t>Social</w:t>
            </w:r>
            <w:proofErr w:type="spellEnd"/>
            <w:r>
              <w:t xml:space="preserve"> Return</w:t>
            </w:r>
            <w:r w:rsidR="00CF051D">
              <w:t xml:space="preserve"> (Bijlage 7A)</w:t>
            </w:r>
          </w:p>
        </w:tc>
        <w:tc>
          <w:tcPr>
            <w:tcW w:w="1683" w:type="dxa"/>
          </w:tcPr>
          <w:p w14:paraId="742E3811" w14:textId="77777777" w:rsidR="00A744F6" w:rsidRPr="001C5585" w:rsidRDefault="00A744F6" w:rsidP="00A744F6">
            <w:pPr>
              <w:cnfStyle w:val="000000100000" w:firstRow="0" w:lastRow="0" w:firstColumn="0" w:lastColumn="0" w:oddVBand="0" w:evenVBand="0" w:oddHBand="1" w:evenHBand="0" w:firstRowFirstColumn="0" w:firstRowLastColumn="0" w:lastRowFirstColumn="0" w:lastRowLastColumn="0"/>
            </w:pPr>
          </w:p>
        </w:tc>
      </w:tr>
    </w:tbl>
    <w:p w14:paraId="76579FCC" w14:textId="77777777" w:rsidR="0011245C" w:rsidRDefault="0011245C" w:rsidP="00947527"/>
    <w:sectPr w:rsidR="0011245C" w:rsidSect="00947527">
      <w:headerReference w:type="default" r:id="rId12"/>
      <w:footerReference w:type="default" r:id="rId13"/>
      <w:footerReference w:type="first" r:id="rId14"/>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A1C99" w14:textId="77777777" w:rsidR="00F4536C" w:rsidRDefault="00F4536C">
      <w:pPr>
        <w:spacing w:line="240" w:lineRule="auto"/>
      </w:pPr>
      <w:r>
        <w:separator/>
      </w:r>
    </w:p>
  </w:endnote>
  <w:endnote w:type="continuationSeparator" w:id="0">
    <w:p w14:paraId="63DF3C86" w14:textId="77777777" w:rsidR="00F4536C" w:rsidRDefault="00F453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1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FrnkGothITC Bk BT">
    <w:altName w:val="Tahoma"/>
    <w:panose1 w:val="020B0504030503020204"/>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276BF5" w14:paraId="5D8DF05B" w14:textId="77777777" w:rsidTr="002A0128">
      <w:trPr>
        <w:cantSplit/>
        <w:trHeight w:val="2157"/>
      </w:trPr>
      <w:tc>
        <w:tcPr>
          <w:tcW w:w="708" w:type="dxa"/>
          <w:tcBorders>
            <w:top w:val="nil"/>
            <w:left w:val="nil"/>
            <w:bottom w:val="nil"/>
            <w:right w:val="nil"/>
          </w:tcBorders>
          <w:textDirection w:val="tbRl"/>
          <w:vAlign w:val="center"/>
        </w:tcPr>
        <w:p w14:paraId="2B725E07" w14:textId="77777777" w:rsidR="00276BF5" w:rsidRPr="00C316E5" w:rsidRDefault="00276BF5"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22-0158015</w:t>
          </w:r>
        </w:p>
      </w:tc>
    </w:tr>
  </w:tbl>
  <w:p w14:paraId="294ACDA5" w14:textId="77777777" w:rsidR="00276BF5" w:rsidRDefault="00276BF5" w:rsidP="002A0128">
    <w:pPr>
      <w:framePr w:w="312" w:h="2370" w:hRule="exact" w:hSpace="181" w:wrap="around" w:vAnchor="page" w:hAnchor="page" w:x="11222" w:y="13677"/>
      <w:shd w:val="solid" w:color="FFFFFF" w:fill="FFFFFF"/>
    </w:pPr>
  </w:p>
  <w:p w14:paraId="35BFECB6" w14:textId="77777777" w:rsidR="00276BF5" w:rsidRPr="00835A1C" w:rsidRDefault="00276BF5" w:rsidP="002A0128"/>
  <w:p w14:paraId="1EE8DDAF" w14:textId="77777777" w:rsidR="00276BF5" w:rsidRPr="008F49D8" w:rsidRDefault="00276BF5"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50</w:t>
    </w:r>
    <w:r w:rsidRPr="008F49D8">
      <w:rPr>
        <w:rStyle w:val="Paginanummer"/>
      </w:rPr>
      <w:fldChar w:fldCharType="end"/>
    </w:r>
    <w:r w:rsidRPr="008F49D8">
      <w:rPr>
        <w:rStyle w:val="Paginanummer"/>
      </w:rPr>
      <w:t xml:space="preserve"> van </w:t>
    </w:r>
    <w:r w:rsidRPr="008F49D8">
      <w:rPr>
        <w:rStyle w:val="Paginanummer"/>
      </w:rPr>
      <w:fldChar w:fldCharType="begin"/>
    </w:r>
    <w:r w:rsidRPr="008F49D8">
      <w:rPr>
        <w:rStyle w:val="Paginanummer"/>
      </w:rPr>
      <w:instrText xml:space="preserve"> NUMPAGES </w:instrText>
    </w:r>
    <w:r w:rsidRPr="008F49D8">
      <w:rPr>
        <w:rStyle w:val="Paginanummer"/>
      </w:rPr>
      <w:fldChar w:fldCharType="separate"/>
    </w:r>
    <w:r w:rsidRPr="008F49D8">
      <w:rPr>
        <w:rStyle w:val="Paginanummer"/>
      </w:rPr>
      <w:t>50</w:t>
    </w:r>
    <w:r w:rsidRPr="008F49D8">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312"/>
    </w:tblGrid>
    <w:tr w:rsidR="00276BF5" w14:paraId="332D85D2" w14:textId="77777777" w:rsidTr="00B15146">
      <w:trPr>
        <w:cantSplit/>
        <w:trHeight w:val="1701"/>
      </w:trPr>
      <w:tc>
        <w:tcPr>
          <w:tcW w:w="540" w:type="dxa"/>
          <w:textDirection w:val="btLr"/>
          <w:vAlign w:val="center"/>
        </w:tcPr>
        <w:p w14:paraId="1682CE35" w14:textId="77777777" w:rsidR="00276BF5" w:rsidRPr="002805D8" w:rsidRDefault="00276BF5" w:rsidP="00B15146">
          <w:pPr>
            <w:pStyle w:val="Formuliernummer"/>
            <w:framePr w:w="312" w:h="1764" w:hRule="exact" w:hSpace="181" w:wrap="around" w:vAnchor="page" w:hAnchor="page" w:x="188" w:y="14559"/>
            <w:shd w:val="solid" w:color="FFFFFF" w:fill="FFFFFF"/>
            <w:jc w:val="center"/>
            <w:rPr>
              <w:rFonts w:ascii="Arial" w:hAnsi="Arial" w:cs="Arial"/>
            </w:rPr>
          </w:pPr>
          <w:r>
            <w:rPr>
              <w:rFonts w:ascii="Arial" w:hAnsi="Arial" w:cs="Arial"/>
            </w:rPr>
            <w:t>INK 002</w:t>
          </w:r>
        </w:p>
      </w:tc>
    </w:tr>
  </w:tbl>
  <w:p w14:paraId="74739676" w14:textId="77777777" w:rsidR="00276BF5" w:rsidRDefault="00276BF5" w:rsidP="00B15146">
    <w:pPr>
      <w:framePr w:w="312" w:h="1764" w:hRule="exact" w:hSpace="181" w:wrap="around" w:vAnchor="page" w:hAnchor="page" w:x="188" w:y="14559"/>
      <w:shd w:val="solid" w:color="FFFFFF" w:fill="FFFFFF"/>
    </w:pPr>
  </w:p>
  <w:p w14:paraId="11603085" w14:textId="77777777" w:rsidR="00276BF5" w:rsidRPr="00835A1C" w:rsidRDefault="00276BF5" w:rsidP="00E4401D">
    <w:pPr>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276BF5" w14:paraId="46B620D9" w14:textId="77777777" w:rsidTr="002A0128">
      <w:trPr>
        <w:cantSplit/>
        <w:trHeight w:val="2157"/>
      </w:trPr>
      <w:tc>
        <w:tcPr>
          <w:tcW w:w="708" w:type="dxa"/>
          <w:tcBorders>
            <w:top w:val="nil"/>
            <w:left w:val="nil"/>
            <w:bottom w:val="nil"/>
            <w:right w:val="nil"/>
          </w:tcBorders>
          <w:textDirection w:val="tbRl"/>
          <w:vAlign w:val="center"/>
        </w:tcPr>
        <w:p w14:paraId="32321757" w14:textId="77777777" w:rsidR="00276BF5" w:rsidRPr="00C316E5" w:rsidRDefault="00276BF5"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22-0158015</w:t>
          </w:r>
        </w:p>
      </w:tc>
    </w:tr>
  </w:tbl>
  <w:p w14:paraId="5417002B" w14:textId="77777777" w:rsidR="00276BF5" w:rsidRDefault="00276BF5" w:rsidP="002A0128">
    <w:pPr>
      <w:framePr w:w="312" w:h="2370" w:hRule="exact" w:hSpace="181" w:wrap="around" w:vAnchor="page" w:hAnchor="page" w:x="11222" w:y="13677"/>
      <w:shd w:val="solid" w:color="FFFFFF" w:fill="FFFFFF"/>
    </w:pPr>
  </w:p>
  <w:p w14:paraId="116E5B93" w14:textId="77777777" w:rsidR="00276BF5" w:rsidRPr="00835A1C" w:rsidRDefault="00276BF5" w:rsidP="002A0128">
    <w:r>
      <w:t xml:space="preserve"> </w:t>
    </w:r>
  </w:p>
  <w:p w14:paraId="51BBC3BC" w14:textId="77777777" w:rsidR="00276BF5" w:rsidRPr="008F49D8" w:rsidRDefault="00276BF5"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1</w:t>
    </w:r>
    <w:r w:rsidRPr="008F49D8">
      <w:rPr>
        <w:rStyle w:val="Paginanummer"/>
      </w:rPr>
      <w:fldChar w:fldCharType="end"/>
    </w:r>
    <w:r w:rsidRPr="008F49D8">
      <w:rPr>
        <w:rStyle w:val="Paginanummer"/>
      </w:rPr>
      <w:t xml:space="preserve"> van </w:t>
    </w:r>
    <w:r w:rsidRPr="008F49D8">
      <w:rPr>
        <w:rStyle w:val="Paginanummer"/>
      </w:rPr>
      <w:fldChar w:fldCharType="begin"/>
    </w:r>
    <w:r w:rsidRPr="008F49D8">
      <w:rPr>
        <w:rStyle w:val="Paginanummer"/>
      </w:rPr>
      <w:instrText xml:space="preserve"> NUMPAGES </w:instrText>
    </w:r>
    <w:r w:rsidRPr="008F49D8">
      <w:rPr>
        <w:rStyle w:val="Paginanummer"/>
      </w:rPr>
      <w:fldChar w:fldCharType="separate"/>
    </w:r>
    <w:r w:rsidRPr="008F49D8">
      <w:rPr>
        <w:rStyle w:val="Paginanummer"/>
      </w:rPr>
      <w:t>50</w:t>
    </w:r>
    <w:r w:rsidRPr="008F49D8">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DF228" w14:textId="77777777" w:rsidR="00F4536C" w:rsidRDefault="00F4536C">
      <w:pPr>
        <w:spacing w:line="240" w:lineRule="auto"/>
      </w:pPr>
      <w:r>
        <w:separator/>
      </w:r>
    </w:p>
  </w:footnote>
  <w:footnote w:type="continuationSeparator" w:id="0">
    <w:p w14:paraId="71553435" w14:textId="77777777" w:rsidR="00F4536C" w:rsidRDefault="00F453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276BF5" w14:paraId="298A9A3F" w14:textId="77777777" w:rsidTr="008F49D8">
      <w:tc>
        <w:tcPr>
          <w:tcW w:w="3261" w:type="dxa"/>
        </w:tcPr>
        <w:p w14:paraId="5A10EE8D" w14:textId="77777777" w:rsidR="00276BF5" w:rsidRPr="00EA222E" w:rsidRDefault="00276BF5" w:rsidP="00EA222E">
          <w:pPr>
            <w:pStyle w:val="Titelformulier"/>
          </w:pPr>
          <w:r>
            <w:t>Beschrijvend document</w:t>
          </w:r>
        </w:p>
        <w:p w14:paraId="569C8657" w14:textId="77777777" w:rsidR="00276BF5" w:rsidRPr="001531D1" w:rsidRDefault="00276BF5" w:rsidP="00EA222E">
          <w:pPr>
            <w:pStyle w:val="Subtitelformulier"/>
          </w:pPr>
          <w:r>
            <w:t>raamovereenkomst Bodem- en verhardingsonderzoek</w:t>
          </w:r>
        </w:p>
      </w:tc>
      <w:tc>
        <w:tcPr>
          <w:tcW w:w="3359" w:type="dxa"/>
          <w:vMerge w:val="restart"/>
        </w:tcPr>
        <w:p w14:paraId="4DDA9FC1" w14:textId="77777777" w:rsidR="00276BF5" w:rsidRDefault="00276BF5" w:rsidP="006B4D48">
          <w:pPr>
            <w:pStyle w:val="Titelformulier"/>
          </w:pPr>
        </w:p>
      </w:tc>
      <w:tc>
        <w:tcPr>
          <w:tcW w:w="326" w:type="dxa"/>
          <w:vMerge w:val="restart"/>
        </w:tcPr>
        <w:p w14:paraId="572F9B62" w14:textId="77777777" w:rsidR="00276BF5" w:rsidRDefault="00276BF5" w:rsidP="006B4D48">
          <w:pPr>
            <w:pStyle w:val="Titelformulier"/>
            <w:rPr>
              <w:caps w:val="0"/>
            </w:rPr>
          </w:pPr>
        </w:p>
      </w:tc>
      <w:tc>
        <w:tcPr>
          <w:tcW w:w="2993" w:type="dxa"/>
          <w:gridSpan w:val="2"/>
        </w:tcPr>
        <w:p w14:paraId="5868EA7F" w14:textId="77777777" w:rsidR="00276BF5" w:rsidRDefault="00276BF5" w:rsidP="00385D5D">
          <w:pPr>
            <w:pStyle w:val="Adresgegevens"/>
          </w:pPr>
          <w:r w:rsidRPr="003E782B">
            <w:t>Bezoekadres</w:t>
          </w:r>
          <w:r>
            <w:t>: Laan van de Glazen Stad 1, 2672 TA Naaldwijk</w:t>
          </w:r>
        </w:p>
        <w:p w14:paraId="4BF8F98E" w14:textId="77777777" w:rsidR="00276BF5" w:rsidRPr="00423385" w:rsidRDefault="00276BF5" w:rsidP="001757EB">
          <w:pPr>
            <w:pStyle w:val="Adresgegevens"/>
          </w:pPr>
          <w:r w:rsidRPr="003E782B">
            <w:t>Postadres</w:t>
          </w:r>
          <w:r>
            <w:t>: Postbus 150, 2670 AD Naaldwijk</w:t>
          </w:r>
        </w:p>
      </w:tc>
    </w:tr>
    <w:tr w:rsidR="00276BF5" w14:paraId="7E372FDA" w14:textId="77777777" w:rsidTr="008F49D8">
      <w:trPr>
        <w:trHeight w:val="600"/>
      </w:trPr>
      <w:tc>
        <w:tcPr>
          <w:tcW w:w="3261" w:type="dxa"/>
        </w:tcPr>
        <w:p w14:paraId="454C3EAD" w14:textId="77777777" w:rsidR="00276BF5" w:rsidRPr="005A6F70" w:rsidRDefault="00276BF5" w:rsidP="00EA222E">
          <w:pPr>
            <w:pStyle w:val="Subtitelformulier"/>
          </w:pPr>
          <w:r>
            <w:t>Bedrijfsvoering</w:t>
          </w:r>
          <w:r w:rsidRPr="005A6F70">
            <w:t>/</w:t>
          </w:r>
          <w:r>
            <w:t>Inkoop</w:t>
          </w:r>
        </w:p>
      </w:tc>
      <w:tc>
        <w:tcPr>
          <w:tcW w:w="3359" w:type="dxa"/>
          <w:vMerge/>
        </w:tcPr>
        <w:p w14:paraId="190D39E2" w14:textId="77777777" w:rsidR="00276BF5" w:rsidRDefault="00276BF5" w:rsidP="006B4D48">
          <w:pPr>
            <w:pStyle w:val="Titelformulier"/>
          </w:pPr>
        </w:p>
      </w:tc>
      <w:tc>
        <w:tcPr>
          <w:tcW w:w="326" w:type="dxa"/>
          <w:vMerge/>
        </w:tcPr>
        <w:p w14:paraId="2B724E12" w14:textId="77777777" w:rsidR="00276BF5" w:rsidRDefault="00276BF5" w:rsidP="006B4D48">
          <w:pPr>
            <w:pStyle w:val="Titelformulier"/>
            <w:rPr>
              <w:caps w:val="0"/>
            </w:rPr>
          </w:pPr>
        </w:p>
      </w:tc>
      <w:tc>
        <w:tcPr>
          <w:tcW w:w="284" w:type="dxa"/>
        </w:tcPr>
        <w:p w14:paraId="5B29E081" w14:textId="77777777" w:rsidR="00276BF5" w:rsidRDefault="00276BF5" w:rsidP="006B4D48">
          <w:pPr>
            <w:pStyle w:val="Adresgegevens"/>
          </w:pPr>
          <w:r>
            <w:t>T</w:t>
          </w:r>
        </w:p>
        <w:p w14:paraId="70969824" w14:textId="77777777" w:rsidR="00276BF5" w:rsidRDefault="00276BF5" w:rsidP="006B4D48">
          <w:pPr>
            <w:pStyle w:val="Adresgegevens"/>
          </w:pPr>
          <w:r>
            <w:t>F</w:t>
          </w:r>
        </w:p>
        <w:p w14:paraId="5C5790C4" w14:textId="77777777" w:rsidR="00276BF5" w:rsidRDefault="00276BF5" w:rsidP="006B4D48">
          <w:pPr>
            <w:pStyle w:val="Adresgegevens"/>
          </w:pPr>
          <w:r>
            <w:t>E</w:t>
          </w:r>
        </w:p>
      </w:tc>
      <w:tc>
        <w:tcPr>
          <w:tcW w:w="2709" w:type="dxa"/>
        </w:tcPr>
        <w:p w14:paraId="26599A6D" w14:textId="77777777" w:rsidR="00276BF5" w:rsidRDefault="00276BF5" w:rsidP="006B4D48">
          <w:pPr>
            <w:pStyle w:val="Adresgegevens"/>
          </w:pPr>
          <w:r>
            <w:t>14 0174</w:t>
          </w:r>
        </w:p>
        <w:p w14:paraId="56861EAA" w14:textId="77777777" w:rsidR="00276BF5" w:rsidRDefault="00276BF5" w:rsidP="006B4D48">
          <w:pPr>
            <w:pStyle w:val="Adresgegevens"/>
          </w:pPr>
          <w:r>
            <w:t>(0174) 673 600</w:t>
          </w:r>
        </w:p>
        <w:p w14:paraId="72533C24" w14:textId="77777777" w:rsidR="00276BF5" w:rsidRPr="005D708F" w:rsidRDefault="00276BF5" w:rsidP="006B4D48">
          <w:pPr>
            <w:pStyle w:val="Adresgegevens"/>
          </w:pPr>
          <w:r>
            <w:t>Inkoop@gemeentewestland.nl</w:t>
          </w:r>
        </w:p>
      </w:tc>
    </w:tr>
  </w:tbl>
  <w:p w14:paraId="2633CB4A" w14:textId="77777777" w:rsidR="00276BF5" w:rsidRPr="006A519C" w:rsidRDefault="00276BF5" w:rsidP="00EA222E">
    <w:pPr>
      <w:spacing w:after="120"/>
    </w:pPr>
    <w:r>
      <w:rPr>
        <w:noProof/>
      </w:rPr>
      <w:drawing>
        <wp:anchor distT="0" distB="0" distL="114300" distR="114300" simplePos="0" relativeHeight="251658240" behindDoc="1" locked="1" layoutInCell="1" allowOverlap="0" wp14:anchorId="0691445F" wp14:editId="0DF8AA23">
          <wp:simplePos x="0" y="0"/>
          <wp:positionH relativeFrom="page">
            <wp:posOffset>2790825</wp:posOffset>
          </wp:positionH>
          <wp:positionV relativeFrom="page">
            <wp:posOffset>400050</wp:posOffset>
          </wp:positionV>
          <wp:extent cx="2062800" cy="687600"/>
          <wp:effectExtent l="0" t="0" r="0" b="0"/>
          <wp:wrapNone/>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77707A6A"/>
    <w:styleLink w:val="OpsommingWestland"/>
    <w:lvl w:ilvl="0">
      <w:start w:val="1"/>
      <w:numFmt w:val="decimal"/>
      <w:lvlText w:val="%1."/>
      <w:lvlJc w:val="left"/>
      <w:pPr>
        <w:ind w:left="360" w:hanging="360"/>
      </w:pPr>
      <w:rPr>
        <w:rFont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1C069C7A"/>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92" w:hanging="792"/>
      </w:pPr>
      <w:rPr>
        <w:rFonts w:cs="Times New Roman" w:hint="default"/>
        <w:b w:val="0"/>
        <w:bCs w:val="0"/>
        <w:i w:val="0"/>
        <w:iCs w:val="0"/>
        <w:caps w:val="0"/>
        <w:smallCaps w:val="0"/>
        <w:strike w:val="0"/>
        <w:dstrike w:val="0"/>
        <w:outline w:val="0"/>
        <w:shadow w:val="0"/>
        <w:emboss w:val="0"/>
        <w:imprint w:val="0"/>
        <w:noProof w:val="0"/>
        <w:vanish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9D3BE6"/>
    <w:multiLevelType w:val="hybridMultilevel"/>
    <w:tmpl w:val="4B0C8652"/>
    <w:lvl w:ilvl="0" w:tplc="DA9E746C">
      <w:start w:val="1"/>
      <w:numFmt w:val="lowerLetter"/>
      <w:lvlText w:val="%1."/>
      <w:lvlJc w:val="left"/>
      <w:pPr>
        <w:ind w:left="360" w:hanging="360"/>
      </w:pPr>
      <w:rPr>
        <w:rFonts w:cs="Times New Roman"/>
      </w:rPr>
    </w:lvl>
    <w:lvl w:ilvl="1" w:tplc="AF109BF2" w:tentative="1">
      <w:start w:val="1"/>
      <w:numFmt w:val="lowerLetter"/>
      <w:lvlText w:val="%2."/>
      <w:lvlJc w:val="left"/>
      <w:pPr>
        <w:ind w:left="1080" w:hanging="360"/>
      </w:pPr>
      <w:rPr>
        <w:rFonts w:cs="Times New Roman"/>
      </w:rPr>
    </w:lvl>
    <w:lvl w:ilvl="2" w:tplc="2EF27938" w:tentative="1">
      <w:start w:val="1"/>
      <w:numFmt w:val="lowerRoman"/>
      <w:lvlText w:val="%3."/>
      <w:lvlJc w:val="right"/>
      <w:pPr>
        <w:ind w:left="1800" w:hanging="180"/>
      </w:pPr>
      <w:rPr>
        <w:rFonts w:cs="Times New Roman"/>
      </w:rPr>
    </w:lvl>
    <w:lvl w:ilvl="3" w:tplc="C1B4AEC4" w:tentative="1">
      <w:start w:val="1"/>
      <w:numFmt w:val="decimal"/>
      <w:lvlText w:val="%4."/>
      <w:lvlJc w:val="left"/>
      <w:pPr>
        <w:ind w:left="2520" w:hanging="360"/>
      </w:pPr>
      <w:rPr>
        <w:rFonts w:cs="Times New Roman"/>
      </w:rPr>
    </w:lvl>
    <w:lvl w:ilvl="4" w:tplc="4412D456" w:tentative="1">
      <w:start w:val="1"/>
      <w:numFmt w:val="lowerLetter"/>
      <w:lvlText w:val="%5."/>
      <w:lvlJc w:val="left"/>
      <w:pPr>
        <w:ind w:left="3240" w:hanging="360"/>
      </w:pPr>
      <w:rPr>
        <w:rFonts w:cs="Times New Roman"/>
      </w:rPr>
    </w:lvl>
    <w:lvl w:ilvl="5" w:tplc="776E2D8E" w:tentative="1">
      <w:start w:val="1"/>
      <w:numFmt w:val="lowerRoman"/>
      <w:lvlText w:val="%6."/>
      <w:lvlJc w:val="right"/>
      <w:pPr>
        <w:ind w:left="3960" w:hanging="180"/>
      </w:pPr>
      <w:rPr>
        <w:rFonts w:cs="Times New Roman"/>
      </w:rPr>
    </w:lvl>
    <w:lvl w:ilvl="6" w:tplc="0D28344C" w:tentative="1">
      <w:start w:val="1"/>
      <w:numFmt w:val="decimal"/>
      <w:lvlText w:val="%7."/>
      <w:lvlJc w:val="left"/>
      <w:pPr>
        <w:ind w:left="4680" w:hanging="360"/>
      </w:pPr>
      <w:rPr>
        <w:rFonts w:cs="Times New Roman"/>
      </w:rPr>
    </w:lvl>
    <w:lvl w:ilvl="7" w:tplc="D4B005B8" w:tentative="1">
      <w:start w:val="1"/>
      <w:numFmt w:val="lowerLetter"/>
      <w:lvlText w:val="%8."/>
      <w:lvlJc w:val="left"/>
      <w:pPr>
        <w:ind w:left="5400" w:hanging="360"/>
      </w:pPr>
      <w:rPr>
        <w:rFonts w:cs="Times New Roman"/>
      </w:rPr>
    </w:lvl>
    <w:lvl w:ilvl="8" w:tplc="A81CBEF6" w:tentative="1">
      <w:start w:val="1"/>
      <w:numFmt w:val="lowerRoman"/>
      <w:lvlText w:val="%9."/>
      <w:lvlJc w:val="right"/>
      <w:pPr>
        <w:ind w:left="6120" w:hanging="180"/>
      </w:pPr>
      <w:rPr>
        <w:rFonts w:cs="Times New Roman"/>
      </w:rPr>
    </w:lvl>
  </w:abstractNum>
  <w:abstractNum w:abstractNumId="4" w15:restartNumberingAfterBreak="0">
    <w:nsid w:val="0918094A"/>
    <w:multiLevelType w:val="hybridMultilevel"/>
    <w:tmpl w:val="17162614"/>
    <w:lvl w:ilvl="0" w:tplc="620CD4DA">
      <w:start w:val="1"/>
      <w:numFmt w:val="bullet"/>
      <w:lvlText w:val=""/>
      <w:lvlJc w:val="left"/>
      <w:pPr>
        <w:ind w:left="360" w:hanging="360"/>
      </w:pPr>
      <w:rPr>
        <w:rFonts w:ascii="Symbol" w:hAnsi="Symbol" w:hint="default"/>
      </w:rPr>
    </w:lvl>
    <w:lvl w:ilvl="1" w:tplc="4EC8AB8C" w:tentative="1">
      <w:start w:val="1"/>
      <w:numFmt w:val="bullet"/>
      <w:lvlText w:val="o"/>
      <w:lvlJc w:val="left"/>
      <w:pPr>
        <w:ind w:left="1080" w:hanging="360"/>
      </w:pPr>
      <w:rPr>
        <w:rFonts w:ascii="Courier New" w:hAnsi="Courier New" w:hint="default"/>
      </w:rPr>
    </w:lvl>
    <w:lvl w:ilvl="2" w:tplc="C1383D90" w:tentative="1">
      <w:start w:val="1"/>
      <w:numFmt w:val="bullet"/>
      <w:lvlText w:val=""/>
      <w:lvlJc w:val="left"/>
      <w:pPr>
        <w:ind w:left="1800" w:hanging="360"/>
      </w:pPr>
      <w:rPr>
        <w:rFonts w:ascii="Wingdings" w:hAnsi="Wingdings" w:hint="default"/>
      </w:rPr>
    </w:lvl>
    <w:lvl w:ilvl="3" w:tplc="2A66D198" w:tentative="1">
      <w:start w:val="1"/>
      <w:numFmt w:val="bullet"/>
      <w:lvlText w:val=""/>
      <w:lvlJc w:val="left"/>
      <w:pPr>
        <w:ind w:left="2520" w:hanging="360"/>
      </w:pPr>
      <w:rPr>
        <w:rFonts w:ascii="Symbol" w:hAnsi="Symbol" w:hint="default"/>
      </w:rPr>
    </w:lvl>
    <w:lvl w:ilvl="4" w:tplc="4F0CE3B2" w:tentative="1">
      <w:start w:val="1"/>
      <w:numFmt w:val="bullet"/>
      <w:lvlText w:val="o"/>
      <w:lvlJc w:val="left"/>
      <w:pPr>
        <w:ind w:left="3240" w:hanging="360"/>
      </w:pPr>
      <w:rPr>
        <w:rFonts w:ascii="Courier New" w:hAnsi="Courier New" w:hint="default"/>
      </w:rPr>
    </w:lvl>
    <w:lvl w:ilvl="5" w:tplc="DB6A2E52" w:tentative="1">
      <w:start w:val="1"/>
      <w:numFmt w:val="bullet"/>
      <w:lvlText w:val=""/>
      <w:lvlJc w:val="left"/>
      <w:pPr>
        <w:ind w:left="3960" w:hanging="360"/>
      </w:pPr>
      <w:rPr>
        <w:rFonts w:ascii="Wingdings" w:hAnsi="Wingdings" w:hint="default"/>
      </w:rPr>
    </w:lvl>
    <w:lvl w:ilvl="6" w:tplc="7478984A" w:tentative="1">
      <w:start w:val="1"/>
      <w:numFmt w:val="bullet"/>
      <w:lvlText w:val=""/>
      <w:lvlJc w:val="left"/>
      <w:pPr>
        <w:ind w:left="4680" w:hanging="360"/>
      </w:pPr>
      <w:rPr>
        <w:rFonts w:ascii="Symbol" w:hAnsi="Symbol" w:hint="default"/>
      </w:rPr>
    </w:lvl>
    <w:lvl w:ilvl="7" w:tplc="EFCA9772" w:tentative="1">
      <w:start w:val="1"/>
      <w:numFmt w:val="bullet"/>
      <w:lvlText w:val="o"/>
      <w:lvlJc w:val="left"/>
      <w:pPr>
        <w:ind w:left="5400" w:hanging="360"/>
      </w:pPr>
      <w:rPr>
        <w:rFonts w:ascii="Courier New" w:hAnsi="Courier New" w:hint="default"/>
      </w:rPr>
    </w:lvl>
    <w:lvl w:ilvl="8" w:tplc="7DEEB8E2" w:tentative="1">
      <w:start w:val="1"/>
      <w:numFmt w:val="bullet"/>
      <w:lvlText w:val=""/>
      <w:lvlJc w:val="left"/>
      <w:pPr>
        <w:ind w:left="6120" w:hanging="360"/>
      </w:pPr>
      <w:rPr>
        <w:rFonts w:ascii="Wingdings" w:hAnsi="Wingdings" w:hint="default"/>
      </w:rPr>
    </w:lvl>
  </w:abstractNum>
  <w:abstractNum w:abstractNumId="5" w15:restartNumberingAfterBreak="0">
    <w:nsid w:val="094D784F"/>
    <w:multiLevelType w:val="hybridMultilevel"/>
    <w:tmpl w:val="5D2E1C9E"/>
    <w:lvl w:ilvl="0" w:tplc="2D744942">
      <w:start w:val="1"/>
      <w:numFmt w:val="bullet"/>
      <w:lvlText w:val=""/>
      <w:lvlJc w:val="left"/>
      <w:pPr>
        <w:ind w:left="720" w:hanging="360"/>
      </w:pPr>
      <w:rPr>
        <w:rFonts w:ascii="Symbol" w:hAnsi="Symbol" w:hint="default"/>
      </w:rPr>
    </w:lvl>
    <w:lvl w:ilvl="1" w:tplc="DCD449BC" w:tentative="1">
      <w:start w:val="1"/>
      <w:numFmt w:val="bullet"/>
      <w:lvlText w:val="o"/>
      <w:lvlJc w:val="left"/>
      <w:pPr>
        <w:ind w:left="1440" w:hanging="360"/>
      </w:pPr>
      <w:rPr>
        <w:rFonts w:ascii="Courier New" w:hAnsi="Courier New" w:hint="default"/>
      </w:rPr>
    </w:lvl>
    <w:lvl w:ilvl="2" w:tplc="045A54A4" w:tentative="1">
      <w:start w:val="1"/>
      <w:numFmt w:val="bullet"/>
      <w:lvlText w:val=""/>
      <w:lvlJc w:val="left"/>
      <w:pPr>
        <w:ind w:left="2160" w:hanging="360"/>
      </w:pPr>
      <w:rPr>
        <w:rFonts w:ascii="Wingdings" w:hAnsi="Wingdings" w:hint="default"/>
      </w:rPr>
    </w:lvl>
    <w:lvl w:ilvl="3" w:tplc="9DAEB5DC" w:tentative="1">
      <w:start w:val="1"/>
      <w:numFmt w:val="bullet"/>
      <w:lvlText w:val=""/>
      <w:lvlJc w:val="left"/>
      <w:pPr>
        <w:ind w:left="2880" w:hanging="360"/>
      </w:pPr>
      <w:rPr>
        <w:rFonts w:ascii="Symbol" w:hAnsi="Symbol" w:hint="default"/>
      </w:rPr>
    </w:lvl>
    <w:lvl w:ilvl="4" w:tplc="3D5ED2B2" w:tentative="1">
      <w:start w:val="1"/>
      <w:numFmt w:val="bullet"/>
      <w:lvlText w:val="o"/>
      <w:lvlJc w:val="left"/>
      <w:pPr>
        <w:ind w:left="3600" w:hanging="360"/>
      </w:pPr>
      <w:rPr>
        <w:rFonts w:ascii="Courier New" w:hAnsi="Courier New" w:hint="default"/>
      </w:rPr>
    </w:lvl>
    <w:lvl w:ilvl="5" w:tplc="6E542320" w:tentative="1">
      <w:start w:val="1"/>
      <w:numFmt w:val="bullet"/>
      <w:lvlText w:val=""/>
      <w:lvlJc w:val="left"/>
      <w:pPr>
        <w:ind w:left="4320" w:hanging="360"/>
      </w:pPr>
      <w:rPr>
        <w:rFonts w:ascii="Wingdings" w:hAnsi="Wingdings" w:hint="default"/>
      </w:rPr>
    </w:lvl>
    <w:lvl w:ilvl="6" w:tplc="CCFC83E2" w:tentative="1">
      <w:start w:val="1"/>
      <w:numFmt w:val="bullet"/>
      <w:lvlText w:val=""/>
      <w:lvlJc w:val="left"/>
      <w:pPr>
        <w:ind w:left="5040" w:hanging="360"/>
      </w:pPr>
      <w:rPr>
        <w:rFonts w:ascii="Symbol" w:hAnsi="Symbol" w:hint="default"/>
      </w:rPr>
    </w:lvl>
    <w:lvl w:ilvl="7" w:tplc="E4E60984" w:tentative="1">
      <w:start w:val="1"/>
      <w:numFmt w:val="bullet"/>
      <w:lvlText w:val="o"/>
      <w:lvlJc w:val="left"/>
      <w:pPr>
        <w:ind w:left="5760" w:hanging="360"/>
      </w:pPr>
      <w:rPr>
        <w:rFonts w:ascii="Courier New" w:hAnsi="Courier New" w:hint="default"/>
      </w:rPr>
    </w:lvl>
    <w:lvl w:ilvl="8" w:tplc="8C68ED44" w:tentative="1">
      <w:start w:val="1"/>
      <w:numFmt w:val="bullet"/>
      <w:lvlText w:val=""/>
      <w:lvlJc w:val="left"/>
      <w:pPr>
        <w:ind w:left="6480" w:hanging="360"/>
      </w:pPr>
      <w:rPr>
        <w:rFonts w:ascii="Wingdings" w:hAnsi="Wingdings" w:hint="default"/>
      </w:rPr>
    </w:lvl>
  </w:abstractNum>
  <w:abstractNum w:abstractNumId="6" w15:restartNumberingAfterBreak="0">
    <w:nsid w:val="0FD1656B"/>
    <w:multiLevelType w:val="multilevel"/>
    <w:tmpl w:val="0C08FF58"/>
    <w:styleLink w:val="OpsommingWestland2"/>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0967E9C"/>
    <w:multiLevelType w:val="hybridMultilevel"/>
    <w:tmpl w:val="D222DC04"/>
    <w:lvl w:ilvl="0" w:tplc="A9A21D62">
      <w:start w:val="3"/>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AC5B8D"/>
    <w:multiLevelType w:val="hybridMultilevel"/>
    <w:tmpl w:val="14C8AADC"/>
    <w:lvl w:ilvl="0" w:tplc="6198A04E">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2050135"/>
    <w:multiLevelType w:val="hybridMultilevel"/>
    <w:tmpl w:val="0E868A82"/>
    <w:lvl w:ilvl="0" w:tplc="A9A21D62">
      <w:start w:val="3"/>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5297181"/>
    <w:multiLevelType w:val="hybridMultilevel"/>
    <w:tmpl w:val="6EBA578A"/>
    <w:lvl w:ilvl="0" w:tplc="AC6E96F6">
      <w:start w:val="1"/>
      <w:numFmt w:val="decimal"/>
      <w:pStyle w:val="Opmaakprofiel24"/>
      <w:lvlText w:val="%1."/>
      <w:lvlJc w:val="left"/>
      <w:pPr>
        <w:tabs>
          <w:tab w:val="num" w:pos="1834"/>
        </w:tabs>
        <w:ind w:left="1834" w:hanging="360"/>
      </w:pPr>
      <w:rPr>
        <w:rFonts w:cs="Times New Roman" w:hint="default"/>
      </w:rPr>
    </w:lvl>
    <w:lvl w:ilvl="1" w:tplc="FEE2E726" w:tentative="1">
      <w:start w:val="1"/>
      <w:numFmt w:val="lowerLetter"/>
      <w:lvlText w:val="%2."/>
      <w:lvlJc w:val="left"/>
      <w:pPr>
        <w:tabs>
          <w:tab w:val="num" w:pos="1440"/>
        </w:tabs>
        <w:ind w:left="1440" w:hanging="360"/>
      </w:pPr>
      <w:rPr>
        <w:rFonts w:cs="Times New Roman"/>
      </w:rPr>
    </w:lvl>
    <w:lvl w:ilvl="2" w:tplc="4FC807E6" w:tentative="1">
      <w:start w:val="1"/>
      <w:numFmt w:val="lowerRoman"/>
      <w:lvlText w:val="%3."/>
      <w:lvlJc w:val="right"/>
      <w:pPr>
        <w:tabs>
          <w:tab w:val="num" w:pos="2160"/>
        </w:tabs>
        <w:ind w:left="2160" w:hanging="180"/>
      </w:pPr>
      <w:rPr>
        <w:rFonts w:cs="Times New Roman"/>
      </w:rPr>
    </w:lvl>
    <w:lvl w:ilvl="3" w:tplc="813AF7A8" w:tentative="1">
      <w:start w:val="1"/>
      <w:numFmt w:val="decimal"/>
      <w:lvlText w:val="%4."/>
      <w:lvlJc w:val="left"/>
      <w:pPr>
        <w:tabs>
          <w:tab w:val="num" w:pos="2880"/>
        </w:tabs>
        <w:ind w:left="2880" w:hanging="360"/>
      </w:pPr>
      <w:rPr>
        <w:rFonts w:cs="Times New Roman"/>
      </w:rPr>
    </w:lvl>
    <w:lvl w:ilvl="4" w:tplc="8290415C" w:tentative="1">
      <w:start w:val="1"/>
      <w:numFmt w:val="lowerLetter"/>
      <w:lvlText w:val="%5."/>
      <w:lvlJc w:val="left"/>
      <w:pPr>
        <w:tabs>
          <w:tab w:val="num" w:pos="3600"/>
        </w:tabs>
        <w:ind w:left="3600" w:hanging="360"/>
      </w:pPr>
      <w:rPr>
        <w:rFonts w:cs="Times New Roman"/>
      </w:rPr>
    </w:lvl>
    <w:lvl w:ilvl="5" w:tplc="E52C4AF6" w:tentative="1">
      <w:start w:val="1"/>
      <w:numFmt w:val="lowerRoman"/>
      <w:lvlText w:val="%6."/>
      <w:lvlJc w:val="right"/>
      <w:pPr>
        <w:tabs>
          <w:tab w:val="num" w:pos="4320"/>
        </w:tabs>
        <w:ind w:left="4320" w:hanging="180"/>
      </w:pPr>
      <w:rPr>
        <w:rFonts w:cs="Times New Roman"/>
      </w:rPr>
    </w:lvl>
    <w:lvl w:ilvl="6" w:tplc="423AF5E0" w:tentative="1">
      <w:start w:val="1"/>
      <w:numFmt w:val="decimal"/>
      <w:lvlText w:val="%7."/>
      <w:lvlJc w:val="left"/>
      <w:pPr>
        <w:tabs>
          <w:tab w:val="num" w:pos="5040"/>
        </w:tabs>
        <w:ind w:left="5040" w:hanging="360"/>
      </w:pPr>
      <w:rPr>
        <w:rFonts w:cs="Times New Roman"/>
      </w:rPr>
    </w:lvl>
    <w:lvl w:ilvl="7" w:tplc="14AA1180" w:tentative="1">
      <w:start w:val="1"/>
      <w:numFmt w:val="lowerLetter"/>
      <w:lvlText w:val="%8."/>
      <w:lvlJc w:val="left"/>
      <w:pPr>
        <w:tabs>
          <w:tab w:val="num" w:pos="5760"/>
        </w:tabs>
        <w:ind w:left="5760" w:hanging="360"/>
      </w:pPr>
      <w:rPr>
        <w:rFonts w:cs="Times New Roman"/>
      </w:rPr>
    </w:lvl>
    <w:lvl w:ilvl="8" w:tplc="BB066B8A" w:tentative="1">
      <w:start w:val="1"/>
      <w:numFmt w:val="lowerRoman"/>
      <w:lvlText w:val="%9."/>
      <w:lvlJc w:val="right"/>
      <w:pPr>
        <w:tabs>
          <w:tab w:val="num" w:pos="6480"/>
        </w:tabs>
        <w:ind w:left="6480" w:hanging="180"/>
      </w:pPr>
      <w:rPr>
        <w:rFonts w:cs="Times New Roman"/>
      </w:rPr>
    </w:lvl>
  </w:abstractNum>
  <w:abstractNum w:abstractNumId="11" w15:restartNumberingAfterBreak="0">
    <w:nsid w:val="173B68E9"/>
    <w:multiLevelType w:val="hybridMultilevel"/>
    <w:tmpl w:val="E8B64396"/>
    <w:lvl w:ilvl="0" w:tplc="34CC0246">
      <w:start w:val="1"/>
      <w:numFmt w:val="lowerLetter"/>
      <w:lvlText w:val="%1."/>
      <w:lvlJc w:val="left"/>
      <w:pPr>
        <w:ind w:left="360" w:hanging="360"/>
      </w:pPr>
      <w:rPr>
        <w:rFonts w:cs="Times New Roman"/>
      </w:rPr>
    </w:lvl>
    <w:lvl w:ilvl="1" w:tplc="902EB8FA" w:tentative="1">
      <w:start w:val="1"/>
      <w:numFmt w:val="lowerLetter"/>
      <w:lvlText w:val="%2."/>
      <w:lvlJc w:val="left"/>
      <w:pPr>
        <w:ind w:left="1080" w:hanging="360"/>
      </w:pPr>
      <w:rPr>
        <w:rFonts w:cs="Times New Roman"/>
      </w:rPr>
    </w:lvl>
    <w:lvl w:ilvl="2" w:tplc="F368666E" w:tentative="1">
      <w:start w:val="1"/>
      <w:numFmt w:val="lowerRoman"/>
      <w:lvlText w:val="%3."/>
      <w:lvlJc w:val="right"/>
      <w:pPr>
        <w:ind w:left="1800" w:hanging="180"/>
      </w:pPr>
      <w:rPr>
        <w:rFonts w:cs="Times New Roman"/>
      </w:rPr>
    </w:lvl>
    <w:lvl w:ilvl="3" w:tplc="F65821EC" w:tentative="1">
      <w:start w:val="1"/>
      <w:numFmt w:val="decimal"/>
      <w:lvlText w:val="%4."/>
      <w:lvlJc w:val="left"/>
      <w:pPr>
        <w:ind w:left="2520" w:hanging="360"/>
      </w:pPr>
      <w:rPr>
        <w:rFonts w:cs="Times New Roman"/>
      </w:rPr>
    </w:lvl>
    <w:lvl w:ilvl="4" w:tplc="CD2460E6" w:tentative="1">
      <w:start w:val="1"/>
      <w:numFmt w:val="lowerLetter"/>
      <w:lvlText w:val="%5."/>
      <w:lvlJc w:val="left"/>
      <w:pPr>
        <w:ind w:left="3240" w:hanging="360"/>
      </w:pPr>
      <w:rPr>
        <w:rFonts w:cs="Times New Roman"/>
      </w:rPr>
    </w:lvl>
    <w:lvl w:ilvl="5" w:tplc="D4EE4CEE" w:tentative="1">
      <w:start w:val="1"/>
      <w:numFmt w:val="lowerRoman"/>
      <w:lvlText w:val="%6."/>
      <w:lvlJc w:val="right"/>
      <w:pPr>
        <w:ind w:left="3960" w:hanging="180"/>
      </w:pPr>
      <w:rPr>
        <w:rFonts w:cs="Times New Roman"/>
      </w:rPr>
    </w:lvl>
    <w:lvl w:ilvl="6" w:tplc="B6D8075E" w:tentative="1">
      <w:start w:val="1"/>
      <w:numFmt w:val="decimal"/>
      <w:lvlText w:val="%7."/>
      <w:lvlJc w:val="left"/>
      <w:pPr>
        <w:ind w:left="4680" w:hanging="360"/>
      </w:pPr>
      <w:rPr>
        <w:rFonts w:cs="Times New Roman"/>
      </w:rPr>
    </w:lvl>
    <w:lvl w:ilvl="7" w:tplc="ECBECEF0" w:tentative="1">
      <w:start w:val="1"/>
      <w:numFmt w:val="lowerLetter"/>
      <w:lvlText w:val="%8."/>
      <w:lvlJc w:val="left"/>
      <w:pPr>
        <w:ind w:left="5400" w:hanging="360"/>
      </w:pPr>
      <w:rPr>
        <w:rFonts w:cs="Times New Roman"/>
      </w:rPr>
    </w:lvl>
    <w:lvl w:ilvl="8" w:tplc="6F06A8AC" w:tentative="1">
      <w:start w:val="1"/>
      <w:numFmt w:val="lowerRoman"/>
      <w:lvlText w:val="%9."/>
      <w:lvlJc w:val="right"/>
      <w:pPr>
        <w:ind w:left="6120" w:hanging="180"/>
      </w:pPr>
      <w:rPr>
        <w:rFonts w:cs="Times New Roman"/>
      </w:rPr>
    </w:lvl>
  </w:abstractNum>
  <w:abstractNum w:abstractNumId="12"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3" w15:restartNumberingAfterBreak="0">
    <w:nsid w:val="211E3137"/>
    <w:multiLevelType w:val="hybridMultilevel"/>
    <w:tmpl w:val="6B4A87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2C508A1"/>
    <w:multiLevelType w:val="hybridMultilevel"/>
    <w:tmpl w:val="8EDE7884"/>
    <w:lvl w:ilvl="0" w:tplc="A9A21D62">
      <w:start w:val="3"/>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C60E577"/>
    <w:multiLevelType w:val="hybridMultilevel"/>
    <w:tmpl w:val="57167744"/>
    <w:lvl w:ilvl="0" w:tplc="F45032C0">
      <w:start w:val="1"/>
      <w:numFmt w:val="bullet"/>
      <w:lvlText w:val="-"/>
      <w:lvlJc w:val="left"/>
      <w:pPr>
        <w:ind w:left="720" w:hanging="360"/>
      </w:pPr>
      <w:rPr>
        <w:rFonts w:ascii="Symbol" w:hAnsi="Symbol" w:hint="default"/>
      </w:rPr>
    </w:lvl>
    <w:lvl w:ilvl="1" w:tplc="3E189606">
      <w:start w:val="1"/>
      <w:numFmt w:val="bullet"/>
      <w:lvlText w:val="o"/>
      <w:lvlJc w:val="left"/>
      <w:pPr>
        <w:ind w:left="1440" w:hanging="360"/>
      </w:pPr>
      <w:rPr>
        <w:rFonts w:ascii="Courier New" w:hAnsi="Courier New" w:hint="default"/>
      </w:rPr>
    </w:lvl>
    <w:lvl w:ilvl="2" w:tplc="DDFC93CC">
      <w:start w:val="1"/>
      <w:numFmt w:val="bullet"/>
      <w:lvlText w:val=""/>
      <w:lvlJc w:val="left"/>
      <w:pPr>
        <w:ind w:left="2160" w:hanging="360"/>
      </w:pPr>
      <w:rPr>
        <w:rFonts w:ascii="Wingdings" w:hAnsi="Wingdings" w:hint="default"/>
      </w:rPr>
    </w:lvl>
    <w:lvl w:ilvl="3" w:tplc="A7085772">
      <w:start w:val="1"/>
      <w:numFmt w:val="bullet"/>
      <w:lvlText w:val=""/>
      <w:lvlJc w:val="left"/>
      <w:pPr>
        <w:ind w:left="2880" w:hanging="360"/>
      </w:pPr>
      <w:rPr>
        <w:rFonts w:ascii="Symbol" w:hAnsi="Symbol" w:hint="default"/>
      </w:rPr>
    </w:lvl>
    <w:lvl w:ilvl="4" w:tplc="0D4ECB72">
      <w:start w:val="1"/>
      <w:numFmt w:val="bullet"/>
      <w:lvlText w:val="o"/>
      <w:lvlJc w:val="left"/>
      <w:pPr>
        <w:ind w:left="3600" w:hanging="360"/>
      </w:pPr>
      <w:rPr>
        <w:rFonts w:ascii="Courier New" w:hAnsi="Courier New" w:hint="default"/>
      </w:rPr>
    </w:lvl>
    <w:lvl w:ilvl="5" w:tplc="485A2C82">
      <w:start w:val="1"/>
      <w:numFmt w:val="bullet"/>
      <w:lvlText w:val=""/>
      <w:lvlJc w:val="left"/>
      <w:pPr>
        <w:ind w:left="4320" w:hanging="360"/>
      </w:pPr>
      <w:rPr>
        <w:rFonts w:ascii="Wingdings" w:hAnsi="Wingdings" w:hint="default"/>
      </w:rPr>
    </w:lvl>
    <w:lvl w:ilvl="6" w:tplc="FBB4E7C8">
      <w:start w:val="1"/>
      <w:numFmt w:val="bullet"/>
      <w:lvlText w:val=""/>
      <w:lvlJc w:val="left"/>
      <w:pPr>
        <w:ind w:left="5040" w:hanging="360"/>
      </w:pPr>
      <w:rPr>
        <w:rFonts w:ascii="Symbol" w:hAnsi="Symbol" w:hint="default"/>
      </w:rPr>
    </w:lvl>
    <w:lvl w:ilvl="7" w:tplc="93B03CA8">
      <w:start w:val="1"/>
      <w:numFmt w:val="bullet"/>
      <w:lvlText w:val="o"/>
      <w:lvlJc w:val="left"/>
      <w:pPr>
        <w:ind w:left="5760" w:hanging="360"/>
      </w:pPr>
      <w:rPr>
        <w:rFonts w:ascii="Courier New" w:hAnsi="Courier New" w:hint="default"/>
      </w:rPr>
    </w:lvl>
    <w:lvl w:ilvl="8" w:tplc="5B1844EC">
      <w:start w:val="1"/>
      <w:numFmt w:val="bullet"/>
      <w:lvlText w:val=""/>
      <w:lvlJc w:val="left"/>
      <w:pPr>
        <w:ind w:left="6480" w:hanging="360"/>
      </w:pPr>
      <w:rPr>
        <w:rFonts w:ascii="Wingdings" w:hAnsi="Wingdings" w:hint="default"/>
      </w:rPr>
    </w:lvl>
  </w:abstractNum>
  <w:abstractNum w:abstractNumId="16" w15:restartNumberingAfterBreak="0">
    <w:nsid w:val="2EBC1540"/>
    <w:multiLevelType w:val="hybridMultilevel"/>
    <w:tmpl w:val="FF3E72FA"/>
    <w:lvl w:ilvl="0" w:tplc="26445DDE">
      <w:numFmt w:val="bullet"/>
      <w:lvlText w:val="−"/>
      <w:lvlJc w:val="left"/>
      <w:pPr>
        <w:ind w:left="360" w:hanging="360"/>
      </w:pPr>
      <w:rPr>
        <w:rFonts w:ascii="Arial" w:eastAsiaTheme="minorHAnsi" w:hAnsi="Arial" w:cs="Arial" w:hint="default"/>
      </w:rPr>
    </w:lvl>
    <w:lvl w:ilvl="1" w:tplc="A9F82D4C" w:tentative="1">
      <w:start w:val="1"/>
      <w:numFmt w:val="bullet"/>
      <w:lvlText w:val="o"/>
      <w:lvlJc w:val="left"/>
      <w:pPr>
        <w:ind w:left="1080" w:hanging="360"/>
      </w:pPr>
      <w:rPr>
        <w:rFonts w:ascii="Courier New" w:hAnsi="Courier New" w:cs="Courier New" w:hint="default"/>
      </w:rPr>
    </w:lvl>
    <w:lvl w:ilvl="2" w:tplc="0D6EA488" w:tentative="1">
      <w:start w:val="1"/>
      <w:numFmt w:val="bullet"/>
      <w:lvlText w:val=""/>
      <w:lvlJc w:val="left"/>
      <w:pPr>
        <w:ind w:left="1800" w:hanging="360"/>
      </w:pPr>
      <w:rPr>
        <w:rFonts w:ascii="Wingdings" w:hAnsi="Wingdings" w:cs="Wingdings" w:hint="default"/>
      </w:rPr>
    </w:lvl>
    <w:lvl w:ilvl="3" w:tplc="84F631F8" w:tentative="1">
      <w:start w:val="1"/>
      <w:numFmt w:val="bullet"/>
      <w:lvlText w:val=""/>
      <w:lvlJc w:val="left"/>
      <w:pPr>
        <w:ind w:left="2520" w:hanging="360"/>
      </w:pPr>
      <w:rPr>
        <w:rFonts w:ascii="Symbol" w:hAnsi="Symbol" w:cs="Symbol" w:hint="default"/>
      </w:rPr>
    </w:lvl>
    <w:lvl w:ilvl="4" w:tplc="545A58BE" w:tentative="1">
      <w:start w:val="1"/>
      <w:numFmt w:val="bullet"/>
      <w:lvlText w:val="o"/>
      <w:lvlJc w:val="left"/>
      <w:pPr>
        <w:ind w:left="3240" w:hanging="360"/>
      </w:pPr>
      <w:rPr>
        <w:rFonts w:ascii="Courier New" w:hAnsi="Courier New" w:cs="Courier New" w:hint="default"/>
      </w:rPr>
    </w:lvl>
    <w:lvl w:ilvl="5" w:tplc="C6A08438" w:tentative="1">
      <w:start w:val="1"/>
      <w:numFmt w:val="bullet"/>
      <w:lvlText w:val=""/>
      <w:lvlJc w:val="left"/>
      <w:pPr>
        <w:ind w:left="3960" w:hanging="360"/>
      </w:pPr>
      <w:rPr>
        <w:rFonts w:ascii="Wingdings" w:hAnsi="Wingdings" w:cs="Wingdings" w:hint="default"/>
      </w:rPr>
    </w:lvl>
    <w:lvl w:ilvl="6" w:tplc="E33C1B06" w:tentative="1">
      <w:start w:val="1"/>
      <w:numFmt w:val="bullet"/>
      <w:lvlText w:val=""/>
      <w:lvlJc w:val="left"/>
      <w:pPr>
        <w:ind w:left="4680" w:hanging="360"/>
      </w:pPr>
      <w:rPr>
        <w:rFonts w:ascii="Symbol" w:hAnsi="Symbol" w:cs="Symbol" w:hint="default"/>
      </w:rPr>
    </w:lvl>
    <w:lvl w:ilvl="7" w:tplc="1A56AD70" w:tentative="1">
      <w:start w:val="1"/>
      <w:numFmt w:val="bullet"/>
      <w:lvlText w:val="o"/>
      <w:lvlJc w:val="left"/>
      <w:pPr>
        <w:ind w:left="5400" w:hanging="360"/>
      </w:pPr>
      <w:rPr>
        <w:rFonts w:ascii="Courier New" w:hAnsi="Courier New" w:cs="Courier New" w:hint="default"/>
      </w:rPr>
    </w:lvl>
    <w:lvl w:ilvl="8" w:tplc="585E726A" w:tentative="1">
      <w:start w:val="1"/>
      <w:numFmt w:val="bullet"/>
      <w:lvlText w:val=""/>
      <w:lvlJc w:val="left"/>
      <w:pPr>
        <w:ind w:left="6120" w:hanging="360"/>
      </w:pPr>
      <w:rPr>
        <w:rFonts w:ascii="Wingdings" w:hAnsi="Wingdings" w:cs="Wingdings" w:hint="default"/>
      </w:rPr>
    </w:lvl>
  </w:abstractNum>
  <w:abstractNum w:abstractNumId="17" w15:restartNumberingAfterBreak="0">
    <w:nsid w:val="2F824BC5"/>
    <w:multiLevelType w:val="hybridMultilevel"/>
    <w:tmpl w:val="FFE46D00"/>
    <w:lvl w:ilvl="0" w:tplc="A9A21D62">
      <w:start w:val="3"/>
      <w:numFmt w:val="bullet"/>
      <w:lvlText w:val="-"/>
      <w:lvlJc w:val="left"/>
      <w:pPr>
        <w:ind w:left="360" w:hanging="360"/>
      </w:pPr>
      <w:rPr>
        <w:rFonts w:ascii="Arial" w:eastAsia="Times New Roman" w:hAnsi="Arial" w:cs="Arial" w:hint="default"/>
      </w:rPr>
    </w:lvl>
    <w:lvl w:ilvl="1" w:tplc="A9A21D62">
      <w:start w:val="3"/>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814380"/>
    <w:multiLevelType w:val="hybridMultilevel"/>
    <w:tmpl w:val="9F366228"/>
    <w:lvl w:ilvl="0" w:tplc="04130001">
      <w:start w:val="1"/>
      <w:numFmt w:val="bullet"/>
      <w:lvlText w:val=""/>
      <w:lvlJc w:val="left"/>
      <w:pPr>
        <w:ind w:left="360" w:hanging="360"/>
      </w:pPr>
      <w:rPr>
        <w:rFonts w:ascii="Symbol" w:hAnsi="Symbol" w:hint="default"/>
      </w:rPr>
    </w:lvl>
    <w:lvl w:ilvl="1" w:tplc="68DE85C4">
      <w:numFmt w:val="bullet"/>
      <w:lvlText w:val="-"/>
      <w:lvlJc w:val="left"/>
      <w:pPr>
        <w:ind w:left="1080" w:hanging="360"/>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20" w15:restartNumberingAfterBreak="0">
    <w:nsid w:val="38BD63BE"/>
    <w:multiLevelType w:val="hybridMultilevel"/>
    <w:tmpl w:val="6A1292C2"/>
    <w:lvl w:ilvl="0" w:tplc="EC063D3A">
      <w:start w:val="1"/>
      <w:numFmt w:val="bullet"/>
      <w:lvlText w:val=""/>
      <w:lvlJc w:val="left"/>
      <w:pPr>
        <w:ind w:left="360" w:hanging="360"/>
      </w:pPr>
      <w:rPr>
        <w:rFonts w:ascii="Symbol" w:hAnsi="Symbol" w:hint="default"/>
      </w:rPr>
    </w:lvl>
    <w:lvl w:ilvl="1" w:tplc="4636F064" w:tentative="1">
      <w:start w:val="1"/>
      <w:numFmt w:val="bullet"/>
      <w:lvlText w:val="o"/>
      <w:lvlJc w:val="left"/>
      <w:pPr>
        <w:ind w:left="1080" w:hanging="360"/>
      </w:pPr>
      <w:rPr>
        <w:rFonts w:ascii="Courier New" w:hAnsi="Courier New" w:cs="Courier New" w:hint="default"/>
      </w:rPr>
    </w:lvl>
    <w:lvl w:ilvl="2" w:tplc="E63E8A4E" w:tentative="1">
      <w:start w:val="1"/>
      <w:numFmt w:val="bullet"/>
      <w:lvlText w:val=""/>
      <w:lvlJc w:val="left"/>
      <w:pPr>
        <w:ind w:left="1800" w:hanging="360"/>
      </w:pPr>
      <w:rPr>
        <w:rFonts w:ascii="Wingdings" w:hAnsi="Wingdings" w:cs="Wingdings" w:hint="default"/>
      </w:rPr>
    </w:lvl>
    <w:lvl w:ilvl="3" w:tplc="358A548A" w:tentative="1">
      <w:start w:val="1"/>
      <w:numFmt w:val="bullet"/>
      <w:lvlText w:val=""/>
      <w:lvlJc w:val="left"/>
      <w:pPr>
        <w:ind w:left="2520" w:hanging="360"/>
      </w:pPr>
      <w:rPr>
        <w:rFonts w:ascii="Symbol" w:hAnsi="Symbol" w:cs="Symbol" w:hint="default"/>
      </w:rPr>
    </w:lvl>
    <w:lvl w:ilvl="4" w:tplc="BEBE0C98" w:tentative="1">
      <w:start w:val="1"/>
      <w:numFmt w:val="bullet"/>
      <w:lvlText w:val="o"/>
      <w:lvlJc w:val="left"/>
      <w:pPr>
        <w:ind w:left="3240" w:hanging="360"/>
      </w:pPr>
      <w:rPr>
        <w:rFonts w:ascii="Courier New" w:hAnsi="Courier New" w:cs="Courier New" w:hint="default"/>
      </w:rPr>
    </w:lvl>
    <w:lvl w:ilvl="5" w:tplc="6896D0E0" w:tentative="1">
      <w:start w:val="1"/>
      <w:numFmt w:val="bullet"/>
      <w:lvlText w:val=""/>
      <w:lvlJc w:val="left"/>
      <w:pPr>
        <w:ind w:left="3960" w:hanging="360"/>
      </w:pPr>
      <w:rPr>
        <w:rFonts w:ascii="Wingdings" w:hAnsi="Wingdings" w:cs="Wingdings" w:hint="default"/>
      </w:rPr>
    </w:lvl>
    <w:lvl w:ilvl="6" w:tplc="B9D258A4" w:tentative="1">
      <w:start w:val="1"/>
      <w:numFmt w:val="bullet"/>
      <w:lvlText w:val=""/>
      <w:lvlJc w:val="left"/>
      <w:pPr>
        <w:ind w:left="4680" w:hanging="360"/>
      </w:pPr>
      <w:rPr>
        <w:rFonts w:ascii="Symbol" w:hAnsi="Symbol" w:cs="Symbol" w:hint="default"/>
      </w:rPr>
    </w:lvl>
    <w:lvl w:ilvl="7" w:tplc="199CD3D2" w:tentative="1">
      <w:start w:val="1"/>
      <w:numFmt w:val="bullet"/>
      <w:lvlText w:val="o"/>
      <w:lvlJc w:val="left"/>
      <w:pPr>
        <w:ind w:left="5400" w:hanging="360"/>
      </w:pPr>
      <w:rPr>
        <w:rFonts w:ascii="Courier New" w:hAnsi="Courier New" w:cs="Courier New" w:hint="default"/>
      </w:rPr>
    </w:lvl>
    <w:lvl w:ilvl="8" w:tplc="BF9C51B8" w:tentative="1">
      <w:start w:val="1"/>
      <w:numFmt w:val="bullet"/>
      <w:lvlText w:val=""/>
      <w:lvlJc w:val="left"/>
      <w:pPr>
        <w:ind w:left="6120" w:hanging="360"/>
      </w:pPr>
      <w:rPr>
        <w:rFonts w:ascii="Wingdings" w:hAnsi="Wingdings" w:cs="Wingdings" w:hint="default"/>
      </w:rPr>
    </w:lvl>
  </w:abstractNum>
  <w:abstractNum w:abstractNumId="21"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2" w15:restartNumberingAfterBreak="0">
    <w:nsid w:val="460F6441"/>
    <w:multiLevelType w:val="hybridMultilevel"/>
    <w:tmpl w:val="E91ED500"/>
    <w:lvl w:ilvl="0" w:tplc="4D96CE22">
      <w:start w:val="1"/>
      <w:numFmt w:val="bullet"/>
      <w:pStyle w:val="Lijstopsomteken0"/>
      <w:lvlText w:val=""/>
      <w:lvlJc w:val="left"/>
      <w:pPr>
        <w:tabs>
          <w:tab w:val="num" w:pos="720"/>
        </w:tabs>
        <w:ind w:left="720" w:hanging="360"/>
      </w:pPr>
      <w:rPr>
        <w:rFonts w:ascii="Symbol" w:hAnsi="Symbol" w:hint="default"/>
      </w:rPr>
    </w:lvl>
    <w:lvl w:ilvl="1" w:tplc="9E62998E">
      <w:start w:val="1"/>
      <w:numFmt w:val="bullet"/>
      <w:lvlText w:val="o"/>
      <w:lvlJc w:val="left"/>
      <w:pPr>
        <w:tabs>
          <w:tab w:val="num" w:pos="1440"/>
        </w:tabs>
        <w:ind w:left="1440" w:hanging="360"/>
      </w:pPr>
      <w:rPr>
        <w:rFonts w:ascii="Courier New" w:hAnsi="Courier New" w:hint="default"/>
      </w:rPr>
    </w:lvl>
    <w:lvl w:ilvl="2" w:tplc="5F9A03D8" w:tentative="1">
      <w:start w:val="1"/>
      <w:numFmt w:val="bullet"/>
      <w:lvlText w:val=""/>
      <w:lvlJc w:val="left"/>
      <w:pPr>
        <w:tabs>
          <w:tab w:val="num" w:pos="2160"/>
        </w:tabs>
        <w:ind w:left="2160" w:hanging="360"/>
      </w:pPr>
      <w:rPr>
        <w:rFonts w:ascii="Wingdings" w:hAnsi="Wingdings" w:hint="default"/>
      </w:rPr>
    </w:lvl>
    <w:lvl w:ilvl="3" w:tplc="CE922BFE" w:tentative="1">
      <w:start w:val="1"/>
      <w:numFmt w:val="bullet"/>
      <w:lvlText w:val=""/>
      <w:lvlJc w:val="left"/>
      <w:pPr>
        <w:tabs>
          <w:tab w:val="num" w:pos="2880"/>
        </w:tabs>
        <w:ind w:left="2880" w:hanging="360"/>
      </w:pPr>
      <w:rPr>
        <w:rFonts w:ascii="Symbol" w:hAnsi="Symbol" w:hint="default"/>
      </w:rPr>
    </w:lvl>
    <w:lvl w:ilvl="4" w:tplc="31525F12" w:tentative="1">
      <w:start w:val="1"/>
      <w:numFmt w:val="bullet"/>
      <w:lvlText w:val="o"/>
      <w:lvlJc w:val="left"/>
      <w:pPr>
        <w:tabs>
          <w:tab w:val="num" w:pos="3600"/>
        </w:tabs>
        <w:ind w:left="3600" w:hanging="360"/>
      </w:pPr>
      <w:rPr>
        <w:rFonts w:ascii="Courier New" w:hAnsi="Courier New" w:hint="default"/>
      </w:rPr>
    </w:lvl>
    <w:lvl w:ilvl="5" w:tplc="8C809F26" w:tentative="1">
      <w:start w:val="1"/>
      <w:numFmt w:val="bullet"/>
      <w:lvlText w:val=""/>
      <w:lvlJc w:val="left"/>
      <w:pPr>
        <w:tabs>
          <w:tab w:val="num" w:pos="4320"/>
        </w:tabs>
        <w:ind w:left="4320" w:hanging="360"/>
      </w:pPr>
      <w:rPr>
        <w:rFonts w:ascii="Wingdings" w:hAnsi="Wingdings" w:hint="default"/>
      </w:rPr>
    </w:lvl>
    <w:lvl w:ilvl="6" w:tplc="10865A92" w:tentative="1">
      <w:start w:val="1"/>
      <w:numFmt w:val="bullet"/>
      <w:lvlText w:val=""/>
      <w:lvlJc w:val="left"/>
      <w:pPr>
        <w:tabs>
          <w:tab w:val="num" w:pos="5040"/>
        </w:tabs>
        <w:ind w:left="5040" w:hanging="360"/>
      </w:pPr>
      <w:rPr>
        <w:rFonts w:ascii="Symbol" w:hAnsi="Symbol" w:hint="default"/>
      </w:rPr>
    </w:lvl>
    <w:lvl w:ilvl="7" w:tplc="2B7815AC" w:tentative="1">
      <w:start w:val="1"/>
      <w:numFmt w:val="bullet"/>
      <w:lvlText w:val="o"/>
      <w:lvlJc w:val="left"/>
      <w:pPr>
        <w:tabs>
          <w:tab w:val="num" w:pos="5760"/>
        </w:tabs>
        <w:ind w:left="5760" w:hanging="360"/>
      </w:pPr>
      <w:rPr>
        <w:rFonts w:ascii="Courier New" w:hAnsi="Courier New" w:hint="default"/>
      </w:rPr>
    </w:lvl>
    <w:lvl w:ilvl="8" w:tplc="C87A668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4" w15:restartNumberingAfterBreak="0">
    <w:nsid w:val="50FD31A7"/>
    <w:multiLevelType w:val="hybridMultilevel"/>
    <w:tmpl w:val="36AE17FE"/>
    <w:lvl w:ilvl="0" w:tplc="A9A21D62">
      <w:start w:val="3"/>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8511BF"/>
    <w:multiLevelType w:val="hybridMultilevel"/>
    <w:tmpl w:val="9EBAE3C0"/>
    <w:lvl w:ilvl="0" w:tplc="04130001">
      <w:start w:val="1"/>
      <w:numFmt w:val="bullet"/>
      <w:lvlText w:val=""/>
      <w:lvlJc w:val="left"/>
      <w:pPr>
        <w:ind w:left="360" w:hanging="360"/>
      </w:pPr>
      <w:rPr>
        <w:rFonts w:ascii="Symbol" w:hAnsi="Symbol" w:hint="default"/>
      </w:rPr>
    </w:lvl>
    <w:lvl w:ilvl="1" w:tplc="A9A21D62">
      <w:start w:val="3"/>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5BF4167"/>
    <w:multiLevelType w:val="hybridMultilevel"/>
    <w:tmpl w:val="7C44D434"/>
    <w:lvl w:ilvl="0" w:tplc="9DD80560">
      <w:start w:val="1"/>
      <w:numFmt w:val="bullet"/>
      <w:lvlText w:val=""/>
      <w:lvlJc w:val="left"/>
      <w:pPr>
        <w:ind w:left="360" w:hanging="360"/>
      </w:pPr>
      <w:rPr>
        <w:rFonts w:ascii="Symbol" w:hAnsi="Symbol" w:hint="default"/>
      </w:rPr>
    </w:lvl>
    <w:lvl w:ilvl="1" w:tplc="99FAA086">
      <w:start w:val="1"/>
      <w:numFmt w:val="bullet"/>
      <w:lvlText w:val="o"/>
      <w:lvlJc w:val="left"/>
      <w:pPr>
        <w:ind w:left="1080" w:hanging="360"/>
      </w:pPr>
      <w:rPr>
        <w:rFonts w:ascii="Courier New" w:hAnsi="Courier New" w:cs="Courier New" w:hint="default"/>
      </w:rPr>
    </w:lvl>
    <w:lvl w:ilvl="2" w:tplc="E5187C66">
      <w:start w:val="1"/>
      <w:numFmt w:val="bullet"/>
      <w:lvlText w:val=""/>
      <w:lvlJc w:val="left"/>
      <w:pPr>
        <w:ind w:left="1800" w:hanging="360"/>
      </w:pPr>
      <w:rPr>
        <w:rFonts w:ascii="Wingdings" w:hAnsi="Wingdings" w:hint="default"/>
      </w:rPr>
    </w:lvl>
    <w:lvl w:ilvl="3" w:tplc="BB4E4372">
      <w:start w:val="1"/>
      <w:numFmt w:val="bullet"/>
      <w:lvlText w:val=""/>
      <w:lvlJc w:val="left"/>
      <w:pPr>
        <w:ind w:left="2520" w:hanging="360"/>
      </w:pPr>
      <w:rPr>
        <w:rFonts w:ascii="Symbol" w:hAnsi="Symbol" w:hint="default"/>
      </w:rPr>
    </w:lvl>
    <w:lvl w:ilvl="4" w:tplc="BBC05890">
      <w:start w:val="1"/>
      <w:numFmt w:val="bullet"/>
      <w:lvlText w:val="o"/>
      <w:lvlJc w:val="left"/>
      <w:pPr>
        <w:ind w:left="3240" w:hanging="360"/>
      </w:pPr>
      <w:rPr>
        <w:rFonts w:ascii="Courier New" w:hAnsi="Courier New" w:cs="Courier New" w:hint="default"/>
      </w:rPr>
    </w:lvl>
    <w:lvl w:ilvl="5" w:tplc="E36423B2">
      <w:start w:val="1"/>
      <w:numFmt w:val="bullet"/>
      <w:lvlText w:val=""/>
      <w:lvlJc w:val="left"/>
      <w:pPr>
        <w:ind w:left="3960" w:hanging="360"/>
      </w:pPr>
      <w:rPr>
        <w:rFonts w:ascii="Wingdings" w:hAnsi="Wingdings" w:hint="default"/>
      </w:rPr>
    </w:lvl>
    <w:lvl w:ilvl="6" w:tplc="BB3808BA">
      <w:start w:val="1"/>
      <w:numFmt w:val="bullet"/>
      <w:lvlText w:val=""/>
      <w:lvlJc w:val="left"/>
      <w:pPr>
        <w:ind w:left="4680" w:hanging="360"/>
      </w:pPr>
      <w:rPr>
        <w:rFonts w:ascii="Symbol" w:hAnsi="Symbol" w:hint="default"/>
      </w:rPr>
    </w:lvl>
    <w:lvl w:ilvl="7" w:tplc="26EA59B8">
      <w:start w:val="1"/>
      <w:numFmt w:val="bullet"/>
      <w:lvlText w:val="o"/>
      <w:lvlJc w:val="left"/>
      <w:pPr>
        <w:ind w:left="5400" w:hanging="360"/>
      </w:pPr>
      <w:rPr>
        <w:rFonts w:ascii="Courier New" w:hAnsi="Courier New" w:cs="Courier New" w:hint="default"/>
      </w:rPr>
    </w:lvl>
    <w:lvl w:ilvl="8" w:tplc="5A909DA8">
      <w:start w:val="1"/>
      <w:numFmt w:val="bullet"/>
      <w:lvlText w:val=""/>
      <w:lvlJc w:val="left"/>
      <w:pPr>
        <w:ind w:left="6120" w:hanging="360"/>
      </w:pPr>
      <w:rPr>
        <w:rFonts w:ascii="Wingdings" w:hAnsi="Wingdings" w:hint="default"/>
      </w:rPr>
    </w:lvl>
  </w:abstractNum>
  <w:abstractNum w:abstractNumId="27" w15:restartNumberingAfterBreak="0">
    <w:nsid w:val="599C0896"/>
    <w:multiLevelType w:val="hybridMultilevel"/>
    <w:tmpl w:val="1CC03318"/>
    <w:lvl w:ilvl="0" w:tplc="DE342EC0">
      <w:start w:val="1"/>
      <w:numFmt w:val="decimal"/>
      <w:pStyle w:val="Artikelstijl"/>
      <w:lvlText w:val="Artikel  %1"/>
      <w:lvlJc w:val="left"/>
      <w:pPr>
        <w:ind w:left="720" w:hanging="360"/>
      </w:pPr>
      <w:rPr>
        <w:rFonts w:hint="default"/>
        <w:b/>
        <w:i w:val="0"/>
      </w:rPr>
    </w:lvl>
    <w:lvl w:ilvl="1" w:tplc="F5C8A9B4" w:tentative="1">
      <w:start w:val="1"/>
      <w:numFmt w:val="lowerLetter"/>
      <w:lvlText w:val="%2."/>
      <w:lvlJc w:val="left"/>
      <w:pPr>
        <w:ind w:left="1440" w:hanging="360"/>
      </w:pPr>
    </w:lvl>
    <w:lvl w:ilvl="2" w:tplc="FB4EA47C" w:tentative="1">
      <w:start w:val="1"/>
      <w:numFmt w:val="lowerRoman"/>
      <w:lvlText w:val="%3."/>
      <w:lvlJc w:val="right"/>
      <w:pPr>
        <w:ind w:left="2160" w:hanging="180"/>
      </w:pPr>
    </w:lvl>
    <w:lvl w:ilvl="3" w:tplc="9C40E3F4" w:tentative="1">
      <w:start w:val="1"/>
      <w:numFmt w:val="decimal"/>
      <w:lvlText w:val="%4."/>
      <w:lvlJc w:val="left"/>
      <w:pPr>
        <w:ind w:left="2880" w:hanging="360"/>
      </w:pPr>
    </w:lvl>
    <w:lvl w:ilvl="4" w:tplc="9A3688B8" w:tentative="1">
      <w:start w:val="1"/>
      <w:numFmt w:val="lowerLetter"/>
      <w:lvlText w:val="%5."/>
      <w:lvlJc w:val="left"/>
      <w:pPr>
        <w:ind w:left="3600" w:hanging="360"/>
      </w:pPr>
    </w:lvl>
    <w:lvl w:ilvl="5" w:tplc="716A5C40" w:tentative="1">
      <w:start w:val="1"/>
      <w:numFmt w:val="lowerRoman"/>
      <w:lvlText w:val="%6."/>
      <w:lvlJc w:val="right"/>
      <w:pPr>
        <w:ind w:left="4320" w:hanging="180"/>
      </w:pPr>
    </w:lvl>
    <w:lvl w:ilvl="6" w:tplc="A08ED1D8" w:tentative="1">
      <w:start w:val="1"/>
      <w:numFmt w:val="decimal"/>
      <w:lvlText w:val="%7."/>
      <w:lvlJc w:val="left"/>
      <w:pPr>
        <w:ind w:left="5040" w:hanging="360"/>
      </w:pPr>
    </w:lvl>
    <w:lvl w:ilvl="7" w:tplc="016861D4" w:tentative="1">
      <w:start w:val="1"/>
      <w:numFmt w:val="lowerLetter"/>
      <w:lvlText w:val="%8."/>
      <w:lvlJc w:val="left"/>
      <w:pPr>
        <w:ind w:left="5760" w:hanging="360"/>
      </w:pPr>
    </w:lvl>
    <w:lvl w:ilvl="8" w:tplc="97A898F0" w:tentative="1">
      <w:start w:val="1"/>
      <w:numFmt w:val="lowerRoman"/>
      <w:lvlText w:val="%9."/>
      <w:lvlJc w:val="right"/>
      <w:pPr>
        <w:ind w:left="6480" w:hanging="180"/>
      </w:pPr>
    </w:lvl>
  </w:abstractNum>
  <w:abstractNum w:abstractNumId="28"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9" w15:restartNumberingAfterBreak="0">
    <w:nsid w:val="5E77507F"/>
    <w:multiLevelType w:val="hybridMultilevel"/>
    <w:tmpl w:val="CA28FEF4"/>
    <w:lvl w:ilvl="0" w:tplc="42D431D2">
      <w:start w:val="1"/>
      <w:numFmt w:val="lowerLetter"/>
      <w:lvlText w:val="%1."/>
      <w:lvlJc w:val="left"/>
      <w:pPr>
        <w:ind w:left="720" w:hanging="360"/>
      </w:pPr>
      <w:rPr>
        <w:rFonts w:cs="Times New Roman"/>
      </w:rPr>
    </w:lvl>
    <w:lvl w:ilvl="1" w:tplc="D6CE1BA6" w:tentative="1">
      <w:start w:val="1"/>
      <w:numFmt w:val="lowerLetter"/>
      <w:lvlText w:val="%2."/>
      <w:lvlJc w:val="left"/>
      <w:pPr>
        <w:ind w:left="1440" w:hanging="360"/>
      </w:pPr>
      <w:rPr>
        <w:rFonts w:cs="Times New Roman"/>
      </w:rPr>
    </w:lvl>
    <w:lvl w:ilvl="2" w:tplc="13E48976" w:tentative="1">
      <w:start w:val="1"/>
      <w:numFmt w:val="lowerRoman"/>
      <w:lvlText w:val="%3."/>
      <w:lvlJc w:val="right"/>
      <w:pPr>
        <w:ind w:left="2160" w:hanging="180"/>
      </w:pPr>
      <w:rPr>
        <w:rFonts w:cs="Times New Roman"/>
      </w:rPr>
    </w:lvl>
    <w:lvl w:ilvl="3" w:tplc="1A78F4E2" w:tentative="1">
      <w:start w:val="1"/>
      <w:numFmt w:val="decimal"/>
      <w:lvlText w:val="%4."/>
      <w:lvlJc w:val="left"/>
      <w:pPr>
        <w:ind w:left="2880" w:hanging="360"/>
      </w:pPr>
      <w:rPr>
        <w:rFonts w:cs="Times New Roman"/>
      </w:rPr>
    </w:lvl>
    <w:lvl w:ilvl="4" w:tplc="14902A8E" w:tentative="1">
      <w:start w:val="1"/>
      <w:numFmt w:val="lowerLetter"/>
      <w:lvlText w:val="%5."/>
      <w:lvlJc w:val="left"/>
      <w:pPr>
        <w:ind w:left="3600" w:hanging="360"/>
      </w:pPr>
      <w:rPr>
        <w:rFonts w:cs="Times New Roman"/>
      </w:rPr>
    </w:lvl>
    <w:lvl w:ilvl="5" w:tplc="FA40000A" w:tentative="1">
      <w:start w:val="1"/>
      <w:numFmt w:val="lowerRoman"/>
      <w:lvlText w:val="%6."/>
      <w:lvlJc w:val="right"/>
      <w:pPr>
        <w:ind w:left="4320" w:hanging="180"/>
      </w:pPr>
      <w:rPr>
        <w:rFonts w:cs="Times New Roman"/>
      </w:rPr>
    </w:lvl>
    <w:lvl w:ilvl="6" w:tplc="B5E0F716" w:tentative="1">
      <w:start w:val="1"/>
      <w:numFmt w:val="decimal"/>
      <w:lvlText w:val="%7."/>
      <w:lvlJc w:val="left"/>
      <w:pPr>
        <w:ind w:left="5040" w:hanging="360"/>
      </w:pPr>
      <w:rPr>
        <w:rFonts w:cs="Times New Roman"/>
      </w:rPr>
    </w:lvl>
    <w:lvl w:ilvl="7" w:tplc="A156C7D8" w:tentative="1">
      <w:start w:val="1"/>
      <w:numFmt w:val="lowerLetter"/>
      <w:lvlText w:val="%8."/>
      <w:lvlJc w:val="left"/>
      <w:pPr>
        <w:ind w:left="5760" w:hanging="360"/>
      </w:pPr>
      <w:rPr>
        <w:rFonts w:cs="Times New Roman"/>
      </w:rPr>
    </w:lvl>
    <w:lvl w:ilvl="8" w:tplc="362226B2" w:tentative="1">
      <w:start w:val="1"/>
      <w:numFmt w:val="lowerRoman"/>
      <w:lvlText w:val="%9."/>
      <w:lvlJc w:val="right"/>
      <w:pPr>
        <w:ind w:left="6480" w:hanging="180"/>
      </w:pPr>
      <w:rPr>
        <w:rFonts w:cs="Times New Roman"/>
      </w:rPr>
    </w:lvl>
  </w:abstractNum>
  <w:abstractNum w:abstractNumId="30" w15:restartNumberingAfterBreak="0">
    <w:nsid w:val="5ED54CDC"/>
    <w:multiLevelType w:val="hybridMultilevel"/>
    <w:tmpl w:val="8D9E6618"/>
    <w:lvl w:ilvl="0" w:tplc="D66C7ECA">
      <w:start w:val="1"/>
      <w:numFmt w:val="bullet"/>
      <w:pStyle w:val="OpmaakprofielMetopsommingstekens"/>
      <w:lvlText w:val="-"/>
      <w:lvlJc w:val="left"/>
      <w:pPr>
        <w:tabs>
          <w:tab w:val="num" w:pos="927"/>
        </w:tabs>
        <w:ind w:left="927" w:hanging="360"/>
      </w:pPr>
      <w:rPr>
        <w:rFonts w:ascii="Arial" w:hAnsi="Arial" w:hint="default"/>
      </w:rPr>
    </w:lvl>
    <w:lvl w:ilvl="1" w:tplc="69C4FA0E" w:tentative="1">
      <w:start w:val="1"/>
      <w:numFmt w:val="bullet"/>
      <w:lvlText w:val="o"/>
      <w:lvlJc w:val="left"/>
      <w:pPr>
        <w:tabs>
          <w:tab w:val="num" w:pos="1080"/>
        </w:tabs>
        <w:ind w:left="1080" w:hanging="360"/>
      </w:pPr>
      <w:rPr>
        <w:rFonts w:ascii="Courier New" w:hAnsi="Courier New" w:hint="default"/>
      </w:rPr>
    </w:lvl>
    <w:lvl w:ilvl="2" w:tplc="902EC0AA" w:tentative="1">
      <w:start w:val="1"/>
      <w:numFmt w:val="bullet"/>
      <w:lvlText w:val=""/>
      <w:lvlJc w:val="left"/>
      <w:pPr>
        <w:tabs>
          <w:tab w:val="num" w:pos="1800"/>
        </w:tabs>
        <w:ind w:left="1800" w:hanging="360"/>
      </w:pPr>
      <w:rPr>
        <w:rFonts w:ascii="Wingdings" w:hAnsi="Wingdings" w:hint="default"/>
      </w:rPr>
    </w:lvl>
    <w:lvl w:ilvl="3" w:tplc="F3860022" w:tentative="1">
      <w:start w:val="1"/>
      <w:numFmt w:val="bullet"/>
      <w:lvlText w:val=""/>
      <w:lvlJc w:val="left"/>
      <w:pPr>
        <w:tabs>
          <w:tab w:val="num" w:pos="2520"/>
        </w:tabs>
        <w:ind w:left="2520" w:hanging="360"/>
      </w:pPr>
      <w:rPr>
        <w:rFonts w:ascii="Symbol" w:hAnsi="Symbol" w:hint="default"/>
      </w:rPr>
    </w:lvl>
    <w:lvl w:ilvl="4" w:tplc="65F4BCD4" w:tentative="1">
      <w:start w:val="1"/>
      <w:numFmt w:val="bullet"/>
      <w:lvlText w:val="o"/>
      <w:lvlJc w:val="left"/>
      <w:pPr>
        <w:tabs>
          <w:tab w:val="num" w:pos="3240"/>
        </w:tabs>
        <w:ind w:left="3240" w:hanging="360"/>
      </w:pPr>
      <w:rPr>
        <w:rFonts w:ascii="Courier New" w:hAnsi="Courier New" w:hint="default"/>
      </w:rPr>
    </w:lvl>
    <w:lvl w:ilvl="5" w:tplc="A824FA02" w:tentative="1">
      <w:start w:val="1"/>
      <w:numFmt w:val="bullet"/>
      <w:lvlText w:val=""/>
      <w:lvlJc w:val="left"/>
      <w:pPr>
        <w:tabs>
          <w:tab w:val="num" w:pos="3960"/>
        </w:tabs>
        <w:ind w:left="3960" w:hanging="360"/>
      </w:pPr>
      <w:rPr>
        <w:rFonts w:ascii="Wingdings" w:hAnsi="Wingdings" w:hint="default"/>
      </w:rPr>
    </w:lvl>
    <w:lvl w:ilvl="6" w:tplc="C9B812B6" w:tentative="1">
      <w:start w:val="1"/>
      <w:numFmt w:val="bullet"/>
      <w:lvlText w:val=""/>
      <w:lvlJc w:val="left"/>
      <w:pPr>
        <w:tabs>
          <w:tab w:val="num" w:pos="4680"/>
        </w:tabs>
        <w:ind w:left="4680" w:hanging="360"/>
      </w:pPr>
      <w:rPr>
        <w:rFonts w:ascii="Symbol" w:hAnsi="Symbol" w:hint="default"/>
      </w:rPr>
    </w:lvl>
    <w:lvl w:ilvl="7" w:tplc="2A9ACBFE" w:tentative="1">
      <w:start w:val="1"/>
      <w:numFmt w:val="bullet"/>
      <w:lvlText w:val="o"/>
      <w:lvlJc w:val="left"/>
      <w:pPr>
        <w:tabs>
          <w:tab w:val="num" w:pos="5400"/>
        </w:tabs>
        <w:ind w:left="5400" w:hanging="360"/>
      </w:pPr>
      <w:rPr>
        <w:rFonts w:ascii="Courier New" w:hAnsi="Courier New" w:hint="default"/>
      </w:rPr>
    </w:lvl>
    <w:lvl w:ilvl="8" w:tplc="58EEFBF6"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33" w15:restartNumberingAfterBreak="0">
    <w:nsid w:val="62D9EA8A"/>
    <w:multiLevelType w:val="hybridMultilevel"/>
    <w:tmpl w:val="014C12B6"/>
    <w:lvl w:ilvl="0" w:tplc="2F16C338">
      <w:start w:val="1"/>
      <w:numFmt w:val="bullet"/>
      <w:lvlText w:val=""/>
      <w:lvlJc w:val="left"/>
      <w:pPr>
        <w:ind w:left="720" w:hanging="360"/>
      </w:pPr>
      <w:rPr>
        <w:rFonts w:ascii="Symbol" w:hAnsi="Symbol" w:hint="default"/>
      </w:rPr>
    </w:lvl>
    <w:lvl w:ilvl="1" w:tplc="B972FF6A">
      <w:start w:val="1"/>
      <w:numFmt w:val="bullet"/>
      <w:lvlText w:val="o"/>
      <w:lvlJc w:val="left"/>
      <w:pPr>
        <w:ind w:left="1440" w:hanging="360"/>
      </w:pPr>
      <w:rPr>
        <w:rFonts w:ascii="Courier New" w:hAnsi="Courier New" w:hint="default"/>
      </w:rPr>
    </w:lvl>
    <w:lvl w:ilvl="2" w:tplc="458A3214">
      <w:start w:val="1"/>
      <w:numFmt w:val="bullet"/>
      <w:lvlText w:val=""/>
      <w:lvlJc w:val="left"/>
      <w:pPr>
        <w:ind w:left="2160" w:hanging="360"/>
      </w:pPr>
      <w:rPr>
        <w:rFonts w:ascii="Wingdings" w:hAnsi="Wingdings" w:hint="default"/>
      </w:rPr>
    </w:lvl>
    <w:lvl w:ilvl="3" w:tplc="895620DE">
      <w:start w:val="1"/>
      <w:numFmt w:val="bullet"/>
      <w:lvlText w:val=""/>
      <w:lvlJc w:val="left"/>
      <w:pPr>
        <w:ind w:left="2880" w:hanging="360"/>
      </w:pPr>
      <w:rPr>
        <w:rFonts w:ascii="Symbol" w:hAnsi="Symbol" w:hint="default"/>
      </w:rPr>
    </w:lvl>
    <w:lvl w:ilvl="4" w:tplc="63344EE6">
      <w:start w:val="1"/>
      <w:numFmt w:val="bullet"/>
      <w:lvlText w:val="o"/>
      <w:lvlJc w:val="left"/>
      <w:pPr>
        <w:ind w:left="3600" w:hanging="360"/>
      </w:pPr>
      <w:rPr>
        <w:rFonts w:ascii="Courier New" w:hAnsi="Courier New" w:hint="default"/>
      </w:rPr>
    </w:lvl>
    <w:lvl w:ilvl="5" w:tplc="22848D80">
      <w:start w:val="1"/>
      <w:numFmt w:val="bullet"/>
      <w:lvlText w:val=""/>
      <w:lvlJc w:val="left"/>
      <w:pPr>
        <w:ind w:left="4320" w:hanging="360"/>
      </w:pPr>
      <w:rPr>
        <w:rFonts w:ascii="Wingdings" w:hAnsi="Wingdings" w:hint="default"/>
      </w:rPr>
    </w:lvl>
    <w:lvl w:ilvl="6" w:tplc="F24AB762">
      <w:start w:val="1"/>
      <w:numFmt w:val="bullet"/>
      <w:lvlText w:val=""/>
      <w:lvlJc w:val="left"/>
      <w:pPr>
        <w:ind w:left="5040" w:hanging="360"/>
      </w:pPr>
      <w:rPr>
        <w:rFonts w:ascii="Symbol" w:hAnsi="Symbol" w:hint="default"/>
      </w:rPr>
    </w:lvl>
    <w:lvl w:ilvl="7" w:tplc="B20876C8">
      <w:start w:val="1"/>
      <w:numFmt w:val="bullet"/>
      <w:lvlText w:val="o"/>
      <w:lvlJc w:val="left"/>
      <w:pPr>
        <w:ind w:left="5760" w:hanging="360"/>
      </w:pPr>
      <w:rPr>
        <w:rFonts w:ascii="Courier New" w:hAnsi="Courier New" w:hint="default"/>
      </w:rPr>
    </w:lvl>
    <w:lvl w:ilvl="8" w:tplc="33AA5792">
      <w:start w:val="1"/>
      <w:numFmt w:val="bullet"/>
      <w:lvlText w:val=""/>
      <w:lvlJc w:val="left"/>
      <w:pPr>
        <w:ind w:left="6480" w:hanging="360"/>
      </w:pPr>
      <w:rPr>
        <w:rFonts w:ascii="Wingdings" w:hAnsi="Wingdings" w:hint="default"/>
      </w:rPr>
    </w:lvl>
  </w:abstractNum>
  <w:abstractNum w:abstractNumId="34" w15:restartNumberingAfterBreak="0">
    <w:nsid w:val="69B47038"/>
    <w:multiLevelType w:val="hybridMultilevel"/>
    <w:tmpl w:val="36804BE6"/>
    <w:lvl w:ilvl="0" w:tplc="A9A21D62">
      <w:start w:val="3"/>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AB8B817"/>
    <w:multiLevelType w:val="hybridMultilevel"/>
    <w:tmpl w:val="F7180078"/>
    <w:lvl w:ilvl="0" w:tplc="446C5C84">
      <w:start w:val="1"/>
      <w:numFmt w:val="bullet"/>
      <w:lvlText w:val=""/>
      <w:lvlJc w:val="left"/>
      <w:pPr>
        <w:ind w:left="360" w:hanging="360"/>
      </w:pPr>
      <w:rPr>
        <w:rFonts w:ascii="Symbol" w:hAnsi="Symbol" w:hint="default"/>
      </w:rPr>
    </w:lvl>
    <w:lvl w:ilvl="1" w:tplc="880833A8">
      <w:start w:val="1"/>
      <w:numFmt w:val="bullet"/>
      <w:lvlText w:val="o"/>
      <w:lvlJc w:val="left"/>
      <w:pPr>
        <w:ind w:left="1080" w:hanging="360"/>
      </w:pPr>
      <w:rPr>
        <w:rFonts w:ascii="Courier New" w:hAnsi="Courier New" w:hint="default"/>
      </w:rPr>
    </w:lvl>
    <w:lvl w:ilvl="2" w:tplc="36D27BF0">
      <w:start w:val="1"/>
      <w:numFmt w:val="bullet"/>
      <w:lvlText w:val=""/>
      <w:lvlJc w:val="left"/>
      <w:pPr>
        <w:ind w:left="1800" w:hanging="360"/>
      </w:pPr>
      <w:rPr>
        <w:rFonts w:ascii="Wingdings" w:hAnsi="Wingdings" w:hint="default"/>
      </w:rPr>
    </w:lvl>
    <w:lvl w:ilvl="3" w:tplc="364A28CC">
      <w:start w:val="1"/>
      <w:numFmt w:val="bullet"/>
      <w:lvlText w:val=""/>
      <w:lvlJc w:val="left"/>
      <w:pPr>
        <w:ind w:left="2520" w:hanging="360"/>
      </w:pPr>
      <w:rPr>
        <w:rFonts w:ascii="Symbol" w:hAnsi="Symbol" w:hint="default"/>
      </w:rPr>
    </w:lvl>
    <w:lvl w:ilvl="4" w:tplc="770C8D2E">
      <w:start w:val="1"/>
      <w:numFmt w:val="bullet"/>
      <w:lvlText w:val="o"/>
      <w:lvlJc w:val="left"/>
      <w:pPr>
        <w:ind w:left="3240" w:hanging="360"/>
      </w:pPr>
      <w:rPr>
        <w:rFonts w:ascii="Courier New" w:hAnsi="Courier New" w:hint="default"/>
      </w:rPr>
    </w:lvl>
    <w:lvl w:ilvl="5" w:tplc="BEF67AFE">
      <w:start w:val="1"/>
      <w:numFmt w:val="bullet"/>
      <w:lvlText w:val=""/>
      <w:lvlJc w:val="left"/>
      <w:pPr>
        <w:ind w:left="3960" w:hanging="360"/>
      </w:pPr>
      <w:rPr>
        <w:rFonts w:ascii="Wingdings" w:hAnsi="Wingdings" w:hint="default"/>
      </w:rPr>
    </w:lvl>
    <w:lvl w:ilvl="6" w:tplc="C9B609A6">
      <w:start w:val="1"/>
      <w:numFmt w:val="bullet"/>
      <w:lvlText w:val=""/>
      <w:lvlJc w:val="left"/>
      <w:pPr>
        <w:ind w:left="4680" w:hanging="360"/>
      </w:pPr>
      <w:rPr>
        <w:rFonts w:ascii="Symbol" w:hAnsi="Symbol" w:hint="default"/>
      </w:rPr>
    </w:lvl>
    <w:lvl w:ilvl="7" w:tplc="9F2CC380">
      <w:start w:val="1"/>
      <w:numFmt w:val="bullet"/>
      <w:lvlText w:val="o"/>
      <w:lvlJc w:val="left"/>
      <w:pPr>
        <w:ind w:left="5400" w:hanging="360"/>
      </w:pPr>
      <w:rPr>
        <w:rFonts w:ascii="Courier New" w:hAnsi="Courier New" w:hint="default"/>
      </w:rPr>
    </w:lvl>
    <w:lvl w:ilvl="8" w:tplc="841E1CBE">
      <w:start w:val="1"/>
      <w:numFmt w:val="bullet"/>
      <w:lvlText w:val=""/>
      <w:lvlJc w:val="left"/>
      <w:pPr>
        <w:ind w:left="6120" w:hanging="360"/>
      </w:pPr>
      <w:rPr>
        <w:rFonts w:ascii="Wingdings" w:hAnsi="Wingdings" w:hint="default"/>
      </w:rPr>
    </w:lvl>
  </w:abstractNum>
  <w:abstractNum w:abstractNumId="36" w15:restartNumberingAfterBreak="0">
    <w:nsid w:val="6C860CC2"/>
    <w:multiLevelType w:val="hybridMultilevel"/>
    <w:tmpl w:val="F8BCE65C"/>
    <w:lvl w:ilvl="0" w:tplc="F45AD504">
      <w:start w:val="1"/>
      <w:numFmt w:val="bullet"/>
      <w:lvlText w:val=""/>
      <w:lvlJc w:val="left"/>
      <w:pPr>
        <w:ind w:left="720" w:hanging="360"/>
      </w:pPr>
      <w:rPr>
        <w:rFonts w:ascii="Symbol" w:hAnsi="Symbol" w:hint="default"/>
      </w:rPr>
    </w:lvl>
    <w:lvl w:ilvl="1" w:tplc="8E68A0E8">
      <w:start w:val="1"/>
      <w:numFmt w:val="bullet"/>
      <w:lvlText w:val="o"/>
      <w:lvlJc w:val="left"/>
      <w:pPr>
        <w:ind w:left="1440" w:hanging="360"/>
      </w:pPr>
      <w:rPr>
        <w:rFonts w:ascii="Courier New" w:hAnsi="Courier New" w:hint="default"/>
      </w:rPr>
    </w:lvl>
    <w:lvl w:ilvl="2" w:tplc="58C63866">
      <w:start w:val="1"/>
      <w:numFmt w:val="bullet"/>
      <w:lvlText w:val=""/>
      <w:lvlJc w:val="left"/>
      <w:pPr>
        <w:ind w:left="2160" w:hanging="360"/>
      </w:pPr>
      <w:rPr>
        <w:rFonts w:ascii="Wingdings" w:hAnsi="Wingdings" w:hint="default"/>
      </w:rPr>
    </w:lvl>
    <w:lvl w:ilvl="3" w:tplc="F9028BCC">
      <w:start w:val="1"/>
      <w:numFmt w:val="bullet"/>
      <w:lvlText w:val=""/>
      <w:lvlJc w:val="left"/>
      <w:pPr>
        <w:ind w:left="2880" w:hanging="360"/>
      </w:pPr>
      <w:rPr>
        <w:rFonts w:ascii="Symbol" w:hAnsi="Symbol" w:hint="default"/>
      </w:rPr>
    </w:lvl>
    <w:lvl w:ilvl="4" w:tplc="977C1F76">
      <w:start w:val="1"/>
      <w:numFmt w:val="bullet"/>
      <w:lvlText w:val="o"/>
      <w:lvlJc w:val="left"/>
      <w:pPr>
        <w:ind w:left="3600" w:hanging="360"/>
      </w:pPr>
      <w:rPr>
        <w:rFonts w:ascii="Courier New" w:hAnsi="Courier New" w:hint="default"/>
      </w:rPr>
    </w:lvl>
    <w:lvl w:ilvl="5" w:tplc="3D9A9916">
      <w:start w:val="1"/>
      <w:numFmt w:val="bullet"/>
      <w:lvlText w:val=""/>
      <w:lvlJc w:val="left"/>
      <w:pPr>
        <w:ind w:left="4320" w:hanging="360"/>
      </w:pPr>
      <w:rPr>
        <w:rFonts w:ascii="Wingdings" w:hAnsi="Wingdings" w:hint="default"/>
      </w:rPr>
    </w:lvl>
    <w:lvl w:ilvl="6" w:tplc="7526B5AE">
      <w:start w:val="1"/>
      <w:numFmt w:val="bullet"/>
      <w:lvlText w:val=""/>
      <w:lvlJc w:val="left"/>
      <w:pPr>
        <w:ind w:left="5040" w:hanging="360"/>
      </w:pPr>
      <w:rPr>
        <w:rFonts w:ascii="Symbol" w:hAnsi="Symbol" w:hint="default"/>
      </w:rPr>
    </w:lvl>
    <w:lvl w:ilvl="7" w:tplc="60DC2F64">
      <w:start w:val="1"/>
      <w:numFmt w:val="bullet"/>
      <w:lvlText w:val="o"/>
      <w:lvlJc w:val="left"/>
      <w:pPr>
        <w:ind w:left="5760" w:hanging="360"/>
      </w:pPr>
      <w:rPr>
        <w:rFonts w:ascii="Courier New" w:hAnsi="Courier New" w:hint="default"/>
      </w:rPr>
    </w:lvl>
    <w:lvl w:ilvl="8" w:tplc="6E8EB3DE">
      <w:start w:val="1"/>
      <w:numFmt w:val="bullet"/>
      <w:lvlText w:val=""/>
      <w:lvlJc w:val="left"/>
      <w:pPr>
        <w:ind w:left="6480" w:hanging="360"/>
      </w:pPr>
      <w:rPr>
        <w:rFonts w:ascii="Wingdings" w:hAnsi="Wingdings" w:hint="default"/>
      </w:rPr>
    </w:lvl>
  </w:abstractNum>
  <w:abstractNum w:abstractNumId="37" w15:restartNumberingAfterBreak="0">
    <w:nsid w:val="6D692946"/>
    <w:multiLevelType w:val="hybridMultilevel"/>
    <w:tmpl w:val="E068B322"/>
    <w:lvl w:ilvl="0" w:tplc="E5940EBE">
      <w:start w:val="1"/>
      <w:numFmt w:val="bullet"/>
      <w:pStyle w:val="opsomming0"/>
      <w:lvlText w:val="-"/>
      <w:lvlJc w:val="left"/>
      <w:pPr>
        <w:tabs>
          <w:tab w:val="num" w:pos="720"/>
        </w:tabs>
        <w:ind w:left="720" w:hanging="360"/>
      </w:pPr>
      <w:rPr>
        <w:rFonts w:ascii="Arial" w:hAnsi="Arial" w:hint="default"/>
      </w:rPr>
    </w:lvl>
    <w:lvl w:ilvl="1" w:tplc="027A7832" w:tentative="1">
      <w:start w:val="1"/>
      <w:numFmt w:val="bullet"/>
      <w:lvlText w:val="o"/>
      <w:lvlJc w:val="left"/>
      <w:pPr>
        <w:tabs>
          <w:tab w:val="num" w:pos="1440"/>
        </w:tabs>
        <w:ind w:left="1440" w:hanging="360"/>
      </w:pPr>
      <w:rPr>
        <w:rFonts w:ascii="Courier New" w:hAnsi="Courier New" w:hint="default"/>
      </w:rPr>
    </w:lvl>
    <w:lvl w:ilvl="2" w:tplc="9424C488" w:tentative="1">
      <w:start w:val="1"/>
      <w:numFmt w:val="bullet"/>
      <w:lvlText w:val=""/>
      <w:lvlJc w:val="left"/>
      <w:pPr>
        <w:tabs>
          <w:tab w:val="num" w:pos="2160"/>
        </w:tabs>
        <w:ind w:left="2160" w:hanging="360"/>
      </w:pPr>
      <w:rPr>
        <w:rFonts w:ascii="Wingdings" w:hAnsi="Wingdings" w:hint="default"/>
      </w:rPr>
    </w:lvl>
    <w:lvl w:ilvl="3" w:tplc="15FA8F28" w:tentative="1">
      <w:start w:val="1"/>
      <w:numFmt w:val="bullet"/>
      <w:lvlText w:val=""/>
      <w:lvlJc w:val="left"/>
      <w:pPr>
        <w:tabs>
          <w:tab w:val="num" w:pos="2880"/>
        </w:tabs>
        <w:ind w:left="2880" w:hanging="360"/>
      </w:pPr>
      <w:rPr>
        <w:rFonts w:ascii="Symbol" w:hAnsi="Symbol" w:hint="default"/>
      </w:rPr>
    </w:lvl>
    <w:lvl w:ilvl="4" w:tplc="67885802" w:tentative="1">
      <w:start w:val="1"/>
      <w:numFmt w:val="bullet"/>
      <w:lvlText w:val="o"/>
      <w:lvlJc w:val="left"/>
      <w:pPr>
        <w:tabs>
          <w:tab w:val="num" w:pos="3600"/>
        </w:tabs>
        <w:ind w:left="3600" w:hanging="360"/>
      </w:pPr>
      <w:rPr>
        <w:rFonts w:ascii="Courier New" w:hAnsi="Courier New" w:hint="default"/>
      </w:rPr>
    </w:lvl>
    <w:lvl w:ilvl="5" w:tplc="996A17A2" w:tentative="1">
      <w:start w:val="1"/>
      <w:numFmt w:val="bullet"/>
      <w:lvlText w:val=""/>
      <w:lvlJc w:val="left"/>
      <w:pPr>
        <w:tabs>
          <w:tab w:val="num" w:pos="4320"/>
        </w:tabs>
        <w:ind w:left="4320" w:hanging="360"/>
      </w:pPr>
      <w:rPr>
        <w:rFonts w:ascii="Wingdings" w:hAnsi="Wingdings" w:hint="default"/>
      </w:rPr>
    </w:lvl>
    <w:lvl w:ilvl="6" w:tplc="F15A910A" w:tentative="1">
      <w:start w:val="1"/>
      <w:numFmt w:val="bullet"/>
      <w:lvlText w:val=""/>
      <w:lvlJc w:val="left"/>
      <w:pPr>
        <w:tabs>
          <w:tab w:val="num" w:pos="5040"/>
        </w:tabs>
        <w:ind w:left="5040" w:hanging="360"/>
      </w:pPr>
      <w:rPr>
        <w:rFonts w:ascii="Symbol" w:hAnsi="Symbol" w:hint="default"/>
      </w:rPr>
    </w:lvl>
    <w:lvl w:ilvl="7" w:tplc="9864B980" w:tentative="1">
      <w:start w:val="1"/>
      <w:numFmt w:val="bullet"/>
      <w:lvlText w:val="o"/>
      <w:lvlJc w:val="left"/>
      <w:pPr>
        <w:tabs>
          <w:tab w:val="num" w:pos="5760"/>
        </w:tabs>
        <w:ind w:left="5760" w:hanging="360"/>
      </w:pPr>
      <w:rPr>
        <w:rFonts w:ascii="Courier New" w:hAnsi="Courier New" w:hint="default"/>
      </w:rPr>
    </w:lvl>
    <w:lvl w:ilvl="8" w:tplc="08B44C6C"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2512C2"/>
    <w:multiLevelType w:val="hybridMultilevel"/>
    <w:tmpl w:val="19588E6E"/>
    <w:lvl w:ilvl="0" w:tplc="FFFFFFFF">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40" w15:restartNumberingAfterBreak="0">
    <w:nsid w:val="75974061"/>
    <w:multiLevelType w:val="hybridMultilevel"/>
    <w:tmpl w:val="B192CAAE"/>
    <w:lvl w:ilvl="0" w:tplc="27F8BAC2">
      <w:start w:val="1"/>
      <w:numFmt w:val="bullet"/>
      <w:lvlText w:val=""/>
      <w:lvlJc w:val="left"/>
      <w:pPr>
        <w:ind w:left="360" w:hanging="360"/>
      </w:pPr>
      <w:rPr>
        <w:rFonts w:ascii="Symbol" w:hAnsi="Symbol" w:hint="default"/>
      </w:rPr>
    </w:lvl>
    <w:lvl w:ilvl="1" w:tplc="5BF6764C">
      <w:start w:val="1"/>
      <w:numFmt w:val="bullet"/>
      <w:lvlText w:val="o"/>
      <w:lvlJc w:val="left"/>
      <w:pPr>
        <w:ind w:left="1080" w:hanging="360"/>
      </w:pPr>
      <w:rPr>
        <w:rFonts w:ascii="Courier New" w:hAnsi="Courier New" w:hint="default"/>
      </w:rPr>
    </w:lvl>
    <w:lvl w:ilvl="2" w:tplc="E29E5F8E">
      <w:start w:val="1"/>
      <w:numFmt w:val="bullet"/>
      <w:lvlText w:val=""/>
      <w:lvlJc w:val="left"/>
      <w:pPr>
        <w:ind w:left="1800" w:hanging="360"/>
      </w:pPr>
      <w:rPr>
        <w:rFonts w:ascii="Wingdings" w:hAnsi="Wingdings" w:hint="default"/>
      </w:rPr>
    </w:lvl>
    <w:lvl w:ilvl="3" w:tplc="27FAFF32">
      <w:start w:val="1"/>
      <w:numFmt w:val="bullet"/>
      <w:lvlText w:val=""/>
      <w:lvlJc w:val="left"/>
      <w:pPr>
        <w:ind w:left="2520" w:hanging="360"/>
      </w:pPr>
      <w:rPr>
        <w:rFonts w:ascii="Symbol" w:hAnsi="Symbol" w:hint="default"/>
      </w:rPr>
    </w:lvl>
    <w:lvl w:ilvl="4" w:tplc="ECC4C7EC">
      <w:start w:val="1"/>
      <w:numFmt w:val="bullet"/>
      <w:lvlText w:val="o"/>
      <w:lvlJc w:val="left"/>
      <w:pPr>
        <w:ind w:left="3240" w:hanging="360"/>
      </w:pPr>
      <w:rPr>
        <w:rFonts w:ascii="Courier New" w:hAnsi="Courier New" w:hint="default"/>
      </w:rPr>
    </w:lvl>
    <w:lvl w:ilvl="5" w:tplc="42704C12">
      <w:start w:val="1"/>
      <w:numFmt w:val="bullet"/>
      <w:lvlText w:val=""/>
      <w:lvlJc w:val="left"/>
      <w:pPr>
        <w:ind w:left="3960" w:hanging="360"/>
      </w:pPr>
      <w:rPr>
        <w:rFonts w:ascii="Wingdings" w:hAnsi="Wingdings" w:hint="default"/>
      </w:rPr>
    </w:lvl>
    <w:lvl w:ilvl="6" w:tplc="D346C2C6">
      <w:start w:val="1"/>
      <w:numFmt w:val="bullet"/>
      <w:lvlText w:val=""/>
      <w:lvlJc w:val="left"/>
      <w:pPr>
        <w:ind w:left="4680" w:hanging="360"/>
      </w:pPr>
      <w:rPr>
        <w:rFonts w:ascii="Symbol" w:hAnsi="Symbol" w:hint="default"/>
      </w:rPr>
    </w:lvl>
    <w:lvl w:ilvl="7" w:tplc="9F261FB4">
      <w:start w:val="1"/>
      <w:numFmt w:val="bullet"/>
      <w:lvlText w:val="o"/>
      <w:lvlJc w:val="left"/>
      <w:pPr>
        <w:ind w:left="5400" w:hanging="360"/>
      </w:pPr>
      <w:rPr>
        <w:rFonts w:ascii="Courier New" w:hAnsi="Courier New" w:hint="default"/>
      </w:rPr>
    </w:lvl>
    <w:lvl w:ilvl="8" w:tplc="95C081B4">
      <w:start w:val="1"/>
      <w:numFmt w:val="bullet"/>
      <w:lvlText w:val=""/>
      <w:lvlJc w:val="left"/>
      <w:pPr>
        <w:ind w:left="6120" w:hanging="360"/>
      </w:pPr>
      <w:rPr>
        <w:rFonts w:ascii="Wingdings" w:hAnsi="Wingdings" w:hint="default"/>
      </w:rPr>
    </w:lvl>
  </w:abstractNum>
  <w:abstractNum w:abstractNumId="41" w15:restartNumberingAfterBreak="0">
    <w:nsid w:val="75BC6BD7"/>
    <w:multiLevelType w:val="hybridMultilevel"/>
    <w:tmpl w:val="CFE63DA4"/>
    <w:lvl w:ilvl="0" w:tplc="4DC02E9C">
      <w:start w:val="1"/>
      <w:numFmt w:val="bullet"/>
      <w:lvlText w:val=""/>
      <w:lvlJc w:val="left"/>
      <w:pPr>
        <w:ind w:left="360" w:hanging="360"/>
      </w:pPr>
      <w:rPr>
        <w:rFonts w:ascii="Symbol" w:hAnsi="Symbol" w:hint="default"/>
      </w:rPr>
    </w:lvl>
    <w:lvl w:ilvl="1" w:tplc="9E34A058">
      <w:numFmt w:val="bullet"/>
      <w:lvlText w:val="-"/>
      <w:lvlJc w:val="left"/>
      <w:pPr>
        <w:ind w:left="1425" w:hanging="705"/>
      </w:pPr>
      <w:rPr>
        <w:rFonts w:ascii="Arial" w:eastAsiaTheme="minorHAnsi" w:hAnsi="Arial" w:cs="Arial" w:hint="default"/>
      </w:rPr>
    </w:lvl>
    <w:lvl w:ilvl="2" w:tplc="DE2CC86A" w:tentative="1">
      <w:start w:val="1"/>
      <w:numFmt w:val="bullet"/>
      <w:lvlText w:val=""/>
      <w:lvlJc w:val="left"/>
      <w:pPr>
        <w:ind w:left="1800" w:hanging="360"/>
      </w:pPr>
      <w:rPr>
        <w:rFonts w:ascii="Wingdings" w:hAnsi="Wingdings" w:hint="default"/>
      </w:rPr>
    </w:lvl>
    <w:lvl w:ilvl="3" w:tplc="23B2D294" w:tentative="1">
      <w:start w:val="1"/>
      <w:numFmt w:val="bullet"/>
      <w:lvlText w:val=""/>
      <w:lvlJc w:val="left"/>
      <w:pPr>
        <w:ind w:left="2520" w:hanging="360"/>
      </w:pPr>
      <w:rPr>
        <w:rFonts w:ascii="Symbol" w:hAnsi="Symbol" w:hint="default"/>
      </w:rPr>
    </w:lvl>
    <w:lvl w:ilvl="4" w:tplc="36E44926" w:tentative="1">
      <w:start w:val="1"/>
      <w:numFmt w:val="bullet"/>
      <w:lvlText w:val="o"/>
      <w:lvlJc w:val="left"/>
      <w:pPr>
        <w:ind w:left="3240" w:hanging="360"/>
      </w:pPr>
      <w:rPr>
        <w:rFonts w:ascii="Courier New" w:hAnsi="Courier New" w:cs="Courier New" w:hint="default"/>
      </w:rPr>
    </w:lvl>
    <w:lvl w:ilvl="5" w:tplc="A37A0656" w:tentative="1">
      <w:start w:val="1"/>
      <w:numFmt w:val="bullet"/>
      <w:lvlText w:val=""/>
      <w:lvlJc w:val="left"/>
      <w:pPr>
        <w:ind w:left="3960" w:hanging="360"/>
      </w:pPr>
      <w:rPr>
        <w:rFonts w:ascii="Wingdings" w:hAnsi="Wingdings" w:hint="default"/>
      </w:rPr>
    </w:lvl>
    <w:lvl w:ilvl="6" w:tplc="6B0AE562" w:tentative="1">
      <w:start w:val="1"/>
      <w:numFmt w:val="bullet"/>
      <w:lvlText w:val=""/>
      <w:lvlJc w:val="left"/>
      <w:pPr>
        <w:ind w:left="4680" w:hanging="360"/>
      </w:pPr>
      <w:rPr>
        <w:rFonts w:ascii="Symbol" w:hAnsi="Symbol" w:hint="default"/>
      </w:rPr>
    </w:lvl>
    <w:lvl w:ilvl="7" w:tplc="74C080B2" w:tentative="1">
      <w:start w:val="1"/>
      <w:numFmt w:val="bullet"/>
      <w:lvlText w:val="o"/>
      <w:lvlJc w:val="left"/>
      <w:pPr>
        <w:ind w:left="5400" w:hanging="360"/>
      </w:pPr>
      <w:rPr>
        <w:rFonts w:ascii="Courier New" w:hAnsi="Courier New" w:cs="Courier New" w:hint="default"/>
      </w:rPr>
    </w:lvl>
    <w:lvl w:ilvl="8" w:tplc="9E6C0B3C" w:tentative="1">
      <w:start w:val="1"/>
      <w:numFmt w:val="bullet"/>
      <w:lvlText w:val=""/>
      <w:lvlJc w:val="left"/>
      <w:pPr>
        <w:ind w:left="6120" w:hanging="360"/>
      </w:pPr>
      <w:rPr>
        <w:rFonts w:ascii="Wingdings" w:hAnsi="Wingdings" w:hint="default"/>
      </w:rPr>
    </w:lvl>
  </w:abstractNum>
  <w:abstractNum w:abstractNumId="42" w15:restartNumberingAfterBreak="0">
    <w:nsid w:val="780D649A"/>
    <w:multiLevelType w:val="hybridMultilevel"/>
    <w:tmpl w:val="78EA183A"/>
    <w:lvl w:ilvl="0" w:tplc="27F8BAC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85F2259"/>
    <w:multiLevelType w:val="hybridMultilevel"/>
    <w:tmpl w:val="BF6663FA"/>
    <w:lvl w:ilvl="0" w:tplc="A2529548">
      <w:start w:val="1"/>
      <w:numFmt w:val="bullet"/>
      <w:pStyle w:val="OpmaakprofielMetopsommingstekensSymbolsymbool"/>
      <w:lvlText w:val="-"/>
      <w:lvlJc w:val="left"/>
      <w:pPr>
        <w:tabs>
          <w:tab w:val="num" w:pos="360"/>
        </w:tabs>
        <w:ind w:left="360" w:hanging="360"/>
      </w:pPr>
      <w:rPr>
        <w:rFonts w:ascii="Arial" w:hAnsi="Arial" w:hint="default"/>
      </w:rPr>
    </w:lvl>
    <w:lvl w:ilvl="1" w:tplc="6E7AB658">
      <w:start w:val="1"/>
      <w:numFmt w:val="bullet"/>
      <w:lvlText w:val="o"/>
      <w:lvlJc w:val="left"/>
      <w:pPr>
        <w:tabs>
          <w:tab w:val="num" w:pos="1440"/>
        </w:tabs>
        <w:ind w:left="1440" w:hanging="360"/>
      </w:pPr>
      <w:rPr>
        <w:rFonts w:ascii="Courier New" w:hAnsi="Courier New" w:hint="default"/>
      </w:rPr>
    </w:lvl>
    <w:lvl w:ilvl="2" w:tplc="D218981A" w:tentative="1">
      <w:start w:val="1"/>
      <w:numFmt w:val="bullet"/>
      <w:lvlText w:val=""/>
      <w:lvlJc w:val="left"/>
      <w:pPr>
        <w:tabs>
          <w:tab w:val="num" w:pos="2160"/>
        </w:tabs>
        <w:ind w:left="2160" w:hanging="360"/>
      </w:pPr>
      <w:rPr>
        <w:rFonts w:ascii="Wingdings" w:hAnsi="Wingdings" w:hint="default"/>
      </w:rPr>
    </w:lvl>
    <w:lvl w:ilvl="3" w:tplc="824ADEDE" w:tentative="1">
      <w:start w:val="1"/>
      <w:numFmt w:val="bullet"/>
      <w:lvlText w:val=""/>
      <w:lvlJc w:val="left"/>
      <w:pPr>
        <w:tabs>
          <w:tab w:val="num" w:pos="2880"/>
        </w:tabs>
        <w:ind w:left="2880" w:hanging="360"/>
      </w:pPr>
      <w:rPr>
        <w:rFonts w:ascii="Symbol" w:hAnsi="Symbol" w:hint="default"/>
      </w:rPr>
    </w:lvl>
    <w:lvl w:ilvl="4" w:tplc="7780FAE4" w:tentative="1">
      <w:start w:val="1"/>
      <w:numFmt w:val="bullet"/>
      <w:lvlText w:val="o"/>
      <w:lvlJc w:val="left"/>
      <w:pPr>
        <w:tabs>
          <w:tab w:val="num" w:pos="3600"/>
        </w:tabs>
        <w:ind w:left="3600" w:hanging="360"/>
      </w:pPr>
      <w:rPr>
        <w:rFonts w:ascii="Courier New" w:hAnsi="Courier New" w:hint="default"/>
      </w:rPr>
    </w:lvl>
    <w:lvl w:ilvl="5" w:tplc="7E48F912" w:tentative="1">
      <w:start w:val="1"/>
      <w:numFmt w:val="bullet"/>
      <w:lvlText w:val=""/>
      <w:lvlJc w:val="left"/>
      <w:pPr>
        <w:tabs>
          <w:tab w:val="num" w:pos="4320"/>
        </w:tabs>
        <w:ind w:left="4320" w:hanging="360"/>
      </w:pPr>
      <w:rPr>
        <w:rFonts w:ascii="Wingdings" w:hAnsi="Wingdings" w:hint="default"/>
      </w:rPr>
    </w:lvl>
    <w:lvl w:ilvl="6" w:tplc="ED22B508" w:tentative="1">
      <w:start w:val="1"/>
      <w:numFmt w:val="bullet"/>
      <w:lvlText w:val=""/>
      <w:lvlJc w:val="left"/>
      <w:pPr>
        <w:tabs>
          <w:tab w:val="num" w:pos="5040"/>
        </w:tabs>
        <w:ind w:left="5040" w:hanging="360"/>
      </w:pPr>
      <w:rPr>
        <w:rFonts w:ascii="Symbol" w:hAnsi="Symbol" w:hint="default"/>
      </w:rPr>
    </w:lvl>
    <w:lvl w:ilvl="7" w:tplc="A79A73F4" w:tentative="1">
      <w:start w:val="1"/>
      <w:numFmt w:val="bullet"/>
      <w:lvlText w:val="o"/>
      <w:lvlJc w:val="left"/>
      <w:pPr>
        <w:tabs>
          <w:tab w:val="num" w:pos="5760"/>
        </w:tabs>
        <w:ind w:left="5760" w:hanging="360"/>
      </w:pPr>
      <w:rPr>
        <w:rFonts w:ascii="Courier New" w:hAnsi="Courier New" w:hint="default"/>
      </w:rPr>
    </w:lvl>
    <w:lvl w:ilvl="8" w:tplc="E6840C64"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abstractNum w:abstractNumId="45" w15:restartNumberingAfterBreak="0">
    <w:nsid w:val="7A211336"/>
    <w:multiLevelType w:val="hybridMultilevel"/>
    <w:tmpl w:val="B6AC792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A5A27F1"/>
    <w:multiLevelType w:val="hybridMultilevel"/>
    <w:tmpl w:val="482E86BC"/>
    <w:lvl w:ilvl="0" w:tplc="EB329D36">
      <w:start w:val="1"/>
      <w:numFmt w:val="bullet"/>
      <w:lvlText w:val="-"/>
      <w:lvlJc w:val="left"/>
      <w:pPr>
        <w:ind w:left="360" w:hanging="360"/>
      </w:pPr>
      <w:rPr>
        <w:rFonts w:ascii="Arial" w:hAnsi="Arial" w:hint="default"/>
      </w:rPr>
    </w:lvl>
    <w:lvl w:ilvl="1" w:tplc="9874FF04">
      <w:start w:val="1"/>
      <w:numFmt w:val="bullet"/>
      <w:lvlText w:val="o"/>
      <w:lvlJc w:val="left"/>
      <w:pPr>
        <w:ind w:left="1080" w:hanging="360"/>
      </w:pPr>
      <w:rPr>
        <w:rFonts w:ascii="Courier New" w:hAnsi="Courier New" w:hint="default"/>
      </w:rPr>
    </w:lvl>
    <w:lvl w:ilvl="2" w:tplc="E862A4DC" w:tentative="1">
      <w:start w:val="1"/>
      <w:numFmt w:val="bullet"/>
      <w:lvlText w:val=""/>
      <w:lvlJc w:val="left"/>
      <w:pPr>
        <w:ind w:left="1800" w:hanging="360"/>
      </w:pPr>
      <w:rPr>
        <w:rFonts w:ascii="Wingdings" w:hAnsi="Wingdings" w:hint="default"/>
      </w:rPr>
    </w:lvl>
    <w:lvl w:ilvl="3" w:tplc="F95A86C2" w:tentative="1">
      <w:start w:val="1"/>
      <w:numFmt w:val="bullet"/>
      <w:lvlText w:val=""/>
      <w:lvlJc w:val="left"/>
      <w:pPr>
        <w:ind w:left="2520" w:hanging="360"/>
      </w:pPr>
      <w:rPr>
        <w:rFonts w:ascii="Symbol" w:hAnsi="Symbol" w:hint="default"/>
      </w:rPr>
    </w:lvl>
    <w:lvl w:ilvl="4" w:tplc="54C45E0A" w:tentative="1">
      <w:start w:val="1"/>
      <w:numFmt w:val="bullet"/>
      <w:lvlText w:val="o"/>
      <w:lvlJc w:val="left"/>
      <w:pPr>
        <w:ind w:left="3240" w:hanging="360"/>
      </w:pPr>
      <w:rPr>
        <w:rFonts w:ascii="Courier New" w:hAnsi="Courier New" w:hint="default"/>
      </w:rPr>
    </w:lvl>
    <w:lvl w:ilvl="5" w:tplc="FF90C3B8" w:tentative="1">
      <w:start w:val="1"/>
      <w:numFmt w:val="bullet"/>
      <w:lvlText w:val=""/>
      <w:lvlJc w:val="left"/>
      <w:pPr>
        <w:ind w:left="3960" w:hanging="360"/>
      </w:pPr>
      <w:rPr>
        <w:rFonts w:ascii="Wingdings" w:hAnsi="Wingdings" w:hint="default"/>
      </w:rPr>
    </w:lvl>
    <w:lvl w:ilvl="6" w:tplc="ED2E8E58" w:tentative="1">
      <w:start w:val="1"/>
      <w:numFmt w:val="bullet"/>
      <w:lvlText w:val=""/>
      <w:lvlJc w:val="left"/>
      <w:pPr>
        <w:ind w:left="4680" w:hanging="360"/>
      </w:pPr>
      <w:rPr>
        <w:rFonts w:ascii="Symbol" w:hAnsi="Symbol" w:hint="default"/>
      </w:rPr>
    </w:lvl>
    <w:lvl w:ilvl="7" w:tplc="4016DED4" w:tentative="1">
      <w:start w:val="1"/>
      <w:numFmt w:val="bullet"/>
      <w:lvlText w:val="o"/>
      <w:lvlJc w:val="left"/>
      <w:pPr>
        <w:ind w:left="5400" w:hanging="360"/>
      </w:pPr>
      <w:rPr>
        <w:rFonts w:ascii="Courier New" w:hAnsi="Courier New" w:hint="default"/>
      </w:rPr>
    </w:lvl>
    <w:lvl w:ilvl="8" w:tplc="1072439C" w:tentative="1">
      <w:start w:val="1"/>
      <w:numFmt w:val="bullet"/>
      <w:lvlText w:val=""/>
      <w:lvlJc w:val="left"/>
      <w:pPr>
        <w:ind w:left="6120" w:hanging="360"/>
      </w:pPr>
      <w:rPr>
        <w:rFonts w:ascii="Wingdings" w:hAnsi="Wingdings" w:hint="default"/>
      </w:rPr>
    </w:lvl>
  </w:abstractNum>
  <w:abstractNum w:abstractNumId="47" w15:restartNumberingAfterBreak="0">
    <w:nsid w:val="7B3F681D"/>
    <w:multiLevelType w:val="hybridMultilevel"/>
    <w:tmpl w:val="B762AFEE"/>
    <w:lvl w:ilvl="0" w:tplc="37425C1C">
      <w:start w:val="1"/>
      <w:numFmt w:val="bullet"/>
      <w:lvlText w:val=""/>
      <w:lvlJc w:val="left"/>
      <w:pPr>
        <w:ind w:left="360" w:hanging="360"/>
      </w:pPr>
      <w:rPr>
        <w:rFonts w:ascii="Symbol" w:hAnsi="Symbol" w:hint="default"/>
      </w:rPr>
    </w:lvl>
    <w:lvl w:ilvl="1" w:tplc="074C5B9C" w:tentative="1">
      <w:start w:val="1"/>
      <w:numFmt w:val="bullet"/>
      <w:lvlText w:val="o"/>
      <w:lvlJc w:val="left"/>
      <w:pPr>
        <w:ind w:left="1080" w:hanging="360"/>
      </w:pPr>
      <w:rPr>
        <w:rFonts w:ascii="Courier New" w:hAnsi="Courier New" w:hint="default"/>
      </w:rPr>
    </w:lvl>
    <w:lvl w:ilvl="2" w:tplc="CE3C4DAE" w:tentative="1">
      <w:start w:val="1"/>
      <w:numFmt w:val="bullet"/>
      <w:lvlText w:val=""/>
      <w:lvlJc w:val="left"/>
      <w:pPr>
        <w:ind w:left="1800" w:hanging="360"/>
      </w:pPr>
      <w:rPr>
        <w:rFonts w:ascii="Wingdings" w:hAnsi="Wingdings" w:hint="default"/>
      </w:rPr>
    </w:lvl>
    <w:lvl w:ilvl="3" w:tplc="6B3AE93C" w:tentative="1">
      <w:start w:val="1"/>
      <w:numFmt w:val="bullet"/>
      <w:lvlText w:val=""/>
      <w:lvlJc w:val="left"/>
      <w:pPr>
        <w:ind w:left="2520" w:hanging="360"/>
      </w:pPr>
      <w:rPr>
        <w:rFonts w:ascii="Symbol" w:hAnsi="Symbol" w:hint="default"/>
      </w:rPr>
    </w:lvl>
    <w:lvl w:ilvl="4" w:tplc="1ED42F94" w:tentative="1">
      <w:start w:val="1"/>
      <w:numFmt w:val="bullet"/>
      <w:lvlText w:val="o"/>
      <w:lvlJc w:val="left"/>
      <w:pPr>
        <w:ind w:left="3240" w:hanging="360"/>
      </w:pPr>
      <w:rPr>
        <w:rFonts w:ascii="Courier New" w:hAnsi="Courier New" w:hint="default"/>
      </w:rPr>
    </w:lvl>
    <w:lvl w:ilvl="5" w:tplc="90DA7310" w:tentative="1">
      <w:start w:val="1"/>
      <w:numFmt w:val="bullet"/>
      <w:lvlText w:val=""/>
      <w:lvlJc w:val="left"/>
      <w:pPr>
        <w:ind w:left="3960" w:hanging="360"/>
      </w:pPr>
      <w:rPr>
        <w:rFonts w:ascii="Wingdings" w:hAnsi="Wingdings" w:hint="default"/>
      </w:rPr>
    </w:lvl>
    <w:lvl w:ilvl="6" w:tplc="B72465EC" w:tentative="1">
      <w:start w:val="1"/>
      <w:numFmt w:val="bullet"/>
      <w:lvlText w:val=""/>
      <w:lvlJc w:val="left"/>
      <w:pPr>
        <w:ind w:left="4680" w:hanging="360"/>
      </w:pPr>
      <w:rPr>
        <w:rFonts w:ascii="Symbol" w:hAnsi="Symbol" w:hint="default"/>
      </w:rPr>
    </w:lvl>
    <w:lvl w:ilvl="7" w:tplc="A3D80472" w:tentative="1">
      <w:start w:val="1"/>
      <w:numFmt w:val="bullet"/>
      <w:lvlText w:val="o"/>
      <w:lvlJc w:val="left"/>
      <w:pPr>
        <w:ind w:left="5400" w:hanging="360"/>
      </w:pPr>
      <w:rPr>
        <w:rFonts w:ascii="Courier New" w:hAnsi="Courier New" w:hint="default"/>
      </w:rPr>
    </w:lvl>
    <w:lvl w:ilvl="8" w:tplc="EFCAC3EE" w:tentative="1">
      <w:start w:val="1"/>
      <w:numFmt w:val="bullet"/>
      <w:lvlText w:val=""/>
      <w:lvlJc w:val="left"/>
      <w:pPr>
        <w:ind w:left="6120" w:hanging="360"/>
      </w:pPr>
      <w:rPr>
        <w:rFonts w:ascii="Wingdings" w:hAnsi="Wingdings" w:hint="default"/>
      </w:rPr>
    </w:lvl>
  </w:abstractNum>
  <w:abstractNum w:abstractNumId="48" w15:restartNumberingAfterBreak="0">
    <w:nsid w:val="7EE56E5B"/>
    <w:multiLevelType w:val="hybridMultilevel"/>
    <w:tmpl w:val="F75E5E96"/>
    <w:lvl w:ilvl="0" w:tplc="131C87EC">
      <w:start w:val="1"/>
      <w:numFmt w:val="bullet"/>
      <w:lvlText w:val=""/>
      <w:lvlJc w:val="left"/>
      <w:pPr>
        <w:ind w:left="360" w:hanging="360"/>
      </w:pPr>
      <w:rPr>
        <w:rFonts w:ascii="Symbol" w:hAnsi="Symbol" w:hint="default"/>
      </w:rPr>
    </w:lvl>
    <w:lvl w:ilvl="1" w:tplc="FFC27AAE" w:tentative="1">
      <w:start w:val="1"/>
      <w:numFmt w:val="bullet"/>
      <w:lvlText w:val="o"/>
      <w:lvlJc w:val="left"/>
      <w:pPr>
        <w:ind w:left="1080" w:hanging="360"/>
      </w:pPr>
      <w:rPr>
        <w:rFonts w:ascii="Courier New" w:hAnsi="Courier New" w:cs="Courier New" w:hint="default"/>
      </w:rPr>
    </w:lvl>
    <w:lvl w:ilvl="2" w:tplc="0A3AAAA8" w:tentative="1">
      <w:start w:val="1"/>
      <w:numFmt w:val="bullet"/>
      <w:lvlText w:val=""/>
      <w:lvlJc w:val="left"/>
      <w:pPr>
        <w:ind w:left="1800" w:hanging="360"/>
      </w:pPr>
      <w:rPr>
        <w:rFonts w:ascii="Wingdings" w:hAnsi="Wingdings" w:hint="default"/>
      </w:rPr>
    </w:lvl>
    <w:lvl w:ilvl="3" w:tplc="90D81A30" w:tentative="1">
      <w:start w:val="1"/>
      <w:numFmt w:val="bullet"/>
      <w:lvlText w:val=""/>
      <w:lvlJc w:val="left"/>
      <w:pPr>
        <w:ind w:left="2520" w:hanging="360"/>
      </w:pPr>
      <w:rPr>
        <w:rFonts w:ascii="Symbol" w:hAnsi="Symbol" w:hint="default"/>
      </w:rPr>
    </w:lvl>
    <w:lvl w:ilvl="4" w:tplc="F5183850" w:tentative="1">
      <w:start w:val="1"/>
      <w:numFmt w:val="bullet"/>
      <w:lvlText w:val="o"/>
      <w:lvlJc w:val="left"/>
      <w:pPr>
        <w:ind w:left="3240" w:hanging="360"/>
      </w:pPr>
      <w:rPr>
        <w:rFonts w:ascii="Courier New" w:hAnsi="Courier New" w:cs="Courier New" w:hint="default"/>
      </w:rPr>
    </w:lvl>
    <w:lvl w:ilvl="5" w:tplc="BF14DC1E" w:tentative="1">
      <w:start w:val="1"/>
      <w:numFmt w:val="bullet"/>
      <w:lvlText w:val=""/>
      <w:lvlJc w:val="left"/>
      <w:pPr>
        <w:ind w:left="3960" w:hanging="360"/>
      </w:pPr>
      <w:rPr>
        <w:rFonts w:ascii="Wingdings" w:hAnsi="Wingdings" w:hint="default"/>
      </w:rPr>
    </w:lvl>
    <w:lvl w:ilvl="6" w:tplc="088E91F2" w:tentative="1">
      <w:start w:val="1"/>
      <w:numFmt w:val="bullet"/>
      <w:lvlText w:val=""/>
      <w:lvlJc w:val="left"/>
      <w:pPr>
        <w:ind w:left="4680" w:hanging="360"/>
      </w:pPr>
      <w:rPr>
        <w:rFonts w:ascii="Symbol" w:hAnsi="Symbol" w:hint="default"/>
      </w:rPr>
    </w:lvl>
    <w:lvl w:ilvl="7" w:tplc="645A645A" w:tentative="1">
      <w:start w:val="1"/>
      <w:numFmt w:val="bullet"/>
      <w:lvlText w:val="o"/>
      <w:lvlJc w:val="left"/>
      <w:pPr>
        <w:ind w:left="5400" w:hanging="360"/>
      </w:pPr>
      <w:rPr>
        <w:rFonts w:ascii="Courier New" w:hAnsi="Courier New" w:cs="Courier New" w:hint="default"/>
      </w:rPr>
    </w:lvl>
    <w:lvl w:ilvl="8" w:tplc="5ABAE8B8" w:tentative="1">
      <w:start w:val="1"/>
      <w:numFmt w:val="bullet"/>
      <w:lvlText w:val=""/>
      <w:lvlJc w:val="left"/>
      <w:pPr>
        <w:ind w:left="6120" w:hanging="360"/>
      </w:pPr>
      <w:rPr>
        <w:rFonts w:ascii="Wingdings" w:hAnsi="Wingdings" w:hint="default"/>
      </w:rPr>
    </w:lvl>
  </w:abstractNum>
  <w:abstractNum w:abstractNumId="49" w15:restartNumberingAfterBreak="0">
    <w:nsid w:val="7F681165"/>
    <w:multiLevelType w:val="hybridMultilevel"/>
    <w:tmpl w:val="1F0EB0A8"/>
    <w:lvl w:ilvl="0" w:tplc="A9A21D62">
      <w:start w:val="3"/>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0"/>
  </w:num>
  <w:num w:numId="2">
    <w:abstractNumId w:val="33"/>
  </w:num>
  <w:num w:numId="3">
    <w:abstractNumId w:val="36"/>
  </w:num>
  <w:num w:numId="4">
    <w:abstractNumId w:val="35"/>
  </w:num>
  <w:num w:numId="5">
    <w:abstractNumId w:val="15"/>
  </w:num>
  <w:num w:numId="6">
    <w:abstractNumId w:val="6"/>
  </w:num>
  <w:num w:numId="7">
    <w:abstractNumId w:val="1"/>
  </w:num>
  <w:num w:numId="8">
    <w:abstractNumId w:val="27"/>
  </w:num>
  <w:num w:numId="9">
    <w:abstractNumId w:val="6"/>
  </w:num>
  <w:num w:numId="10">
    <w:abstractNumId w:val="2"/>
  </w:num>
  <w:num w:numId="11">
    <w:abstractNumId w:val="28"/>
  </w:num>
  <w:num w:numId="12">
    <w:abstractNumId w:val="44"/>
  </w:num>
  <w:num w:numId="13">
    <w:abstractNumId w:val="0"/>
  </w:num>
  <w:num w:numId="14">
    <w:abstractNumId w:val="22"/>
  </w:num>
  <w:num w:numId="15">
    <w:abstractNumId w:val="39"/>
  </w:num>
  <w:num w:numId="16">
    <w:abstractNumId w:val="12"/>
  </w:num>
  <w:num w:numId="17">
    <w:abstractNumId w:val="19"/>
  </w:num>
  <w:num w:numId="18">
    <w:abstractNumId w:val="30"/>
  </w:num>
  <w:num w:numId="19">
    <w:abstractNumId w:val="43"/>
  </w:num>
  <w:num w:numId="20">
    <w:abstractNumId w:val="23"/>
  </w:num>
  <w:num w:numId="21">
    <w:abstractNumId w:val="32"/>
  </w:num>
  <w:num w:numId="22">
    <w:abstractNumId w:val="37"/>
  </w:num>
  <w:num w:numId="23">
    <w:abstractNumId w:val="31"/>
  </w:num>
  <w:num w:numId="24">
    <w:abstractNumId w:val="21"/>
  </w:num>
  <w:num w:numId="25">
    <w:abstractNumId w:val="10"/>
  </w:num>
  <w:num w:numId="26">
    <w:abstractNumId w:val="41"/>
  </w:num>
  <w:num w:numId="27">
    <w:abstractNumId w:val="48"/>
  </w:num>
  <w:num w:numId="28">
    <w:abstractNumId w:val="26"/>
  </w:num>
  <w:num w:numId="29">
    <w:abstractNumId w:val="20"/>
  </w:num>
  <w:num w:numId="30">
    <w:abstractNumId w:val="16"/>
  </w:num>
  <w:num w:numId="31">
    <w:abstractNumId w:val="5"/>
  </w:num>
  <w:num w:numId="32">
    <w:abstractNumId w:val="3"/>
  </w:num>
  <w:num w:numId="33">
    <w:abstractNumId w:val="4"/>
  </w:num>
  <w:num w:numId="34">
    <w:abstractNumId w:val="47"/>
  </w:num>
  <w:num w:numId="35">
    <w:abstractNumId w:val="11"/>
  </w:num>
  <w:num w:numId="36">
    <w:abstractNumId w:val="29"/>
  </w:num>
  <w:num w:numId="37">
    <w:abstractNumId w:val="38"/>
  </w:num>
  <w:num w:numId="38">
    <w:abstractNumId w:val="8"/>
  </w:num>
  <w:num w:numId="39">
    <w:abstractNumId w:val="17"/>
  </w:num>
  <w:num w:numId="40">
    <w:abstractNumId w:val="14"/>
  </w:num>
  <w:num w:numId="41">
    <w:abstractNumId w:val="7"/>
  </w:num>
  <w:num w:numId="42">
    <w:abstractNumId w:val="9"/>
  </w:num>
  <w:num w:numId="43">
    <w:abstractNumId w:val="24"/>
  </w:num>
  <w:num w:numId="44">
    <w:abstractNumId w:val="34"/>
  </w:num>
  <w:num w:numId="45">
    <w:abstractNumId w:val="18"/>
  </w:num>
  <w:num w:numId="46">
    <w:abstractNumId w:val="25"/>
  </w:num>
  <w:num w:numId="47">
    <w:abstractNumId w:val="13"/>
  </w:num>
  <w:num w:numId="48">
    <w:abstractNumId w:val="46"/>
  </w:num>
  <w:num w:numId="49">
    <w:abstractNumId w:val="42"/>
  </w:num>
  <w:num w:numId="50">
    <w:abstractNumId w:val="49"/>
  </w:num>
  <w:num w:numId="51">
    <w:abstractNumId w:val="4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29"/>
    <w:rsid w:val="000059DB"/>
    <w:rsid w:val="00005E68"/>
    <w:rsid w:val="00010DE1"/>
    <w:rsid w:val="00012B33"/>
    <w:rsid w:val="0002401E"/>
    <w:rsid w:val="00030C14"/>
    <w:rsid w:val="000333EE"/>
    <w:rsid w:val="00036639"/>
    <w:rsid w:val="00042A03"/>
    <w:rsid w:val="00045B8B"/>
    <w:rsid w:val="00051BD8"/>
    <w:rsid w:val="00052D18"/>
    <w:rsid w:val="00061419"/>
    <w:rsid w:val="000717C3"/>
    <w:rsid w:val="00071A32"/>
    <w:rsid w:val="0007234E"/>
    <w:rsid w:val="00072961"/>
    <w:rsid w:val="00082352"/>
    <w:rsid w:val="00085DDE"/>
    <w:rsid w:val="000905DF"/>
    <w:rsid w:val="00093105"/>
    <w:rsid w:val="000A71FD"/>
    <w:rsid w:val="000B30F3"/>
    <w:rsid w:val="000C433B"/>
    <w:rsid w:val="000C4921"/>
    <w:rsid w:val="000C5557"/>
    <w:rsid w:val="000C5B86"/>
    <w:rsid w:val="000C75AB"/>
    <w:rsid w:val="000D2053"/>
    <w:rsid w:val="000F1BD7"/>
    <w:rsid w:val="000F391A"/>
    <w:rsid w:val="00105F39"/>
    <w:rsid w:val="00107B13"/>
    <w:rsid w:val="00110FD8"/>
    <w:rsid w:val="00112032"/>
    <w:rsid w:val="0011245C"/>
    <w:rsid w:val="0011308E"/>
    <w:rsid w:val="001221D0"/>
    <w:rsid w:val="001371B1"/>
    <w:rsid w:val="00140E7D"/>
    <w:rsid w:val="00143A30"/>
    <w:rsid w:val="00150131"/>
    <w:rsid w:val="00150213"/>
    <w:rsid w:val="001531D1"/>
    <w:rsid w:val="00153E3B"/>
    <w:rsid w:val="00164126"/>
    <w:rsid w:val="0017337A"/>
    <w:rsid w:val="00173CC7"/>
    <w:rsid w:val="00173F1F"/>
    <w:rsid w:val="001757EB"/>
    <w:rsid w:val="00175BB7"/>
    <w:rsid w:val="00175FF0"/>
    <w:rsid w:val="0018229E"/>
    <w:rsid w:val="00183BB8"/>
    <w:rsid w:val="001919F7"/>
    <w:rsid w:val="0019341B"/>
    <w:rsid w:val="00196506"/>
    <w:rsid w:val="001A2A5F"/>
    <w:rsid w:val="001A4BA7"/>
    <w:rsid w:val="001B0B5A"/>
    <w:rsid w:val="001B2C53"/>
    <w:rsid w:val="001B4E45"/>
    <w:rsid w:val="001C4823"/>
    <w:rsid w:val="001C5585"/>
    <w:rsid w:val="001D030C"/>
    <w:rsid w:val="001D5619"/>
    <w:rsid w:val="001D7BA1"/>
    <w:rsid w:val="001E0236"/>
    <w:rsid w:val="001E1DD1"/>
    <w:rsid w:val="001F576D"/>
    <w:rsid w:val="002012CE"/>
    <w:rsid w:val="00204628"/>
    <w:rsid w:val="0021245A"/>
    <w:rsid w:val="002148C3"/>
    <w:rsid w:val="00221FB8"/>
    <w:rsid w:val="002227C4"/>
    <w:rsid w:val="002239AC"/>
    <w:rsid w:val="002239DC"/>
    <w:rsid w:val="00226A31"/>
    <w:rsid w:val="002316CA"/>
    <w:rsid w:val="00232590"/>
    <w:rsid w:val="00235D6F"/>
    <w:rsid w:val="00237C9D"/>
    <w:rsid w:val="00242669"/>
    <w:rsid w:val="0024422B"/>
    <w:rsid w:val="00244657"/>
    <w:rsid w:val="0025370B"/>
    <w:rsid w:val="00265480"/>
    <w:rsid w:val="00276440"/>
    <w:rsid w:val="00276BF5"/>
    <w:rsid w:val="002805D8"/>
    <w:rsid w:val="002874C1"/>
    <w:rsid w:val="00296198"/>
    <w:rsid w:val="002A0128"/>
    <w:rsid w:val="002A0CAB"/>
    <w:rsid w:val="002B1694"/>
    <w:rsid w:val="002B5BEA"/>
    <w:rsid w:val="002C135A"/>
    <w:rsid w:val="002D636D"/>
    <w:rsid w:val="002D7CB1"/>
    <w:rsid w:val="002E3472"/>
    <w:rsid w:val="002E629B"/>
    <w:rsid w:val="002F2439"/>
    <w:rsid w:val="002F29D6"/>
    <w:rsid w:val="002F2E1D"/>
    <w:rsid w:val="003055B1"/>
    <w:rsid w:val="00313C47"/>
    <w:rsid w:val="00315942"/>
    <w:rsid w:val="00322921"/>
    <w:rsid w:val="0032592F"/>
    <w:rsid w:val="00342E01"/>
    <w:rsid w:val="00343055"/>
    <w:rsid w:val="00346C6A"/>
    <w:rsid w:val="00346F4A"/>
    <w:rsid w:val="00352B8B"/>
    <w:rsid w:val="0035366D"/>
    <w:rsid w:val="0035550D"/>
    <w:rsid w:val="0036164D"/>
    <w:rsid w:val="00361F08"/>
    <w:rsid w:val="00366557"/>
    <w:rsid w:val="00371776"/>
    <w:rsid w:val="00374CAB"/>
    <w:rsid w:val="00376F1E"/>
    <w:rsid w:val="00383CD5"/>
    <w:rsid w:val="00384FEA"/>
    <w:rsid w:val="00385575"/>
    <w:rsid w:val="00385D5D"/>
    <w:rsid w:val="003909E3"/>
    <w:rsid w:val="0039248A"/>
    <w:rsid w:val="003945ED"/>
    <w:rsid w:val="003A4076"/>
    <w:rsid w:val="003A648C"/>
    <w:rsid w:val="003B089F"/>
    <w:rsid w:val="003E09AB"/>
    <w:rsid w:val="003E35BB"/>
    <w:rsid w:val="003E693D"/>
    <w:rsid w:val="003E782B"/>
    <w:rsid w:val="003F0387"/>
    <w:rsid w:val="003F0F33"/>
    <w:rsid w:val="003F2F0A"/>
    <w:rsid w:val="003F35A5"/>
    <w:rsid w:val="003F5B75"/>
    <w:rsid w:val="003F77CA"/>
    <w:rsid w:val="00400C2C"/>
    <w:rsid w:val="00402721"/>
    <w:rsid w:val="004074E0"/>
    <w:rsid w:val="0042159B"/>
    <w:rsid w:val="00423385"/>
    <w:rsid w:val="00423DAE"/>
    <w:rsid w:val="00424456"/>
    <w:rsid w:val="0042709D"/>
    <w:rsid w:val="004329B3"/>
    <w:rsid w:val="00432A8C"/>
    <w:rsid w:val="00440E9C"/>
    <w:rsid w:val="00441E84"/>
    <w:rsid w:val="004455E6"/>
    <w:rsid w:val="004475D3"/>
    <w:rsid w:val="00452502"/>
    <w:rsid w:val="004552DD"/>
    <w:rsid w:val="00456875"/>
    <w:rsid w:val="00460A57"/>
    <w:rsid w:val="00460D76"/>
    <w:rsid w:val="00462742"/>
    <w:rsid w:val="00475E1F"/>
    <w:rsid w:val="00480D45"/>
    <w:rsid w:val="00481E6F"/>
    <w:rsid w:val="004848DE"/>
    <w:rsid w:val="00490E6E"/>
    <w:rsid w:val="00491D91"/>
    <w:rsid w:val="00492657"/>
    <w:rsid w:val="00494C2D"/>
    <w:rsid w:val="00495905"/>
    <w:rsid w:val="004975B5"/>
    <w:rsid w:val="0049793E"/>
    <w:rsid w:val="004A0810"/>
    <w:rsid w:val="004A6D3C"/>
    <w:rsid w:val="004A7786"/>
    <w:rsid w:val="004B4C9B"/>
    <w:rsid w:val="004B6EA6"/>
    <w:rsid w:val="004C12F6"/>
    <w:rsid w:val="004D4BDF"/>
    <w:rsid w:val="004D5248"/>
    <w:rsid w:val="004D6E95"/>
    <w:rsid w:val="004E0EA1"/>
    <w:rsid w:val="004F2212"/>
    <w:rsid w:val="004F261D"/>
    <w:rsid w:val="004F5410"/>
    <w:rsid w:val="004F7759"/>
    <w:rsid w:val="0050011A"/>
    <w:rsid w:val="005042B2"/>
    <w:rsid w:val="005063D0"/>
    <w:rsid w:val="00511536"/>
    <w:rsid w:val="00511D40"/>
    <w:rsid w:val="00512124"/>
    <w:rsid w:val="00514952"/>
    <w:rsid w:val="005154B2"/>
    <w:rsid w:val="00520D9F"/>
    <w:rsid w:val="005212D1"/>
    <w:rsid w:val="00522C34"/>
    <w:rsid w:val="005257D3"/>
    <w:rsid w:val="00526ED5"/>
    <w:rsid w:val="0052766A"/>
    <w:rsid w:val="00530C6D"/>
    <w:rsid w:val="00531B55"/>
    <w:rsid w:val="00533FA8"/>
    <w:rsid w:val="00536E92"/>
    <w:rsid w:val="00546042"/>
    <w:rsid w:val="00546DF9"/>
    <w:rsid w:val="00551246"/>
    <w:rsid w:val="005676AF"/>
    <w:rsid w:val="00571B31"/>
    <w:rsid w:val="00572208"/>
    <w:rsid w:val="00575B43"/>
    <w:rsid w:val="00581D6F"/>
    <w:rsid w:val="00581FB4"/>
    <w:rsid w:val="00587B5C"/>
    <w:rsid w:val="00591380"/>
    <w:rsid w:val="005953D5"/>
    <w:rsid w:val="00596470"/>
    <w:rsid w:val="00596522"/>
    <w:rsid w:val="00596D84"/>
    <w:rsid w:val="00597530"/>
    <w:rsid w:val="00597E7A"/>
    <w:rsid w:val="005A221F"/>
    <w:rsid w:val="005A2D2A"/>
    <w:rsid w:val="005A351C"/>
    <w:rsid w:val="005A56D4"/>
    <w:rsid w:val="005A6F70"/>
    <w:rsid w:val="005A75DA"/>
    <w:rsid w:val="005A7D7E"/>
    <w:rsid w:val="005B13EA"/>
    <w:rsid w:val="005C138D"/>
    <w:rsid w:val="005C3670"/>
    <w:rsid w:val="005C3E71"/>
    <w:rsid w:val="005C68EA"/>
    <w:rsid w:val="005C760D"/>
    <w:rsid w:val="005D0494"/>
    <w:rsid w:val="005D6EC3"/>
    <w:rsid w:val="005D708F"/>
    <w:rsid w:val="005E3A33"/>
    <w:rsid w:val="005E3C38"/>
    <w:rsid w:val="005E7026"/>
    <w:rsid w:val="005F2B5F"/>
    <w:rsid w:val="006036C3"/>
    <w:rsid w:val="006108FA"/>
    <w:rsid w:val="00613804"/>
    <w:rsid w:val="00614089"/>
    <w:rsid w:val="0061577D"/>
    <w:rsid w:val="00620158"/>
    <w:rsid w:val="00622D90"/>
    <w:rsid w:val="00634E7F"/>
    <w:rsid w:val="006439E5"/>
    <w:rsid w:val="006705A6"/>
    <w:rsid w:val="00672DBC"/>
    <w:rsid w:val="00674DEA"/>
    <w:rsid w:val="006779E1"/>
    <w:rsid w:val="00684676"/>
    <w:rsid w:val="006927BF"/>
    <w:rsid w:val="00692B64"/>
    <w:rsid w:val="006A519C"/>
    <w:rsid w:val="006B032A"/>
    <w:rsid w:val="006B1EFC"/>
    <w:rsid w:val="006B4D48"/>
    <w:rsid w:val="006C2B82"/>
    <w:rsid w:val="006C7E62"/>
    <w:rsid w:val="006D22FC"/>
    <w:rsid w:val="006D35F6"/>
    <w:rsid w:val="006E063C"/>
    <w:rsid w:val="006E6BBB"/>
    <w:rsid w:val="006F06FF"/>
    <w:rsid w:val="006F0A73"/>
    <w:rsid w:val="006F3DCA"/>
    <w:rsid w:val="007076AD"/>
    <w:rsid w:val="00715994"/>
    <w:rsid w:val="007174EB"/>
    <w:rsid w:val="007234B7"/>
    <w:rsid w:val="00724388"/>
    <w:rsid w:val="00725EFE"/>
    <w:rsid w:val="00730AFC"/>
    <w:rsid w:val="00732C4E"/>
    <w:rsid w:val="00743BC8"/>
    <w:rsid w:val="00750442"/>
    <w:rsid w:val="00751BAA"/>
    <w:rsid w:val="00760994"/>
    <w:rsid w:val="00760DCE"/>
    <w:rsid w:val="007644A4"/>
    <w:rsid w:val="00765197"/>
    <w:rsid w:val="007657CB"/>
    <w:rsid w:val="00765FCE"/>
    <w:rsid w:val="00775F6A"/>
    <w:rsid w:val="007777AD"/>
    <w:rsid w:val="00782536"/>
    <w:rsid w:val="007852B4"/>
    <w:rsid w:val="00787E19"/>
    <w:rsid w:val="00790D6D"/>
    <w:rsid w:val="0079325A"/>
    <w:rsid w:val="00793AFF"/>
    <w:rsid w:val="0079485F"/>
    <w:rsid w:val="007969AA"/>
    <w:rsid w:val="007B0B9E"/>
    <w:rsid w:val="007B0BC8"/>
    <w:rsid w:val="007B1893"/>
    <w:rsid w:val="007B3113"/>
    <w:rsid w:val="007B4BEA"/>
    <w:rsid w:val="007C25D7"/>
    <w:rsid w:val="007C5684"/>
    <w:rsid w:val="007D2D4A"/>
    <w:rsid w:val="007F5514"/>
    <w:rsid w:val="008007AD"/>
    <w:rsid w:val="00802086"/>
    <w:rsid w:val="008028FD"/>
    <w:rsid w:val="00812182"/>
    <w:rsid w:val="00814F4F"/>
    <w:rsid w:val="00822319"/>
    <w:rsid w:val="00824E6B"/>
    <w:rsid w:val="00830103"/>
    <w:rsid w:val="00834975"/>
    <w:rsid w:val="00835A1C"/>
    <w:rsid w:val="00835EEA"/>
    <w:rsid w:val="00840E4A"/>
    <w:rsid w:val="008410A0"/>
    <w:rsid w:val="00841D68"/>
    <w:rsid w:val="00843BDE"/>
    <w:rsid w:val="00850ECD"/>
    <w:rsid w:val="00852A49"/>
    <w:rsid w:val="00852BAE"/>
    <w:rsid w:val="00860205"/>
    <w:rsid w:val="00861734"/>
    <w:rsid w:val="008641D8"/>
    <w:rsid w:val="008666FE"/>
    <w:rsid w:val="00876BD8"/>
    <w:rsid w:val="008863CC"/>
    <w:rsid w:val="00887921"/>
    <w:rsid w:val="00887CD9"/>
    <w:rsid w:val="00890556"/>
    <w:rsid w:val="008A0068"/>
    <w:rsid w:val="008A0FA0"/>
    <w:rsid w:val="008A48F3"/>
    <w:rsid w:val="008B03D4"/>
    <w:rsid w:val="008B447A"/>
    <w:rsid w:val="008B7D57"/>
    <w:rsid w:val="008C1177"/>
    <w:rsid w:val="008C4DCE"/>
    <w:rsid w:val="008D1BF9"/>
    <w:rsid w:val="008D1ED0"/>
    <w:rsid w:val="008D240F"/>
    <w:rsid w:val="008D5E67"/>
    <w:rsid w:val="008E400D"/>
    <w:rsid w:val="008F0B8D"/>
    <w:rsid w:val="008F49D8"/>
    <w:rsid w:val="009007AC"/>
    <w:rsid w:val="00901E12"/>
    <w:rsid w:val="009044AD"/>
    <w:rsid w:val="00905AA8"/>
    <w:rsid w:val="009067DF"/>
    <w:rsid w:val="00921679"/>
    <w:rsid w:val="0092273B"/>
    <w:rsid w:val="00927226"/>
    <w:rsid w:val="009276F2"/>
    <w:rsid w:val="00946819"/>
    <w:rsid w:val="00947527"/>
    <w:rsid w:val="00970CFC"/>
    <w:rsid w:val="009711F1"/>
    <w:rsid w:val="00975E64"/>
    <w:rsid w:val="009848A7"/>
    <w:rsid w:val="00996F9D"/>
    <w:rsid w:val="009A5E87"/>
    <w:rsid w:val="009B37C5"/>
    <w:rsid w:val="009B7744"/>
    <w:rsid w:val="009C08D3"/>
    <w:rsid w:val="009C7566"/>
    <w:rsid w:val="009C7743"/>
    <w:rsid w:val="009D1325"/>
    <w:rsid w:val="009D597D"/>
    <w:rsid w:val="009E5958"/>
    <w:rsid w:val="009E687B"/>
    <w:rsid w:val="009F525D"/>
    <w:rsid w:val="009F7D32"/>
    <w:rsid w:val="00A11B5F"/>
    <w:rsid w:val="00A169EA"/>
    <w:rsid w:val="00A22F66"/>
    <w:rsid w:val="00A2451E"/>
    <w:rsid w:val="00A26ADC"/>
    <w:rsid w:val="00A3181B"/>
    <w:rsid w:val="00A3781F"/>
    <w:rsid w:val="00A42FA4"/>
    <w:rsid w:val="00A43004"/>
    <w:rsid w:val="00A609E4"/>
    <w:rsid w:val="00A63963"/>
    <w:rsid w:val="00A63B3B"/>
    <w:rsid w:val="00A648E0"/>
    <w:rsid w:val="00A7046A"/>
    <w:rsid w:val="00A70F81"/>
    <w:rsid w:val="00A7173D"/>
    <w:rsid w:val="00A72C57"/>
    <w:rsid w:val="00A744F6"/>
    <w:rsid w:val="00A7619E"/>
    <w:rsid w:val="00A818CE"/>
    <w:rsid w:val="00A82D54"/>
    <w:rsid w:val="00A836EF"/>
    <w:rsid w:val="00A90940"/>
    <w:rsid w:val="00A90E39"/>
    <w:rsid w:val="00A941A2"/>
    <w:rsid w:val="00AA08BC"/>
    <w:rsid w:val="00AB09A2"/>
    <w:rsid w:val="00AB151B"/>
    <w:rsid w:val="00AC01A5"/>
    <w:rsid w:val="00AC5193"/>
    <w:rsid w:val="00AC5249"/>
    <w:rsid w:val="00AC6AB9"/>
    <w:rsid w:val="00AD0582"/>
    <w:rsid w:val="00AD27A5"/>
    <w:rsid w:val="00AD7619"/>
    <w:rsid w:val="00AE0FD1"/>
    <w:rsid w:val="00AF099E"/>
    <w:rsid w:val="00AF4445"/>
    <w:rsid w:val="00B03808"/>
    <w:rsid w:val="00B03C13"/>
    <w:rsid w:val="00B12B41"/>
    <w:rsid w:val="00B15146"/>
    <w:rsid w:val="00B168C8"/>
    <w:rsid w:val="00B2045F"/>
    <w:rsid w:val="00B23E04"/>
    <w:rsid w:val="00B30E34"/>
    <w:rsid w:val="00B312E4"/>
    <w:rsid w:val="00B32EC4"/>
    <w:rsid w:val="00B4167F"/>
    <w:rsid w:val="00B451AA"/>
    <w:rsid w:val="00B561BE"/>
    <w:rsid w:val="00B651F9"/>
    <w:rsid w:val="00B66513"/>
    <w:rsid w:val="00B70347"/>
    <w:rsid w:val="00B74A78"/>
    <w:rsid w:val="00B76B10"/>
    <w:rsid w:val="00B774BB"/>
    <w:rsid w:val="00B8547E"/>
    <w:rsid w:val="00B8553B"/>
    <w:rsid w:val="00BA5336"/>
    <w:rsid w:val="00BB1C87"/>
    <w:rsid w:val="00BB4786"/>
    <w:rsid w:val="00BBF14B"/>
    <w:rsid w:val="00BC54CE"/>
    <w:rsid w:val="00BC7B31"/>
    <w:rsid w:val="00BD3640"/>
    <w:rsid w:val="00BD4E9D"/>
    <w:rsid w:val="00BE25C0"/>
    <w:rsid w:val="00BE4232"/>
    <w:rsid w:val="00BE7B6C"/>
    <w:rsid w:val="00BF1EEC"/>
    <w:rsid w:val="00C00C4A"/>
    <w:rsid w:val="00C12C78"/>
    <w:rsid w:val="00C17028"/>
    <w:rsid w:val="00C17571"/>
    <w:rsid w:val="00C21338"/>
    <w:rsid w:val="00C2133D"/>
    <w:rsid w:val="00C2184D"/>
    <w:rsid w:val="00C228D5"/>
    <w:rsid w:val="00C23A81"/>
    <w:rsid w:val="00C249AD"/>
    <w:rsid w:val="00C316E5"/>
    <w:rsid w:val="00C344E5"/>
    <w:rsid w:val="00C34E64"/>
    <w:rsid w:val="00C364A5"/>
    <w:rsid w:val="00C37AE2"/>
    <w:rsid w:val="00C40FD9"/>
    <w:rsid w:val="00C431FA"/>
    <w:rsid w:val="00C43E9D"/>
    <w:rsid w:val="00C47868"/>
    <w:rsid w:val="00C5081A"/>
    <w:rsid w:val="00C5695A"/>
    <w:rsid w:val="00C606A0"/>
    <w:rsid w:val="00C65C15"/>
    <w:rsid w:val="00C65F65"/>
    <w:rsid w:val="00C66F9A"/>
    <w:rsid w:val="00C7029C"/>
    <w:rsid w:val="00C82F23"/>
    <w:rsid w:val="00C83E2F"/>
    <w:rsid w:val="00C84FDE"/>
    <w:rsid w:val="00C8556F"/>
    <w:rsid w:val="00C85C9C"/>
    <w:rsid w:val="00CA10DC"/>
    <w:rsid w:val="00CA21A8"/>
    <w:rsid w:val="00CB0E4F"/>
    <w:rsid w:val="00CB203B"/>
    <w:rsid w:val="00CB2C99"/>
    <w:rsid w:val="00CB393F"/>
    <w:rsid w:val="00CC0E1A"/>
    <w:rsid w:val="00CC2ECC"/>
    <w:rsid w:val="00CC3F3B"/>
    <w:rsid w:val="00CC6F04"/>
    <w:rsid w:val="00CD0ED6"/>
    <w:rsid w:val="00CD390E"/>
    <w:rsid w:val="00CD3D90"/>
    <w:rsid w:val="00CD5520"/>
    <w:rsid w:val="00CD7873"/>
    <w:rsid w:val="00CE2973"/>
    <w:rsid w:val="00CF051D"/>
    <w:rsid w:val="00CF36C4"/>
    <w:rsid w:val="00CF41AD"/>
    <w:rsid w:val="00CF603C"/>
    <w:rsid w:val="00D14371"/>
    <w:rsid w:val="00D170FC"/>
    <w:rsid w:val="00D214F8"/>
    <w:rsid w:val="00D275FB"/>
    <w:rsid w:val="00D27FE9"/>
    <w:rsid w:val="00D32265"/>
    <w:rsid w:val="00D40903"/>
    <w:rsid w:val="00D45E1D"/>
    <w:rsid w:val="00D4630D"/>
    <w:rsid w:val="00D5175F"/>
    <w:rsid w:val="00D52C7B"/>
    <w:rsid w:val="00D5413A"/>
    <w:rsid w:val="00D54CC3"/>
    <w:rsid w:val="00D615F4"/>
    <w:rsid w:val="00D670B1"/>
    <w:rsid w:val="00D716C4"/>
    <w:rsid w:val="00D7455A"/>
    <w:rsid w:val="00D74B77"/>
    <w:rsid w:val="00D74BFF"/>
    <w:rsid w:val="00D765A9"/>
    <w:rsid w:val="00D80C93"/>
    <w:rsid w:val="00D8518B"/>
    <w:rsid w:val="00D856A7"/>
    <w:rsid w:val="00D93929"/>
    <w:rsid w:val="00D94EC9"/>
    <w:rsid w:val="00D97F9D"/>
    <w:rsid w:val="00DA4DD5"/>
    <w:rsid w:val="00DA5147"/>
    <w:rsid w:val="00DA5409"/>
    <w:rsid w:val="00DA6387"/>
    <w:rsid w:val="00DA7779"/>
    <w:rsid w:val="00DB119A"/>
    <w:rsid w:val="00DB1C17"/>
    <w:rsid w:val="00DB6E08"/>
    <w:rsid w:val="00DC020D"/>
    <w:rsid w:val="00DC0F22"/>
    <w:rsid w:val="00DC66E8"/>
    <w:rsid w:val="00DC722A"/>
    <w:rsid w:val="00DD226B"/>
    <w:rsid w:val="00DE77B7"/>
    <w:rsid w:val="00DF2E88"/>
    <w:rsid w:val="00DF39DB"/>
    <w:rsid w:val="00DF47F8"/>
    <w:rsid w:val="00E02398"/>
    <w:rsid w:val="00E0592C"/>
    <w:rsid w:val="00E067C6"/>
    <w:rsid w:val="00E06AAB"/>
    <w:rsid w:val="00E1257B"/>
    <w:rsid w:val="00E160E1"/>
    <w:rsid w:val="00E23686"/>
    <w:rsid w:val="00E23B46"/>
    <w:rsid w:val="00E33517"/>
    <w:rsid w:val="00E4401D"/>
    <w:rsid w:val="00E45506"/>
    <w:rsid w:val="00E4708A"/>
    <w:rsid w:val="00E610AA"/>
    <w:rsid w:val="00E63B4F"/>
    <w:rsid w:val="00E6475C"/>
    <w:rsid w:val="00E64AC7"/>
    <w:rsid w:val="00E708A7"/>
    <w:rsid w:val="00E70ADC"/>
    <w:rsid w:val="00E726F1"/>
    <w:rsid w:val="00E8046F"/>
    <w:rsid w:val="00E82BB9"/>
    <w:rsid w:val="00E83103"/>
    <w:rsid w:val="00E846BA"/>
    <w:rsid w:val="00E876AB"/>
    <w:rsid w:val="00E91E74"/>
    <w:rsid w:val="00E92FE4"/>
    <w:rsid w:val="00E945BC"/>
    <w:rsid w:val="00E95B40"/>
    <w:rsid w:val="00E97814"/>
    <w:rsid w:val="00EA222E"/>
    <w:rsid w:val="00EA2CD3"/>
    <w:rsid w:val="00EA440D"/>
    <w:rsid w:val="00EB198D"/>
    <w:rsid w:val="00EB21BD"/>
    <w:rsid w:val="00EB28B2"/>
    <w:rsid w:val="00EB72AC"/>
    <w:rsid w:val="00EC5E98"/>
    <w:rsid w:val="00ED2CD8"/>
    <w:rsid w:val="00ED3DBD"/>
    <w:rsid w:val="00EE4F3D"/>
    <w:rsid w:val="00EE77EF"/>
    <w:rsid w:val="00EF1B5D"/>
    <w:rsid w:val="00EF1EDF"/>
    <w:rsid w:val="00EF7C17"/>
    <w:rsid w:val="00F003CE"/>
    <w:rsid w:val="00F05071"/>
    <w:rsid w:val="00F2146B"/>
    <w:rsid w:val="00F24E47"/>
    <w:rsid w:val="00F266A1"/>
    <w:rsid w:val="00F312A9"/>
    <w:rsid w:val="00F3697A"/>
    <w:rsid w:val="00F4030A"/>
    <w:rsid w:val="00F44E9F"/>
    <w:rsid w:val="00F4536C"/>
    <w:rsid w:val="00F4634D"/>
    <w:rsid w:val="00F46FA1"/>
    <w:rsid w:val="00F47D13"/>
    <w:rsid w:val="00F53BBB"/>
    <w:rsid w:val="00F566D2"/>
    <w:rsid w:val="00F61199"/>
    <w:rsid w:val="00F62D56"/>
    <w:rsid w:val="00F70886"/>
    <w:rsid w:val="00F713EB"/>
    <w:rsid w:val="00F836F5"/>
    <w:rsid w:val="00F84CB9"/>
    <w:rsid w:val="00F8600B"/>
    <w:rsid w:val="00F94158"/>
    <w:rsid w:val="00F94526"/>
    <w:rsid w:val="00FA0C35"/>
    <w:rsid w:val="00FA468A"/>
    <w:rsid w:val="00FB21E7"/>
    <w:rsid w:val="00FB3334"/>
    <w:rsid w:val="00FB35FD"/>
    <w:rsid w:val="00FB45BA"/>
    <w:rsid w:val="00FB586C"/>
    <w:rsid w:val="00FB6E1B"/>
    <w:rsid w:val="00FB7DE7"/>
    <w:rsid w:val="00FC0C11"/>
    <w:rsid w:val="00FC21DA"/>
    <w:rsid w:val="00FC23C2"/>
    <w:rsid w:val="00FC4113"/>
    <w:rsid w:val="00FC6CE4"/>
    <w:rsid w:val="00FC75C4"/>
    <w:rsid w:val="00FD023F"/>
    <w:rsid w:val="00FD3852"/>
    <w:rsid w:val="00FF075C"/>
    <w:rsid w:val="00FF10B7"/>
    <w:rsid w:val="00FF155F"/>
    <w:rsid w:val="00FF2130"/>
    <w:rsid w:val="00FF4CB4"/>
    <w:rsid w:val="00FF5C04"/>
    <w:rsid w:val="01083F22"/>
    <w:rsid w:val="01B4EA58"/>
    <w:rsid w:val="01E58CEB"/>
    <w:rsid w:val="020AF9F3"/>
    <w:rsid w:val="02931C40"/>
    <w:rsid w:val="02AFD204"/>
    <w:rsid w:val="03D49D80"/>
    <w:rsid w:val="03F0CF86"/>
    <w:rsid w:val="04C3A6A4"/>
    <w:rsid w:val="04DF677A"/>
    <w:rsid w:val="0506E0E9"/>
    <w:rsid w:val="0530906C"/>
    <w:rsid w:val="0548B12D"/>
    <w:rsid w:val="0645C0EE"/>
    <w:rsid w:val="072B32CF"/>
    <w:rsid w:val="07ADE2C9"/>
    <w:rsid w:val="07BFB293"/>
    <w:rsid w:val="0949B32A"/>
    <w:rsid w:val="09DFE3F4"/>
    <w:rsid w:val="0A0BBD3A"/>
    <w:rsid w:val="0A26523E"/>
    <w:rsid w:val="0A28D613"/>
    <w:rsid w:val="0A3F1DF4"/>
    <w:rsid w:val="0A60110A"/>
    <w:rsid w:val="0B1E799A"/>
    <w:rsid w:val="0B7BB455"/>
    <w:rsid w:val="0BC94493"/>
    <w:rsid w:val="0BFA28F4"/>
    <w:rsid w:val="0BFBE16B"/>
    <w:rsid w:val="0CCC71F9"/>
    <w:rsid w:val="0D0D2D8B"/>
    <w:rsid w:val="0D658C6F"/>
    <w:rsid w:val="0E1D244D"/>
    <w:rsid w:val="0E561A5C"/>
    <w:rsid w:val="100412BB"/>
    <w:rsid w:val="1015373D"/>
    <w:rsid w:val="104EF2A7"/>
    <w:rsid w:val="105A11B0"/>
    <w:rsid w:val="108AECDC"/>
    <w:rsid w:val="1143BD09"/>
    <w:rsid w:val="114D6C7C"/>
    <w:rsid w:val="115B8BB8"/>
    <w:rsid w:val="12630E2B"/>
    <w:rsid w:val="1289998F"/>
    <w:rsid w:val="1296FCF8"/>
    <w:rsid w:val="130AE9C3"/>
    <w:rsid w:val="1387F1ED"/>
    <w:rsid w:val="140612F2"/>
    <w:rsid w:val="145E55DB"/>
    <w:rsid w:val="14DE843D"/>
    <w:rsid w:val="158C5DDB"/>
    <w:rsid w:val="159BC6FB"/>
    <w:rsid w:val="15D51EA4"/>
    <w:rsid w:val="1627B961"/>
    <w:rsid w:val="166E203D"/>
    <w:rsid w:val="167A0E4E"/>
    <w:rsid w:val="16EDBCC0"/>
    <w:rsid w:val="17BCAE00"/>
    <w:rsid w:val="17C1E67B"/>
    <w:rsid w:val="184B6CCE"/>
    <w:rsid w:val="1858A184"/>
    <w:rsid w:val="187105D5"/>
    <w:rsid w:val="1925E066"/>
    <w:rsid w:val="196AF9D7"/>
    <w:rsid w:val="196BE5AC"/>
    <w:rsid w:val="196D604D"/>
    <w:rsid w:val="19AD3450"/>
    <w:rsid w:val="1A19AA1A"/>
    <w:rsid w:val="1A87486D"/>
    <w:rsid w:val="1B049A00"/>
    <w:rsid w:val="1B352FE0"/>
    <w:rsid w:val="1BEF5FF3"/>
    <w:rsid w:val="1C09F071"/>
    <w:rsid w:val="1C1EF604"/>
    <w:rsid w:val="1CF35460"/>
    <w:rsid w:val="1CF75CCE"/>
    <w:rsid w:val="1D9488CA"/>
    <w:rsid w:val="1E20E663"/>
    <w:rsid w:val="1E5CF02C"/>
    <w:rsid w:val="1E6B7112"/>
    <w:rsid w:val="1E720A56"/>
    <w:rsid w:val="1E9F52D3"/>
    <w:rsid w:val="1EA73241"/>
    <w:rsid w:val="1ED55A3C"/>
    <w:rsid w:val="1FC8BC04"/>
    <w:rsid w:val="1FEEE914"/>
    <w:rsid w:val="20119807"/>
    <w:rsid w:val="204E7C83"/>
    <w:rsid w:val="20DC0151"/>
    <w:rsid w:val="2123B086"/>
    <w:rsid w:val="21284CD0"/>
    <w:rsid w:val="21648C65"/>
    <w:rsid w:val="21A655A8"/>
    <w:rsid w:val="21A7F2A1"/>
    <w:rsid w:val="21ABCC6E"/>
    <w:rsid w:val="21C010EE"/>
    <w:rsid w:val="22347B69"/>
    <w:rsid w:val="22A86818"/>
    <w:rsid w:val="22BF80E7"/>
    <w:rsid w:val="22EC0F97"/>
    <w:rsid w:val="23457B79"/>
    <w:rsid w:val="23E3A41E"/>
    <w:rsid w:val="24213EC4"/>
    <w:rsid w:val="243EA8D3"/>
    <w:rsid w:val="245B5148"/>
    <w:rsid w:val="24AA7721"/>
    <w:rsid w:val="24DAB296"/>
    <w:rsid w:val="2517AF3B"/>
    <w:rsid w:val="25893504"/>
    <w:rsid w:val="262D1F25"/>
    <w:rsid w:val="26446A82"/>
    <w:rsid w:val="2648AF5E"/>
    <w:rsid w:val="266844BC"/>
    <w:rsid w:val="2694259F"/>
    <w:rsid w:val="26DDA3FF"/>
    <w:rsid w:val="2710E02D"/>
    <w:rsid w:val="275A154D"/>
    <w:rsid w:val="27EAECC0"/>
    <w:rsid w:val="2804151D"/>
    <w:rsid w:val="2823423B"/>
    <w:rsid w:val="28364E55"/>
    <w:rsid w:val="2840660B"/>
    <w:rsid w:val="28E20FED"/>
    <w:rsid w:val="28F060FF"/>
    <w:rsid w:val="29144505"/>
    <w:rsid w:val="29B6DE53"/>
    <w:rsid w:val="2A474D59"/>
    <w:rsid w:val="2A4880EF"/>
    <w:rsid w:val="2A501883"/>
    <w:rsid w:val="2A5E1EAD"/>
    <w:rsid w:val="2A898B63"/>
    <w:rsid w:val="2A8C3160"/>
    <w:rsid w:val="2A9C4759"/>
    <w:rsid w:val="2AA3463C"/>
    <w:rsid w:val="2B02B54E"/>
    <w:rsid w:val="2B03AD21"/>
    <w:rsid w:val="2B19B8A5"/>
    <w:rsid w:val="2B228D82"/>
    <w:rsid w:val="2B99343E"/>
    <w:rsid w:val="2BC3D0FC"/>
    <w:rsid w:val="2C20143B"/>
    <w:rsid w:val="2C2FF85E"/>
    <w:rsid w:val="2C3783C2"/>
    <w:rsid w:val="2C5AB627"/>
    <w:rsid w:val="2C77E72A"/>
    <w:rsid w:val="2CCF20A2"/>
    <w:rsid w:val="2D7B8392"/>
    <w:rsid w:val="2DB1ED7F"/>
    <w:rsid w:val="2DBE7452"/>
    <w:rsid w:val="2DC65165"/>
    <w:rsid w:val="2DCBC8BF"/>
    <w:rsid w:val="2DDE683B"/>
    <w:rsid w:val="2DF68688"/>
    <w:rsid w:val="2E04A727"/>
    <w:rsid w:val="2E4A00D4"/>
    <w:rsid w:val="2E4CAFF8"/>
    <w:rsid w:val="2EBACF2B"/>
    <w:rsid w:val="2F128E7A"/>
    <w:rsid w:val="2F262883"/>
    <w:rsid w:val="2FAA8DBF"/>
    <w:rsid w:val="304251DD"/>
    <w:rsid w:val="3045F357"/>
    <w:rsid w:val="3065CF21"/>
    <w:rsid w:val="30789E85"/>
    <w:rsid w:val="309BDF75"/>
    <w:rsid w:val="31A9A259"/>
    <w:rsid w:val="31C0593A"/>
    <w:rsid w:val="31DD09E6"/>
    <w:rsid w:val="326499E4"/>
    <w:rsid w:val="335B9F43"/>
    <w:rsid w:val="335DC099"/>
    <w:rsid w:val="33AE3E73"/>
    <w:rsid w:val="340C792A"/>
    <w:rsid w:val="347EDDD5"/>
    <w:rsid w:val="349091BC"/>
    <w:rsid w:val="34FF5D2A"/>
    <w:rsid w:val="35120F75"/>
    <w:rsid w:val="354AD1C3"/>
    <w:rsid w:val="35BCF010"/>
    <w:rsid w:val="35DF5F9F"/>
    <w:rsid w:val="35E09C0E"/>
    <w:rsid w:val="366CFA58"/>
    <w:rsid w:val="36C6F5E2"/>
    <w:rsid w:val="3715732E"/>
    <w:rsid w:val="3768A0E7"/>
    <w:rsid w:val="376A852B"/>
    <w:rsid w:val="377C6C6F"/>
    <w:rsid w:val="3818095F"/>
    <w:rsid w:val="3906558C"/>
    <w:rsid w:val="390684C9"/>
    <w:rsid w:val="3918077E"/>
    <w:rsid w:val="395C04CF"/>
    <w:rsid w:val="39ADA3AA"/>
    <w:rsid w:val="3A39C693"/>
    <w:rsid w:val="3A54F6C2"/>
    <w:rsid w:val="3A9FAF2D"/>
    <w:rsid w:val="3B4FAA21"/>
    <w:rsid w:val="3B64116E"/>
    <w:rsid w:val="3C4EA90A"/>
    <w:rsid w:val="3C739C78"/>
    <w:rsid w:val="3CD50FB0"/>
    <w:rsid w:val="3CDF6BA0"/>
    <w:rsid w:val="3CFB73EE"/>
    <w:rsid w:val="3D9EEED3"/>
    <w:rsid w:val="3E417921"/>
    <w:rsid w:val="3E67EC70"/>
    <w:rsid w:val="3EC5CB59"/>
    <w:rsid w:val="3F309FCA"/>
    <w:rsid w:val="4003393F"/>
    <w:rsid w:val="40AA9DD5"/>
    <w:rsid w:val="4114FB29"/>
    <w:rsid w:val="41199BC2"/>
    <w:rsid w:val="415AF095"/>
    <w:rsid w:val="415CFDA6"/>
    <w:rsid w:val="418788C3"/>
    <w:rsid w:val="41AFE056"/>
    <w:rsid w:val="41BE1E91"/>
    <w:rsid w:val="42087FD4"/>
    <w:rsid w:val="429BB5C3"/>
    <w:rsid w:val="431C54CF"/>
    <w:rsid w:val="43BD5138"/>
    <w:rsid w:val="43CE5097"/>
    <w:rsid w:val="43FC608D"/>
    <w:rsid w:val="44493770"/>
    <w:rsid w:val="44886527"/>
    <w:rsid w:val="44A696EF"/>
    <w:rsid w:val="44B79F11"/>
    <w:rsid w:val="45055DFD"/>
    <w:rsid w:val="4561436F"/>
    <w:rsid w:val="457A7C56"/>
    <w:rsid w:val="460647CE"/>
    <w:rsid w:val="462F8D6B"/>
    <w:rsid w:val="4633F07F"/>
    <w:rsid w:val="46D64E33"/>
    <w:rsid w:val="46E318C3"/>
    <w:rsid w:val="470A8DA3"/>
    <w:rsid w:val="4766C148"/>
    <w:rsid w:val="47843F27"/>
    <w:rsid w:val="47861FBB"/>
    <w:rsid w:val="478BEBEB"/>
    <w:rsid w:val="47CB5DCC"/>
    <w:rsid w:val="4957E065"/>
    <w:rsid w:val="49B28C9D"/>
    <w:rsid w:val="49DE1DC6"/>
    <w:rsid w:val="4A1CA7F4"/>
    <w:rsid w:val="4A3D921B"/>
    <w:rsid w:val="4A8DBD19"/>
    <w:rsid w:val="4A9E620A"/>
    <w:rsid w:val="4BDDFEC6"/>
    <w:rsid w:val="4C7C7779"/>
    <w:rsid w:val="4D2D83A8"/>
    <w:rsid w:val="4D316ADE"/>
    <w:rsid w:val="4D9C4FE2"/>
    <w:rsid w:val="4DA2C602"/>
    <w:rsid w:val="4DAA5BBB"/>
    <w:rsid w:val="4DAC357E"/>
    <w:rsid w:val="4DD602CC"/>
    <w:rsid w:val="4E753B01"/>
    <w:rsid w:val="4E8E9B6F"/>
    <w:rsid w:val="4EAE5123"/>
    <w:rsid w:val="4ECAB44C"/>
    <w:rsid w:val="4EE702DC"/>
    <w:rsid w:val="4F382043"/>
    <w:rsid w:val="4F58AAD0"/>
    <w:rsid w:val="4F755170"/>
    <w:rsid w:val="4F780943"/>
    <w:rsid w:val="4FB689B9"/>
    <w:rsid w:val="4FDB557D"/>
    <w:rsid w:val="4FE24E4F"/>
    <w:rsid w:val="50BEDAC1"/>
    <w:rsid w:val="50C402C3"/>
    <w:rsid w:val="50DA66C4"/>
    <w:rsid w:val="5102DBF3"/>
    <w:rsid w:val="518DFC98"/>
    <w:rsid w:val="51DAB75B"/>
    <w:rsid w:val="51F06117"/>
    <w:rsid w:val="522F7BA3"/>
    <w:rsid w:val="5297506A"/>
    <w:rsid w:val="53C83B8A"/>
    <w:rsid w:val="53D6738D"/>
    <w:rsid w:val="540B2BC4"/>
    <w:rsid w:val="54120786"/>
    <w:rsid w:val="546A6EF3"/>
    <w:rsid w:val="54C8E567"/>
    <w:rsid w:val="558808D6"/>
    <w:rsid w:val="55A6FC25"/>
    <w:rsid w:val="55BADB1B"/>
    <w:rsid w:val="569A0346"/>
    <w:rsid w:val="56DB0DBA"/>
    <w:rsid w:val="5897A0BF"/>
    <w:rsid w:val="589D681E"/>
    <w:rsid w:val="58A35971"/>
    <w:rsid w:val="591E1E75"/>
    <w:rsid w:val="59C84070"/>
    <w:rsid w:val="59F9537D"/>
    <w:rsid w:val="5A12AE7C"/>
    <w:rsid w:val="5A2374B9"/>
    <w:rsid w:val="5AB87650"/>
    <w:rsid w:val="5B6410D1"/>
    <w:rsid w:val="5B6E303B"/>
    <w:rsid w:val="5B75A40C"/>
    <w:rsid w:val="5CD54865"/>
    <w:rsid w:val="5D9FC16F"/>
    <w:rsid w:val="5DE3515D"/>
    <w:rsid w:val="5E26EC69"/>
    <w:rsid w:val="5E551938"/>
    <w:rsid w:val="5E8DE066"/>
    <w:rsid w:val="5EBC6B8D"/>
    <w:rsid w:val="5EFD26A6"/>
    <w:rsid w:val="5F36A4D6"/>
    <w:rsid w:val="5F81F8AC"/>
    <w:rsid w:val="5F8D5FF9"/>
    <w:rsid w:val="5FAA5F13"/>
    <w:rsid w:val="6003D12C"/>
    <w:rsid w:val="603BE267"/>
    <w:rsid w:val="605DFB81"/>
    <w:rsid w:val="6120586C"/>
    <w:rsid w:val="615015D4"/>
    <w:rsid w:val="619D91FF"/>
    <w:rsid w:val="61F243FB"/>
    <w:rsid w:val="62207DEC"/>
    <w:rsid w:val="6258B47C"/>
    <w:rsid w:val="62B9996E"/>
    <w:rsid w:val="62CBD847"/>
    <w:rsid w:val="6304CB75"/>
    <w:rsid w:val="63B29063"/>
    <w:rsid w:val="63BC0782"/>
    <w:rsid w:val="6467A8A8"/>
    <w:rsid w:val="64A4796B"/>
    <w:rsid w:val="650BA924"/>
    <w:rsid w:val="668EFB7A"/>
    <w:rsid w:val="67C665A3"/>
    <w:rsid w:val="68135295"/>
    <w:rsid w:val="684FE509"/>
    <w:rsid w:val="6892CE15"/>
    <w:rsid w:val="68B49FC7"/>
    <w:rsid w:val="68C11310"/>
    <w:rsid w:val="69DFA685"/>
    <w:rsid w:val="69EBB56A"/>
    <w:rsid w:val="6A88D0DA"/>
    <w:rsid w:val="6AD230E6"/>
    <w:rsid w:val="6ADE996A"/>
    <w:rsid w:val="6AF2E127"/>
    <w:rsid w:val="6B022D62"/>
    <w:rsid w:val="6B0FDD5A"/>
    <w:rsid w:val="6B187C84"/>
    <w:rsid w:val="6B7A71C1"/>
    <w:rsid w:val="6C227239"/>
    <w:rsid w:val="6C28E54B"/>
    <w:rsid w:val="6C344EF9"/>
    <w:rsid w:val="6C849707"/>
    <w:rsid w:val="6CB44CE5"/>
    <w:rsid w:val="6CB5ADC7"/>
    <w:rsid w:val="6CE2CD1B"/>
    <w:rsid w:val="6D9476B7"/>
    <w:rsid w:val="6F304718"/>
    <w:rsid w:val="6F8CDFEA"/>
    <w:rsid w:val="70A83599"/>
    <w:rsid w:val="70B70857"/>
    <w:rsid w:val="71480EBE"/>
    <w:rsid w:val="7164802C"/>
    <w:rsid w:val="71AE51B3"/>
    <w:rsid w:val="71C539C6"/>
    <w:rsid w:val="7255AFE9"/>
    <w:rsid w:val="72810FC2"/>
    <w:rsid w:val="72A778BC"/>
    <w:rsid w:val="732EE205"/>
    <w:rsid w:val="73890D60"/>
    <w:rsid w:val="740EB232"/>
    <w:rsid w:val="743769E2"/>
    <w:rsid w:val="746F7C13"/>
    <w:rsid w:val="74A31CED"/>
    <w:rsid w:val="74A50799"/>
    <w:rsid w:val="74ACF51F"/>
    <w:rsid w:val="74C409FB"/>
    <w:rsid w:val="74E6EB80"/>
    <w:rsid w:val="7519FB74"/>
    <w:rsid w:val="756838DF"/>
    <w:rsid w:val="765FDA5C"/>
    <w:rsid w:val="77040940"/>
    <w:rsid w:val="7748A5DD"/>
    <w:rsid w:val="77D2B13E"/>
    <w:rsid w:val="782F811D"/>
    <w:rsid w:val="78A8F1DF"/>
    <w:rsid w:val="7976BFE6"/>
    <w:rsid w:val="797878BC"/>
    <w:rsid w:val="798AB441"/>
    <w:rsid w:val="7A2B0366"/>
    <w:rsid w:val="7A410EA7"/>
    <w:rsid w:val="7A78781D"/>
    <w:rsid w:val="7A7DF3B6"/>
    <w:rsid w:val="7A8A1057"/>
    <w:rsid w:val="7C04A815"/>
    <w:rsid w:val="7C080C10"/>
    <w:rsid w:val="7C2F6584"/>
    <w:rsid w:val="7C740FC8"/>
    <w:rsid w:val="7D250D59"/>
    <w:rsid w:val="7D355897"/>
    <w:rsid w:val="7D8CF4C8"/>
    <w:rsid w:val="7DCF0232"/>
    <w:rsid w:val="7E078A68"/>
    <w:rsid w:val="7E58E8B6"/>
    <w:rsid w:val="7EAF0DF0"/>
    <w:rsid w:val="7EE8D2C1"/>
    <w:rsid w:val="7F3FACD2"/>
    <w:rsid w:val="7FA1AA06"/>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587B61"/>
  <w15:docId w15:val="{E646D7AF-0877-460C-9032-AC31F20D7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uiPriority="19"/>
    <w:lsdException w:name="Hashtag" w:uiPriority="14"/>
    <w:lsdException w:name="Unresolved Mention" w:uiPriority="19"/>
    <w:lsdException w:name="Smart Link" w:uiPriority="19"/>
  </w:latentStyles>
  <w:style w:type="paragraph" w:default="1" w:styleId="Standaard">
    <w:name w:val="Normal"/>
    <w:qFormat/>
    <w:rsid w:val="008666FE"/>
    <w:pPr>
      <w:tabs>
        <w:tab w:val="left" w:pos="357"/>
      </w:tabs>
      <w:spacing w:after="0" w:line="270" w:lineRule="atLeast"/>
    </w:pPr>
    <w:rPr>
      <w:rFonts w:ascii="Arial" w:hAnsi="Arial" w:cs="Times New Roman"/>
      <w:spacing w:val="20"/>
      <w:kern w:val="30"/>
      <w:sz w:val="18"/>
      <w:szCs w:val="24"/>
      <w:lang w:val="nl-NL" w:eastAsia="nl-NL"/>
    </w:rPr>
  </w:style>
  <w:style w:type="paragraph" w:styleId="Kop1">
    <w:name w:val="heading 1"/>
    <w:basedOn w:val="Standaard"/>
    <w:next w:val="Standaard"/>
    <w:link w:val="Kop1Char"/>
    <w:uiPriority w:val="3"/>
    <w:qFormat/>
    <w:rsid w:val="003A4076"/>
    <w:pPr>
      <w:keepNext/>
      <w:numPr>
        <w:numId w:val="11"/>
      </w:numPr>
      <w:shd w:val="clear" w:color="auto" w:fill="000000" w:themeFill="text1"/>
      <w:tabs>
        <w:tab w:val="clear" w:pos="357"/>
      </w:tabs>
      <w:spacing w:after="120"/>
      <w:outlineLvl w:val="0"/>
    </w:pPr>
    <w:rPr>
      <w:rFonts w:eastAsia="Times New Roman" w:cs="Arial"/>
      <w:b/>
      <w:bCs/>
      <w:kern w:val="32"/>
      <w:sz w:val="24"/>
      <w:szCs w:val="32"/>
    </w:rPr>
  </w:style>
  <w:style w:type="paragraph" w:styleId="Kop2">
    <w:name w:val="heading 2"/>
    <w:basedOn w:val="Standaard"/>
    <w:next w:val="Standaard"/>
    <w:link w:val="Kop2Char"/>
    <w:uiPriority w:val="3"/>
    <w:qFormat/>
    <w:rsid w:val="003A4076"/>
    <w:pPr>
      <w:keepNext/>
      <w:numPr>
        <w:ilvl w:val="1"/>
        <w:numId w:val="11"/>
      </w:numPr>
      <w:shd w:val="clear" w:color="auto" w:fill="D9D9D9" w:themeFill="background1" w:themeFillShade="D9"/>
      <w:tabs>
        <w:tab w:val="clear" w:pos="357"/>
      </w:tabs>
      <w:spacing w:after="120"/>
      <w:outlineLvl w:val="1"/>
    </w:pPr>
    <w:rPr>
      <w:rFonts w:eastAsia="Times New Roman" w:cs="Arial"/>
      <w:b/>
      <w:bCs/>
      <w:iCs/>
      <w:szCs w:val="28"/>
    </w:rPr>
  </w:style>
  <w:style w:type="paragraph" w:styleId="Kop3">
    <w:name w:val="heading 3"/>
    <w:basedOn w:val="Standaard"/>
    <w:next w:val="Standaard"/>
    <w:link w:val="Kop3Char"/>
    <w:uiPriority w:val="3"/>
    <w:qFormat/>
    <w:rsid w:val="003A4076"/>
    <w:pPr>
      <w:keepNext/>
      <w:numPr>
        <w:ilvl w:val="2"/>
        <w:numId w:val="11"/>
      </w:numPr>
      <w:shd w:val="clear" w:color="auto" w:fill="D9D9D9" w:themeFill="background1" w:themeFillShade="D9"/>
      <w:tabs>
        <w:tab w:val="clear" w:pos="357"/>
      </w:tabs>
      <w:spacing w:after="120"/>
      <w:outlineLvl w:val="2"/>
    </w:pPr>
    <w:rPr>
      <w:rFonts w:eastAsia="Times New Roman" w:cs="Arial"/>
      <w:b/>
      <w:bCs/>
      <w:szCs w:val="26"/>
    </w:rPr>
  </w:style>
  <w:style w:type="paragraph" w:styleId="Kop4">
    <w:name w:val="heading 4"/>
    <w:basedOn w:val="Standaard"/>
    <w:next w:val="Standaard"/>
    <w:link w:val="Kop4Char"/>
    <w:uiPriority w:val="3"/>
    <w:rsid w:val="00EA222E"/>
    <w:pPr>
      <w:keepNext/>
      <w:numPr>
        <w:ilvl w:val="3"/>
        <w:numId w:val="11"/>
      </w:numPr>
      <w:shd w:val="clear" w:color="auto" w:fill="D9D9D9" w:themeFill="background1" w:themeFillShade="D9"/>
      <w:tabs>
        <w:tab w:val="clear" w:pos="357"/>
      </w:tabs>
      <w:spacing w:before="240" w:after="60"/>
      <w:outlineLvl w:val="3"/>
    </w:pPr>
    <w:rPr>
      <w:rFonts w:eastAsia="Times New Roman"/>
      <w:b/>
      <w:bCs/>
      <w:szCs w:val="28"/>
    </w:rPr>
  </w:style>
  <w:style w:type="paragraph" w:styleId="Kop5">
    <w:name w:val="heading 5"/>
    <w:basedOn w:val="Standaard"/>
    <w:next w:val="Standaard"/>
    <w:link w:val="Kop5Char"/>
    <w:semiHidden/>
    <w:rsid w:val="00EA222E"/>
    <w:pPr>
      <w:numPr>
        <w:ilvl w:val="4"/>
        <w:numId w:val="11"/>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EA222E"/>
    <w:pPr>
      <w:numPr>
        <w:ilvl w:val="5"/>
        <w:numId w:val="11"/>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EA222E"/>
    <w:pPr>
      <w:numPr>
        <w:ilvl w:val="6"/>
        <w:numId w:val="11"/>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EA222E"/>
    <w:pPr>
      <w:numPr>
        <w:ilvl w:val="7"/>
        <w:numId w:val="11"/>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EA222E"/>
    <w:pPr>
      <w:numPr>
        <w:ilvl w:val="8"/>
        <w:numId w:val="11"/>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EA222E"/>
    <w:rPr>
      <w:rFonts w:ascii="Calibri" w:hAnsi="Calibri" w:cs="Times New Roman"/>
      <w:b/>
      <w:bCs/>
      <w:i/>
      <w:iCs/>
      <w:spacing w:val="20"/>
      <w:kern w:val="30"/>
      <w:sz w:val="26"/>
      <w:szCs w:val="26"/>
      <w:lang w:val="nl-NL" w:eastAsia="nl-NL"/>
    </w:rPr>
  </w:style>
  <w:style w:type="table" w:styleId="Tabelraster">
    <w:name w:val="Table Grid"/>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39"/>
    <w:unhideWhenUsed/>
    <w:rsid w:val="00EA222E"/>
    <w:pPr>
      <w:tabs>
        <w:tab w:val="left" w:pos="567"/>
        <w:tab w:val="right" w:leader="dot" w:pos="9742"/>
      </w:tabs>
      <w:spacing w:before="120"/>
      <w:ind w:left="567" w:hanging="567"/>
    </w:pPr>
    <w:rPr>
      <w:b/>
    </w:rPr>
  </w:style>
  <w:style w:type="paragraph" w:styleId="Inhopg2">
    <w:name w:val="toc 2"/>
    <w:basedOn w:val="Standaard"/>
    <w:next w:val="Standaard"/>
    <w:autoRedefine/>
    <w:uiPriority w:val="39"/>
    <w:unhideWhenUsed/>
    <w:rsid w:val="00EA222E"/>
    <w:pPr>
      <w:tabs>
        <w:tab w:val="left" w:pos="1418"/>
        <w:tab w:val="right" w:leader="dot" w:pos="9742"/>
      </w:tabs>
      <w:ind w:left="1418" w:hanging="851"/>
    </w:pPr>
  </w:style>
  <w:style w:type="paragraph" w:styleId="Inhopg3">
    <w:name w:val="toc 3"/>
    <w:basedOn w:val="Standaard"/>
    <w:next w:val="Standaard"/>
    <w:autoRedefine/>
    <w:uiPriority w:val="39"/>
    <w:unhideWhenUsed/>
    <w:rsid w:val="00EA222E"/>
    <w:pPr>
      <w:tabs>
        <w:tab w:val="left" w:pos="1418"/>
        <w:tab w:val="right" w:leader="dot" w:pos="9742"/>
      </w:tabs>
      <w:ind w:left="1418" w:hanging="851"/>
    </w:pPr>
  </w:style>
  <w:style w:type="character" w:styleId="Hyperlink">
    <w:name w:val="Hyperlink"/>
    <w:uiPriority w:val="99"/>
    <w:rsid w:val="00EA222E"/>
    <w:rPr>
      <w:color w:val="00A14B"/>
      <w:u w:val="single"/>
    </w:rPr>
  </w:style>
  <w:style w:type="paragraph" w:styleId="Voetnoottekst">
    <w:name w:val="footnote text"/>
    <w:basedOn w:val="Standaard"/>
    <w:link w:val="VoetnoottekstChar"/>
    <w:uiPriority w:val="9"/>
    <w:unhideWhenUsed/>
    <w:rsid w:val="00EA222E"/>
    <w:pPr>
      <w:spacing w:line="240" w:lineRule="auto"/>
    </w:pPr>
    <w:rPr>
      <w:sz w:val="14"/>
      <w:szCs w:val="20"/>
    </w:rPr>
  </w:style>
  <w:style w:type="character" w:customStyle="1" w:styleId="VoetnoottekstChar">
    <w:name w:val="Voetnoottekst Char"/>
    <w:link w:val="Voetnoottekst"/>
    <w:uiPriority w:val="9"/>
    <w:rsid w:val="00AC5193"/>
    <w:rPr>
      <w:rFonts w:ascii="Arial" w:hAnsi="Arial" w:cs="Times New Roman"/>
      <w:spacing w:val="20"/>
      <w:kern w:val="30"/>
      <w:sz w:val="14"/>
      <w:szCs w:val="20"/>
      <w:lang w:val="nl-NL" w:eastAsia="nl-NL"/>
    </w:rPr>
  </w:style>
  <w:style w:type="character" w:styleId="Voetnootmarkering">
    <w:name w:val="footnote reference"/>
    <w:uiPriority w:val="9"/>
    <w:unhideWhenUsed/>
    <w:rsid w:val="00EA222E"/>
    <w:rPr>
      <w:vertAlign w:val="superscript"/>
    </w:rPr>
  </w:style>
  <w:style w:type="paragraph" w:styleId="Bijschrift">
    <w:name w:val="caption"/>
    <w:basedOn w:val="Standaard"/>
    <w:next w:val="Standaard"/>
    <w:semiHidden/>
    <w:rsid w:val="00EA222E"/>
    <w:rPr>
      <w:bCs/>
      <w:i/>
      <w:sz w:val="16"/>
      <w:szCs w:val="20"/>
    </w:rPr>
  </w:style>
  <w:style w:type="paragraph" w:customStyle="1" w:styleId="Bijlage">
    <w:name w:val="Bijlage"/>
    <w:basedOn w:val="Standaard"/>
    <w:next w:val="Standaard"/>
    <w:uiPriority w:val="4"/>
    <w:qFormat/>
    <w:rsid w:val="00EA222E"/>
    <w:pPr>
      <w:pageBreakBefore/>
      <w:shd w:val="clear" w:color="auto" w:fill="D9D9D9" w:themeFill="background1" w:themeFillShade="D9"/>
      <w:spacing w:after="60"/>
    </w:pPr>
    <w:rPr>
      <w:b/>
      <w:sz w:val="24"/>
    </w:rPr>
  </w:style>
  <w:style w:type="paragraph" w:styleId="Inhopg4">
    <w:name w:val="toc 4"/>
    <w:basedOn w:val="Standaard"/>
    <w:next w:val="Standaard"/>
    <w:autoRedefine/>
    <w:uiPriority w:val="39"/>
    <w:unhideWhenUsed/>
    <w:rsid w:val="00EA222E"/>
    <w:pPr>
      <w:tabs>
        <w:tab w:val="left" w:pos="1418"/>
        <w:tab w:val="right" w:leader="dot" w:pos="9742"/>
      </w:tabs>
      <w:ind w:left="1418" w:hanging="851"/>
    </w:pPr>
  </w:style>
  <w:style w:type="character" w:styleId="GevolgdeHyperlink">
    <w:name w:val="FollowedHyperlink"/>
    <w:uiPriority w:val="9"/>
    <w:rsid w:val="00EA222E"/>
    <w:rPr>
      <w:color w:val="007B85"/>
      <w:u w:val="single"/>
    </w:rPr>
  </w:style>
  <w:style w:type="character" w:customStyle="1" w:styleId="Kop6Char">
    <w:name w:val="Kop 6 Char"/>
    <w:link w:val="Kop6"/>
    <w:semiHidden/>
    <w:rsid w:val="00EA222E"/>
    <w:rPr>
      <w:rFonts w:ascii="Calibri" w:hAnsi="Calibri" w:cs="Times New Roman"/>
      <w:b/>
      <w:bCs/>
      <w:spacing w:val="20"/>
      <w:kern w:val="30"/>
      <w:lang w:val="nl-NL" w:eastAsia="nl-NL"/>
    </w:rPr>
  </w:style>
  <w:style w:type="character" w:customStyle="1" w:styleId="Kop7Char">
    <w:name w:val="Kop 7 Char"/>
    <w:link w:val="Kop7"/>
    <w:semiHidden/>
    <w:rsid w:val="00EA222E"/>
    <w:rPr>
      <w:rFonts w:ascii="Calibri" w:hAnsi="Calibri" w:cs="Times New Roman"/>
      <w:spacing w:val="20"/>
      <w:kern w:val="30"/>
      <w:sz w:val="24"/>
      <w:szCs w:val="24"/>
      <w:lang w:val="nl-NL" w:eastAsia="nl-NL"/>
    </w:rPr>
  </w:style>
  <w:style w:type="character" w:customStyle="1" w:styleId="Kop8Char">
    <w:name w:val="Kop 8 Char"/>
    <w:link w:val="Kop8"/>
    <w:semiHidden/>
    <w:rsid w:val="00EA222E"/>
    <w:rPr>
      <w:rFonts w:ascii="Calibri" w:hAnsi="Calibri" w:cs="Times New Roman"/>
      <w:i/>
      <w:iCs/>
      <w:spacing w:val="20"/>
      <w:kern w:val="30"/>
      <w:sz w:val="24"/>
      <w:szCs w:val="24"/>
      <w:lang w:val="nl-NL" w:eastAsia="nl-NL"/>
    </w:rPr>
  </w:style>
  <w:style w:type="character" w:customStyle="1" w:styleId="Kop9Char">
    <w:name w:val="Kop 9 Char"/>
    <w:link w:val="Kop9"/>
    <w:semiHidden/>
    <w:rsid w:val="00EA222E"/>
    <w:rPr>
      <w:rFonts w:ascii="Cambria" w:hAnsi="Cambria" w:cs="Times New Roman"/>
      <w:spacing w:val="20"/>
      <w:kern w:val="30"/>
      <w:lang w:val="nl-NL" w:eastAsia="nl-NL"/>
    </w:rPr>
  </w:style>
  <w:style w:type="numbering" w:customStyle="1" w:styleId="OpsommingWestland">
    <w:name w:val="Opsomming_Westland"/>
    <w:basedOn w:val="Geenlijst"/>
    <w:uiPriority w:val="99"/>
    <w:rsid w:val="00EA222E"/>
    <w:pPr>
      <w:numPr>
        <w:numId w:val="7"/>
      </w:numPr>
    </w:pPr>
  </w:style>
  <w:style w:type="paragraph" w:styleId="Lijstalinea">
    <w:name w:val="List Paragraph"/>
    <w:basedOn w:val="Standaard"/>
    <w:link w:val="LijstalineaChar"/>
    <w:uiPriority w:val="34"/>
    <w:unhideWhenUsed/>
    <w:qFormat/>
    <w:rsid w:val="00EA222E"/>
    <w:pPr>
      <w:ind w:left="720"/>
      <w:contextualSpacing/>
    </w:pPr>
  </w:style>
  <w:style w:type="paragraph" w:styleId="Koptekst">
    <w:name w:val="header"/>
    <w:basedOn w:val="Standaard"/>
    <w:link w:val="KoptekstChar"/>
    <w:semiHidden/>
    <w:rsid w:val="00EA222E"/>
    <w:pPr>
      <w:tabs>
        <w:tab w:val="center" w:pos="4536"/>
        <w:tab w:val="right" w:pos="9072"/>
      </w:tabs>
      <w:spacing w:line="240" w:lineRule="auto"/>
    </w:pPr>
  </w:style>
  <w:style w:type="character" w:customStyle="1" w:styleId="KoptekstChar">
    <w:name w:val="Koptekst Char"/>
    <w:basedOn w:val="Standaardalinea-lettertype"/>
    <w:link w:val="Koptekst"/>
    <w:semiHidden/>
    <w:rsid w:val="00AC5193"/>
    <w:rPr>
      <w:rFonts w:ascii="Arial" w:hAnsi="Arial" w:cs="Times New Roman"/>
      <w:spacing w:val="20"/>
      <w:kern w:val="30"/>
      <w:sz w:val="18"/>
      <w:szCs w:val="24"/>
      <w:lang w:val="nl-NL" w:eastAsia="nl-NL"/>
    </w:rPr>
  </w:style>
  <w:style w:type="paragraph" w:styleId="Voettekst">
    <w:name w:val="footer"/>
    <w:basedOn w:val="Standaard"/>
    <w:link w:val="VoettekstChar"/>
    <w:uiPriority w:val="9"/>
    <w:unhideWhenUsed/>
    <w:rsid w:val="006B1EFC"/>
    <w:pPr>
      <w:tabs>
        <w:tab w:val="clear" w:pos="357"/>
        <w:tab w:val="center" w:pos="4536"/>
        <w:tab w:val="right" w:pos="9072"/>
      </w:tabs>
      <w:spacing w:line="240" w:lineRule="atLeast"/>
    </w:pPr>
    <w:rPr>
      <w:sz w:val="14"/>
    </w:rPr>
  </w:style>
  <w:style w:type="character" w:customStyle="1" w:styleId="VoettekstChar">
    <w:name w:val="Voettekst Char"/>
    <w:basedOn w:val="Standaardalinea-lettertype"/>
    <w:link w:val="Voettekst"/>
    <w:uiPriority w:val="9"/>
    <w:rsid w:val="00AC5193"/>
    <w:rPr>
      <w:rFonts w:ascii="Arial" w:hAnsi="Arial" w:cs="Times New Roman"/>
      <w:spacing w:val="20"/>
      <w:kern w:val="30"/>
      <w:sz w:val="14"/>
      <w:szCs w:val="24"/>
      <w:lang w:val="nl-NL" w:eastAsia="nl-NL"/>
    </w:rPr>
  </w:style>
  <w:style w:type="paragraph" w:customStyle="1" w:styleId="Adresgegevens">
    <w:name w:val="Adresgegevens"/>
    <w:basedOn w:val="Standaard"/>
    <w:uiPriority w:val="5"/>
    <w:rsid w:val="00EA222E"/>
    <w:pPr>
      <w:overflowPunct w:val="0"/>
      <w:autoSpaceDE w:val="0"/>
      <w:autoSpaceDN w:val="0"/>
      <w:adjustRightInd w:val="0"/>
      <w:spacing w:line="200" w:lineRule="exact"/>
      <w:textAlignment w:val="baseline"/>
    </w:pPr>
    <w:rPr>
      <w:rFonts w:eastAsia="Times New Roman"/>
      <w:sz w:val="14"/>
    </w:rPr>
  </w:style>
  <w:style w:type="paragraph" w:customStyle="1" w:styleId="Titelformulier">
    <w:name w:val="Titelformulier"/>
    <w:basedOn w:val="Standaard"/>
    <w:link w:val="TitelformulierChar"/>
    <w:uiPriority w:val="5"/>
    <w:rsid w:val="00EA222E"/>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AC5193"/>
    <w:rPr>
      <w:rFonts w:ascii="Arial Vet" w:hAnsi="Arial Vet" w:cs="Times New Roman"/>
      <w:b/>
      <w:caps/>
      <w:spacing w:val="20"/>
      <w:kern w:val="100"/>
      <w:sz w:val="14"/>
      <w:szCs w:val="12"/>
      <w:lang w:val="nl-NL" w:eastAsia="nl-NL"/>
    </w:rPr>
  </w:style>
  <w:style w:type="paragraph" w:styleId="Ballontekst">
    <w:name w:val="Balloon Text"/>
    <w:basedOn w:val="Standaard"/>
    <w:link w:val="BallontekstChar"/>
    <w:semiHidden/>
    <w:rsid w:val="006B1EF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AC5193"/>
    <w:rPr>
      <w:rFonts w:ascii="Tahoma" w:hAnsi="Tahoma" w:cs="Tahoma"/>
      <w:spacing w:val="20"/>
      <w:kern w:val="30"/>
      <w:sz w:val="16"/>
      <w:szCs w:val="16"/>
      <w:lang w:val="nl-NL" w:eastAsia="nl-NL"/>
    </w:rPr>
  </w:style>
  <w:style w:type="paragraph" w:customStyle="1" w:styleId="Subtitel">
    <w:name w:val="(Sub)titel"/>
    <w:basedOn w:val="Titelformulier"/>
    <w:semiHidden/>
    <w:rsid w:val="00597530"/>
    <w:pPr>
      <w:spacing w:line="240" w:lineRule="auto"/>
    </w:pPr>
    <w:rPr>
      <w:szCs w:val="14"/>
    </w:rPr>
  </w:style>
  <w:style w:type="paragraph" w:customStyle="1" w:styleId="Titel1">
    <w:name w:val="Titel1"/>
    <w:basedOn w:val="Titelformulier"/>
    <w:semiHidden/>
    <w:rsid w:val="004B6EA6"/>
    <w:pPr>
      <w:spacing w:line="240" w:lineRule="auto"/>
    </w:pPr>
    <w:rPr>
      <w:b w:val="0"/>
      <w:kern w:val="30"/>
      <w:sz w:val="18"/>
      <w:szCs w:val="24"/>
    </w:rPr>
  </w:style>
  <w:style w:type="paragraph" w:customStyle="1" w:styleId="Afdelingteam">
    <w:name w:val="Afdeling/team"/>
    <w:basedOn w:val="Standaard"/>
    <w:semiHidden/>
    <w:rsid w:val="00597530"/>
    <w:rPr>
      <w:caps/>
      <w:kern w:val="100"/>
      <w:sz w:val="14"/>
      <w:szCs w:val="14"/>
    </w:rPr>
  </w:style>
  <w:style w:type="paragraph" w:customStyle="1" w:styleId="Team">
    <w:name w:val="Team"/>
    <w:basedOn w:val="Standaard"/>
    <w:semiHidden/>
    <w:rsid w:val="00EA222E"/>
    <w:rPr>
      <w:caps/>
      <w:kern w:val="100"/>
      <w:sz w:val="14"/>
      <w:szCs w:val="14"/>
    </w:rPr>
  </w:style>
  <w:style w:type="paragraph" w:customStyle="1" w:styleId="Titelagenda">
    <w:name w:val="Titel agenda"/>
    <w:basedOn w:val="Standaard"/>
    <w:semiHidden/>
    <w:rsid w:val="00A818CE"/>
    <w:pPr>
      <w:overflowPunct w:val="0"/>
      <w:autoSpaceDE w:val="0"/>
      <w:autoSpaceDN w:val="0"/>
      <w:adjustRightInd w:val="0"/>
      <w:spacing w:line="500" w:lineRule="exact"/>
      <w:textAlignment w:val="baseline"/>
    </w:pPr>
    <w:rPr>
      <w:rFonts w:ascii="Arial Black" w:eastAsia="Times New Roman" w:hAnsi="Arial Black"/>
      <w:caps/>
      <w:kern w:val="100"/>
      <w:sz w:val="34"/>
      <w:szCs w:val="20"/>
    </w:rPr>
  </w:style>
  <w:style w:type="paragraph" w:customStyle="1" w:styleId="Subtitelrapportverslag">
    <w:name w:val="Subtitel rapport/verslag"/>
    <w:basedOn w:val="Standaard"/>
    <w:semiHidden/>
    <w:rsid w:val="00A818CE"/>
    <w:pPr>
      <w:overflowPunct w:val="0"/>
      <w:autoSpaceDE w:val="0"/>
      <w:autoSpaceDN w:val="0"/>
      <w:adjustRightInd w:val="0"/>
      <w:spacing w:line="400" w:lineRule="atLeast"/>
      <w:textAlignment w:val="baseline"/>
    </w:pPr>
    <w:rPr>
      <w:rFonts w:eastAsia="Times New Roman"/>
      <w:sz w:val="24"/>
      <w:szCs w:val="20"/>
    </w:rPr>
  </w:style>
  <w:style w:type="paragraph" w:customStyle="1" w:styleId="Titelsubtitel">
    <w:name w:val="Titel/subtitel"/>
    <w:basedOn w:val="Team"/>
    <w:semiHidden/>
    <w:rsid w:val="00F3697A"/>
  </w:style>
  <w:style w:type="paragraph" w:customStyle="1" w:styleId="Onderwerpsubonderwerp">
    <w:name w:val="Onderwerp/subonderwerp"/>
    <w:basedOn w:val="Standaard"/>
    <w:semiHidden/>
    <w:rsid w:val="00597530"/>
    <w:pPr>
      <w:spacing w:line="200" w:lineRule="exact"/>
    </w:pPr>
    <w:rPr>
      <w:caps/>
      <w:kern w:val="100"/>
      <w:sz w:val="14"/>
    </w:rPr>
  </w:style>
  <w:style w:type="paragraph" w:customStyle="1" w:styleId="Artikelstijl">
    <w:name w:val="Artikelstijl"/>
    <w:basedOn w:val="Standaard"/>
    <w:next w:val="Standaard"/>
    <w:semiHidden/>
    <w:rsid w:val="00EA222E"/>
    <w:pPr>
      <w:numPr>
        <w:numId w:val="8"/>
      </w:numPr>
      <w:shd w:val="clear" w:color="auto" w:fill="D9D9D9" w:themeFill="background1" w:themeFillShade="D9"/>
      <w:tabs>
        <w:tab w:val="clear" w:pos="357"/>
      </w:tabs>
      <w:spacing w:before="240" w:after="120"/>
      <w:ind w:left="357" w:hanging="357"/>
    </w:pPr>
    <w:rPr>
      <w:rFonts w:ascii="Arial Vet" w:eastAsia="Times New Roman" w:hAnsi="Arial Vet"/>
      <w:b/>
    </w:rPr>
  </w:style>
  <w:style w:type="paragraph" w:customStyle="1" w:styleId="Kop1rapport">
    <w:name w:val="Kop 1 rapport"/>
    <w:basedOn w:val="Kop1"/>
    <w:next w:val="Standaard"/>
    <w:semiHidden/>
    <w:rsid w:val="00EA222E"/>
    <w:pPr>
      <w:numPr>
        <w:numId w:val="12"/>
      </w:numPr>
      <w:shd w:val="clear" w:color="auto" w:fill="000000"/>
    </w:pPr>
    <w:rPr>
      <w:kern w:val="30"/>
    </w:rPr>
  </w:style>
  <w:style w:type="paragraph" w:customStyle="1" w:styleId="Kop2rapport">
    <w:name w:val="Kop 2 rapport"/>
    <w:basedOn w:val="Kop2"/>
    <w:next w:val="Standaard"/>
    <w:semiHidden/>
    <w:rsid w:val="00EA222E"/>
    <w:pPr>
      <w:numPr>
        <w:numId w:val="12"/>
      </w:numPr>
      <w:shd w:val="clear" w:color="auto" w:fill="D9D9D9"/>
    </w:pPr>
  </w:style>
  <w:style w:type="paragraph" w:customStyle="1" w:styleId="Kop3rapport">
    <w:name w:val="Kop 3 rapport"/>
    <w:basedOn w:val="Kop3"/>
    <w:next w:val="Standaard"/>
    <w:semiHidden/>
    <w:rsid w:val="00EA222E"/>
    <w:pPr>
      <w:numPr>
        <w:numId w:val="12"/>
      </w:numPr>
      <w:shd w:val="clear" w:color="auto" w:fill="D9D9D9"/>
    </w:pPr>
  </w:style>
  <w:style w:type="paragraph" w:customStyle="1" w:styleId="Bijlageopbasisvankop1">
    <w:name w:val="Bijlage op basis van kop 1"/>
    <w:basedOn w:val="Kop1"/>
    <w:next w:val="Standaard"/>
    <w:uiPriority w:val="4"/>
    <w:qFormat/>
    <w:rsid w:val="0011308E"/>
    <w:pPr>
      <w:numPr>
        <w:numId w:val="0"/>
      </w:numPr>
      <w:shd w:val="clear" w:color="auto" w:fill="D9D9D9" w:themeFill="background1" w:themeFillShade="D9"/>
    </w:pPr>
    <w:rPr>
      <w:rFonts w:ascii="Arial Vet" w:hAnsi="Arial Vet"/>
      <w:kern w:val="30"/>
    </w:rPr>
  </w:style>
  <w:style w:type="paragraph" w:customStyle="1" w:styleId="Agendapunt">
    <w:name w:val="Agendapunt"/>
    <w:basedOn w:val="Lijstalinea"/>
    <w:next w:val="Standaard"/>
    <w:uiPriority w:val="4"/>
    <w:qFormat/>
    <w:rsid w:val="00EA222E"/>
    <w:pPr>
      <w:numPr>
        <w:numId w:val="9"/>
      </w:numPr>
      <w:shd w:val="clear" w:color="auto" w:fill="D9D9D9" w:themeFill="background1" w:themeFillShade="D9"/>
      <w:tabs>
        <w:tab w:val="clear" w:pos="357"/>
      </w:tabs>
      <w:spacing w:after="120"/>
      <w:ind w:left="709" w:hanging="709"/>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EA222E"/>
    <w:pPr>
      <w:numPr>
        <w:ilvl w:val="1"/>
        <w:numId w:val="9"/>
      </w:numPr>
      <w:shd w:val="clear" w:color="auto" w:fill="D9D9D9" w:themeFill="background1" w:themeFillShade="D9"/>
      <w:tabs>
        <w:tab w:val="clear" w:pos="357"/>
      </w:tabs>
      <w:spacing w:after="120"/>
      <w:ind w:left="709" w:hanging="709"/>
      <w:contextualSpacing w:val="0"/>
    </w:pPr>
    <w:rPr>
      <w:rFonts w:eastAsia="Times New Roman"/>
      <w:b/>
    </w:rPr>
  </w:style>
  <w:style w:type="paragraph" w:customStyle="1" w:styleId="Bijlage-kop1tbvinhoudsopgave">
    <w:name w:val="Bijlage - kop 1 tbv inhoudsopgave"/>
    <w:basedOn w:val="Kop1"/>
    <w:next w:val="Standaard"/>
    <w:uiPriority w:val="4"/>
    <w:rsid w:val="00EA222E"/>
    <w:pPr>
      <w:keepNext w:val="0"/>
      <w:pageBreakBefore/>
      <w:widowControl w:val="0"/>
      <w:numPr>
        <w:numId w:val="0"/>
      </w:numPr>
      <w:tabs>
        <w:tab w:val="left" w:pos="357"/>
      </w:tabs>
      <w:spacing w:line="240" w:lineRule="auto"/>
    </w:pPr>
    <w:rPr>
      <w:rFonts w:ascii="Arial Vet" w:eastAsia="Calibri" w:hAnsi="Arial Vet" w:cs="Times New Roman"/>
      <w:kern w:val="30"/>
      <w:szCs w:val="20"/>
    </w:rPr>
  </w:style>
  <w:style w:type="paragraph" w:customStyle="1" w:styleId="Bijlage-nietvoorinhoudsopgave">
    <w:name w:val="Bijlage - niet voor inhoudsopgave"/>
    <w:basedOn w:val="Standaard"/>
    <w:next w:val="Standaard"/>
    <w:uiPriority w:val="4"/>
    <w:rsid w:val="00EA222E"/>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semiHidden/>
    <w:qFormat/>
    <w:rsid w:val="00EA222E"/>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semiHidden/>
    <w:rsid w:val="00EA222E"/>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uiPriority w:val="5"/>
    <w:rsid w:val="00EA222E"/>
    <w:pPr>
      <w:spacing w:line="240" w:lineRule="auto"/>
    </w:pPr>
    <w:rPr>
      <w:sz w:val="14"/>
    </w:rPr>
  </w:style>
  <w:style w:type="table" w:styleId="Gemiddeldraster3-accent1">
    <w:name w:val="Medium Grid 3 Accent 1"/>
    <w:aliases w:val="Westland standaard"/>
    <w:basedOn w:val="Standaardtabel"/>
    <w:uiPriority w:val="69"/>
    <w:rsid w:val="00EA222E"/>
    <w:pPr>
      <w:spacing w:after="0" w:line="240" w:lineRule="auto"/>
    </w:pPr>
    <w:rPr>
      <w:rFonts w:ascii="Arial" w:hAnsi="Arial" w:cs="Times New Roman"/>
      <w:spacing w:val="20"/>
      <w:sz w:val="18"/>
      <w:szCs w:val="20"/>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character" w:customStyle="1" w:styleId="Kop3Char">
    <w:name w:val="Kop 3 Char"/>
    <w:link w:val="Kop3"/>
    <w:uiPriority w:val="3"/>
    <w:rsid w:val="00AC5193"/>
    <w:rPr>
      <w:rFonts w:ascii="Arial" w:eastAsia="Times New Roman" w:hAnsi="Arial" w:cs="Arial"/>
      <w:b/>
      <w:bCs/>
      <w:spacing w:val="20"/>
      <w:kern w:val="30"/>
      <w:sz w:val="18"/>
      <w:szCs w:val="26"/>
      <w:shd w:val="clear" w:color="auto" w:fill="D9D9D9" w:themeFill="background1" w:themeFillShade="D9"/>
      <w:lang w:val="nl-NL" w:eastAsia="nl-NL"/>
    </w:rPr>
  </w:style>
  <w:style w:type="character" w:customStyle="1" w:styleId="Kop4Char">
    <w:name w:val="Kop 4 Char"/>
    <w:link w:val="Kop4"/>
    <w:uiPriority w:val="3"/>
    <w:rsid w:val="00AC5193"/>
    <w:rPr>
      <w:rFonts w:ascii="Arial" w:eastAsia="Times New Roman" w:hAnsi="Arial" w:cs="Times New Roman"/>
      <w:b/>
      <w:bCs/>
      <w:spacing w:val="20"/>
      <w:kern w:val="30"/>
      <w:sz w:val="18"/>
      <w:szCs w:val="28"/>
      <w:shd w:val="clear" w:color="auto" w:fill="D9D9D9" w:themeFill="background1" w:themeFillShade="D9"/>
      <w:lang w:val="nl-NL" w:eastAsia="nl-NL"/>
    </w:rPr>
  </w:style>
  <w:style w:type="paragraph" w:customStyle="1" w:styleId="Kop4rapport">
    <w:name w:val="Kop 4 rapport"/>
    <w:basedOn w:val="Kop3rapport"/>
    <w:next w:val="Standaard"/>
    <w:semiHidden/>
    <w:rsid w:val="00EA222E"/>
    <w:pPr>
      <w:numPr>
        <w:ilvl w:val="3"/>
      </w:numPr>
    </w:pPr>
  </w:style>
  <w:style w:type="paragraph" w:customStyle="1" w:styleId="Subtitelformulier">
    <w:name w:val="Subtitelformulier"/>
    <w:basedOn w:val="Standaard"/>
    <w:uiPriority w:val="5"/>
    <w:rsid w:val="00EA222E"/>
    <w:pPr>
      <w:spacing w:line="200" w:lineRule="exact"/>
    </w:pPr>
    <w:rPr>
      <w:rFonts w:eastAsia="Times New Roman"/>
      <w:caps/>
      <w:kern w:val="100"/>
      <w:sz w:val="14"/>
    </w:rPr>
  </w:style>
  <w:style w:type="paragraph" w:customStyle="1" w:styleId="Subtitelstijl">
    <w:name w:val="Subtitelstijl"/>
    <w:basedOn w:val="Standaard"/>
    <w:next w:val="Standaard"/>
    <w:semiHidden/>
    <w:qFormat/>
    <w:rsid w:val="00EA222E"/>
    <w:pPr>
      <w:shd w:val="clear" w:color="auto" w:fill="D9D9D9"/>
      <w:spacing w:after="120"/>
    </w:pPr>
    <w:rPr>
      <w:rFonts w:eastAsia="Times New Roman"/>
      <w:b/>
    </w:rPr>
  </w:style>
  <w:style w:type="table" w:customStyle="1" w:styleId="Tabelstijlsjablonen">
    <w:name w:val="Tabelstijl sjablonen"/>
    <w:basedOn w:val="Standaardtabel"/>
    <w:uiPriority w:val="99"/>
    <w:rsid w:val="00EA222E"/>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semiHidden/>
    <w:qFormat/>
    <w:rsid w:val="00EA222E"/>
    <w:pPr>
      <w:shd w:val="clear" w:color="auto" w:fill="000000"/>
      <w:spacing w:after="120"/>
    </w:pPr>
    <w:rPr>
      <w:rFonts w:eastAsia="Times New Roman"/>
      <w:b/>
      <w:sz w:val="24"/>
    </w:rPr>
  </w:style>
  <w:style w:type="character" w:customStyle="1" w:styleId="Kop1Char">
    <w:name w:val="Kop 1 Char"/>
    <w:basedOn w:val="Standaardalinea-lettertype"/>
    <w:link w:val="Kop1"/>
    <w:uiPriority w:val="3"/>
    <w:rsid w:val="00AC5193"/>
    <w:rPr>
      <w:rFonts w:ascii="Arial" w:eastAsia="Times New Roman" w:hAnsi="Arial" w:cs="Arial"/>
      <w:b/>
      <w:bCs/>
      <w:spacing w:val="20"/>
      <w:kern w:val="32"/>
      <w:sz w:val="24"/>
      <w:szCs w:val="32"/>
      <w:shd w:val="clear" w:color="auto" w:fill="000000" w:themeFill="text1"/>
      <w:lang w:val="nl-NL" w:eastAsia="nl-NL"/>
    </w:rPr>
  </w:style>
  <w:style w:type="character" w:customStyle="1" w:styleId="Kop2Char">
    <w:name w:val="Kop 2 Char"/>
    <w:basedOn w:val="Standaardalinea-lettertype"/>
    <w:link w:val="Kop2"/>
    <w:uiPriority w:val="3"/>
    <w:rsid w:val="00AC5193"/>
    <w:rPr>
      <w:rFonts w:ascii="Arial" w:eastAsia="Times New Roman" w:hAnsi="Arial" w:cs="Arial"/>
      <w:b/>
      <w:bCs/>
      <w:iCs/>
      <w:spacing w:val="20"/>
      <w:kern w:val="30"/>
      <w:sz w:val="18"/>
      <w:szCs w:val="28"/>
      <w:shd w:val="clear" w:color="auto" w:fill="D9D9D9" w:themeFill="background1" w:themeFillShade="D9"/>
      <w:lang w:val="nl-NL" w:eastAsia="nl-NL"/>
    </w:rPr>
  </w:style>
  <w:style w:type="character" w:styleId="Nadruk">
    <w:name w:val="Emphasis"/>
    <w:basedOn w:val="Standaardalinea-lettertype"/>
    <w:uiPriority w:val="20"/>
    <w:rsid w:val="00D1197D"/>
    <w:rPr>
      <w:i/>
      <w:iCs/>
    </w:rPr>
  </w:style>
  <w:style w:type="paragraph" w:styleId="Standaardinspringing">
    <w:name w:val="Normal Indent"/>
    <w:basedOn w:val="Standaard"/>
    <w:uiPriority w:val="99"/>
    <w:unhideWhenUsed/>
    <w:rsid w:val="00841CD9"/>
    <w:pPr>
      <w:ind w:left="720"/>
    </w:pPr>
  </w:style>
  <w:style w:type="character" w:customStyle="1" w:styleId="OndertitelChar">
    <w:name w:val="Ondertitel Char"/>
    <w:basedOn w:val="Standaardalinea-lettertype"/>
    <w:link w:val="Ondertitel"/>
    <w:uiPriority w:val="2"/>
    <w:rsid w:val="00AC5193"/>
    <w:rPr>
      <w:rFonts w:ascii="Arial Black" w:eastAsiaTheme="majorEastAsia" w:hAnsi="Arial Black" w:cstheme="majorBidi"/>
      <w:iCs/>
      <w:spacing w:val="15"/>
      <w:kern w:val="30"/>
      <w:sz w:val="20"/>
      <w:szCs w:val="24"/>
      <w:shd w:val="clear" w:color="auto" w:fill="000000" w:themeFill="text1"/>
      <w:lang w:val="nl-NL" w:eastAsia="nl-NL"/>
    </w:rPr>
  </w:style>
  <w:style w:type="paragraph" w:styleId="Ondertitel">
    <w:name w:val="Subtitle"/>
    <w:basedOn w:val="Standaard"/>
    <w:next w:val="Standaard"/>
    <w:link w:val="OndertitelChar"/>
    <w:uiPriority w:val="2"/>
    <w:qFormat/>
    <w:rsid w:val="00841CD9"/>
    <w:pPr>
      <w:numPr>
        <w:ilvl w:val="1"/>
      </w:numPr>
      <w:shd w:val="clear" w:color="auto" w:fill="000000" w:themeFill="text1"/>
      <w:jc w:val="center"/>
    </w:pPr>
    <w:rPr>
      <w:rFonts w:ascii="Arial Black" w:eastAsiaTheme="majorEastAsia" w:hAnsi="Arial Black" w:cstheme="majorBidi"/>
      <w:iCs/>
      <w:spacing w:val="15"/>
      <w:sz w:val="20"/>
    </w:rPr>
  </w:style>
  <w:style w:type="character" w:customStyle="1" w:styleId="TitelChar">
    <w:name w:val="Titel Char"/>
    <w:basedOn w:val="Standaardalinea-lettertype"/>
    <w:link w:val="Titel"/>
    <w:uiPriority w:val="1"/>
    <w:rsid w:val="00AC5193"/>
    <w:rPr>
      <w:rFonts w:ascii="Arial Black" w:eastAsiaTheme="majorEastAsia" w:hAnsi="Arial Black" w:cstheme="majorBidi"/>
      <w:spacing w:val="20"/>
      <w:kern w:val="30"/>
      <w:sz w:val="24"/>
      <w:szCs w:val="52"/>
      <w:shd w:val="clear" w:color="auto" w:fill="000000" w:themeFill="text1"/>
      <w:lang w:val="nl-NL" w:eastAsia="nl-NL"/>
    </w:rPr>
  </w:style>
  <w:style w:type="paragraph" w:styleId="Titel">
    <w:name w:val="Title"/>
    <w:basedOn w:val="Standaard"/>
    <w:next w:val="Standaard"/>
    <w:link w:val="TitelChar"/>
    <w:uiPriority w:val="1"/>
    <w:qFormat/>
    <w:rsid w:val="00841CD9"/>
    <w:pPr>
      <w:shd w:val="clear" w:color="auto" w:fill="000000" w:themeFill="text1"/>
      <w:contextualSpacing/>
      <w:jc w:val="center"/>
    </w:pPr>
    <w:rPr>
      <w:rFonts w:ascii="Arial Black" w:eastAsiaTheme="majorEastAsia" w:hAnsi="Arial Black" w:cstheme="majorBidi"/>
      <w:sz w:val="24"/>
      <w:szCs w:val="52"/>
    </w:rPr>
  </w:style>
  <w:style w:type="paragraph" w:customStyle="1" w:styleId="Formulierenstandaardstijl">
    <w:name w:val="Formulieren standaardstijl"/>
    <w:basedOn w:val="Standaard"/>
    <w:uiPriority w:val="4"/>
    <w:qFormat/>
    <w:rsid w:val="00691393"/>
    <w:rPr>
      <w:spacing w:val="0"/>
    </w:rPr>
  </w:style>
  <w:style w:type="paragraph" w:customStyle="1" w:styleId="Invulgedeelteinvul">
    <w:name w:val="Invulgedeelteinvul"/>
    <w:basedOn w:val="Standaard"/>
    <w:uiPriority w:val="5"/>
    <w:rsid w:val="00CC5D2C"/>
    <w:pPr>
      <w:tabs>
        <w:tab w:val="center" w:pos="4536"/>
        <w:tab w:val="right" w:pos="9072"/>
      </w:tabs>
      <w:spacing w:line="200" w:lineRule="exact"/>
    </w:pPr>
    <w:rPr>
      <w:sz w:val="14"/>
      <w:szCs w:val="14"/>
    </w:rPr>
  </w:style>
  <w:style w:type="paragraph" w:customStyle="1" w:styleId="Invulgedeeltekop">
    <w:name w:val="Invulgedeeltekop"/>
    <w:basedOn w:val="Koptekst"/>
    <w:uiPriority w:val="5"/>
    <w:rsid w:val="00CC5D2C"/>
    <w:pPr>
      <w:spacing w:line="200" w:lineRule="exact"/>
    </w:pPr>
    <w:rPr>
      <w:caps/>
      <w:sz w:val="12"/>
      <w:szCs w:val="12"/>
    </w:rPr>
  </w:style>
  <w:style w:type="paragraph" w:customStyle="1" w:styleId="Artikel">
    <w:name w:val="Artikel"/>
    <w:basedOn w:val="Lijstalinea"/>
    <w:next w:val="Standaard"/>
    <w:uiPriority w:val="4"/>
    <w:qFormat/>
    <w:rsid w:val="00787CD2"/>
    <w:pPr>
      <w:numPr>
        <w:numId w:val="10"/>
      </w:numPr>
      <w:shd w:val="clear" w:color="auto" w:fill="D9D9D9" w:themeFill="background1" w:themeFillShade="D9"/>
      <w:spacing w:after="120"/>
    </w:pPr>
    <w:rPr>
      <w:b/>
    </w:rPr>
  </w:style>
  <w:style w:type="paragraph" w:customStyle="1" w:styleId="Artikelsub">
    <w:name w:val="Artikel sub"/>
    <w:basedOn w:val="Artikel"/>
    <w:uiPriority w:val="4"/>
    <w:qFormat/>
    <w:rsid w:val="0016522E"/>
    <w:pPr>
      <w:numPr>
        <w:ilvl w:val="1"/>
      </w:numPr>
      <w:shd w:val="clear" w:color="auto" w:fill="auto"/>
    </w:pPr>
    <w:rPr>
      <w:b w:val="0"/>
    </w:rPr>
  </w:style>
  <w:style w:type="paragraph" w:customStyle="1" w:styleId="Clausulenieuw">
    <w:name w:val="Clausule nieuw"/>
    <w:basedOn w:val="Standaard"/>
    <w:uiPriority w:val="5"/>
    <w:rsid w:val="005406E9"/>
    <w:pPr>
      <w:spacing w:line="240" w:lineRule="atLeast"/>
    </w:pPr>
    <w:rPr>
      <w:sz w:val="16"/>
    </w:rPr>
  </w:style>
  <w:style w:type="table" w:styleId="Tabelrasterlicht">
    <w:name w:val="Grid Table Light"/>
    <w:basedOn w:val="Standaardtabel"/>
    <w:uiPriority w:val="40"/>
    <w:rsid w:val="00F00BC9"/>
    <w:pPr>
      <w:spacing w:after="0" w:line="270" w:lineRule="atLeast"/>
    </w:pPr>
    <w:rPr>
      <w:rFonts w:ascii="Arial" w:hAnsi="Arial"/>
      <w:spacing w:val="20"/>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style>
  <w:style w:type="paragraph" w:styleId="Lijstopsomteken">
    <w:name w:val="List Bullet"/>
    <w:basedOn w:val="Standaard"/>
    <w:uiPriority w:val="99"/>
    <w:semiHidden/>
    <w:unhideWhenUsed/>
    <w:qFormat/>
    <w:rsid w:val="00F35E92"/>
    <w:pPr>
      <w:numPr>
        <w:numId w:val="13"/>
      </w:numPr>
      <w:contextualSpacing/>
    </w:pPr>
  </w:style>
  <w:style w:type="paragraph" w:customStyle="1" w:styleId="Ondertitelrapport">
    <w:name w:val="Ondertitel rapport"/>
    <w:basedOn w:val="Standaard"/>
    <w:semiHidden/>
    <w:qFormat/>
    <w:rsid w:val="00C56081"/>
    <w:pPr>
      <w:shd w:val="clear" w:color="auto" w:fill="000000" w:themeFill="text1"/>
      <w:spacing w:after="120"/>
      <w:jc w:val="center"/>
    </w:pPr>
    <w:rPr>
      <w:rFonts w:ascii="Arial Black" w:hAnsi="Arial Black"/>
      <w:spacing w:val="15"/>
      <w:sz w:val="20"/>
    </w:rPr>
  </w:style>
  <w:style w:type="character" w:styleId="Paginanummer">
    <w:name w:val="page number"/>
    <w:basedOn w:val="Standaardalinea-lettertype"/>
    <w:uiPriority w:val="5"/>
    <w:rsid w:val="009F1CB4"/>
    <w:rPr>
      <w:rFonts w:ascii="Arial" w:hAnsi="Arial"/>
      <w:b w:val="0"/>
      <w:i w:val="0"/>
      <w:caps/>
      <w:smallCaps w:val="0"/>
      <w:sz w:val="12"/>
    </w:rPr>
  </w:style>
  <w:style w:type="paragraph" w:styleId="Kopvaninhoudsopgave">
    <w:name w:val="TOC Heading"/>
    <w:basedOn w:val="Kop1"/>
    <w:next w:val="Standaard"/>
    <w:uiPriority w:val="99"/>
    <w:unhideWhenUsed/>
    <w:rsid w:val="00787CD2"/>
    <w:pPr>
      <w:keepLines/>
      <w:numPr>
        <w:numId w:val="0"/>
      </w:numPr>
      <w:tabs>
        <w:tab w:val="left" w:pos="357"/>
      </w:tabs>
      <w:outlineLvl w:val="9"/>
    </w:pPr>
    <w:rPr>
      <w:rFonts w:ascii="Arial Vet" w:eastAsiaTheme="majorEastAsia" w:hAnsi="Arial Vet" w:cstheme="majorBidi"/>
      <w:bCs w:val="0"/>
      <w:kern w:val="0"/>
    </w:rPr>
  </w:style>
  <w:style w:type="table" w:customStyle="1" w:styleId="Tabelstijlarcering">
    <w:name w:val="Tabelstijl arcering"/>
    <w:basedOn w:val="Standaardtabel"/>
    <w:uiPriority w:val="99"/>
    <w:rsid w:val="00531ED6"/>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zonderlijnen">
    <w:name w:val="tabel zonder lijnen"/>
    <w:basedOn w:val="Standaardtabel"/>
    <w:uiPriority w:val="99"/>
    <w:rsid w:val="0096084C"/>
    <w:pPr>
      <w:spacing w:after="0" w:line="270" w:lineRule="atLeast"/>
    </w:pPr>
    <w:rPr>
      <w:rFonts w:ascii="Arial" w:hAnsi="Arial"/>
      <w:sz w:val="18"/>
    </w:rPr>
    <w:tblPr>
      <w:tblCellMar>
        <w:left w:w="0" w:type="dxa"/>
        <w:right w:w="0" w:type="dxa"/>
      </w:tblCellMar>
    </w:tblPr>
  </w:style>
  <w:style w:type="paragraph" w:customStyle="1" w:styleId="Projectgemeente">
    <w:name w:val="Project/gemeente"/>
    <w:basedOn w:val="Titelformulier"/>
    <w:rsid w:val="00EF7C17"/>
    <w:pPr>
      <w:spacing w:line="240" w:lineRule="auto"/>
    </w:pPr>
    <w:rPr>
      <w:szCs w:val="14"/>
    </w:rPr>
  </w:style>
  <w:style w:type="paragraph" w:customStyle="1" w:styleId="Document">
    <w:name w:val="Document"/>
    <w:basedOn w:val="Titelformulier"/>
    <w:rsid w:val="00EF7C17"/>
    <w:pPr>
      <w:spacing w:line="240" w:lineRule="auto"/>
    </w:pPr>
    <w:rPr>
      <w:caps w:val="0"/>
      <w:sz w:val="24"/>
      <w:szCs w:val="24"/>
    </w:rPr>
  </w:style>
  <w:style w:type="paragraph" w:customStyle="1" w:styleId="Afdeling">
    <w:name w:val="Afdeling"/>
    <w:basedOn w:val="Standaard"/>
    <w:rsid w:val="00EF7C17"/>
    <w:pPr>
      <w:tabs>
        <w:tab w:val="center" w:pos="4536"/>
        <w:tab w:val="right" w:pos="9072"/>
      </w:tabs>
      <w:overflowPunct w:val="0"/>
      <w:autoSpaceDE w:val="0"/>
      <w:autoSpaceDN w:val="0"/>
      <w:adjustRightInd w:val="0"/>
      <w:spacing w:line="200" w:lineRule="exact"/>
      <w:textAlignment w:val="baseline"/>
    </w:pPr>
    <w:rPr>
      <w:rFonts w:eastAsia="Times New Roman"/>
      <w:b/>
      <w:caps/>
      <w:kern w:val="100"/>
      <w:sz w:val="14"/>
      <w:szCs w:val="14"/>
    </w:rPr>
  </w:style>
  <w:style w:type="paragraph" w:customStyle="1" w:styleId="Koptekstrapportverslag">
    <w:name w:val="Koptekst rapport/verslag"/>
    <w:basedOn w:val="Standaard"/>
    <w:rsid w:val="00EF7C17"/>
    <w:pPr>
      <w:tabs>
        <w:tab w:val="left" w:pos="7293"/>
      </w:tabs>
      <w:overflowPunct w:val="0"/>
      <w:autoSpaceDE w:val="0"/>
      <w:autoSpaceDN w:val="0"/>
      <w:adjustRightInd w:val="0"/>
      <w:spacing w:line="200" w:lineRule="atLeast"/>
      <w:ind w:left="7280" w:hanging="7280"/>
      <w:textAlignment w:val="baseline"/>
    </w:pPr>
    <w:rPr>
      <w:rFonts w:eastAsia="Times New Roman"/>
      <w:caps/>
      <w:spacing w:val="40"/>
      <w:kern w:val="100"/>
      <w:sz w:val="14"/>
      <w:szCs w:val="20"/>
    </w:rPr>
  </w:style>
  <w:style w:type="paragraph" w:customStyle="1" w:styleId="Lijstopsomteken0">
    <w:name w:val="Lijst opsom teken"/>
    <w:basedOn w:val="Standaard"/>
    <w:rsid w:val="00EF7C17"/>
    <w:pPr>
      <w:numPr>
        <w:numId w:val="14"/>
      </w:numPr>
      <w:tabs>
        <w:tab w:val="clear" w:pos="357"/>
        <w:tab w:val="clear" w:pos="720"/>
        <w:tab w:val="left" w:pos="0"/>
        <w:tab w:val="num" w:pos="360"/>
      </w:tabs>
      <w:overflowPunct w:val="0"/>
      <w:autoSpaceDE w:val="0"/>
      <w:autoSpaceDN w:val="0"/>
      <w:adjustRightInd w:val="0"/>
      <w:ind w:left="0" w:firstLine="0"/>
      <w:textAlignment w:val="baseline"/>
    </w:pPr>
    <w:rPr>
      <w:rFonts w:eastAsia="Times New Roman"/>
      <w:szCs w:val="20"/>
    </w:rPr>
  </w:style>
  <w:style w:type="paragraph" w:styleId="Lijstnummering">
    <w:name w:val="List Number"/>
    <w:basedOn w:val="Standaard"/>
    <w:rsid w:val="00EF7C17"/>
    <w:pPr>
      <w:tabs>
        <w:tab w:val="num" w:pos="357"/>
      </w:tabs>
      <w:overflowPunct w:val="0"/>
      <w:autoSpaceDE w:val="0"/>
      <w:autoSpaceDN w:val="0"/>
      <w:adjustRightInd w:val="0"/>
      <w:ind w:left="357" w:hanging="357"/>
      <w:textAlignment w:val="baseline"/>
    </w:pPr>
    <w:rPr>
      <w:rFonts w:eastAsia="Times New Roman"/>
      <w:szCs w:val="20"/>
    </w:rPr>
  </w:style>
  <w:style w:type="paragraph" w:styleId="Geenafstand">
    <w:name w:val="No Spacing"/>
    <w:uiPriority w:val="1"/>
    <w:rsid w:val="00FD023F"/>
    <w:rPr>
      <w:rFonts w:ascii="Calibri" w:eastAsia="Calibri" w:hAnsi="Calibri"/>
    </w:rPr>
  </w:style>
  <w:style w:type="table" w:styleId="Lichtelijst-accent1">
    <w:name w:val="Light List Accent 1"/>
    <w:basedOn w:val="Standaardtabel"/>
    <w:uiPriority w:val="61"/>
    <w:rsid w:val="0035550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Kop10">
    <w:name w:val="Kop [1]"/>
    <w:basedOn w:val="Kop1"/>
    <w:link w:val="Kop1Char0"/>
    <w:rsid w:val="00841D68"/>
    <w:pPr>
      <w:pageBreakBefore/>
      <w:numPr>
        <w:numId w:val="0"/>
      </w:numPr>
      <w:tabs>
        <w:tab w:val="left" w:pos="0"/>
        <w:tab w:val="left" w:pos="567"/>
      </w:tabs>
      <w:spacing w:before="360" w:line="240" w:lineRule="auto"/>
    </w:pPr>
    <w:rPr>
      <w:rFonts w:eastAsia="Calibri" w:cs="Times New Roman"/>
      <w:bCs w:val="0"/>
      <w:spacing w:val="0"/>
      <w:kern w:val="28"/>
      <w:szCs w:val="20"/>
      <w:lang w:val="x-none"/>
    </w:rPr>
  </w:style>
  <w:style w:type="character" w:customStyle="1" w:styleId="Kop1Char0">
    <w:name w:val="Kop [1] Char"/>
    <w:link w:val="Kop10"/>
    <w:locked/>
    <w:rsid w:val="00841D68"/>
    <w:rPr>
      <w:rFonts w:ascii="Arial" w:eastAsia="Calibri" w:hAnsi="Arial"/>
      <w:b/>
      <w:kern w:val="28"/>
      <w:sz w:val="32"/>
      <w:lang w:val="x-none"/>
    </w:rPr>
  </w:style>
  <w:style w:type="character" w:customStyle="1" w:styleId="Heading2Char">
    <w:name w:val="Heading 2 Char"/>
    <w:aliases w:val="052 Char,2 Char,21 Char,22 Char,H2 Char,Header 2 Char,Header 21 Char,Heading 2 Hidden Char,Kop [2] Char,Paragraph Char,Reset numbering Char,TF-Overskrit 2 Char,h2 Char,h21 Char,h22 Char,l2 Char,l21 Char,l22 Cha,niveau2 Char,niveau21 Char"/>
    <w:semiHidden/>
    <w:rsid w:val="00841D68"/>
    <w:rPr>
      <w:rFonts w:ascii="Cambria" w:hAnsi="Cambria"/>
      <w:b/>
      <w:i/>
      <w:sz w:val="28"/>
      <w:lang w:val="x-none" w:eastAsia="en-US"/>
    </w:rPr>
  </w:style>
  <w:style w:type="character" w:customStyle="1" w:styleId="Heading2Char2">
    <w:name w:val="Heading 2 Char2"/>
    <w:aliases w:val="052 Char2,2 Char2,21 Char2,H2 Char2,Header 2 Char2,Header 21 Char2,Heading 2 Hidden Char2,Kop [2] Char2,Paragraph Char2,Reset numbering Char2,TF-Overskrit 2 Char2,h2 Char2,h21 Char2,l2 Char2,l21 Char2,l22 Ch,niveau2 Char2,niveau21 Char2"/>
    <w:semiHidden/>
    <w:locked/>
    <w:rsid w:val="00841D68"/>
    <w:rPr>
      <w:rFonts w:ascii="Cambria" w:hAnsi="Cambria"/>
      <w:b/>
      <w:i/>
      <w:sz w:val="28"/>
      <w:lang w:val="x-none" w:eastAsia="en-US"/>
    </w:rPr>
  </w:style>
  <w:style w:type="paragraph" w:customStyle="1" w:styleId="alinea">
    <w:name w:val="alinea"/>
    <w:next w:val="Standaard"/>
    <w:semiHidden/>
    <w:rsid w:val="00841D68"/>
    <w:pPr>
      <w:ind w:left="567"/>
    </w:pPr>
    <w:rPr>
      <w:rFonts w:ascii="Arial" w:eastAsia="Calibri" w:hAnsi="Arial"/>
      <w:noProof/>
    </w:rPr>
  </w:style>
  <w:style w:type="paragraph" w:styleId="Inhopg5">
    <w:name w:val="toc 5"/>
    <w:basedOn w:val="Standaard"/>
    <w:next w:val="Standaard"/>
    <w:autoRedefine/>
    <w:rsid w:val="00841D68"/>
    <w:pPr>
      <w:tabs>
        <w:tab w:val="left" w:pos="-567"/>
      </w:tabs>
      <w:spacing w:line="269" w:lineRule="auto"/>
      <w:ind w:left="800"/>
    </w:pPr>
    <w:rPr>
      <w:rFonts w:ascii="Calibri" w:eastAsia="Calibri" w:hAnsi="Calibri"/>
      <w:spacing w:val="0"/>
      <w:sz w:val="20"/>
      <w:szCs w:val="20"/>
    </w:rPr>
  </w:style>
  <w:style w:type="paragraph" w:styleId="Inhopg6">
    <w:name w:val="toc 6"/>
    <w:basedOn w:val="Standaard"/>
    <w:next w:val="Standaard"/>
    <w:autoRedefine/>
    <w:rsid w:val="00841D68"/>
    <w:pPr>
      <w:tabs>
        <w:tab w:val="left" w:pos="-567"/>
      </w:tabs>
      <w:spacing w:line="269" w:lineRule="auto"/>
      <w:ind w:left="1000"/>
    </w:pPr>
    <w:rPr>
      <w:rFonts w:ascii="Calibri" w:eastAsia="Calibri" w:hAnsi="Calibri"/>
      <w:spacing w:val="0"/>
      <w:sz w:val="20"/>
      <w:szCs w:val="20"/>
    </w:rPr>
  </w:style>
  <w:style w:type="paragraph" w:styleId="Inhopg7">
    <w:name w:val="toc 7"/>
    <w:basedOn w:val="Standaard"/>
    <w:next w:val="Standaard"/>
    <w:autoRedefine/>
    <w:rsid w:val="00841D68"/>
    <w:pPr>
      <w:tabs>
        <w:tab w:val="left" w:pos="-567"/>
      </w:tabs>
      <w:spacing w:line="269" w:lineRule="auto"/>
      <w:ind w:left="1200"/>
    </w:pPr>
    <w:rPr>
      <w:rFonts w:ascii="Calibri" w:eastAsia="Calibri" w:hAnsi="Calibri"/>
      <w:spacing w:val="0"/>
      <w:sz w:val="20"/>
      <w:szCs w:val="20"/>
    </w:rPr>
  </w:style>
  <w:style w:type="paragraph" w:styleId="Inhopg8">
    <w:name w:val="toc 8"/>
    <w:basedOn w:val="Standaard"/>
    <w:next w:val="Standaard"/>
    <w:autoRedefine/>
    <w:rsid w:val="00841D68"/>
    <w:pPr>
      <w:tabs>
        <w:tab w:val="left" w:pos="-567"/>
      </w:tabs>
      <w:spacing w:line="269" w:lineRule="auto"/>
      <w:ind w:left="1400"/>
    </w:pPr>
    <w:rPr>
      <w:rFonts w:ascii="Calibri" w:eastAsia="Calibri" w:hAnsi="Calibri"/>
      <w:spacing w:val="0"/>
      <w:sz w:val="20"/>
      <w:szCs w:val="20"/>
    </w:rPr>
  </w:style>
  <w:style w:type="paragraph" w:styleId="Inhopg9">
    <w:name w:val="toc 9"/>
    <w:basedOn w:val="Standaard"/>
    <w:next w:val="Standaard"/>
    <w:autoRedefine/>
    <w:rsid w:val="00841D68"/>
    <w:pPr>
      <w:tabs>
        <w:tab w:val="left" w:pos="-567"/>
      </w:tabs>
      <w:spacing w:line="269" w:lineRule="auto"/>
      <w:ind w:left="1600"/>
    </w:pPr>
    <w:rPr>
      <w:rFonts w:ascii="Calibri" w:eastAsia="Calibri" w:hAnsi="Calibri"/>
      <w:spacing w:val="0"/>
      <w:sz w:val="20"/>
      <w:szCs w:val="20"/>
    </w:rPr>
  </w:style>
  <w:style w:type="paragraph" w:styleId="Lijst">
    <w:name w:val="List"/>
    <w:basedOn w:val="Standaard"/>
    <w:rsid w:val="00841D68"/>
    <w:pPr>
      <w:tabs>
        <w:tab w:val="left" w:pos="-567"/>
      </w:tabs>
      <w:spacing w:line="269" w:lineRule="auto"/>
      <w:ind w:left="283" w:hanging="283"/>
    </w:pPr>
    <w:rPr>
      <w:rFonts w:eastAsia="Calibri"/>
      <w:spacing w:val="0"/>
      <w:sz w:val="20"/>
      <w:szCs w:val="20"/>
    </w:rPr>
  </w:style>
  <w:style w:type="paragraph" w:styleId="Lijst2">
    <w:name w:val="List 2"/>
    <w:basedOn w:val="Standaard"/>
    <w:rsid w:val="00841D68"/>
    <w:pPr>
      <w:tabs>
        <w:tab w:val="left" w:pos="-567"/>
      </w:tabs>
      <w:spacing w:line="269" w:lineRule="auto"/>
      <w:ind w:left="566" w:hanging="283"/>
    </w:pPr>
    <w:rPr>
      <w:rFonts w:eastAsia="Calibri"/>
      <w:spacing w:val="0"/>
      <w:sz w:val="20"/>
      <w:szCs w:val="20"/>
    </w:rPr>
  </w:style>
  <w:style w:type="paragraph" w:styleId="Lijstopsomteken2">
    <w:name w:val="List Bullet 2"/>
    <w:basedOn w:val="Standaard"/>
    <w:autoRedefine/>
    <w:rsid w:val="00841D68"/>
    <w:pPr>
      <w:tabs>
        <w:tab w:val="left" w:pos="-567"/>
      </w:tabs>
      <w:spacing w:line="269" w:lineRule="auto"/>
      <w:ind w:left="566" w:hanging="283"/>
    </w:pPr>
    <w:rPr>
      <w:rFonts w:eastAsia="Calibri"/>
      <w:spacing w:val="0"/>
      <w:sz w:val="20"/>
      <w:szCs w:val="20"/>
    </w:rPr>
  </w:style>
  <w:style w:type="paragraph" w:styleId="Plattetekst">
    <w:name w:val="Body Text"/>
    <w:basedOn w:val="Standaard"/>
    <w:link w:val="PlattetekstChar"/>
    <w:rsid w:val="00841D68"/>
    <w:pPr>
      <w:tabs>
        <w:tab w:val="left" w:pos="-567"/>
      </w:tabs>
      <w:spacing w:line="269" w:lineRule="auto"/>
    </w:pPr>
    <w:rPr>
      <w:rFonts w:eastAsia="Calibri"/>
      <w:spacing w:val="0"/>
      <w:sz w:val="20"/>
      <w:szCs w:val="20"/>
      <w:lang w:val="x-none"/>
    </w:rPr>
  </w:style>
  <w:style w:type="character" w:customStyle="1" w:styleId="PlattetekstChar">
    <w:name w:val="Platte tekst Char"/>
    <w:basedOn w:val="Standaardalinea-lettertype"/>
    <w:link w:val="Plattetekst"/>
    <w:rsid w:val="00841D68"/>
    <w:rPr>
      <w:rFonts w:ascii="Arial" w:eastAsia="Calibri" w:hAnsi="Arial"/>
      <w:lang w:val="x-none"/>
    </w:rPr>
  </w:style>
  <w:style w:type="paragraph" w:styleId="Lijstmetafbeeldingen">
    <w:name w:val="table of figures"/>
    <w:basedOn w:val="Standaard"/>
    <w:next w:val="Standaard"/>
    <w:rsid w:val="00841D68"/>
    <w:pPr>
      <w:tabs>
        <w:tab w:val="left" w:pos="-567"/>
      </w:tabs>
      <w:spacing w:line="269" w:lineRule="auto"/>
      <w:ind w:left="400" w:hanging="400"/>
    </w:pPr>
    <w:rPr>
      <w:rFonts w:eastAsia="Calibri"/>
      <w:spacing w:val="0"/>
      <w:sz w:val="20"/>
      <w:szCs w:val="20"/>
    </w:rPr>
  </w:style>
  <w:style w:type="paragraph" w:styleId="Index1">
    <w:name w:val="index 1"/>
    <w:basedOn w:val="Standaard"/>
    <w:next w:val="Standaard"/>
    <w:autoRedefine/>
    <w:rsid w:val="00841D68"/>
    <w:pPr>
      <w:tabs>
        <w:tab w:val="left" w:pos="-567"/>
      </w:tabs>
      <w:spacing w:line="269" w:lineRule="auto"/>
      <w:ind w:left="200" w:hanging="200"/>
    </w:pPr>
    <w:rPr>
      <w:rFonts w:eastAsia="Calibri"/>
      <w:spacing w:val="0"/>
      <w:sz w:val="20"/>
      <w:szCs w:val="20"/>
    </w:rPr>
  </w:style>
  <w:style w:type="paragraph" w:styleId="Index2">
    <w:name w:val="index 2"/>
    <w:basedOn w:val="Standaard"/>
    <w:next w:val="Standaard"/>
    <w:autoRedefine/>
    <w:rsid w:val="00841D68"/>
    <w:pPr>
      <w:tabs>
        <w:tab w:val="left" w:pos="-567"/>
      </w:tabs>
      <w:spacing w:line="269" w:lineRule="auto"/>
      <w:ind w:left="400" w:hanging="200"/>
    </w:pPr>
    <w:rPr>
      <w:rFonts w:eastAsia="Calibri"/>
      <w:spacing w:val="0"/>
      <w:sz w:val="20"/>
      <w:szCs w:val="20"/>
    </w:rPr>
  </w:style>
  <w:style w:type="paragraph" w:styleId="Index3">
    <w:name w:val="index 3"/>
    <w:basedOn w:val="Standaard"/>
    <w:next w:val="Standaard"/>
    <w:autoRedefine/>
    <w:rsid w:val="00841D68"/>
    <w:pPr>
      <w:tabs>
        <w:tab w:val="left" w:pos="-567"/>
      </w:tabs>
      <w:spacing w:line="269" w:lineRule="auto"/>
      <w:ind w:left="600" w:hanging="200"/>
    </w:pPr>
    <w:rPr>
      <w:rFonts w:eastAsia="Calibri"/>
      <w:spacing w:val="0"/>
      <w:sz w:val="20"/>
      <w:szCs w:val="20"/>
    </w:rPr>
  </w:style>
  <w:style w:type="paragraph" w:styleId="Index4">
    <w:name w:val="index 4"/>
    <w:basedOn w:val="Standaard"/>
    <w:next w:val="Standaard"/>
    <w:autoRedefine/>
    <w:rsid w:val="00841D68"/>
    <w:pPr>
      <w:tabs>
        <w:tab w:val="left" w:pos="-567"/>
      </w:tabs>
      <w:spacing w:line="269" w:lineRule="auto"/>
      <w:ind w:left="800" w:hanging="200"/>
    </w:pPr>
    <w:rPr>
      <w:rFonts w:eastAsia="Calibri"/>
      <w:spacing w:val="0"/>
      <w:sz w:val="20"/>
      <w:szCs w:val="20"/>
    </w:rPr>
  </w:style>
  <w:style w:type="paragraph" w:styleId="Index5">
    <w:name w:val="index 5"/>
    <w:basedOn w:val="Standaard"/>
    <w:next w:val="Standaard"/>
    <w:autoRedefine/>
    <w:rsid w:val="00841D68"/>
    <w:pPr>
      <w:tabs>
        <w:tab w:val="left" w:pos="-567"/>
      </w:tabs>
      <w:spacing w:line="269" w:lineRule="auto"/>
      <w:ind w:left="1000" w:hanging="200"/>
    </w:pPr>
    <w:rPr>
      <w:rFonts w:eastAsia="Calibri"/>
      <w:spacing w:val="0"/>
      <w:sz w:val="20"/>
      <w:szCs w:val="20"/>
    </w:rPr>
  </w:style>
  <w:style w:type="paragraph" w:styleId="Index6">
    <w:name w:val="index 6"/>
    <w:basedOn w:val="Standaard"/>
    <w:next w:val="Standaard"/>
    <w:autoRedefine/>
    <w:rsid w:val="00841D68"/>
    <w:pPr>
      <w:tabs>
        <w:tab w:val="left" w:pos="-567"/>
      </w:tabs>
      <w:spacing w:line="269" w:lineRule="auto"/>
      <w:ind w:left="1200" w:hanging="200"/>
    </w:pPr>
    <w:rPr>
      <w:rFonts w:eastAsia="Calibri"/>
      <w:spacing w:val="0"/>
      <w:sz w:val="20"/>
      <w:szCs w:val="20"/>
    </w:rPr>
  </w:style>
  <w:style w:type="paragraph" w:styleId="Index7">
    <w:name w:val="index 7"/>
    <w:basedOn w:val="Standaard"/>
    <w:next w:val="Standaard"/>
    <w:autoRedefine/>
    <w:rsid w:val="00841D68"/>
    <w:pPr>
      <w:tabs>
        <w:tab w:val="left" w:pos="-567"/>
      </w:tabs>
      <w:spacing w:line="269" w:lineRule="auto"/>
      <w:ind w:left="1400" w:hanging="200"/>
    </w:pPr>
    <w:rPr>
      <w:rFonts w:eastAsia="Calibri"/>
      <w:spacing w:val="0"/>
      <w:sz w:val="20"/>
      <w:szCs w:val="20"/>
    </w:rPr>
  </w:style>
  <w:style w:type="paragraph" w:styleId="Index8">
    <w:name w:val="index 8"/>
    <w:basedOn w:val="Standaard"/>
    <w:next w:val="Standaard"/>
    <w:autoRedefine/>
    <w:rsid w:val="00841D68"/>
    <w:pPr>
      <w:tabs>
        <w:tab w:val="left" w:pos="-567"/>
      </w:tabs>
      <w:spacing w:line="269" w:lineRule="auto"/>
      <w:ind w:left="1600" w:hanging="200"/>
    </w:pPr>
    <w:rPr>
      <w:rFonts w:eastAsia="Calibri"/>
      <w:spacing w:val="0"/>
      <w:sz w:val="20"/>
      <w:szCs w:val="20"/>
    </w:rPr>
  </w:style>
  <w:style w:type="paragraph" w:styleId="Index9">
    <w:name w:val="index 9"/>
    <w:basedOn w:val="Standaard"/>
    <w:next w:val="Standaard"/>
    <w:autoRedefine/>
    <w:rsid w:val="00841D68"/>
    <w:pPr>
      <w:tabs>
        <w:tab w:val="left" w:pos="-567"/>
      </w:tabs>
      <w:spacing w:line="269" w:lineRule="auto"/>
      <w:ind w:left="1800" w:hanging="200"/>
    </w:pPr>
    <w:rPr>
      <w:rFonts w:eastAsia="Calibri"/>
      <w:spacing w:val="0"/>
      <w:sz w:val="20"/>
      <w:szCs w:val="20"/>
    </w:rPr>
  </w:style>
  <w:style w:type="paragraph" w:styleId="Indexkop">
    <w:name w:val="index heading"/>
    <w:basedOn w:val="Standaard"/>
    <w:next w:val="Index1"/>
    <w:rsid w:val="00841D68"/>
    <w:pPr>
      <w:tabs>
        <w:tab w:val="left" w:pos="-567"/>
      </w:tabs>
      <w:spacing w:line="269" w:lineRule="auto"/>
    </w:pPr>
    <w:rPr>
      <w:rFonts w:eastAsia="Calibri"/>
      <w:spacing w:val="0"/>
      <w:sz w:val="20"/>
      <w:szCs w:val="20"/>
    </w:rPr>
  </w:style>
  <w:style w:type="paragraph" w:styleId="Documentstructuur">
    <w:name w:val="Document Map"/>
    <w:basedOn w:val="Standaard"/>
    <w:link w:val="DocumentstructuurChar"/>
    <w:rsid w:val="00841D68"/>
    <w:pPr>
      <w:shd w:val="clear" w:color="auto" w:fill="000080"/>
      <w:tabs>
        <w:tab w:val="left" w:pos="-567"/>
      </w:tabs>
      <w:spacing w:line="269" w:lineRule="auto"/>
    </w:pPr>
    <w:rPr>
      <w:rFonts w:ascii="Tahoma" w:eastAsia="Calibri" w:hAnsi="Tahoma"/>
      <w:spacing w:val="0"/>
      <w:sz w:val="20"/>
      <w:szCs w:val="20"/>
      <w:lang w:val="x-none"/>
    </w:rPr>
  </w:style>
  <w:style w:type="character" w:customStyle="1" w:styleId="DocumentstructuurChar">
    <w:name w:val="Documentstructuur Char"/>
    <w:basedOn w:val="Standaardalinea-lettertype"/>
    <w:link w:val="Documentstructuur"/>
    <w:rsid w:val="00841D68"/>
    <w:rPr>
      <w:rFonts w:ascii="Tahoma" w:eastAsia="Calibri" w:hAnsi="Tahoma"/>
      <w:shd w:val="clear" w:color="auto" w:fill="000080"/>
      <w:lang w:val="x-none"/>
    </w:rPr>
  </w:style>
  <w:style w:type="paragraph" w:styleId="Plattetekstinspringen">
    <w:name w:val="Body Text Indent"/>
    <w:basedOn w:val="Standaard"/>
    <w:link w:val="PlattetekstinspringenChar"/>
    <w:rsid w:val="00841D68"/>
    <w:pPr>
      <w:tabs>
        <w:tab w:val="left" w:pos="-567"/>
      </w:tabs>
      <w:spacing w:line="269" w:lineRule="auto"/>
    </w:pPr>
    <w:rPr>
      <w:rFonts w:eastAsia="Calibri"/>
      <w:spacing w:val="0"/>
      <w:sz w:val="20"/>
      <w:szCs w:val="20"/>
      <w:u w:val="single"/>
      <w:lang w:val="x-none"/>
    </w:rPr>
  </w:style>
  <w:style w:type="character" w:customStyle="1" w:styleId="PlattetekstinspringenChar">
    <w:name w:val="Platte tekst inspringen Char"/>
    <w:basedOn w:val="Standaardalinea-lettertype"/>
    <w:link w:val="Plattetekstinspringen"/>
    <w:rsid w:val="00841D68"/>
    <w:rPr>
      <w:rFonts w:ascii="Arial" w:eastAsia="Calibri" w:hAnsi="Arial"/>
      <w:u w:val="single"/>
      <w:lang w:val="x-none"/>
    </w:rPr>
  </w:style>
  <w:style w:type="paragraph" w:customStyle="1" w:styleId="HTMLBody">
    <w:name w:val="HTML Body"/>
    <w:semiHidden/>
    <w:rsid w:val="00841D68"/>
    <w:rPr>
      <w:rFonts w:ascii="Arial" w:eastAsia="Calibri" w:hAnsi="Arial"/>
    </w:rPr>
  </w:style>
  <w:style w:type="paragraph" w:styleId="Tekstzonderopmaak">
    <w:name w:val="Plain Text"/>
    <w:basedOn w:val="Standaard"/>
    <w:link w:val="TekstzonderopmaakChar"/>
    <w:rsid w:val="00841D68"/>
    <w:pPr>
      <w:tabs>
        <w:tab w:val="left" w:pos="-567"/>
      </w:tabs>
      <w:spacing w:line="269" w:lineRule="auto"/>
    </w:pPr>
    <w:rPr>
      <w:rFonts w:ascii="Courier New" w:eastAsia="Calibri" w:hAnsi="Courier New"/>
      <w:spacing w:val="0"/>
      <w:sz w:val="20"/>
      <w:szCs w:val="20"/>
      <w:lang w:val="x-none"/>
    </w:rPr>
  </w:style>
  <w:style w:type="character" w:customStyle="1" w:styleId="TekstzonderopmaakChar">
    <w:name w:val="Tekst zonder opmaak Char"/>
    <w:basedOn w:val="Standaardalinea-lettertype"/>
    <w:link w:val="Tekstzonderopmaak"/>
    <w:rsid w:val="00841D68"/>
    <w:rPr>
      <w:rFonts w:ascii="Courier New" w:eastAsia="Calibri" w:hAnsi="Courier New"/>
      <w:lang w:val="x-none"/>
    </w:rPr>
  </w:style>
  <w:style w:type="paragraph" w:customStyle="1" w:styleId="Body">
    <w:name w:val="Body"/>
    <w:basedOn w:val="Standaard"/>
    <w:semiHidden/>
    <w:rsid w:val="00841D68"/>
    <w:pPr>
      <w:tabs>
        <w:tab w:val="left" w:pos="-567"/>
      </w:tabs>
      <w:spacing w:before="180" w:line="269" w:lineRule="auto"/>
      <w:ind w:left="709"/>
      <w:jc w:val="both"/>
    </w:pPr>
    <w:rPr>
      <w:rFonts w:ascii="Garmond (W1)" w:eastAsia="Calibri" w:hAnsi="Garmond (W1)"/>
      <w:spacing w:val="0"/>
      <w:sz w:val="22"/>
      <w:szCs w:val="20"/>
      <w:lang w:val="nl"/>
    </w:rPr>
  </w:style>
  <w:style w:type="paragraph" w:customStyle="1" w:styleId="opsommingnummeriek">
    <w:name w:val="opsomming nummeriek"/>
    <w:basedOn w:val="opsommingChar"/>
    <w:next w:val="alineanieuwChar"/>
    <w:rsid w:val="00841D68"/>
    <w:pPr>
      <w:numPr>
        <w:numId w:val="0"/>
      </w:numPr>
      <w:tabs>
        <w:tab w:val="clear" w:pos="964"/>
        <w:tab w:val="left" w:pos="1134"/>
      </w:tabs>
    </w:pPr>
  </w:style>
  <w:style w:type="paragraph" w:customStyle="1" w:styleId="opsommingChar">
    <w:name w:val="opsomming Char"/>
    <w:basedOn w:val="alineanieuwChar"/>
    <w:next w:val="alineanieuwChar"/>
    <w:rsid w:val="00841D68"/>
    <w:pPr>
      <w:numPr>
        <w:numId w:val="15"/>
      </w:numPr>
      <w:tabs>
        <w:tab w:val="clear" w:pos="360"/>
        <w:tab w:val="left" w:pos="964"/>
      </w:tabs>
      <w:spacing w:before="60"/>
      <w:ind w:left="993"/>
    </w:pPr>
    <w:rPr>
      <w:noProof w:val="0"/>
    </w:rPr>
  </w:style>
  <w:style w:type="paragraph" w:customStyle="1" w:styleId="alineanieuwChar">
    <w:name w:val="alinea nieuw Char"/>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Level1">
    <w:name w:val="Level 1"/>
    <w:basedOn w:val="Standaard"/>
    <w:semiHidden/>
    <w:rsid w:val="00841D68"/>
    <w:pPr>
      <w:widowControl w:val="0"/>
      <w:tabs>
        <w:tab w:val="left" w:pos="-567"/>
      </w:tabs>
      <w:spacing w:line="269" w:lineRule="auto"/>
      <w:ind w:hanging="567"/>
    </w:pPr>
    <w:rPr>
      <w:rFonts w:ascii="GoudyOlSt BT" w:eastAsia="Calibri" w:hAnsi="GoudyOlSt BT"/>
      <w:spacing w:val="0"/>
      <w:sz w:val="24"/>
      <w:szCs w:val="20"/>
      <w:lang w:val="en-US"/>
    </w:rPr>
  </w:style>
  <w:style w:type="paragraph" w:customStyle="1" w:styleId="1AutoList1">
    <w:name w:val="1AutoList1"/>
    <w:semiHidden/>
    <w:rsid w:val="00841D68"/>
    <w:pPr>
      <w:tabs>
        <w:tab w:val="left" w:pos="720"/>
      </w:tabs>
      <w:ind w:left="720" w:hanging="720"/>
    </w:pPr>
    <w:rPr>
      <w:rFonts w:ascii="Times New Roman Standaard" w:eastAsia="Calibri" w:hAnsi="Times New Roman Standaard"/>
      <w:sz w:val="24"/>
    </w:rPr>
  </w:style>
  <w:style w:type="paragraph" w:customStyle="1" w:styleId="2AutoList1">
    <w:name w:val="2AutoList1"/>
    <w:semiHidden/>
    <w:rsid w:val="00841D68"/>
    <w:pPr>
      <w:tabs>
        <w:tab w:val="left" w:pos="720"/>
        <w:tab w:val="left" w:pos="1440"/>
      </w:tabs>
      <w:ind w:left="1440" w:hanging="720"/>
    </w:pPr>
    <w:rPr>
      <w:rFonts w:ascii="Times New Roman Standaard" w:eastAsia="Calibri" w:hAnsi="Times New Roman Standaard"/>
      <w:sz w:val="24"/>
    </w:rPr>
  </w:style>
  <w:style w:type="paragraph" w:customStyle="1" w:styleId="3AutoList1">
    <w:name w:val="3AutoList1"/>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4AutoList1">
    <w:name w:val="4AutoList1"/>
    <w:semiHidden/>
    <w:rsid w:val="00841D68"/>
    <w:pPr>
      <w:tabs>
        <w:tab w:val="left" w:pos="720"/>
        <w:tab w:val="left" w:pos="1440"/>
        <w:tab w:val="left" w:pos="2160"/>
        <w:tab w:val="left" w:pos="2880"/>
      </w:tabs>
      <w:ind w:left="2880" w:hanging="720"/>
    </w:pPr>
    <w:rPr>
      <w:rFonts w:ascii="Times New Roman Standaard" w:eastAsia="Calibri" w:hAnsi="Times New Roman Standaard"/>
      <w:sz w:val="24"/>
    </w:rPr>
  </w:style>
  <w:style w:type="paragraph" w:customStyle="1" w:styleId="5AutoList1">
    <w:name w:val="5AutoList1"/>
    <w:semiHidden/>
    <w:rsid w:val="00841D68"/>
    <w:pPr>
      <w:tabs>
        <w:tab w:val="left" w:pos="720"/>
        <w:tab w:val="left" w:pos="1440"/>
        <w:tab w:val="left" w:pos="2160"/>
        <w:tab w:val="left" w:pos="2880"/>
        <w:tab w:val="left" w:pos="3600"/>
      </w:tabs>
      <w:ind w:left="3600" w:hanging="720"/>
    </w:pPr>
    <w:rPr>
      <w:rFonts w:ascii="Times New Roman Standaard" w:eastAsia="Calibri" w:hAnsi="Times New Roman Standaard"/>
      <w:sz w:val="24"/>
    </w:rPr>
  </w:style>
  <w:style w:type="paragraph" w:customStyle="1" w:styleId="6AutoList1">
    <w:name w:val="6AutoList1"/>
    <w:semiHidden/>
    <w:rsid w:val="00841D68"/>
    <w:pPr>
      <w:tabs>
        <w:tab w:val="left" w:pos="720"/>
        <w:tab w:val="left" w:pos="1440"/>
        <w:tab w:val="left" w:pos="2160"/>
        <w:tab w:val="left" w:pos="2880"/>
        <w:tab w:val="left" w:pos="3600"/>
        <w:tab w:val="left" w:pos="4320"/>
      </w:tabs>
      <w:ind w:left="4320" w:hanging="720"/>
    </w:pPr>
    <w:rPr>
      <w:rFonts w:ascii="Times New Roman Standaard" w:eastAsia="Calibri" w:hAnsi="Times New Roman Standaard"/>
      <w:sz w:val="24"/>
    </w:rPr>
  </w:style>
  <w:style w:type="paragraph" w:customStyle="1" w:styleId="7AutoList1">
    <w:name w:val="7AutoList1"/>
    <w:semiHidden/>
    <w:rsid w:val="00841D68"/>
    <w:pPr>
      <w:tabs>
        <w:tab w:val="left" w:pos="720"/>
        <w:tab w:val="left" w:pos="1440"/>
        <w:tab w:val="left" w:pos="2160"/>
        <w:tab w:val="left" w:pos="2880"/>
        <w:tab w:val="left" w:pos="3600"/>
        <w:tab w:val="left" w:pos="4320"/>
        <w:tab w:val="left" w:pos="5040"/>
      </w:tabs>
      <w:ind w:left="5040" w:hanging="720"/>
    </w:pPr>
    <w:rPr>
      <w:rFonts w:ascii="Times New Roman Standaard" w:eastAsia="Calibri" w:hAnsi="Times New Roman Standaard"/>
      <w:sz w:val="24"/>
    </w:rPr>
  </w:style>
  <w:style w:type="paragraph" w:customStyle="1" w:styleId="8AutoList1">
    <w:name w:val="8AutoList1"/>
    <w:semiHidden/>
    <w:rsid w:val="00841D68"/>
    <w:pPr>
      <w:tabs>
        <w:tab w:val="left" w:pos="720"/>
        <w:tab w:val="left" w:pos="1440"/>
        <w:tab w:val="left" w:pos="2160"/>
        <w:tab w:val="left" w:pos="2880"/>
        <w:tab w:val="left" w:pos="3600"/>
        <w:tab w:val="left" w:pos="4320"/>
        <w:tab w:val="left" w:pos="5040"/>
        <w:tab w:val="left" w:pos="5760"/>
      </w:tabs>
      <w:ind w:left="5760" w:hanging="720"/>
    </w:pPr>
    <w:rPr>
      <w:rFonts w:ascii="Times New Roman Standaard" w:eastAsia="Calibri" w:hAnsi="Times New Roman Standaard"/>
      <w:sz w:val="24"/>
    </w:rPr>
  </w:style>
  <w:style w:type="paragraph" w:customStyle="1" w:styleId="QuickFormat1">
    <w:name w:val="QuickFormat1"/>
    <w:semiHidden/>
    <w:rsid w:val="00841D68"/>
    <w:rPr>
      <w:rFonts w:ascii="HumstSlab712 BT" w:eastAsia="Calibri" w:hAnsi="HumstSlab712 BT"/>
      <w:sz w:val="40"/>
    </w:rPr>
  </w:style>
  <w:style w:type="paragraph" w:customStyle="1" w:styleId="QuickFormat2">
    <w:name w:val="QuickFormat2"/>
    <w:semiHidden/>
    <w:rsid w:val="00841D68"/>
    <w:rPr>
      <w:rFonts w:ascii="HumstSlab712 BT" w:eastAsia="Calibri" w:hAnsi="HumstSlab712 BT"/>
      <w:sz w:val="28"/>
    </w:rPr>
  </w:style>
  <w:style w:type="paragraph" w:customStyle="1" w:styleId="1Paragraph">
    <w:name w:val="1Paragraph"/>
    <w:semiHidden/>
    <w:rsid w:val="00841D68"/>
    <w:pPr>
      <w:tabs>
        <w:tab w:val="left" w:pos="720"/>
      </w:tabs>
      <w:ind w:left="720" w:hanging="720"/>
    </w:pPr>
    <w:rPr>
      <w:rFonts w:ascii="Times New Roman Standaard" w:eastAsia="Calibri" w:hAnsi="Times New Roman Standaard"/>
      <w:sz w:val="24"/>
    </w:rPr>
  </w:style>
  <w:style w:type="paragraph" w:customStyle="1" w:styleId="3Paragraph">
    <w:name w:val="3Paragraph"/>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Bijlage1">
    <w:name w:val="Bijlage 1"/>
    <w:basedOn w:val="Kop1"/>
    <w:next w:val="Standaard"/>
    <w:semiHidden/>
    <w:rsid w:val="00841D68"/>
    <w:pPr>
      <w:keepLines/>
      <w:pageBreakBefore/>
      <w:numPr>
        <w:numId w:val="0"/>
      </w:numPr>
      <w:tabs>
        <w:tab w:val="left" w:pos="-567"/>
        <w:tab w:val="num" w:pos="360"/>
      </w:tabs>
      <w:spacing w:before="480" w:after="240" w:line="269" w:lineRule="auto"/>
      <w:ind w:left="360" w:hanging="360"/>
    </w:pPr>
    <w:rPr>
      <w:rFonts w:ascii="Times New Roman Bold" w:eastAsia="Calibri" w:hAnsi="Times New Roman Bold" w:cs="Times New Roman"/>
      <w:bCs w:val="0"/>
      <w:smallCaps/>
      <w:color w:val="000000"/>
      <w:spacing w:val="0"/>
      <w:kern w:val="0"/>
      <w:szCs w:val="20"/>
    </w:rPr>
  </w:style>
  <w:style w:type="paragraph" w:customStyle="1" w:styleId="Kopvaninhoudsopgave1">
    <w:name w:val="Kop van inhoudsopgave1"/>
    <w:basedOn w:val="Voorwerk1"/>
    <w:next w:val="Standaard"/>
    <w:semiHidden/>
    <w:rsid w:val="00841D68"/>
    <w:pPr>
      <w:numPr>
        <w:numId w:val="16"/>
      </w:numPr>
      <w:tabs>
        <w:tab w:val="clear" w:pos="1701"/>
      </w:tabs>
      <w:ind w:left="1134" w:firstLine="0"/>
    </w:pPr>
  </w:style>
  <w:style w:type="paragraph" w:customStyle="1" w:styleId="Voorwerk1">
    <w:name w:val="Voorwerk1"/>
    <w:basedOn w:val="Standaard"/>
    <w:next w:val="Standaard"/>
    <w:semiHidden/>
    <w:rsid w:val="00841D68"/>
    <w:pPr>
      <w:keepNext/>
      <w:keepLines/>
      <w:pageBreakBefore/>
      <w:tabs>
        <w:tab w:val="left" w:pos="-567"/>
      </w:tabs>
      <w:spacing w:before="480" w:after="240" w:line="269" w:lineRule="auto"/>
    </w:pPr>
    <w:rPr>
      <w:rFonts w:ascii="Times New Roman Bold" w:eastAsia="Calibri" w:hAnsi="Times New Roman Bold"/>
      <w:b/>
      <w:smallCaps/>
      <w:spacing w:val="0"/>
      <w:sz w:val="32"/>
      <w:szCs w:val="20"/>
    </w:rPr>
  </w:style>
  <w:style w:type="paragraph" w:customStyle="1" w:styleId="Voorwerk2">
    <w:name w:val="Voorwerk2"/>
    <w:next w:val="Standaard"/>
    <w:semiHidden/>
    <w:rsid w:val="00841D68"/>
    <w:pPr>
      <w:keepNext/>
      <w:keepLines/>
      <w:numPr>
        <w:numId w:val="17"/>
      </w:numPr>
      <w:tabs>
        <w:tab w:val="clear" w:pos="360"/>
      </w:tabs>
      <w:spacing w:before="300" w:after="120"/>
      <w:ind w:left="0" w:firstLine="0"/>
    </w:pPr>
    <w:rPr>
      <w:rFonts w:ascii="Times New Roman Bold" w:eastAsia="Calibri" w:hAnsi="Times New Roman Bold"/>
      <w:b/>
      <w:sz w:val="28"/>
    </w:rPr>
  </w:style>
  <w:style w:type="paragraph" w:styleId="HTML-adres">
    <w:name w:val="HTML Address"/>
    <w:basedOn w:val="Standaard"/>
    <w:link w:val="HTML-adresChar"/>
    <w:rsid w:val="00841D68"/>
    <w:pPr>
      <w:tabs>
        <w:tab w:val="left" w:pos="-567"/>
      </w:tabs>
      <w:spacing w:line="269" w:lineRule="auto"/>
    </w:pPr>
    <w:rPr>
      <w:rFonts w:ascii="Times New Roman" w:eastAsia="Calibri" w:hAnsi="Times New Roman"/>
      <w:i/>
      <w:spacing w:val="0"/>
      <w:sz w:val="20"/>
      <w:szCs w:val="20"/>
      <w:lang w:val="x-none"/>
    </w:rPr>
  </w:style>
  <w:style w:type="character" w:customStyle="1" w:styleId="HTML-adresChar">
    <w:name w:val="HTML-adres Char"/>
    <w:basedOn w:val="Standaardalinea-lettertype"/>
    <w:link w:val="HTML-adres"/>
    <w:rsid w:val="00841D68"/>
    <w:rPr>
      <w:rFonts w:eastAsia="Calibri"/>
      <w:i/>
      <w:lang w:val="x-none"/>
    </w:rPr>
  </w:style>
  <w:style w:type="paragraph" w:customStyle="1" w:styleId="AlineaChar">
    <w:name w:val="Alinea Char"/>
    <w:rsid w:val="00841D68"/>
    <w:pPr>
      <w:tabs>
        <w:tab w:val="left" w:pos="-566"/>
      </w:tabs>
      <w:spacing w:line="269" w:lineRule="auto"/>
      <w:ind w:left="567"/>
    </w:pPr>
    <w:rPr>
      <w:rFonts w:ascii="Arial" w:eastAsia="Calibri" w:hAnsi="Arial"/>
    </w:rPr>
  </w:style>
  <w:style w:type="paragraph" w:styleId="Datum">
    <w:name w:val="Date"/>
    <w:basedOn w:val="Standaard"/>
    <w:next w:val="Standaard"/>
    <w:link w:val="DatumChar"/>
    <w:rsid w:val="00841D68"/>
    <w:pPr>
      <w:tabs>
        <w:tab w:val="left" w:pos="-567"/>
      </w:tabs>
      <w:spacing w:line="269" w:lineRule="auto"/>
    </w:pPr>
    <w:rPr>
      <w:rFonts w:ascii="Times New Roman" w:eastAsia="Calibri" w:hAnsi="Times New Roman"/>
      <w:spacing w:val="0"/>
      <w:sz w:val="20"/>
      <w:szCs w:val="20"/>
      <w:lang w:val="x-none"/>
    </w:rPr>
  </w:style>
  <w:style w:type="character" w:customStyle="1" w:styleId="DatumChar">
    <w:name w:val="Datum Char"/>
    <w:basedOn w:val="Standaardalinea-lettertype"/>
    <w:link w:val="Datum"/>
    <w:rsid w:val="00841D68"/>
    <w:rPr>
      <w:rFonts w:eastAsia="Calibri"/>
      <w:lang w:val="x-none"/>
    </w:rPr>
  </w:style>
  <w:style w:type="paragraph" w:styleId="Lijstopsomteken3">
    <w:name w:val="List Bullet 3"/>
    <w:basedOn w:val="Standaard"/>
    <w:autoRedefine/>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opsomteken4">
    <w:name w:val="List Bullet 4"/>
    <w:basedOn w:val="Standaard"/>
    <w:autoRedefine/>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opsomteken5">
    <w:name w:val="List Bullet 5"/>
    <w:basedOn w:val="Standaard"/>
    <w:autoRedefine/>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styleId="Lijstnummering2">
    <w:name w:val="List Number 2"/>
    <w:basedOn w:val="Standaard"/>
    <w:rsid w:val="00841D68"/>
    <w:pPr>
      <w:tabs>
        <w:tab w:val="left" w:pos="-567"/>
        <w:tab w:val="num" w:pos="700"/>
      </w:tabs>
      <w:spacing w:line="269" w:lineRule="auto"/>
      <w:ind w:left="340"/>
    </w:pPr>
    <w:rPr>
      <w:rFonts w:ascii="Times New Roman" w:eastAsia="Calibri" w:hAnsi="Times New Roman"/>
      <w:spacing w:val="0"/>
      <w:sz w:val="22"/>
      <w:szCs w:val="20"/>
    </w:rPr>
  </w:style>
  <w:style w:type="paragraph" w:styleId="Lijstnummering3">
    <w:name w:val="List Number 3"/>
    <w:basedOn w:val="Standaard"/>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nummering4">
    <w:name w:val="List Number 4"/>
    <w:basedOn w:val="Standaard"/>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nummering5">
    <w:name w:val="List Number 5"/>
    <w:basedOn w:val="Standaard"/>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customStyle="1" w:styleId="Lijst1">
    <w:name w:val="Lijst1"/>
    <w:basedOn w:val="Standaard"/>
    <w:semiHidden/>
    <w:rsid w:val="00841D68"/>
    <w:pPr>
      <w:widowControl w:val="0"/>
      <w:tabs>
        <w:tab w:val="left" w:pos="-567"/>
      </w:tabs>
      <w:autoSpaceDE w:val="0"/>
      <w:autoSpaceDN w:val="0"/>
      <w:spacing w:line="269" w:lineRule="auto"/>
      <w:ind w:left="360" w:hanging="360"/>
    </w:pPr>
    <w:rPr>
      <w:rFonts w:ascii="Times New Roman" w:eastAsia="Calibri" w:hAnsi="Times New Roman"/>
      <w:spacing w:val="0"/>
      <w:sz w:val="22"/>
      <w:szCs w:val="22"/>
    </w:rPr>
  </w:style>
  <w:style w:type="paragraph" w:customStyle="1" w:styleId="xl31">
    <w:name w:val="xl31"/>
    <w:basedOn w:val="Standaard"/>
    <w:semiHidden/>
    <w:rsid w:val="00841D68"/>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eastAsia="Times New Roman" w:hAnsi="Arial Unicode MS" w:cs="Arial Unicode MS"/>
      <w:spacing w:val="0"/>
      <w:sz w:val="24"/>
    </w:rPr>
  </w:style>
  <w:style w:type="paragraph" w:customStyle="1" w:styleId="Kop">
    <w:name w:val="Kop"/>
    <w:basedOn w:val="Standaard"/>
    <w:rsid w:val="00841D68"/>
    <w:pPr>
      <w:tabs>
        <w:tab w:val="left" w:pos="-567"/>
      </w:tabs>
      <w:spacing w:line="240" w:lineRule="atLeast"/>
    </w:pPr>
    <w:rPr>
      <w:rFonts w:ascii="Times New Roman" w:eastAsia="Calibri" w:hAnsi="Times New Roman"/>
      <w:b/>
      <w:spacing w:val="0"/>
      <w:sz w:val="24"/>
      <w:szCs w:val="20"/>
      <w:lang w:eastAsia="en-US"/>
    </w:rPr>
  </w:style>
  <w:style w:type="paragraph" w:customStyle="1" w:styleId="Bullet">
    <w:name w:val="Bullet"/>
    <w:basedOn w:val="Standaard"/>
    <w:rsid w:val="00841D68"/>
    <w:pPr>
      <w:tabs>
        <w:tab w:val="left" w:pos="-567"/>
      </w:tabs>
      <w:spacing w:line="240" w:lineRule="atLeast"/>
      <w:ind w:hanging="567"/>
    </w:pPr>
    <w:rPr>
      <w:rFonts w:ascii="Times New Roman" w:eastAsia="Calibri" w:hAnsi="Times New Roman"/>
      <w:spacing w:val="0"/>
      <w:sz w:val="22"/>
      <w:szCs w:val="20"/>
      <w:lang w:eastAsia="en-US"/>
    </w:rPr>
  </w:style>
  <w:style w:type="paragraph" w:customStyle="1" w:styleId="Kopbijlkage">
    <w:name w:val="Kop bijlkage"/>
    <w:basedOn w:val="Koptekst"/>
    <w:next w:val="AlineaChar"/>
    <w:rsid w:val="00841D68"/>
    <w:pPr>
      <w:tabs>
        <w:tab w:val="clear" w:pos="4536"/>
        <w:tab w:val="clear" w:pos="9072"/>
        <w:tab w:val="left" w:pos="-567"/>
        <w:tab w:val="right" w:pos="9406"/>
      </w:tabs>
      <w:spacing w:before="120" w:line="269" w:lineRule="auto"/>
    </w:pPr>
    <w:rPr>
      <w:rFonts w:eastAsia="Calibri"/>
      <w:b/>
      <w:spacing w:val="0"/>
      <w:sz w:val="20"/>
      <w:szCs w:val="20"/>
      <w:lang w:val="x-none"/>
    </w:rPr>
  </w:style>
  <w:style w:type="character" w:customStyle="1" w:styleId="AlineaCharChar">
    <w:name w:val="Alinea Char Char"/>
    <w:rsid w:val="00841D68"/>
    <w:rPr>
      <w:rFonts w:ascii="Arial" w:hAnsi="Arial"/>
      <w:lang w:val="nl-NL" w:eastAsia="nl-NL"/>
    </w:rPr>
  </w:style>
  <w:style w:type="paragraph" w:customStyle="1" w:styleId="Kopbijlage">
    <w:name w:val="Kop bijlage"/>
    <w:basedOn w:val="Kop1"/>
    <w:next w:val="AlineaChar"/>
    <w:rsid w:val="00841D68"/>
    <w:pPr>
      <w:pageBreakBefore/>
      <w:tabs>
        <w:tab w:val="clear" w:pos="851"/>
        <w:tab w:val="left" w:pos="-567"/>
        <w:tab w:val="num" w:pos="432"/>
      </w:tabs>
      <w:spacing w:before="360" w:line="269" w:lineRule="auto"/>
      <w:ind w:left="998" w:hanging="432"/>
    </w:pPr>
    <w:rPr>
      <w:rFonts w:eastAsia="Calibri" w:cs="Times New Roman"/>
      <w:bCs w:val="0"/>
      <w:spacing w:val="0"/>
      <w:kern w:val="28"/>
      <w:szCs w:val="20"/>
    </w:rPr>
  </w:style>
  <w:style w:type="paragraph" w:customStyle="1" w:styleId="OpmaakprofielMetopsommingstekens">
    <w:name w:val="Opmaakprofiel Met opsommingstekens"/>
    <w:basedOn w:val="Standaard"/>
    <w:rsid w:val="00841D68"/>
    <w:pPr>
      <w:numPr>
        <w:numId w:val="18"/>
      </w:numPr>
      <w:tabs>
        <w:tab w:val="left" w:pos="-567"/>
      </w:tabs>
      <w:spacing w:line="269" w:lineRule="auto"/>
    </w:pPr>
    <w:rPr>
      <w:rFonts w:eastAsia="Calibri" w:cs="Arial"/>
      <w:noProof/>
      <w:spacing w:val="0"/>
      <w:sz w:val="20"/>
      <w:szCs w:val="20"/>
    </w:rPr>
  </w:style>
  <w:style w:type="paragraph" w:customStyle="1" w:styleId="OpmaakprofielMetopsommingstekensSymbolsymbool">
    <w:name w:val="Opmaakprofiel Met opsommingstekens Symbol (symbool)"/>
    <w:basedOn w:val="Standaard"/>
    <w:rsid w:val="00841D68"/>
    <w:pPr>
      <w:numPr>
        <w:numId w:val="19"/>
      </w:numPr>
      <w:tabs>
        <w:tab w:val="left" w:pos="-567"/>
      </w:tabs>
      <w:spacing w:line="269" w:lineRule="auto"/>
      <w:ind w:left="1134" w:hanging="567"/>
    </w:pPr>
    <w:rPr>
      <w:rFonts w:eastAsia="Calibri" w:cs="Arial"/>
      <w:spacing w:val="0"/>
      <w:sz w:val="20"/>
      <w:szCs w:val="20"/>
    </w:rPr>
  </w:style>
  <w:style w:type="character" w:customStyle="1" w:styleId="alineanieuwCharChar">
    <w:name w:val="alinea nieuw Char Char"/>
    <w:rsid w:val="00841D68"/>
    <w:rPr>
      <w:rFonts w:ascii="Arial" w:hAnsi="Arial"/>
      <w:noProof/>
      <w:lang w:val="nl-NL" w:eastAsia="nl-NL"/>
    </w:rPr>
  </w:style>
  <w:style w:type="character" w:customStyle="1" w:styleId="opsommingCharChar">
    <w:name w:val="opsomming Char Char"/>
    <w:rsid w:val="00841D68"/>
    <w:rPr>
      <w:rFonts w:ascii="Arial" w:hAnsi="Arial"/>
      <w:noProof/>
      <w:lang w:val="nl-NL" w:eastAsia="nl-NL"/>
    </w:rPr>
  </w:style>
  <w:style w:type="character" w:customStyle="1" w:styleId="AlineaCharChar1">
    <w:name w:val="Alinea Char Char1"/>
    <w:rsid w:val="00841D68"/>
    <w:rPr>
      <w:rFonts w:ascii="Arial" w:hAnsi="Arial"/>
      <w:lang w:val="nl-NL" w:eastAsia="nl-NL"/>
    </w:rPr>
  </w:style>
  <w:style w:type="character" w:customStyle="1" w:styleId="alineanieuwCharChar1">
    <w:name w:val="alinea nieuw Char Char1"/>
    <w:rsid w:val="00841D68"/>
    <w:rPr>
      <w:rFonts w:ascii="Arial" w:hAnsi="Arial"/>
      <w:noProof/>
      <w:lang w:val="nl-NL" w:eastAsia="nl-NL"/>
    </w:rPr>
  </w:style>
  <w:style w:type="character" w:customStyle="1" w:styleId="opsommingCharChar1">
    <w:name w:val="opsomming Char Char1"/>
    <w:rsid w:val="00841D68"/>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841D68"/>
    <w:pPr>
      <w:spacing w:before="0"/>
      <w:jc w:val="both"/>
    </w:pPr>
  </w:style>
  <w:style w:type="paragraph" w:styleId="Plattetekst2">
    <w:name w:val="Body Text 2"/>
    <w:basedOn w:val="Standaard"/>
    <w:link w:val="Plattetekst2Char"/>
    <w:rsid w:val="00841D68"/>
    <w:pPr>
      <w:tabs>
        <w:tab w:val="left" w:pos="-567"/>
      </w:tabs>
      <w:spacing w:line="269" w:lineRule="auto"/>
    </w:pPr>
    <w:rPr>
      <w:rFonts w:eastAsia="Calibri"/>
      <w:spacing w:val="0"/>
      <w:sz w:val="24"/>
      <w:szCs w:val="20"/>
      <w:lang w:val="x-none"/>
    </w:rPr>
  </w:style>
  <w:style w:type="character" w:customStyle="1" w:styleId="Plattetekst2Char">
    <w:name w:val="Platte tekst 2 Char"/>
    <w:basedOn w:val="Standaardalinea-lettertype"/>
    <w:link w:val="Plattetekst2"/>
    <w:rsid w:val="00841D68"/>
    <w:rPr>
      <w:rFonts w:ascii="Arial" w:eastAsia="Calibri" w:hAnsi="Arial"/>
      <w:sz w:val="24"/>
      <w:lang w:val="x-none"/>
    </w:rPr>
  </w:style>
  <w:style w:type="paragraph" w:customStyle="1" w:styleId="Opsomming">
    <w:name w:val="Opsomming"/>
    <w:basedOn w:val="AlineaChar"/>
    <w:next w:val="AlineaChar"/>
    <w:rsid w:val="00841D68"/>
    <w:pPr>
      <w:numPr>
        <w:numId w:val="20"/>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841D68"/>
    <w:pPr>
      <w:numPr>
        <w:numId w:val="21"/>
      </w:numPr>
      <w:tabs>
        <w:tab w:val="left" w:pos="-567"/>
        <w:tab w:val="left" w:pos="284"/>
        <w:tab w:val="left" w:pos="964"/>
        <w:tab w:val="left" w:pos="8789"/>
      </w:tabs>
      <w:spacing w:before="60" w:line="269" w:lineRule="auto"/>
      <w:ind w:left="851" w:hanging="284"/>
    </w:pPr>
    <w:rPr>
      <w:rFonts w:eastAsia="Calibri"/>
      <w:spacing w:val="0"/>
      <w:sz w:val="20"/>
      <w:szCs w:val="20"/>
    </w:rPr>
  </w:style>
  <w:style w:type="paragraph" w:styleId="Plattetekst3">
    <w:name w:val="Body Text 3"/>
    <w:basedOn w:val="Standaard"/>
    <w:link w:val="Plattetekst3Char"/>
    <w:rsid w:val="00841D68"/>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9" w:lineRule="auto"/>
      <w:ind w:right="227"/>
    </w:pPr>
    <w:rPr>
      <w:rFonts w:ascii="Arial Narrow" w:eastAsia="Calibri" w:hAnsi="Arial Narrow"/>
      <w:spacing w:val="0"/>
      <w:sz w:val="20"/>
      <w:szCs w:val="20"/>
      <w:lang w:val="x-none"/>
    </w:rPr>
  </w:style>
  <w:style w:type="character" w:customStyle="1" w:styleId="Plattetekst3Char">
    <w:name w:val="Platte tekst 3 Char"/>
    <w:basedOn w:val="Standaardalinea-lettertype"/>
    <w:link w:val="Plattetekst3"/>
    <w:rsid w:val="00841D68"/>
    <w:rPr>
      <w:rFonts w:ascii="Arial Narrow" w:eastAsia="Calibri" w:hAnsi="Arial Narrow"/>
      <w:lang w:val="x-none"/>
    </w:rPr>
  </w:style>
  <w:style w:type="paragraph" w:styleId="Plattetekstinspringen2">
    <w:name w:val="Body Text Indent 2"/>
    <w:basedOn w:val="Standaard"/>
    <w:link w:val="Plattetekstinspringen2Char"/>
    <w:rsid w:val="00841D68"/>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69" w:lineRule="auto"/>
      <w:ind w:left="2268"/>
    </w:pPr>
    <w:rPr>
      <w:rFonts w:ascii="Univers" w:eastAsia="Calibri" w:hAnsi="Univers"/>
      <w:spacing w:val="0"/>
      <w:sz w:val="20"/>
      <w:szCs w:val="20"/>
      <w:lang w:val="x-none"/>
    </w:rPr>
  </w:style>
  <w:style w:type="character" w:customStyle="1" w:styleId="Plattetekstinspringen2Char">
    <w:name w:val="Platte tekst inspringen 2 Char"/>
    <w:basedOn w:val="Standaardalinea-lettertype"/>
    <w:link w:val="Plattetekstinspringen2"/>
    <w:rsid w:val="00841D68"/>
    <w:rPr>
      <w:rFonts w:ascii="Univers" w:eastAsia="Calibri" w:hAnsi="Univers"/>
      <w:lang w:val="x-none"/>
    </w:rPr>
  </w:style>
  <w:style w:type="paragraph" w:styleId="Plattetekstinspringen3">
    <w:name w:val="Body Text Indent 3"/>
    <w:basedOn w:val="Standaard"/>
    <w:link w:val="Plattetekstinspringen3Char"/>
    <w:rsid w:val="00841D68"/>
    <w:pPr>
      <w:tabs>
        <w:tab w:val="left" w:pos="-567"/>
      </w:tabs>
      <w:spacing w:line="269" w:lineRule="auto"/>
      <w:ind w:left="360"/>
    </w:pPr>
    <w:rPr>
      <w:rFonts w:ascii="Arial Narrow" w:eastAsia="Calibri" w:hAnsi="Arial Narrow"/>
      <w:spacing w:val="0"/>
      <w:sz w:val="20"/>
      <w:szCs w:val="20"/>
      <w:lang w:val="x-none"/>
    </w:rPr>
  </w:style>
  <w:style w:type="character" w:customStyle="1" w:styleId="Plattetekstinspringen3Char">
    <w:name w:val="Platte tekst inspringen 3 Char"/>
    <w:basedOn w:val="Standaardalinea-lettertype"/>
    <w:link w:val="Plattetekstinspringen3"/>
    <w:rsid w:val="00841D68"/>
    <w:rPr>
      <w:rFonts w:ascii="Arial Narrow" w:eastAsia="Calibri" w:hAnsi="Arial Narrow"/>
      <w:lang w:val="x-none"/>
    </w:rPr>
  </w:style>
  <w:style w:type="paragraph" w:customStyle="1" w:styleId="kop11">
    <w:name w:val="kop 1"/>
    <w:basedOn w:val="Kop1"/>
    <w:rsid w:val="00841D68"/>
    <w:pPr>
      <w:pageBreakBefore/>
      <w:tabs>
        <w:tab w:val="clear" w:pos="851"/>
        <w:tab w:val="left" w:pos="-567"/>
        <w:tab w:val="num" w:pos="432"/>
      </w:tabs>
      <w:spacing w:before="360" w:line="269" w:lineRule="auto"/>
      <w:ind w:left="432" w:hanging="432"/>
    </w:pPr>
    <w:rPr>
      <w:rFonts w:eastAsia="Calibri" w:cs="Times New Roman"/>
      <w:spacing w:val="0"/>
      <w:kern w:val="28"/>
      <w:szCs w:val="20"/>
    </w:rPr>
  </w:style>
  <w:style w:type="paragraph" w:customStyle="1" w:styleId="AlineaCharChar3">
    <w:name w:val="Alinea Char Char3"/>
    <w:rsid w:val="00841D68"/>
    <w:pPr>
      <w:tabs>
        <w:tab w:val="left" w:pos="-566"/>
      </w:tabs>
      <w:spacing w:line="269" w:lineRule="auto"/>
      <w:ind w:left="567"/>
    </w:pPr>
    <w:rPr>
      <w:rFonts w:ascii="Arial" w:eastAsia="Calibri" w:hAnsi="Arial"/>
    </w:rPr>
  </w:style>
  <w:style w:type="paragraph" w:customStyle="1" w:styleId="Bullet1">
    <w:name w:val="Bullet 1"/>
    <w:basedOn w:val="Standaard"/>
    <w:rsid w:val="00841D68"/>
    <w:pPr>
      <w:tabs>
        <w:tab w:val="clear" w:pos="357"/>
        <w:tab w:val="left" w:pos="-567"/>
        <w:tab w:val="num" w:pos="360"/>
      </w:tabs>
      <w:spacing w:line="269" w:lineRule="auto"/>
      <w:ind w:hanging="360"/>
    </w:pPr>
    <w:rPr>
      <w:rFonts w:ascii="Times New Roman" w:eastAsia="Calibri" w:hAnsi="Times New Roman"/>
      <w:spacing w:val="0"/>
      <w:sz w:val="24"/>
      <w:szCs w:val="20"/>
      <w:lang w:val="en-GB" w:eastAsia="en-US"/>
    </w:rPr>
  </w:style>
  <w:style w:type="paragraph" w:customStyle="1" w:styleId="AlineaNum">
    <w:name w:val="AlineaNum"/>
    <w:basedOn w:val="Standaard"/>
    <w:rsid w:val="00841D68"/>
    <w:pPr>
      <w:keepLines/>
      <w:tabs>
        <w:tab w:val="clear" w:pos="357"/>
        <w:tab w:val="left" w:pos="-567"/>
        <w:tab w:val="num" w:pos="360"/>
        <w:tab w:val="left" w:pos="720"/>
      </w:tabs>
      <w:spacing w:before="240" w:line="280" w:lineRule="atLeast"/>
    </w:pPr>
    <w:rPr>
      <w:rFonts w:ascii="Times New Roman" w:eastAsia="Calibri" w:hAnsi="Times New Roman"/>
      <w:spacing w:val="0"/>
      <w:sz w:val="24"/>
      <w:szCs w:val="20"/>
      <w:lang w:val="en-GB"/>
    </w:rPr>
  </w:style>
  <w:style w:type="paragraph" w:customStyle="1" w:styleId="AlineaChar1">
    <w:name w:val="Alinea Char1"/>
    <w:rsid w:val="00841D68"/>
    <w:pPr>
      <w:tabs>
        <w:tab w:val="left" w:pos="-566"/>
      </w:tabs>
      <w:spacing w:line="269" w:lineRule="auto"/>
      <w:ind w:left="567"/>
    </w:pPr>
    <w:rPr>
      <w:rFonts w:ascii="Arial" w:eastAsia="Calibri" w:hAnsi="Arial"/>
    </w:rPr>
  </w:style>
  <w:style w:type="paragraph" w:customStyle="1" w:styleId="opsomming0">
    <w:name w:val="opsomming"/>
    <w:basedOn w:val="Standaard"/>
    <w:next w:val="Standaard"/>
    <w:rsid w:val="00841D68"/>
    <w:pPr>
      <w:numPr>
        <w:numId w:val="22"/>
      </w:numPr>
      <w:tabs>
        <w:tab w:val="left" w:pos="-567"/>
        <w:tab w:val="left" w:pos="964"/>
        <w:tab w:val="left" w:pos="8789"/>
      </w:tabs>
      <w:spacing w:before="60" w:line="269" w:lineRule="auto"/>
    </w:pPr>
    <w:rPr>
      <w:rFonts w:eastAsia="Calibri"/>
      <w:spacing w:val="0"/>
      <w:sz w:val="20"/>
      <w:szCs w:val="20"/>
    </w:rPr>
  </w:style>
  <w:style w:type="character" w:customStyle="1" w:styleId="AlineaCharChar2">
    <w:name w:val="Alinea Char Char2"/>
    <w:rsid w:val="00841D68"/>
    <w:rPr>
      <w:rFonts w:ascii="Arial" w:hAnsi="Arial"/>
      <w:lang w:val="nl-NL" w:eastAsia="nl-NL"/>
    </w:rPr>
  </w:style>
  <w:style w:type="character" w:customStyle="1" w:styleId="OpsommingChar0">
    <w:name w:val="Opsomming Char"/>
    <w:rsid w:val="00841D68"/>
    <w:rPr>
      <w:rFonts w:ascii="Arial" w:hAnsi="Arial"/>
      <w:lang w:val="nl-NL" w:eastAsia="nl-NL"/>
    </w:rPr>
  </w:style>
  <w:style w:type="paragraph" w:customStyle="1" w:styleId="alineanieuw">
    <w:name w:val="alinea nieuw"/>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TableBullet1">
    <w:name w:val="Table Bullet 1"/>
    <w:basedOn w:val="Bullet1"/>
    <w:rsid w:val="00841D68"/>
    <w:pPr>
      <w:ind w:left="360"/>
    </w:pPr>
  </w:style>
  <w:style w:type="paragraph" w:customStyle="1" w:styleId="Bold">
    <w:name w:val="Bold"/>
    <w:basedOn w:val="Standaard"/>
    <w:next w:val="Standaard"/>
    <w:rsid w:val="00841D68"/>
    <w:pPr>
      <w:tabs>
        <w:tab w:val="left" w:pos="-567"/>
      </w:tabs>
      <w:spacing w:line="269" w:lineRule="auto"/>
    </w:pPr>
    <w:rPr>
      <w:rFonts w:eastAsia="Calibri"/>
      <w:b/>
      <w:spacing w:val="0"/>
      <w:sz w:val="20"/>
      <w:szCs w:val="20"/>
    </w:rPr>
  </w:style>
  <w:style w:type="paragraph" w:customStyle="1" w:styleId="Plattetekst21">
    <w:name w:val="Platte tekst 21"/>
    <w:basedOn w:val="Standaard"/>
    <w:rsid w:val="00841D68"/>
    <w:pPr>
      <w:tabs>
        <w:tab w:val="left" w:pos="-567"/>
      </w:tabs>
      <w:spacing w:line="269" w:lineRule="auto"/>
      <w:ind w:left="851" w:hanging="851"/>
    </w:pPr>
    <w:rPr>
      <w:rFonts w:eastAsia="Calibri"/>
      <w:spacing w:val="0"/>
      <w:sz w:val="20"/>
      <w:szCs w:val="20"/>
    </w:rPr>
  </w:style>
  <w:style w:type="paragraph" w:customStyle="1" w:styleId="Alinea0">
    <w:name w:val="Alinea"/>
    <w:rsid w:val="00841D68"/>
    <w:pPr>
      <w:tabs>
        <w:tab w:val="left" w:pos="-566"/>
      </w:tabs>
      <w:spacing w:line="269" w:lineRule="auto"/>
      <w:ind w:left="567"/>
    </w:pPr>
    <w:rPr>
      <w:rFonts w:ascii="Arial" w:eastAsia="Calibri" w:hAnsi="Arial"/>
    </w:rPr>
  </w:style>
  <w:style w:type="character" w:styleId="Verwijzingopmerking">
    <w:name w:val="annotation reference"/>
    <w:rsid w:val="00841D68"/>
    <w:rPr>
      <w:sz w:val="16"/>
    </w:rPr>
  </w:style>
  <w:style w:type="character" w:styleId="Zwaar">
    <w:name w:val="Strong"/>
    <w:uiPriority w:val="22"/>
    <w:qFormat/>
    <w:rsid w:val="00841D68"/>
    <w:rPr>
      <w:b/>
    </w:rPr>
  </w:style>
  <w:style w:type="paragraph" w:styleId="Lijstvoortzetting2">
    <w:name w:val="List Continue 2"/>
    <w:basedOn w:val="Standaard"/>
    <w:rsid w:val="00841D68"/>
    <w:pPr>
      <w:tabs>
        <w:tab w:val="left" w:pos="-567"/>
      </w:tabs>
      <w:spacing w:after="120" w:line="269" w:lineRule="auto"/>
      <w:ind w:left="566"/>
    </w:pPr>
    <w:rPr>
      <w:rFonts w:eastAsia="Calibri"/>
      <w:spacing w:val="0"/>
      <w:sz w:val="20"/>
      <w:szCs w:val="20"/>
    </w:rPr>
  </w:style>
  <w:style w:type="paragraph" w:styleId="Lijstvoortzetting3">
    <w:name w:val="List Continue 3"/>
    <w:basedOn w:val="Standaard"/>
    <w:rsid w:val="00841D68"/>
    <w:pPr>
      <w:tabs>
        <w:tab w:val="left" w:pos="-567"/>
      </w:tabs>
      <w:spacing w:after="120" w:line="269" w:lineRule="auto"/>
      <w:ind w:left="849"/>
    </w:pPr>
    <w:rPr>
      <w:rFonts w:eastAsia="Calibri"/>
      <w:spacing w:val="0"/>
      <w:sz w:val="20"/>
      <w:szCs w:val="20"/>
    </w:rPr>
  </w:style>
  <w:style w:type="paragraph" w:customStyle="1" w:styleId="Ballontekst1">
    <w:name w:val="Ballontekst1"/>
    <w:basedOn w:val="Standaard"/>
    <w:rsid w:val="00841D68"/>
    <w:pPr>
      <w:widowControl w:val="0"/>
      <w:tabs>
        <w:tab w:val="left" w:pos="-567"/>
      </w:tabs>
      <w:overflowPunct w:val="0"/>
      <w:autoSpaceDE w:val="0"/>
      <w:autoSpaceDN w:val="0"/>
      <w:adjustRightInd w:val="0"/>
      <w:spacing w:line="269" w:lineRule="auto"/>
      <w:textAlignment w:val="baseline"/>
    </w:pPr>
    <w:rPr>
      <w:rFonts w:ascii="Tahoma" w:eastAsia="Calibri" w:hAnsi="Tahoma"/>
      <w:spacing w:val="0"/>
      <w:sz w:val="16"/>
      <w:szCs w:val="20"/>
    </w:rPr>
  </w:style>
  <w:style w:type="paragraph" w:styleId="Tekstopmerking">
    <w:name w:val="annotation text"/>
    <w:basedOn w:val="Standaard"/>
    <w:link w:val="TekstopmerkingChar"/>
    <w:rsid w:val="00841D68"/>
    <w:pPr>
      <w:tabs>
        <w:tab w:val="left" w:pos="-567"/>
      </w:tabs>
      <w:spacing w:line="269" w:lineRule="auto"/>
    </w:pPr>
    <w:rPr>
      <w:rFonts w:eastAsia="Calibri"/>
      <w:spacing w:val="0"/>
      <w:sz w:val="20"/>
      <w:szCs w:val="20"/>
      <w:lang w:val="x-none"/>
    </w:rPr>
  </w:style>
  <w:style w:type="character" w:customStyle="1" w:styleId="TekstopmerkingChar">
    <w:name w:val="Tekst opmerking Char"/>
    <w:basedOn w:val="Standaardalinea-lettertype"/>
    <w:link w:val="Tekstopmerking"/>
    <w:rsid w:val="00841D68"/>
    <w:rPr>
      <w:rFonts w:ascii="Arial" w:eastAsia="Calibri" w:hAnsi="Arial"/>
      <w:lang w:val="x-none"/>
    </w:rPr>
  </w:style>
  <w:style w:type="character" w:customStyle="1" w:styleId="page60-tekst-kolommen">
    <w:name w:val="page60-tekst-kolommen"/>
    <w:rsid w:val="00841D68"/>
  </w:style>
  <w:style w:type="paragraph" w:customStyle="1" w:styleId="Handtekeningbedrijf">
    <w:name w:val="Handtekening bedrijf"/>
    <w:basedOn w:val="Handtekening"/>
    <w:rsid w:val="00841D68"/>
    <w:rPr>
      <w:rFonts w:cs="Arial"/>
      <w:szCs w:val="24"/>
    </w:rPr>
  </w:style>
  <w:style w:type="paragraph" w:styleId="Handtekening">
    <w:name w:val="Signature"/>
    <w:basedOn w:val="Standaard"/>
    <w:link w:val="HandtekeningChar"/>
    <w:rsid w:val="00841D68"/>
    <w:pPr>
      <w:tabs>
        <w:tab w:val="left" w:pos="-567"/>
      </w:tabs>
      <w:spacing w:line="269" w:lineRule="auto"/>
      <w:ind w:left="4252"/>
    </w:pPr>
    <w:rPr>
      <w:rFonts w:eastAsia="Calibri"/>
      <w:spacing w:val="0"/>
      <w:sz w:val="20"/>
      <w:szCs w:val="20"/>
      <w:lang w:val="x-none"/>
    </w:rPr>
  </w:style>
  <w:style w:type="character" w:customStyle="1" w:styleId="HandtekeningChar">
    <w:name w:val="Handtekening Char"/>
    <w:basedOn w:val="Standaardalinea-lettertype"/>
    <w:link w:val="Handtekening"/>
    <w:rsid w:val="00841D68"/>
    <w:rPr>
      <w:rFonts w:ascii="Arial" w:eastAsia="Calibri" w:hAnsi="Arial"/>
      <w:lang w:val="x-none"/>
    </w:rPr>
  </w:style>
  <w:style w:type="paragraph" w:customStyle="1" w:styleId="StandardText">
    <w:name w:val="StandardText"/>
    <w:basedOn w:val="Standaard"/>
    <w:rsid w:val="00841D68"/>
    <w:pPr>
      <w:numPr>
        <w:ilvl w:val="12"/>
      </w:numPr>
      <w:tabs>
        <w:tab w:val="left" w:pos="-567"/>
      </w:tabs>
      <w:spacing w:line="269" w:lineRule="auto"/>
      <w:ind w:left="567"/>
      <w:jc w:val="both"/>
    </w:pPr>
    <w:rPr>
      <w:rFonts w:eastAsia="Calibri" w:cs="Arial"/>
      <w:spacing w:val="0"/>
      <w:sz w:val="20"/>
      <w:szCs w:val="20"/>
    </w:rPr>
  </w:style>
  <w:style w:type="paragraph" w:customStyle="1" w:styleId="DWAopsommingAanhef">
    <w:name w:val="DWAopsommingAanhef"/>
    <w:basedOn w:val="Plattetekst"/>
    <w:next w:val="Plattetekst"/>
    <w:rsid w:val="00841D68"/>
    <w:pPr>
      <w:keepNext/>
    </w:pPr>
    <w:rPr>
      <w:rFonts w:ascii="Verdana" w:hAnsi="Verdana"/>
      <w:lang w:eastAsia="en-US"/>
    </w:rPr>
  </w:style>
  <w:style w:type="paragraph" w:customStyle="1" w:styleId="s">
    <w:name w:val="s"/>
    <w:basedOn w:val="Kop2"/>
    <w:rsid w:val="00841D68"/>
    <w:pPr>
      <w:widowControl w:val="0"/>
      <w:numPr>
        <w:ilvl w:val="0"/>
        <w:numId w:val="0"/>
      </w:numPr>
      <w:tabs>
        <w:tab w:val="left" w:pos="-567"/>
        <w:tab w:val="left" w:pos="0"/>
        <w:tab w:val="left" w:pos="567"/>
      </w:tabs>
      <w:spacing w:after="0" w:line="269" w:lineRule="auto"/>
    </w:pPr>
    <w:rPr>
      <w:rFonts w:eastAsia="Calibri" w:cs="Times New Roman"/>
      <w:iCs w:val="0"/>
      <w:spacing w:val="-2"/>
      <w:sz w:val="20"/>
      <w:szCs w:val="20"/>
      <w:lang w:val="x-none"/>
    </w:rPr>
  </w:style>
  <w:style w:type="paragraph" w:customStyle="1" w:styleId="Emokop1">
    <w:name w:val="Emo kop1"/>
    <w:basedOn w:val="AlineaChar"/>
    <w:autoRedefine/>
    <w:rsid w:val="00841D68"/>
    <w:pPr>
      <w:tabs>
        <w:tab w:val="num" w:pos="576"/>
      </w:tabs>
      <w:ind w:left="576" w:hanging="576"/>
    </w:pPr>
    <w:rPr>
      <w:b/>
      <w:caps/>
      <w:sz w:val="24"/>
    </w:rPr>
  </w:style>
  <w:style w:type="paragraph" w:customStyle="1" w:styleId="Emokop2">
    <w:name w:val="Emo kop 2"/>
    <w:basedOn w:val="Emokop1"/>
    <w:autoRedefine/>
    <w:rsid w:val="00841D68"/>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841D68"/>
    <w:pPr>
      <w:keepLines/>
      <w:numPr>
        <w:numId w:val="0"/>
      </w:numPr>
      <w:tabs>
        <w:tab w:val="left" w:pos="-567"/>
      </w:tabs>
      <w:spacing w:before="480" w:line="276" w:lineRule="auto"/>
      <w:outlineLvl w:val="9"/>
    </w:pPr>
    <w:rPr>
      <w:rFonts w:ascii="Cambria" w:eastAsia="Calibri" w:hAnsi="Cambria" w:cs="Times New Roman"/>
      <w:color w:val="365F91"/>
      <w:spacing w:val="0"/>
      <w:kern w:val="0"/>
      <w:sz w:val="28"/>
      <w:szCs w:val="28"/>
      <w:lang w:eastAsia="en-US"/>
    </w:rPr>
  </w:style>
  <w:style w:type="paragraph" w:customStyle="1" w:styleId="Standaardtekstparagraafl">
    <w:name w:val="Standaard tekst paragraafl"/>
    <w:basedOn w:val="Standaard"/>
    <w:link w:val="StandaardtekstparagraaflCharChar"/>
    <w:autoRedefine/>
    <w:rsid w:val="00841D68"/>
    <w:pPr>
      <w:widowControl w:val="0"/>
      <w:tabs>
        <w:tab w:val="left" w:pos="-567"/>
      </w:tabs>
      <w:adjustRightInd w:val="0"/>
      <w:spacing w:line="240" w:lineRule="exact"/>
      <w:ind w:left="601"/>
      <w:textAlignment w:val="baseline"/>
    </w:pPr>
    <w:rPr>
      <w:rFonts w:eastAsia="Calibri"/>
      <w:noProof/>
      <w:spacing w:val="-2"/>
      <w:sz w:val="20"/>
      <w:szCs w:val="20"/>
      <w:lang w:val="x-none"/>
    </w:rPr>
  </w:style>
  <w:style w:type="character" w:customStyle="1" w:styleId="StandaardtekstparagraaflCharChar">
    <w:name w:val="Standaard tekst paragraafl Char Char"/>
    <w:link w:val="Standaardtekstparagraafl"/>
    <w:locked/>
    <w:rsid w:val="00841D68"/>
    <w:rPr>
      <w:rFonts w:ascii="Arial" w:eastAsia="Calibri" w:hAnsi="Arial"/>
      <w:noProof/>
      <w:spacing w:val="-2"/>
      <w:lang w:val="x-none"/>
    </w:rPr>
  </w:style>
  <w:style w:type="paragraph" w:customStyle="1" w:styleId="Kop1Beschrijvenddoc">
    <w:name w:val="Kop 1 Beschrijvend doc"/>
    <w:basedOn w:val="Standaard"/>
    <w:autoRedefine/>
    <w:rsid w:val="00841D68"/>
    <w:pPr>
      <w:keepNext/>
      <w:widowControl w:val="0"/>
      <w:tabs>
        <w:tab w:val="left" w:pos="-567"/>
        <w:tab w:val="num" w:pos="432"/>
      </w:tabs>
      <w:adjustRightInd w:val="0"/>
      <w:spacing w:line="240" w:lineRule="exact"/>
      <w:ind w:left="432" w:hanging="432"/>
      <w:textAlignment w:val="baseline"/>
      <w:outlineLvl w:val="0"/>
    </w:pPr>
    <w:rPr>
      <w:rFonts w:eastAsia="Calibri" w:cs="Arial"/>
      <w:b/>
      <w:bCs/>
      <w:spacing w:val="0"/>
      <w:sz w:val="24"/>
      <w:szCs w:val="20"/>
    </w:rPr>
  </w:style>
  <w:style w:type="paragraph" w:customStyle="1" w:styleId="kop2beschrijvenddocument">
    <w:name w:val="kop2 beschrijvend document"/>
    <w:basedOn w:val="Standaard"/>
    <w:autoRedefine/>
    <w:rsid w:val="00841D68"/>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cs="Arial"/>
      <w:b/>
      <w:spacing w:val="0"/>
      <w:sz w:val="19"/>
      <w:szCs w:val="19"/>
    </w:rPr>
  </w:style>
  <w:style w:type="paragraph" w:customStyle="1" w:styleId="standaardAD">
    <w:name w:val="standaard AD"/>
    <w:basedOn w:val="Standaard"/>
    <w:autoRedefine/>
    <w:rsid w:val="00841D68"/>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cs="Arial"/>
      <w:spacing w:val="0"/>
      <w:sz w:val="19"/>
      <w:szCs w:val="19"/>
    </w:rPr>
  </w:style>
  <w:style w:type="paragraph" w:styleId="Onderwerpvanopmerking">
    <w:name w:val="annotation subject"/>
    <w:basedOn w:val="Tekstopmerking"/>
    <w:next w:val="Tekstopmerking"/>
    <w:link w:val="OnderwerpvanopmerkingChar"/>
    <w:rsid w:val="00841D68"/>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basedOn w:val="TekstopmerkingChar"/>
    <w:link w:val="Onderwerpvanopmerking"/>
    <w:rsid w:val="00841D68"/>
    <w:rPr>
      <w:rFonts w:ascii="Arial" w:eastAsia="Calibri" w:hAnsi="Arial"/>
      <w:b/>
      <w:lang w:val="x-none"/>
    </w:rPr>
  </w:style>
  <w:style w:type="paragraph" w:customStyle="1" w:styleId="standaardad0">
    <w:name w:val="standaardad"/>
    <w:basedOn w:val="Standaard"/>
    <w:rsid w:val="00841D68"/>
    <w:pPr>
      <w:tabs>
        <w:tab w:val="left" w:pos="-567"/>
      </w:tabs>
      <w:spacing w:line="269" w:lineRule="auto"/>
      <w:ind w:right="-108"/>
    </w:pPr>
    <w:rPr>
      <w:rFonts w:eastAsia="Times New Roman" w:cs="Arial Unicode MS"/>
      <w:spacing w:val="0"/>
      <w:sz w:val="19"/>
      <w:szCs w:val="19"/>
    </w:rPr>
  </w:style>
  <w:style w:type="paragraph" w:customStyle="1" w:styleId="tekstkop3">
    <w:name w:val="tekst kop 3"/>
    <w:basedOn w:val="Standaard"/>
    <w:autoRedefine/>
    <w:rsid w:val="00841D68"/>
    <w:pPr>
      <w:widowControl w:val="0"/>
      <w:tabs>
        <w:tab w:val="left" w:pos="-567"/>
      </w:tabs>
      <w:adjustRightInd w:val="0"/>
      <w:spacing w:line="240" w:lineRule="exact"/>
      <w:textAlignment w:val="baseline"/>
    </w:pPr>
    <w:rPr>
      <w:rFonts w:eastAsia="Calibri" w:cs="Arial"/>
      <w:noProof/>
      <w:spacing w:val="0"/>
      <w:sz w:val="19"/>
      <w:szCs w:val="19"/>
    </w:rPr>
  </w:style>
  <w:style w:type="paragraph" w:customStyle="1" w:styleId="OpmaakprofielLinksRegelafstandenkel1">
    <w:name w:val="Opmaakprofiel Links Regelafstand:  enkel1"/>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ardparagraaf">
    <w:name w:val="standaard paragraaf"/>
    <w:basedOn w:val="Standaard"/>
    <w:autoRedefine/>
    <w:rsid w:val="00841D68"/>
    <w:pPr>
      <w:widowControl w:val="0"/>
      <w:tabs>
        <w:tab w:val="left" w:pos="-567"/>
      </w:tabs>
      <w:adjustRightInd w:val="0"/>
      <w:spacing w:line="269" w:lineRule="auto"/>
      <w:textAlignment w:val="baseline"/>
    </w:pPr>
    <w:rPr>
      <w:rFonts w:eastAsia="Calibri" w:cs="Arial"/>
      <w:spacing w:val="0"/>
      <w:sz w:val="19"/>
      <w:szCs w:val="19"/>
    </w:rPr>
  </w:style>
  <w:style w:type="paragraph" w:customStyle="1" w:styleId="Opmaakprofiel18">
    <w:name w:val="Opmaakprofiel18"/>
    <w:basedOn w:val="Standaard"/>
    <w:rsid w:val="00841D68"/>
    <w:pPr>
      <w:widowControl w:val="0"/>
      <w:numPr>
        <w:numId w:val="23"/>
      </w:numPr>
      <w:tabs>
        <w:tab w:val="left" w:pos="-567"/>
        <w:tab w:val="left" w:pos="515"/>
        <w:tab w:val="right" w:pos="7639"/>
      </w:tabs>
      <w:adjustRightInd w:val="0"/>
      <w:spacing w:line="240" w:lineRule="exact"/>
      <w:textAlignment w:val="baseline"/>
    </w:pPr>
    <w:rPr>
      <w:rFonts w:ascii="Utopia" w:eastAsia="Calibri" w:hAnsi="Utopia" w:cs="Arial"/>
      <w:i/>
      <w:iCs/>
      <w:smallCaps/>
      <w:noProof/>
      <w:spacing w:val="0"/>
      <w:sz w:val="20"/>
      <w:szCs w:val="20"/>
    </w:rPr>
  </w:style>
  <w:style w:type="paragraph" w:customStyle="1" w:styleId="bijlageformulier">
    <w:name w:val="bijlage formulier"/>
    <w:basedOn w:val="Standaard"/>
    <w:autoRedefine/>
    <w:rsid w:val="00841D68"/>
    <w:pPr>
      <w:widowControl w:val="0"/>
      <w:tabs>
        <w:tab w:val="left" w:pos="-567"/>
      </w:tabs>
      <w:adjustRightInd w:val="0"/>
      <w:spacing w:line="240" w:lineRule="exact"/>
      <w:textAlignment w:val="baseline"/>
    </w:pPr>
    <w:rPr>
      <w:rFonts w:eastAsia="Calibri" w:cs="Arial"/>
      <w:b/>
      <w:spacing w:val="0"/>
      <w:sz w:val="24"/>
    </w:rPr>
  </w:style>
  <w:style w:type="paragraph" w:customStyle="1" w:styleId="OpmaakprofielLinksRegelafstandenkel">
    <w:name w:val="Opmaakprofiel Links Regelafstand:  enkel"/>
    <w:basedOn w:val="Standaard"/>
    <w:autoRedefine/>
    <w:rsid w:val="00841D68"/>
    <w:pPr>
      <w:widowControl w:val="0"/>
      <w:tabs>
        <w:tab w:val="left" w:pos="-567"/>
      </w:tabs>
      <w:adjustRightInd w:val="0"/>
      <w:spacing w:line="269" w:lineRule="auto"/>
      <w:ind w:right="-54"/>
      <w:textAlignment w:val="baseline"/>
    </w:pPr>
    <w:rPr>
      <w:rFonts w:eastAsia="Calibri" w:cs="Arial"/>
      <w:bCs/>
      <w:spacing w:val="0"/>
      <w:sz w:val="19"/>
      <w:szCs w:val="19"/>
    </w:rPr>
  </w:style>
  <w:style w:type="paragraph" w:customStyle="1" w:styleId="Artikel1">
    <w:name w:val="Artikel 1"/>
    <w:basedOn w:val="Standaard"/>
    <w:next w:val="Standaard"/>
    <w:rsid w:val="00841D68"/>
    <w:pPr>
      <w:keepNext/>
      <w:widowControl w:val="0"/>
      <w:numPr>
        <w:numId w:val="24"/>
      </w:numPr>
      <w:tabs>
        <w:tab w:val="left" w:pos="-567"/>
      </w:tabs>
      <w:adjustRightInd w:val="0"/>
      <w:spacing w:before="560" w:after="280" w:line="480" w:lineRule="auto"/>
      <w:textAlignment w:val="baseline"/>
    </w:pPr>
    <w:rPr>
      <w:rFonts w:ascii="Imago Book" w:eastAsia="Calibri" w:hAnsi="Imago Book" w:cs="Arial"/>
      <w:spacing w:val="0"/>
      <w:sz w:val="36"/>
      <w:szCs w:val="20"/>
    </w:rPr>
  </w:style>
  <w:style w:type="paragraph" w:customStyle="1" w:styleId="OpmaakprofielStandaardtekstparagraafl">
    <w:name w:val="Opmaakprofiel Standaard tekst paragraafl +"/>
    <w:basedOn w:val="Standaardtekstparagraafl"/>
    <w:autoRedefine/>
    <w:rsid w:val="00841D68"/>
    <w:rPr>
      <w:spacing w:val="0"/>
      <w:sz w:val="19"/>
      <w:szCs w:val="19"/>
    </w:rPr>
  </w:style>
  <w:style w:type="paragraph" w:customStyle="1" w:styleId="Lijstalinea1">
    <w:name w:val="Lijstalinea1"/>
    <w:basedOn w:val="Standaard"/>
    <w:rsid w:val="00841D68"/>
    <w:pPr>
      <w:tabs>
        <w:tab w:val="left" w:pos="-567"/>
      </w:tabs>
      <w:spacing w:line="269" w:lineRule="auto"/>
      <w:ind w:left="720"/>
      <w:contextualSpacing/>
    </w:pPr>
    <w:rPr>
      <w:rFonts w:eastAsia="Calibri"/>
      <w:spacing w:val="0"/>
      <w:sz w:val="20"/>
      <w:szCs w:val="20"/>
    </w:rPr>
  </w:style>
  <w:style w:type="paragraph" w:customStyle="1" w:styleId="OpmaakprofielArial95ptLinksRegelafstandenkel">
    <w:name w:val="Opmaakprofiel Arial 95 pt Links Regelafstand:  enkel"/>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rd12Char">
    <w:name w:val="Standard 12 Char"/>
    <w:basedOn w:val="Standaard"/>
    <w:semiHidden/>
    <w:rsid w:val="00841D68"/>
    <w:pPr>
      <w:tabs>
        <w:tab w:val="left" w:pos="-567"/>
      </w:tabs>
      <w:spacing w:line="269" w:lineRule="auto"/>
    </w:pPr>
    <w:rPr>
      <w:rFonts w:eastAsia="Calibri" w:cs="Arial"/>
      <w:spacing w:val="0"/>
      <w:sz w:val="24"/>
      <w:szCs w:val="20"/>
      <w:lang w:val="de-DE" w:eastAsia="de-DE"/>
    </w:rPr>
  </w:style>
  <w:style w:type="paragraph" w:customStyle="1" w:styleId="Opmaakprofiel24">
    <w:name w:val="Opmaakprofiel24"/>
    <w:basedOn w:val="Kop1"/>
    <w:rsid w:val="00841D68"/>
    <w:pPr>
      <w:numPr>
        <w:numId w:val="25"/>
      </w:numPr>
      <w:tabs>
        <w:tab w:val="left" w:pos="-567"/>
        <w:tab w:val="num" w:pos="1701"/>
      </w:tabs>
      <w:adjustRightInd w:val="0"/>
      <w:spacing w:line="240" w:lineRule="exact"/>
      <w:ind w:hanging="1701"/>
      <w:textAlignment w:val="baseline"/>
    </w:pPr>
    <w:rPr>
      <w:rFonts w:eastAsia="Calibri"/>
      <w:bCs w:val="0"/>
      <w:spacing w:val="0"/>
      <w:kern w:val="0"/>
      <w:sz w:val="19"/>
      <w:szCs w:val="20"/>
    </w:rPr>
  </w:style>
  <w:style w:type="paragraph" w:customStyle="1" w:styleId="label">
    <w:name w:val="label"/>
    <w:basedOn w:val="Standaard"/>
    <w:autoRedefine/>
    <w:rsid w:val="00841D68"/>
    <w:pPr>
      <w:widowControl w:val="0"/>
      <w:tabs>
        <w:tab w:val="left" w:pos="-567"/>
      </w:tabs>
      <w:adjustRightInd w:val="0"/>
      <w:spacing w:line="269" w:lineRule="auto"/>
      <w:textAlignment w:val="baseline"/>
    </w:pPr>
    <w:rPr>
      <w:rFonts w:eastAsia="Calibri" w:cs="Arial"/>
      <w:b/>
      <w:caps/>
      <w:noProof/>
      <w:spacing w:val="0"/>
      <w:sz w:val="36"/>
      <w:szCs w:val="36"/>
    </w:rPr>
  </w:style>
  <w:style w:type="paragraph" w:customStyle="1" w:styleId="BijlageKop">
    <w:name w:val="BijlageKop"/>
    <w:basedOn w:val="Standaard"/>
    <w:next w:val="Standaard"/>
    <w:rsid w:val="00841D68"/>
    <w:pPr>
      <w:tabs>
        <w:tab w:val="left" w:pos="-567"/>
      </w:tabs>
      <w:spacing w:after="852" w:line="284" w:lineRule="exact"/>
    </w:pPr>
    <w:rPr>
      <w:rFonts w:ascii="PMN Caecilia" w:eastAsia="Calibri" w:hAnsi="PMN Caecilia"/>
      <w:b/>
      <w:spacing w:val="0"/>
      <w:sz w:val="30"/>
      <w:szCs w:val="20"/>
      <w:lang w:eastAsia="en-US"/>
    </w:rPr>
  </w:style>
  <w:style w:type="paragraph" w:customStyle="1" w:styleId="Revisie1">
    <w:name w:val="Revisie1"/>
    <w:hidden/>
    <w:semiHidden/>
    <w:rsid w:val="00841D68"/>
    <w:rPr>
      <w:rFonts w:ascii="Arial" w:eastAsia="Calibri" w:hAnsi="Arial"/>
    </w:rPr>
  </w:style>
  <w:style w:type="table" w:customStyle="1" w:styleId="Lichtearcering-accent11">
    <w:name w:val="Lichte arcering - accent 11"/>
    <w:rsid w:val="00841D68"/>
    <w:rPr>
      <w:rFonts w:eastAsia="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841D68"/>
    <w:rPr>
      <w:rFonts w:eastAsia="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841D68"/>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spacing w:val="0"/>
      <w:sz w:val="20"/>
      <w:szCs w:val="20"/>
      <w:lang w:val="x-none"/>
    </w:rPr>
  </w:style>
  <w:style w:type="character" w:customStyle="1" w:styleId="voettekstChar0">
    <w:name w:val="voettekst Char"/>
    <w:link w:val="voettekst0"/>
    <w:locked/>
    <w:rsid w:val="00841D68"/>
    <w:rPr>
      <w:rFonts w:ascii="Arial" w:eastAsia="Calibri" w:hAnsi="Arial"/>
      <w:lang w:val="x-none"/>
    </w:rPr>
  </w:style>
  <w:style w:type="paragraph" w:customStyle="1" w:styleId="NormalJustified">
    <w:name w:val="Normal + Justified"/>
    <w:basedOn w:val="Standaard"/>
    <w:rsid w:val="00841D68"/>
    <w:pPr>
      <w:widowControl w:val="0"/>
      <w:overflowPunct w:val="0"/>
      <w:autoSpaceDE w:val="0"/>
      <w:autoSpaceDN w:val="0"/>
      <w:adjustRightInd w:val="0"/>
      <w:spacing w:line="240" w:lineRule="auto"/>
      <w:jc w:val="both"/>
      <w:textAlignment w:val="baseline"/>
    </w:pPr>
    <w:rPr>
      <w:rFonts w:eastAsia="Calibri"/>
      <w:spacing w:val="0"/>
      <w:sz w:val="20"/>
      <w:szCs w:val="20"/>
      <w:lang w:val="nl" w:eastAsia="en-US"/>
    </w:rPr>
  </w:style>
  <w:style w:type="paragraph" w:customStyle="1" w:styleId="Geenafstand1">
    <w:name w:val="Geen afstand1"/>
    <w:rsid w:val="00841D68"/>
    <w:rPr>
      <w:rFonts w:ascii="Calibri" w:hAnsi="Calibri"/>
    </w:rPr>
  </w:style>
  <w:style w:type="paragraph" w:customStyle="1" w:styleId="tabelinhoud">
    <w:name w:val="tabelinhoud"/>
    <w:basedOn w:val="Standaard"/>
    <w:next w:val="Standaard"/>
    <w:rsid w:val="00841D68"/>
    <w:pPr>
      <w:tabs>
        <w:tab w:val="left" w:pos="567"/>
        <w:tab w:val="left" w:pos="851"/>
        <w:tab w:val="left" w:pos="1134"/>
        <w:tab w:val="left" w:pos="2268"/>
        <w:tab w:val="right" w:pos="9072"/>
      </w:tabs>
      <w:spacing w:line="240" w:lineRule="auto"/>
    </w:pPr>
    <w:rPr>
      <w:rFonts w:ascii="Plantin" w:eastAsia="Calibri" w:hAnsi="Plantin"/>
      <w:spacing w:val="0"/>
      <w:sz w:val="20"/>
      <w:szCs w:val="20"/>
    </w:rPr>
  </w:style>
  <w:style w:type="paragraph" w:styleId="Normaalweb">
    <w:name w:val="Normal (Web)"/>
    <w:basedOn w:val="Standaard"/>
    <w:rsid w:val="00841D68"/>
    <w:pPr>
      <w:spacing w:before="100" w:beforeAutospacing="1" w:after="100" w:afterAutospacing="1" w:line="240" w:lineRule="auto"/>
    </w:pPr>
    <w:rPr>
      <w:rFonts w:ascii="Arial Unicode MS" w:eastAsia="Times New Roman" w:hAnsi="Arial Unicode MS" w:cs="Arial Unicode MS"/>
      <w:spacing w:val="0"/>
      <w:sz w:val="24"/>
    </w:rPr>
  </w:style>
  <w:style w:type="paragraph" w:customStyle="1" w:styleId="Lijstalinea10">
    <w:name w:val="Lijstalinea1_0"/>
    <w:basedOn w:val="Standaard"/>
    <w:uiPriority w:val="99"/>
    <w:rsid w:val="00841D68"/>
    <w:pPr>
      <w:tabs>
        <w:tab w:val="left" w:pos="-567"/>
      </w:tabs>
      <w:spacing w:line="269" w:lineRule="auto"/>
      <w:ind w:left="720"/>
      <w:contextualSpacing/>
    </w:pPr>
    <w:rPr>
      <w:rFonts w:eastAsia="Times New Roman"/>
      <w:spacing w:val="0"/>
      <w:sz w:val="20"/>
      <w:szCs w:val="20"/>
    </w:rPr>
  </w:style>
  <w:style w:type="character" w:customStyle="1" w:styleId="CharChar2">
    <w:name w:val="Char Char2"/>
    <w:rsid w:val="00841D68"/>
    <w:rPr>
      <w:rFonts w:ascii="Arial" w:hAnsi="Arial"/>
    </w:rPr>
  </w:style>
  <w:style w:type="character" w:customStyle="1" w:styleId="Subtielebenadrukking1">
    <w:name w:val="Subtiele benadrukking1"/>
    <w:rsid w:val="00841D68"/>
    <w:rPr>
      <w:i/>
      <w:color w:val="808080"/>
    </w:rPr>
  </w:style>
  <w:style w:type="paragraph" w:customStyle="1" w:styleId="Links063cmVerkeerd-om063cm">
    <w:name w:val="Links:  063 cm Verkeerd-om:  063 cm"/>
    <w:basedOn w:val="Standaard"/>
    <w:rsid w:val="00841D68"/>
    <w:pPr>
      <w:overflowPunct w:val="0"/>
      <w:autoSpaceDE w:val="0"/>
      <w:autoSpaceDN w:val="0"/>
      <w:adjustRightInd w:val="0"/>
      <w:ind w:left="357"/>
      <w:textAlignment w:val="baseline"/>
    </w:pPr>
    <w:rPr>
      <w:rFonts w:eastAsia="Calibri"/>
      <w:szCs w:val="20"/>
    </w:rPr>
  </w:style>
  <w:style w:type="paragraph" w:customStyle="1" w:styleId="Default">
    <w:name w:val="Default"/>
    <w:rsid w:val="00841D68"/>
    <w:pPr>
      <w:autoSpaceDE w:val="0"/>
      <w:autoSpaceDN w:val="0"/>
      <w:adjustRightInd w:val="0"/>
    </w:pPr>
    <w:rPr>
      <w:rFonts w:eastAsia="Calibri"/>
      <w:color w:val="000000"/>
      <w:sz w:val="24"/>
      <w:szCs w:val="24"/>
    </w:rPr>
  </w:style>
  <w:style w:type="character" w:customStyle="1" w:styleId="apple-converted-space">
    <w:name w:val="apple-converted-space"/>
    <w:rsid w:val="00841D68"/>
  </w:style>
  <w:style w:type="character" w:customStyle="1" w:styleId="lijn1kop">
    <w:name w:val="lijn1kop"/>
    <w:rsid w:val="00841D68"/>
  </w:style>
  <w:style w:type="table" w:customStyle="1" w:styleId="Tabelraster10">
    <w:name w:val="Tabelraster1"/>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2">
    <w:name w:val="Tabelraster2"/>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3">
    <w:name w:val="Tabelraster3"/>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4">
    <w:name w:val="Tabelraster4"/>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11">
    <w:name w:val="Tabelraster11"/>
    <w:basedOn w:val="Standaardtabel"/>
    <w:next w:val="Tabelraster"/>
    <w:rsid w:val="00841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rsid w:val="00232590"/>
    <w:pPr>
      <w:spacing w:line="240" w:lineRule="auto"/>
    </w:pPr>
    <w:rPr>
      <w:sz w:val="20"/>
      <w:szCs w:val="20"/>
    </w:rPr>
  </w:style>
  <w:style w:type="character" w:customStyle="1" w:styleId="EindnoottekstChar">
    <w:name w:val="Eindnoottekst Char"/>
    <w:basedOn w:val="Standaardalinea-lettertype"/>
    <w:link w:val="Eindnoottekst"/>
    <w:rsid w:val="00232590"/>
    <w:rPr>
      <w:rFonts w:ascii="Arial" w:eastAsiaTheme="minorHAnsi" w:hAnsi="Arial"/>
      <w:spacing w:val="20"/>
    </w:rPr>
  </w:style>
  <w:style w:type="character" w:styleId="Eindnootmarkering">
    <w:name w:val="endnote reference"/>
    <w:basedOn w:val="Standaardalinea-lettertype"/>
    <w:rsid w:val="00232590"/>
    <w:rPr>
      <w:vertAlign w:val="superscript"/>
    </w:rPr>
  </w:style>
  <w:style w:type="character" w:styleId="Tekstvantijdelijkeaanduiding">
    <w:name w:val="Placeholder Text"/>
    <w:basedOn w:val="Standaardalinea-lettertype"/>
    <w:uiPriority w:val="99"/>
    <w:semiHidden/>
    <w:rsid w:val="008A0068"/>
    <w:rPr>
      <w:color w:val="808080"/>
    </w:rPr>
  </w:style>
  <w:style w:type="character" w:customStyle="1" w:styleId="LijstalineaChar">
    <w:name w:val="Lijstalinea Char"/>
    <w:basedOn w:val="Standaardalinea-lettertype"/>
    <w:link w:val="Lijstalinea"/>
    <w:uiPriority w:val="34"/>
    <w:rsid w:val="0025001B"/>
    <w:rPr>
      <w:rFonts w:ascii="Arial" w:eastAsiaTheme="minorHAnsi" w:hAnsi="Arial"/>
      <w:spacing w:val="20"/>
      <w:sz w:val="18"/>
      <w:szCs w:val="24"/>
    </w:rPr>
  </w:style>
  <w:style w:type="table" w:styleId="Eigentijdsetabel">
    <w:name w:val="Table Contemporary"/>
    <w:basedOn w:val="Standaardtabel"/>
    <w:rsid w:val="005C68EA"/>
    <w:pPr>
      <w:spacing w:line="270" w:lineRule="atLeast"/>
    </w:pPr>
    <w:tblPr>
      <w:tblStyleRowBandSize w:val="1"/>
      <w:tblBorders>
        <w:insideH w:val="single" w:sz="18" w:space="0" w:color="FFFFFF"/>
        <w:insideV w:val="single" w:sz="18" w:space="0" w:color="FFFFFF"/>
      </w:tblBorders>
    </w:tblPr>
    <w:tblStylePr w:type="firstRow">
      <w:rPr>
        <w:b/>
        <w:bCs/>
        <w:color w:val="auto"/>
      </w:rPr>
      <w:tblPr/>
      <w:tcPr>
        <w:shd w:val="clear" w:color="auto" w:fill="BFBFBF" w:themeFill="background1" w:themeFillShade="BF"/>
      </w:tcPr>
    </w:tblStylePr>
    <w:tblStylePr w:type="band1Horz">
      <w:rPr>
        <w:color w:val="auto"/>
      </w:rPr>
      <w:tblPr/>
      <w:tcPr>
        <w:shd w:val="clear" w:color="auto" w:fill="F2F2F2" w:themeFill="background1" w:themeFillShade="F2"/>
      </w:tcPr>
    </w:tblStylePr>
    <w:tblStylePr w:type="band2Horz">
      <w:rPr>
        <w:color w:val="auto"/>
      </w:rPr>
      <w:tblPr/>
      <w:tcPr>
        <w:shd w:val="clear" w:color="auto" w:fill="D9D9D9" w:themeFill="background1" w:themeFillShade="D9"/>
      </w:tcPr>
    </w:tblStylePr>
  </w:style>
  <w:style w:type="paragraph" w:customStyle="1" w:styleId="Artikeltekstdef">
    <w:name w:val="Artikeltekst def"/>
    <w:link w:val="ArtikeltekstdefChar"/>
    <w:rsid w:val="009E4386"/>
    <w:pPr>
      <w:widowControl w:val="0"/>
      <w:spacing w:line="270" w:lineRule="atLeast"/>
    </w:pPr>
    <w:rPr>
      <w:rFonts w:ascii="Arial" w:hAnsi="Arial" w:cs="Arial"/>
      <w:bCs/>
      <w:iCs/>
      <w:spacing w:val="20"/>
      <w:sz w:val="18"/>
      <w:szCs w:val="28"/>
    </w:rPr>
  </w:style>
  <w:style w:type="character" w:customStyle="1" w:styleId="ArtikeltekstdefChar">
    <w:name w:val="Artikeltekst def Char"/>
    <w:basedOn w:val="Standaardalinea-lettertype"/>
    <w:link w:val="Artikeltekstdef"/>
    <w:rsid w:val="009E4386"/>
    <w:rPr>
      <w:rFonts w:ascii="Arial" w:eastAsiaTheme="minorHAnsi" w:hAnsi="Arial" w:cs="Arial"/>
      <w:bCs/>
      <w:iCs/>
      <w:spacing w:val="20"/>
      <w:sz w:val="18"/>
      <w:szCs w:val="28"/>
    </w:rPr>
  </w:style>
  <w:style w:type="table" w:customStyle="1" w:styleId="Tabelstijlsjablonen1">
    <w:name w:val="Tabelstijl sjablonen1"/>
    <w:basedOn w:val="Standaardtabel"/>
    <w:uiPriority w:val="99"/>
    <w:rsid w:val="00374CAB"/>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szCs w:val="18"/>
      </w:rPr>
      <w:tblPr/>
      <w:tcPr>
        <w:shd w:val="clear" w:color="auto" w:fill="BFBFBF"/>
      </w:tcPr>
    </w:tblStylePr>
  </w:style>
  <w:style w:type="paragraph" w:customStyle="1" w:styleId="Formuliernummer">
    <w:name w:val="Formuliernummer"/>
    <w:basedOn w:val="Standaard"/>
    <w:uiPriority w:val="99"/>
    <w:rsid w:val="002F2E1D"/>
    <w:pPr>
      <w:tabs>
        <w:tab w:val="left" w:pos="3600"/>
      </w:tabs>
      <w:spacing w:line="240" w:lineRule="auto"/>
    </w:pPr>
    <w:rPr>
      <w:rFonts w:ascii="FrnkGothITC Bk BT" w:eastAsia="Times New Roman" w:hAnsi="FrnkGothITC Bk BT"/>
      <w:spacing w:val="0"/>
      <w:sz w:val="12"/>
      <w:szCs w:val="18"/>
    </w:rPr>
  </w:style>
  <w:style w:type="paragraph" w:customStyle="1" w:styleId="Tussentitel">
    <w:name w:val="Tussentitel"/>
    <w:basedOn w:val="Standaard"/>
    <w:next w:val="Standaard"/>
    <w:uiPriority w:val="2"/>
    <w:qFormat/>
    <w:rsid w:val="00512E50"/>
    <w:pPr>
      <w:spacing w:after="60"/>
    </w:pPr>
    <w:rPr>
      <w:rFonts w:ascii="Arial Vet" w:hAnsi="Arial Vet"/>
      <w:b/>
    </w:rPr>
  </w:style>
  <w:style w:type="character" w:customStyle="1" w:styleId="StijlStandaard">
    <w:name w:val="Stijl Standaard +"/>
    <w:basedOn w:val="Standaardalinea-lettertype"/>
    <w:rsid w:val="00A42FA4"/>
    <w:rPr>
      <w:rFonts w:cs="Times New Roman"/>
    </w:rPr>
  </w:style>
  <w:style w:type="numbering" w:customStyle="1" w:styleId="OpsommingWestland1">
    <w:name w:val="Opsomming_Westland1"/>
    <w:basedOn w:val="Geenlijst"/>
    <w:uiPriority w:val="99"/>
    <w:rsid w:val="00276BF5"/>
  </w:style>
  <w:style w:type="table" w:customStyle="1" w:styleId="Tabelstijlarcering1">
    <w:name w:val="Tabelstijl arcering1"/>
    <w:basedOn w:val="Standaardtabel"/>
    <w:uiPriority w:val="99"/>
    <w:rsid w:val="00276BF5"/>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character" w:styleId="Onopgelostemelding">
    <w:name w:val="Unresolved Mention"/>
    <w:basedOn w:val="Standaardalinea-lettertype"/>
    <w:uiPriority w:val="19"/>
    <w:rsid w:val="00276BF5"/>
    <w:rPr>
      <w:color w:val="605E5C"/>
      <w:shd w:val="clear" w:color="auto" w:fill="E1DFDD"/>
    </w:rPr>
  </w:style>
  <w:style w:type="table" w:customStyle="1" w:styleId="Tabelraster5">
    <w:name w:val="Tabelraster5"/>
    <w:basedOn w:val="Standaardtabel"/>
    <w:next w:val="Tabelraster"/>
    <w:uiPriority w:val="59"/>
    <w:rsid w:val="00276BF5"/>
    <w:pPr>
      <w:spacing w:after="0" w:line="270"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OpsommingWestland2">
    <w:name w:val="Opsomming_Westland2"/>
    <w:basedOn w:val="Geenlijst"/>
    <w:uiPriority w:val="99"/>
    <w:rsid w:val="00276BF5"/>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gemeentewestland.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DA4734F29075849AA7BA5087E10076A" ma:contentTypeVersion="2" ma:contentTypeDescription="Een nieuw document maken." ma:contentTypeScope="" ma:versionID="c30322c4be98804c48f989a059e66a1d">
  <xsd:schema xmlns:xsd="http://www.w3.org/2001/XMLSchema" xmlns:xs="http://www.w3.org/2001/XMLSchema" xmlns:p="http://schemas.microsoft.com/office/2006/metadata/properties" xmlns:ns2="09037e36-71af-40bb-b150-71346444c096" targetNamespace="http://schemas.microsoft.com/office/2006/metadata/properties" ma:root="true" ma:fieldsID="c580774b5d6fb1b49c1e4a93dbce268c" ns2:_="">
    <xsd:import namespace="09037e36-71af-40bb-b150-71346444c09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037e36-71af-40bb-b150-71346444c0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E24917-45F6-411E-91E6-79EF106CA820}">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B70CEFEC-07E3-45E0-A06F-938DAADEDE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2052DE-E90F-4431-AB10-80950BEA14C8}">
  <ds:schemaRefs>
    <ds:schemaRef ds:uri="http://schemas.microsoft.com/sharepoint/v3/contenttype/forms"/>
  </ds:schemaRefs>
</ds:datastoreItem>
</file>

<file path=customXml/itemProps4.xml><?xml version="1.0" encoding="utf-8"?>
<ds:datastoreItem xmlns:ds="http://schemas.openxmlformats.org/officeDocument/2006/customXml" ds:itemID="{EA790B8D-E4E4-4FB0-907A-3965112FB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037e36-71af-40bb-b150-71346444c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1986</Words>
  <Characters>10925</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Gemeente Westland</Company>
  <LinksUpToDate>false</LinksUpToDate>
  <CharactersWithSpaces>12886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van Oorschot</dc:creator>
  <cp:lastModifiedBy>Patricia van Oorschot</cp:lastModifiedBy>
  <cp:revision>3</cp:revision>
  <cp:lastPrinted>2022-09-01T09:39:00Z</cp:lastPrinted>
  <dcterms:created xsi:type="dcterms:W3CDTF">2022-10-20T16:04:00Z</dcterms:created>
  <dcterms:modified xsi:type="dcterms:W3CDTF">2022-10-20T16:06:00Z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pmjvoorschot</vt:lpwstr>
  </property>
  <property fmtid="{D5CDD505-2E9C-101B-9397-08002B2CF9AE}" pid="3" name="Header">
    <vt:lpwstr>KOP 024D koptekst rapport extern - titel vast subtitel vraag (+ vraag (sub)dossier in Corsa)</vt:lpwstr>
  </property>
  <property fmtid="{D5CDD505-2E9C-101B-9397-08002B2CF9AE}" pid="4" name="HeaderId">
    <vt:lpwstr>A8E4EF375CC44CFA9416C018CB41DB01</vt:lpwstr>
  </property>
  <property fmtid="{D5CDD505-2E9C-101B-9397-08002B2CF9AE}" pid="5" name="Template">
    <vt:lpwstr>INK 002 beschrijvend document voor Nationale en Europese aanbestedingen</vt:lpwstr>
  </property>
  <property fmtid="{D5CDD505-2E9C-101B-9397-08002B2CF9AE}" pid="6" name="TemplateId">
    <vt:lpwstr>07C419A72A154E30AE2025C9AA4B2AA5</vt:lpwstr>
  </property>
  <property fmtid="{D5CDD505-2E9C-101B-9397-08002B2CF9AE}" pid="7" name="Typist">
    <vt:lpwstr>pmjvoorschot</vt:lpwstr>
  </property>
  <property fmtid="{D5CDD505-2E9C-101B-9397-08002B2CF9AE}" pid="8" name="ContentTypeId">
    <vt:lpwstr>0x0101008DA4734F29075849AA7BA5087E10076A</vt:lpwstr>
  </property>
  <property fmtid="{D5CDD505-2E9C-101B-9397-08002B2CF9AE}" pid="9" name="CORSA_GUID">
    <vt:lpwstr>83c804cb-c7fe-5fa6-9714-dde8949bd1d2</vt:lpwstr>
  </property>
  <property fmtid="{D5CDD505-2E9C-101B-9397-08002B2CF9AE}" pid="10" name="CORSA_OBJECTTYPE">
    <vt:lpwstr>S</vt:lpwstr>
  </property>
  <property fmtid="{D5CDD505-2E9C-101B-9397-08002B2CF9AE}" pid="11" name="CORSA_OBJECTID">
    <vt:lpwstr>22-0158015</vt:lpwstr>
  </property>
  <property fmtid="{D5CDD505-2E9C-101B-9397-08002B2CF9AE}" pid="12" name="CORSA_VERSION">
    <vt:lpwstr>7</vt:lpwstr>
  </property>
</Properties>
</file>