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274" w:rsidRPr="00373CC9" w:rsidRDefault="000C4C21" w:rsidP="000C4C21">
      <w:pPr>
        <w:pStyle w:val="INKBijlage"/>
        <w:spacing w:line="360" w:lineRule="auto"/>
        <w:rPr>
          <w:rFonts w:cs="Arial"/>
        </w:rPr>
      </w:pPr>
      <w:bookmarkStart w:id="0" w:name="_Ref428276996"/>
      <w:bookmarkStart w:id="1" w:name="_Toc428898298"/>
      <w:bookmarkStart w:id="2" w:name="_Toc5785649"/>
      <w:r>
        <w:rPr>
          <w:rFonts w:cs="Arial"/>
        </w:rPr>
        <w:t xml:space="preserve">Bijlage </w:t>
      </w:r>
      <w:r w:rsidR="00457C2A">
        <w:rPr>
          <w:rFonts w:cs="Arial"/>
        </w:rPr>
        <w:t>VI</w:t>
      </w:r>
      <w:r>
        <w:rPr>
          <w:rFonts w:cs="Arial"/>
        </w:rPr>
        <w:t xml:space="preserve">: </w:t>
      </w:r>
      <w:r w:rsidR="00525274" w:rsidRPr="00373CC9">
        <w:rPr>
          <w:rFonts w:cs="Arial"/>
        </w:rPr>
        <w:t>Beantwoording wensen</w:t>
      </w:r>
      <w:bookmarkEnd w:id="0"/>
      <w:bookmarkEnd w:id="1"/>
      <w:bookmarkEnd w:id="2"/>
    </w:p>
    <w:p w:rsidR="00525274" w:rsidRPr="00AC4CE8" w:rsidRDefault="00525274" w:rsidP="00525274">
      <w:pPr>
        <w:autoSpaceDE w:val="0"/>
        <w:autoSpaceDN w:val="0"/>
        <w:adjustRightInd w:val="0"/>
        <w:spacing w:line="360" w:lineRule="auto"/>
        <w:rPr>
          <w:rFonts w:cs="BAFCC A+ Univers"/>
          <w:color w:val="000000"/>
          <w:spacing w:val="5"/>
        </w:rPr>
      </w:pPr>
      <w:r w:rsidRPr="00AC4CE8">
        <w:rPr>
          <w:rFonts w:cs="BAFCC A+ Univers"/>
          <w:color w:val="000000"/>
          <w:spacing w:val="5"/>
        </w:rPr>
        <w:t xml:space="preserve">Dit formulier dient gebruikt te worden voor de beantwoording van de wensen. Het is toegestaan om aparte </w:t>
      </w:r>
      <w:r w:rsidR="00F14030">
        <w:rPr>
          <w:rFonts w:cs="BAFCC A+ Univers"/>
          <w:color w:val="000000"/>
          <w:spacing w:val="5"/>
        </w:rPr>
        <w:t>B</w:t>
      </w:r>
      <w:r w:rsidRPr="00AC4CE8">
        <w:rPr>
          <w:rFonts w:cs="BAFCC A+ Univers"/>
          <w:color w:val="000000"/>
          <w:spacing w:val="5"/>
        </w:rPr>
        <w:t xml:space="preserve">ijlagen te verstrekken als onderdeel van de beantwoording van de wens onder voorwaarde dat in dit formulier duidelijk is aangegeven wat de naam van de </w:t>
      </w:r>
      <w:r w:rsidR="00F14030">
        <w:rPr>
          <w:rFonts w:cs="BAFCC A+ Univers"/>
          <w:color w:val="000000"/>
          <w:spacing w:val="5"/>
        </w:rPr>
        <w:t>B</w:t>
      </w:r>
      <w:r w:rsidRPr="00AC4CE8">
        <w:rPr>
          <w:rFonts w:cs="BAFCC A+ Univers"/>
          <w:color w:val="000000"/>
          <w:spacing w:val="5"/>
        </w:rPr>
        <w:t>ijlage is en op welke locatie in de bijlage het betreffende onderdeel van de beantwoording te vinden is.</w:t>
      </w:r>
    </w:p>
    <w:p w:rsidR="00525274" w:rsidRPr="00AC4CE8" w:rsidRDefault="00525274" w:rsidP="00525274">
      <w:pPr>
        <w:autoSpaceDE w:val="0"/>
        <w:autoSpaceDN w:val="0"/>
        <w:adjustRightInd w:val="0"/>
        <w:spacing w:line="360" w:lineRule="auto"/>
        <w:rPr>
          <w:rFonts w:cs="BAFCC A+ Univers"/>
          <w:color w:val="000000"/>
          <w:spacing w:val="5"/>
        </w:rPr>
      </w:pPr>
    </w:p>
    <w:p w:rsidR="00525274" w:rsidRPr="00AC4CE8" w:rsidRDefault="00525274" w:rsidP="00525274">
      <w:pPr>
        <w:autoSpaceDE w:val="0"/>
        <w:autoSpaceDN w:val="0"/>
        <w:adjustRightInd w:val="0"/>
        <w:spacing w:line="360" w:lineRule="auto"/>
        <w:rPr>
          <w:rFonts w:cs="BAFCC A+ Univers"/>
          <w:color w:val="000000"/>
          <w:spacing w:val="5"/>
        </w:rPr>
      </w:pPr>
      <w:r w:rsidRPr="0042394C">
        <w:rPr>
          <w:rFonts w:cs="BAFCC A+ Univers"/>
          <w:color w:val="000000"/>
          <w:spacing w:val="5"/>
        </w:rPr>
        <w:t xml:space="preserve">De beantwoording op de wensen dient in te gaan op de vraagstelling en de daarbij behorende beoordelingsaspecten. Niet relevante uitweidingen worden niet op prijs gesteld en kunnen leiden tot een lagere beoordeling. </w:t>
      </w:r>
    </w:p>
    <w:p w:rsidR="00836FD3" w:rsidRDefault="00836FD3" w:rsidP="000E4513">
      <w:pPr>
        <w:pStyle w:val="Geenafstand"/>
      </w:pPr>
    </w:p>
    <w:p w:rsidR="00F14030" w:rsidRDefault="00F14030" w:rsidP="000E4513">
      <w:pPr>
        <w:pStyle w:val="Geenafstand"/>
      </w:pPr>
    </w:p>
    <w:p w:rsidR="00F14030" w:rsidRDefault="00F14030" w:rsidP="00F14030">
      <w:pPr>
        <w:rPr>
          <w:rFonts w:ascii="Verdana" w:eastAsiaTheme="minorHAnsi" w:hAnsi="Verdana" w:cstheme="minorBidi"/>
          <w:sz w:val="18"/>
        </w:rPr>
      </w:pPr>
    </w:p>
    <w:tbl>
      <w:tblPr>
        <w:tblStyle w:val="Tabelraster31"/>
        <w:tblW w:w="906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80"/>
        <w:gridCol w:w="8181"/>
      </w:tblGrid>
      <w:tr w:rsidR="00F14030" w:rsidRPr="00F14030" w:rsidTr="00897DFF">
        <w:tc>
          <w:tcPr>
            <w:tcW w:w="880" w:type="dxa"/>
            <w:shd w:val="clear" w:color="auto" w:fill="92D050"/>
          </w:tcPr>
          <w:p w:rsidR="00F14030" w:rsidRPr="00F14030" w:rsidRDefault="00F14030" w:rsidP="00F14030">
            <w:pPr>
              <w:numPr>
                <w:ilvl w:val="0"/>
                <w:numId w:val="8"/>
              </w:numPr>
              <w:autoSpaceDE w:val="0"/>
              <w:autoSpaceDN w:val="0"/>
              <w:adjustRightInd w:val="0"/>
              <w:rPr>
                <w:rFonts w:cs="Arial"/>
                <w:color w:val="000000"/>
                <w:sz w:val="20"/>
              </w:rPr>
            </w:pPr>
          </w:p>
        </w:tc>
        <w:tc>
          <w:tcPr>
            <w:tcW w:w="8181" w:type="dxa"/>
            <w:shd w:val="clear" w:color="auto" w:fill="D9D9D9" w:themeFill="background1" w:themeFillShade="D9"/>
          </w:tcPr>
          <w:p w:rsidR="006D20E2" w:rsidRPr="008129F8" w:rsidRDefault="008129F8" w:rsidP="008129F8">
            <w:pPr>
              <w:rPr>
                <w:rFonts w:cs="BAFCC A+ Univers"/>
                <w:color w:val="000000"/>
                <w:sz w:val="20"/>
              </w:rPr>
            </w:pPr>
            <w:r w:rsidRPr="008129F8">
              <w:t>Inzet specialist</w:t>
            </w:r>
          </w:p>
        </w:tc>
      </w:tr>
    </w:tbl>
    <w:tbl>
      <w:tblPr>
        <w:tblStyle w:val="Tabelraster2"/>
        <w:tblW w:w="910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51"/>
        <w:gridCol w:w="8250"/>
      </w:tblGrid>
      <w:tr w:rsidR="00F14030" w:rsidRPr="00AC4CE8" w:rsidTr="00593B9D">
        <w:trPr>
          <w:cantSplit/>
          <w:trHeight w:val="1204"/>
        </w:trPr>
        <w:tc>
          <w:tcPr>
            <w:tcW w:w="851" w:type="dxa"/>
            <w:tcBorders>
              <w:top w:val="single" w:sz="4" w:space="0" w:color="auto"/>
              <w:bottom w:val="single" w:sz="4" w:space="0" w:color="auto"/>
            </w:tcBorders>
            <w:shd w:val="clear" w:color="auto" w:fill="92D050"/>
            <w:textDirection w:val="btLr"/>
          </w:tcPr>
          <w:p w:rsidR="00F14030" w:rsidRPr="00AC4CE8" w:rsidRDefault="00F14030" w:rsidP="00897DFF">
            <w:pPr>
              <w:autoSpaceDE w:val="0"/>
              <w:autoSpaceDN w:val="0"/>
              <w:adjustRightInd w:val="0"/>
              <w:spacing w:line="360" w:lineRule="auto"/>
              <w:ind w:left="113" w:right="113"/>
              <w:rPr>
                <w:rFonts w:cs="Arial"/>
                <w:color w:val="000000"/>
                <w:spacing w:val="5"/>
                <w:sz w:val="18"/>
                <w:szCs w:val="18"/>
              </w:rPr>
            </w:pPr>
          </w:p>
        </w:tc>
        <w:tc>
          <w:tcPr>
            <w:tcW w:w="8250" w:type="dxa"/>
            <w:tcBorders>
              <w:top w:val="single" w:sz="4" w:space="0" w:color="auto"/>
              <w:bottom w:val="single" w:sz="4" w:space="0" w:color="auto"/>
            </w:tcBorders>
            <w:shd w:val="clear" w:color="auto" w:fill="D9D9D9" w:themeFill="background1" w:themeFillShade="D9"/>
          </w:tcPr>
          <w:p w:rsidR="00C162C7" w:rsidRDefault="00593B9D" w:rsidP="00897DFF">
            <w:pPr>
              <w:spacing w:line="360" w:lineRule="auto"/>
              <w:ind w:right="34"/>
              <w:rPr>
                <w:rFonts w:cs="Arial"/>
                <w:b/>
              </w:rPr>
            </w:pPr>
            <w:r w:rsidRPr="00593B9D">
              <w:rPr>
                <w:rFonts w:cs="Arial"/>
                <w:b/>
              </w:rPr>
              <w:t>Beantwoording wens 1</w:t>
            </w:r>
            <w:r w:rsidR="0034755C">
              <w:rPr>
                <w:rFonts w:cs="Arial"/>
                <w:b/>
              </w:rPr>
              <w:t>:</w:t>
            </w:r>
          </w:p>
          <w:p w:rsidR="00C162C7" w:rsidRPr="00202FE4" w:rsidRDefault="00457C2A" w:rsidP="00C162C7">
            <w:pPr>
              <w:autoSpaceDE w:val="0"/>
              <w:autoSpaceDN w:val="0"/>
              <w:adjustRightInd w:val="0"/>
              <w:rPr>
                <w:rFonts w:cs="Arial"/>
                <w:sz w:val="18"/>
                <w:szCs w:val="18"/>
              </w:rPr>
            </w:pPr>
            <w:sdt>
              <w:sdtPr>
                <w:rPr>
                  <w:rFonts w:cs="Arial"/>
                  <w:sz w:val="18"/>
                  <w:szCs w:val="18"/>
                </w:rPr>
                <w:id w:val="-2018457467"/>
                <w14:checkbox>
                  <w14:checked w14:val="0"/>
                  <w14:checkedState w14:val="2612" w14:font="MS Gothic"/>
                  <w14:uncheckedState w14:val="2610" w14:font="MS Gothic"/>
                </w14:checkbox>
              </w:sdtPr>
              <w:sdtEndPr/>
              <w:sdtContent>
                <w:r w:rsidR="008129F8">
                  <w:rPr>
                    <w:rFonts w:ascii="MS Gothic" w:eastAsia="MS Gothic" w:hAnsi="MS Gothic" w:cs="Arial" w:hint="eastAsia"/>
                    <w:sz w:val="18"/>
                    <w:szCs w:val="18"/>
                  </w:rPr>
                  <w:t>☐</w:t>
                </w:r>
              </w:sdtContent>
            </w:sdt>
            <w:r w:rsidR="00C162C7" w:rsidRPr="00202FE4">
              <w:rPr>
                <w:rFonts w:cs="Arial"/>
                <w:sz w:val="18"/>
                <w:szCs w:val="18"/>
              </w:rPr>
              <w:t xml:space="preserve">     </w:t>
            </w:r>
            <w:r w:rsidR="008129F8">
              <w:rPr>
                <w:rFonts w:cs="Arial"/>
                <w:sz w:val="18"/>
                <w:szCs w:val="18"/>
              </w:rPr>
              <w:t>Minder dag 24 uur</w:t>
            </w:r>
            <w:r w:rsidR="00C162C7">
              <w:rPr>
                <w:rFonts w:cs="Arial"/>
                <w:sz w:val="18"/>
                <w:szCs w:val="18"/>
              </w:rPr>
              <w:tab/>
            </w:r>
            <w:r w:rsidR="00C162C7">
              <w:rPr>
                <w:rFonts w:cs="Arial"/>
                <w:sz w:val="18"/>
                <w:szCs w:val="18"/>
              </w:rPr>
              <w:tab/>
            </w:r>
            <w:r w:rsidR="00C162C7">
              <w:rPr>
                <w:rFonts w:cs="Arial"/>
                <w:sz w:val="18"/>
                <w:szCs w:val="18"/>
              </w:rPr>
              <w:tab/>
            </w:r>
            <w:r w:rsidR="00C162C7">
              <w:rPr>
                <w:rFonts w:cs="Arial"/>
                <w:sz w:val="18"/>
                <w:szCs w:val="18"/>
              </w:rPr>
              <w:tab/>
            </w:r>
            <w:r w:rsidR="00C162C7">
              <w:rPr>
                <w:rFonts w:cs="Arial"/>
                <w:sz w:val="18"/>
                <w:szCs w:val="18"/>
              </w:rPr>
              <w:tab/>
              <w:t xml:space="preserve">              </w:t>
            </w:r>
          </w:p>
          <w:p w:rsidR="00C162C7" w:rsidRPr="00202FE4" w:rsidRDefault="00457C2A" w:rsidP="00C162C7">
            <w:pPr>
              <w:autoSpaceDE w:val="0"/>
              <w:autoSpaceDN w:val="0"/>
              <w:adjustRightInd w:val="0"/>
              <w:rPr>
                <w:rFonts w:cs="Arial"/>
                <w:sz w:val="18"/>
                <w:szCs w:val="18"/>
              </w:rPr>
            </w:pPr>
            <w:sdt>
              <w:sdtPr>
                <w:rPr>
                  <w:rFonts w:cs="Arial"/>
                  <w:sz w:val="18"/>
                  <w:szCs w:val="18"/>
                </w:rPr>
                <w:id w:val="1317615593"/>
                <w14:checkbox>
                  <w14:checked w14:val="0"/>
                  <w14:checkedState w14:val="2612" w14:font="MS Gothic"/>
                  <w14:uncheckedState w14:val="2610" w14:font="MS Gothic"/>
                </w14:checkbox>
              </w:sdtPr>
              <w:sdtEndPr/>
              <w:sdtContent>
                <w:r w:rsidR="00C162C7">
                  <w:rPr>
                    <w:rFonts w:ascii="MS Gothic" w:eastAsia="MS Gothic" w:hAnsi="MS Gothic" w:cs="Arial" w:hint="eastAsia"/>
                    <w:sz w:val="18"/>
                    <w:szCs w:val="18"/>
                  </w:rPr>
                  <w:t>☐</w:t>
                </w:r>
              </w:sdtContent>
            </w:sdt>
            <w:r w:rsidR="008129F8">
              <w:rPr>
                <w:rFonts w:cs="Arial"/>
                <w:sz w:val="18"/>
                <w:szCs w:val="18"/>
              </w:rPr>
              <w:t xml:space="preserve">    Minder dan 48 uur</w:t>
            </w:r>
            <w:r w:rsidR="00C162C7" w:rsidRPr="00202FE4">
              <w:rPr>
                <w:rFonts w:cs="Arial"/>
                <w:sz w:val="18"/>
                <w:szCs w:val="18"/>
              </w:rPr>
              <w:tab/>
            </w:r>
            <w:r w:rsidR="00C162C7">
              <w:rPr>
                <w:rFonts w:cs="Arial"/>
                <w:sz w:val="18"/>
                <w:szCs w:val="18"/>
              </w:rPr>
              <w:t xml:space="preserve">                                                         </w:t>
            </w:r>
          </w:p>
          <w:p w:rsidR="00C162C7" w:rsidRPr="00202FE4" w:rsidRDefault="00457C2A" w:rsidP="00C162C7">
            <w:pPr>
              <w:autoSpaceDE w:val="0"/>
              <w:autoSpaceDN w:val="0"/>
              <w:adjustRightInd w:val="0"/>
              <w:rPr>
                <w:rFonts w:cs="Arial"/>
                <w:sz w:val="18"/>
                <w:szCs w:val="18"/>
              </w:rPr>
            </w:pPr>
            <w:sdt>
              <w:sdtPr>
                <w:rPr>
                  <w:rFonts w:cs="Arial"/>
                  <w:sz w:val="18"/>
                  <w:szCs w:val="18"/>
                </w:rPr>
                <w:id w:val="1134750930"/>
                <w14:checkbox>
                  <w14:checked w14:val="0"/>
                  <w14:checkedState w14:val="2612" w14:font="MS Gothic"/>
                  <w14:uncheckedState w14:val="2610" w14:font="MS Gothic"/>
                </w14:checkbox>
              </w:sdtPr>
              <w:sdtEndPr/>
              <w:sdtContent>
                <w:r w:rsidR="00C162C7">
                  <w:rPr>
                    <w:rFonts w:ascii="MS Gothic" w:eastAsia="MS Gothic" w:hAnsi="MS Gothic" w:cs="Arial" w:hint="eastAsia"/>
                    <w:sz w:val="18"/>
                    <w:szCs w:val="18"/>
                  </w:rPr>
                  <w:t>☐</w:t>
                </w:r>
              </w:sdtContent>
            </w:sdt>
            <w:r w:rsidR="00C162C7" w:rsidRPr="00202FE4">
              <w:rPr>
                <w:rFonts w:cs="Arial"/>
                <w:sz w:val="18"/>
                <w:szCs w:val="18"/>
              </w:rPr>
              <w:t xml:space="preserve">     </w:t>
            </w:r>
            <w:r w:rsidR="008129F8">
              <w:rPr>
                <w:rFonts w:cs="Arial"/>
                <w:sz w:val="18"/>
                <w:szCs w:val="18"/>
              </w:rPr>
              <w:t>Minder dan 27 uur</w:t>
            </w:r>
            <w:r w:rsidR="00C162C7" w:rsidRPr="00202FE4">
              <w:rPr>
                <w:rFonts w:cs="Arial"/>
                <w:sz w:val="18"/>
                <w:szCs w:val="18"/>
              </w:rPr>
              <w:tab/>
            </w:r>
            <w:r w:rsidR="00C162C7">
              <w:rPr>
                <w:rFonts w:cs="Arial"/>
                <w:sz w:val="18"/>
                <w:szCs w:val="18"/>
              </w:rPr>
              <w:t xml:space="preserve">                                                                       </w:t>
            </w:r>
          </w:p>
          <w:p w:rsidR="001148CC" w:rsidRDefault="00457C2A" w:rsidP="008129F8">
            <w:pPr>
              <w:autoSpaceDE w:val="0"/>
              <w:autoSpaceDN w:val="0"/>
              <w:adjustRightInd w:val="0"/>
              <w:rPr>
                <w:rFonts w:cs="Arial"/>
                <w:sz w:val="18"/>
                <w:szCs w:val="18"/>
              </w:rPr>
            </w:pPr>
            <w:sdt>
              <w:sdtPr>
                <w:rPr>
                  <w:rFonts w:cs="Arial"/>
                  <w:sz w:val="18"/>
                  <w:szCs w:val="18"/>
                </w:rPr>
                <w:id w:val="-1564865375"/>
                <w14:checkbox>
                  <w14:checked w14:val="0"/>
                  <w14:checkedState w14:val="2612" w14:font="MS Gothic"/>
                  <w14:uncheckedState w14:val="2610" w14:font="MS Gothic"/>
                </w14:checkbox>
              </w:sdtPr>
              <w:sdtEndPr/>
              <w:sdtContent>
                <w:r w:rsidR="00C162C7">
                  <w:rPr>
                    <w:rFonts w:ascii="MS Gothic" w:eastAsia="MS Gothic" w:hAnsi="MS Gothic" w:cs="Arial" w:hint="eastAsia"/>
                    <w:sz w:val="18"/>
                    <w:szCs w:val="18"/>
                  </w:rPr>
                  <w:t>☐</w:t>
                </w:r>
              </w:sdtContent>
            </w:sdt>
            <w:r w:rsidR="00C162C7" w:rsidRPr="00202FE4">
              <w:rPr>
                <w:rFonts w:cs="Arial"/>
                <w:sz w:val="18"/>
                <w:szCs w:val="18"/>
              </w:rPr>
              <w:t xml:space="preserve">   </w:t>
            </w:r>
            <w:r w:rsidR="00C162C7">
              <w:rPr>
                <w:rFonts w:cs="Arial"/>
                <w:sz w:val="18"/>
                <w:szCs w:val="18"/>
              </w:rPr>
              <w:t xml:space="preserve">  </w:t>
            </w:r>
            <w:r w:rsidR="008129F8" w:rsidRPr="008129F8">
              <w:rPr>
                <w:rFonts w:cs="Arial"/>
                <w:sz w:val="18"/>
                <w:szCs w:val="18"/>
              </w:rPr>
              <w:t xml:space="preserve">Maximaal 5 x 24 </w:t>
            </w:r>
            <w:r w:rsidR="008129F8">
              <w:rPr>
                <w:rFonts w:cs="Arial"/>
                <w:sz w:val="18"/>
                <w:szCs w:val="18"/>
              </w:rPr>
              <w:t>u</w:t>
            </w:r>
            <w:r w:rsidR="008129F8" w:rsidRPr="008129F8">
              <w:rPr>
                <w:rFonts w:cs="Arial"/>
                <w:sz w:val="18"/>
                <w:szCs w:val="18"/>
              </w:rPr>
              <w:t>ur</w:t>
            </w:r>
            <w:r w:rsidR="00C162C7" w:rsidRPr="00202FE4">
              <w:rPr>
                <w:rFonts w:cs="Arial"/>
                <w:sz w:val="18"/>
                <w:szCs w:val="18"/>
              </w:rPr>
              <w:tab/>
            </w:r>
          </w:p>
          <w:p w:rsidR="008129F8" w:rsidRDefault="008129F8" w:rsidP="008129F8">
            <w:pPr>
              <w:autoSpaceDE w:val="0"/>
              <w:autoSpaceDN w:val="0"/>
              <w:adjustRightInd w:val="0"/>
              <w:rPr>
                <w:rFonts w:cs="Arial"/>
                <w:sz w:val="18"/>
                <w:szCs w:val="18"/>
              </w:rPr>
            </w:pPr>
          </w:p>
          <w:p w:rsidR="008129F8" w:rsidRPr="008129F8" w:rsidRDefault="008129F8" w:rsidP="008129F8">
            <w:pPr>
              <w:autoSpaceDE w:val="0"/>
              <w:autoSpaceDN w:val="0"/>
              <w:adjustRightInd w:val="0"/>
              <w:rPr>
                <w:rFonts w:cs="Arial"/>
                <w:b/>
                <w:sz w:val="18"/>
                <w:szCs w:val="18"/>
              </w:rPr>
            </w:pPr>
            <w:r w:rsidRPr="008129F8">
              <w:rPr>
                <w:rFonts w:cs="Arial"/>
                <w:b/>
                <w:sz w:val="18"/>
                <w:szCs w:val="18"/>
              </w:rPr>
              <w:t>Toelichting:</w:t>
            </w:r>
          </w:p>
        </w:tc>
      </w:tr>
    </w:tbl>
    <w:p w:rsidR="0034755C" w:rsidRDefault="0034755C" w:rsidP="00F14030">
      <w:pPr>
        <w:rPr>
          <w:rFonts w:ascii="Verdana" w:eastAsiaTheme="minorHAnsi" w:hAnsi="Verdana" w:cstheme="minorBidi"/>
          <w:sz w:val="18"/>
        </w:rPr>
      </w:pPr>
    </w:p>
    <w:tbl>
      <w:tblPr>
        <w:tblStyle w:val="Tabelraster31"/>
        <w:tblW w:w="8959"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80"/>
        <w:gridCol w:w="8079"/>
      </w:tblGrid>
      <w:tr w:rsidR="00F14030" w:rsidRPr="00F14030" w:rsidTr="00F14030">
        <w:tc>
          <w:tcPr>
            <w:tcW w:w="880" w:type="dxa"/>
            <w:shd w:val="clear" w:color="auto" w:fill="92D050"/>
          </w:tcPr>
          <w:p w:rsidR="00F14030" w:rsidRPr="00F14030" w:rsidRDefault="00F14030" w:rsidP="00F14030">
            <w:pPr>
              <w:numPr>
                <w:ilvl w:val="0"/>
                <w:numId w:val="8"/>
              </w:numPr>
              <w:autoSpaceDE w:val="0"/>
              <w:autoSpaceDN w:val="0"/>
              <w:adjustRightInd w:val="0"/>
              <w:rPr>
                <w:rFonts w:cs="Arial"/>
                <w:color w:val="000000"/>
                <w:sz w:val="20"/>
              </w:rPr>
            </w:pPr>
          </w:p>
        </w:tc>
        <w:tc>
          <w:tcPr>
            <w:tcW w:w="8079" w:type="dxa"/>
            <w:shd w:val="clear" w:color="auto" w:fill="D9D9D9" w:themeFill="background1" w:themeFillShade="D9"/>
          </w:tcPr>
          <w:p w:rsidR="006D20E2" w:rsidRPr="00F14030" w:rsidRDefault="009F0984" w:rsidP="00771D81">
            <w:pPr>
              <w:spacing w:line="360" w:lineRule="auto"/>
              <w:rPr>
                <w:rFonts w:cs="BAFCC A+ Univers"/>
                <w:color w:val="000000"/>
                <w:sz w:val="20"/>
              </w:rPr>
            </w:pPr>
            <w:r>
              <w:t>Casus v</w:t>
            </w:r>
            <w:r w:rsidR="008129F8" w:rsidRPr="00FF75DE">
              <w:t>ergrotingssoftware</w:t>
            </w:r>
          </w:p>
        </w:tc>
      </w:tr>
    </w:tbl>
    <w:tbl>
      <w:tblPr>
        <w:tblStyle w:val="Tabelraster2"/>
        <w:tblW w:w="8954"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51"/>
        <w:gridCol w:w="8103"/>
      </w:tblGrid>
      <w:tr w:rsidR="00F14030" w:rsidRPr="00897DFF" w:rsidTr="0034755C">
        <w:trPr>
          <w:cantSplit/>
          <w:trHeight w:val="1101"/>
        </w:trPr>
        <w:tc>
          <w:tcPr>
            <w:tcW w:w="851" w:type="dxa"/>
            <w:tcBorders>
              <w:top w:val="single" w:sz="4" w:space="0" w:color="auto"/>
              <w:bottom w:val="single" w:sz="4" w:space="0" w:color="auto"/>
            </w:tcBorders>
            <w:shd w:val="clear" w:color="auto" w:fill="92D050"/>
            <w:textDirection w:val="btLr"/>
          </w:tcPr>
          <w:p w:rsidR="00897DFF" w:rsidRPr="00AC4CE8" w:rsidRDefault="00897DFF" w:rsidP="00897DFF">
            <w:pPr>
              <w:autoSpaceDE w:val="0"/>
              <w:autoSpaceDN w:val="0"/>
              <w:adjustRightInd w:val="0"/>
              <w:spacing w:line="360" w:lineRule="auto"/>
              <w:ind w:left="113" w:right="113"/>
              <w:rPr>
                <w:rFonts w:cs="Arial"/>
                <w:color w:val="000000"/>
                <w:spacing w:val="5"/>
                <w:sz w:val="18"/>
                <w:szCs w:val="18"/>
              </w:rPr>
            </w:pPr>
          </w:p>
        </w:tc>
        <w:tc>
          <w:tcPr>
            <w:tcW w:w="8103" w:type="dxa"/>
            <w:tcBorders>
              <w:top w:val="single" w:sz="4" w:space="0" w:color="auto"/>
              <w:bottom w:val="single" w:sz="4" w:space="0" w:color="auto"/>
            </w:tcBorders>
            <w:shd w:val="clear" w:color="auto" w:fill="D9D9D9" w:themeFill="background1" w:themeFillShade="D9"/>
          </w:tcPr>
          <w:p w:rsidR="00F14030" w:rsidRDefault="00593B9D" w:rsidP="00897DFF">
            <w:pPr>
              <w:autoSpaceDE w:val="0"/>
              <w:autoSpaceDN w:val="0"/>
              <w:adjustRightInd w:val="0"/>
              <w:spacing w:line="360" w:lineRule="auto"/>
              <w:ind w:left="113" w:right="113"/>
              <w:rPr>
                <w:rFonts w:cs="Arial"/>
                <w:b/>
                <w:color w:val="000000"/>
                <w:spacing w:val="5"/>
                <w:sz w:val="18"/>
                <w:szCs w:val="18"/>
              </w:rPr>
            </w:pPr>
            <w:r w:rsidRPr="00593B9D">
              <w:rPr>
                <w:rFonts w:cs="Arial"/>
                <w:b/>
                <w:color w:val="000000"/>
                <w:spacing w:val="5"/>
                <w:sz w:val="18"/>
                <w:szCs w:val="18"/>
              </w:rPr>
              <w:t>Beantwoording wens 2</w:t>
            </w:r>
            <w:r w:rsidR="0034755C">
              <w:rPr>
                <w:rFonts w:cs="Arial"/>
                <w:b/>
                <w:color w:val="000000"/>
                <w:spacing w:val="5"/>
                <w:sz w:val="18"/>
                <w:szCs w:val="18"/>
              </w:rPr>
              <w:t>:</w:t>
            </w:r>
          </w:p>
          <w:p w:rsidR="00C162C7" w:rsidRPr="00C162C7" w:rsidRDefault="00C162C7" w:rsidP="00C162C7">
            <w:pPr>
              <w:tabs>
                <w:tab w:val="left" w:pos="1170"/>
              </w:tabs>
              <w:autoSpaceDE w:val="0"/>
              <w:autoSpaceDN w:val="0"/>
              <w:adjustRightInd w:val="0"/>
              <w:spacing w:line="360" w:lineRule="auto"/>
              <w:ind w:right="113"/>
              <w:rPr>
                <w:rFonts w:cs="Arial"/>
                <w:sz w:val="18"/>
                <w:szCs w:val="18"/>
              </w:rPr>
            </w:pPr>
            <w:r>
              <w:rPr>
                <w:rFonts w:cs="Arial"/>
                <w:sz w:val="18"/>
                <w:szCs w:val="18"/>
              </w:rPr>
              <w:t xml:space="preserve"> </w:t>
            </w:r>
          </w:p>
        </w:tc>
      </w:tr>
    </w:tbl>
    <w:p w:rsidR="000C4C21" w:rsidRDefault="000C4C21" w:rsidP="000C4C21">
      <w:pPr>
        <w:rPr>
          <w:rFonts w:ascii="Verdana" w:eastAsiaTheme="minorHAnsi" w:hAnsi="Verdana" w:cstheme="minorBidi"/>
          <w:sz w:val="18"/>
        </w:rPr>
      </w:pPr>
    </w:p>
    <w:tbl>
      <w:tblPr>
        <w:tblStyle w:val="Tabelraster31"/>
        <w:tblW w:w="906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80"/>
        <w:gridCol w:w="8181"/>
      </w:tblGrid>
      <w:tr w:rsidR="000C4C21" w:rsidRPr="00F14030" w:rsidTr="001B3FDB">
        <w:tc>
          <w:tcPr>
            <w:tcW w:w="880" w:type="dxa"/>
            <w:shd w:val="clear" w:color="auto" w:fill="92D050"/>
          </w:tcPr>
          <w:p w:rsidR="000C4C21" w:rsidRPr="00F14030" w:rsidRDefault="000C4C21" w:rsidP="001B3FDB">
            <w:pPr>
              <w:numPr>
                <w:ilvl w:val="0"/>
                <w:numId w:val="8"/>
              </w:numPr>
              <w:autoSpaceDE w:val="0"/>
              <w:autoSpaceDN w:val="0"/>
              <w:adjustRightInd w:val="0"/>
              <w:rPr>
                <w:rFonts w:cs="Arial"/>
                <w:color w:val="000000"/>
                <w:sz w:val="20"/>
              </w:rPr>
            </w:pPr>
          </w:p>
        </w:tc>
        <w:tc>
          <w:tcPr>
            <w:tcW w:w="8181" w:type="dxa"/>
            <w:shd w:val="clear" w:color="auto" w:fill="D9D9D9" w:themeFill="background1" w:themeFillShade="D9"/>
          </w:tcPr>
          <w:p w:rsidR="000C4C21" w:rsidRPr="008129F8" w:rsidRDefault="009F0984" w:rsidP="008129F8">
            <w:pPr>
              <w:rPr>
                <w:rFonts w:cs="BAFCC A+ Univers"/>
                <w:color w:val="000000"/>
                <w:sz w:val="20"/>
              </w:rPr>
            </w:pPr>
            <w:r>
              <w:t>Kennis ontwikkeling en i</w:t>
            </w:r>
            <w:r w:rsidR="008129F8" w:rsidRPr="008129F8">
              <w:t>nnovatie</w:t>
            </w:r>
          </w:p>
        </w:tc>
      </w:tr>
    </w:tbl>
    <w:tbl>
      <w:tblPr>
        <w:tblStyle w:val="Tabelraster2"/>
        <w:tblW w:w="910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51"/>
        <w:gridCol w:w="8250"/>
      </w:tblGrid>
      <w:tr w:rsidR="000C4C21" w:rsidRPr="00AC4CE8" w:rsidTr="001B3FDB">
        <w:trPr>
          <w:cantSplit/>
          <w:trHeight w:val="1204"/>
        </w:trPr>
        <w:tc>
          <w:tcPr>
            <w:tcW w:w="851" w:type="dxa"/>
            <w:tcBorders>
              <w:top w:val="single" w:sz="4" w:space="0" w:color="auto"/>
              <w:bottom w:val="single" w:sz="4" w:space="0" w:color="auto"/>
            </w:tcBorders>
            <w:shd w:val="clear" w:color="auto" w:fill="92D050"/>
            <w:textDirection w:val="btLr"/>
          </w:tcPr>
          <w:p w:rsidR="000C4C21" w:rsidRPr="00AC4CE8" w:rsidRDefault="000C4C21" w:rsidP="001B3FDB">
            <w:pPr>
              <w:autoSpaceDE w:val="0"/>
              <w:autoSpaceDN w:val="0"/>
              <w:adjustRightInd w:val="0"/>
              <w:spacing w:line="360" w:lineRule="auto"/>
              <w:ind w:left="113" w:right="113"/>
              <w:rPr>
                <w:rFonts w:cs="Arial"/>
                <w:color w:val="000000"/>
                <w:spacing w:val="5"/>
                <w:sz w:val="18"/>
                <w:szCs w:val="18"/>
              </w:rPr>
            </w:pPr>
          </w:p>
        </w:tc>
        <w:tc>
          <w:tcPr>
            <w:tcW w:w="8250" w:type="dxa"/>
            <w:tcBorders>
              <w:top w:val="single" w:sz="4" w:space="0" w:color="auto"/>
              <w:bottom w:val="single" w:sz="4" w:space="0" w:color="auto"/>
            </w:tcBorders>
            <w:shd w:val="clear" w:color="auto" w:fill="D9D9D9" w:themeFill="background1" w:themeFillShade="D9"/>
          </w:tcPr>
          <w:p w:rsidR="000C4C21" w:rsidRPr="00593B9D" w:rsidRDefault="000C4C21" w:rsidP="000C4C21">
            <w:pPr>
              <w:spacing w:line="360" w:lineRule="auto"/>
              <w:ind w:right="34"/>
              <w:rPr>
                <w:rFonts w:cs="Arial"/>
                <w:b/>
              </w:rPr>
            </w:pPr>
            <w:r w:rsidRPr="00593B9D">
              <w:rPr>
                <w:rFonts w:cs="Arial"/>
                <w:b/>
              </w:rPr>
              <w:t xml:space="preserve">Beantwoording wens </w:t>
            </w:r>
            <w:r>
              <w:rPr>
                <w:rFonts w:cs="Arial"/>
                <w:b/>
              </w:rPr>
              <w:t>3:</w:t>
            </w:r>
          </w:p>
        </w:tc>
      </w:tr>
    </w:tbl>
    <w:p w:rsidR="000C4C21" w:rsidRDefault="000C4C21" w:rsidP="000C4C21">
      <w:pPr>
        <w:rPr>
          <w:rFonts w:ascii="Verdana" w:eastAsiaTheme="minorHAnsi" w:hAnsi="Verdana" w:cstheme="minorBidi"/>
          <w:sz w:val="18"/>
        </w:rPr>
      </w:pPr>
    </w:p>
    <w:tbl>
      <w:tblPr>
        <w:tblStyle w:val="Tabelraster31"/>
        <w:tblW w:w="906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80"/>
        <w:gridCol w:w="8181"/>
      </w:tblGrid>
      <w:tr w:rsidR="000C4C21" w:rsidRPr="00F14030" w:rsidTr="001B3FDB">
        <w:tc>
          <w:tcPr>
            <w:tcW w:w="880" w:type="dxa"/>
            <w:shd w:val="clear" w:color="auto" w:fill="92D050"/>
          </w:tcPr>
          <w:p w:rsidR="000C4C21" w:rsidRPr="00F14030" w:rsidRDefault="000C4C21" w:rsidP="001B3FDB">
            <w:pPr>
              <w:numPr>
                <w:ilvl w:val="0"/>
                <w:numId w:val="8"/>
              </w:numPr>
              <w:autoSpaceDE w:val="0"/>
              <w:autoSpaceDN w:val="0"/>
              <w:adjustRightInd w:val="0"/>
              <w:rPr>
                <w:rFonts w:cs="Arial"/>
                <w:color w:val="000000"/>
                <w:sz w:val="20"/>
              </w:rPr>
            </w:pPr>
          </w:p>
        </w:tc>
        <w:tc>
          <w:tcPr>
            <w:tcW w:w="8181" w:type="dxa"/>
            <w:shd w:val="clear" w:color="auto" w:fill="D9D9D9" w:themeFill="background1" w:themeFillShade="D9"/>
          </w:tcPr>
          <w:p w:rsidR="000C4C21" w:rsidRPr="008129F8" w:rsidRDefault="008129F8" w:rsidP="008129F8">
            <w:pPr>
              <w:rPr>
                <w:rFonts w:cs="BAFCC A+ Univers"/>
                <w:color w:val="000000"/>
                <w:sz w:val="20"/>
              </w:rPr>
            </w:pPr>
            <w:r>
              <w:rPr>
                <w:rFonts w:cs="BAFCC A+ Univers"/>
                <w:color w:val="000000"/>
                <w:sz w:val="20"/>
              </w:rPr>
              <w:t>Casus garantie</w:t>
            </w:r>
            <w:r w:rsidR="009F0984">
              <w:rPr>
                <w:rFonts w:cs="BAFCC A+ Univers"/>
                <w:color w:val="000000"/>
                <w:sz w:val="20"/>
              </w:rPr>
              <w:t xml:space="preserve"> &amp; s</w:t>
            </w:r>
            <w:r>
              <w:rPr>
                <w:rFonts w:cs="BAFCC A+ Univers"/>
                <w:color w:val="000000"/>
                <w:sz w:val="20"/>
              </w:rPr>
              <w:t>upport</w:t>
            </w:r>
          </w:p>
        </w:tc>
      </w:tr>
    </w:tbl>
    <w:tbl>
      <w:tblPr>
        <w:tblStyle w:val="Tabelraster2"/>
        <w:tblW w:w="9101" w:type="dxa"/>
        <w:tblInd w:w="10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51"/>
        <w:gridCol w:w="8250"/>
      </w:tblGrid>
      <w:tr w:rsidR="000C4C21" w:rsidRPr="00AC4CE8" w:rsidTr="001B3FDB">
        <w:trPr>
          <w:cantSplit/>
          <w:trHeight w:val="1204"/>
        </w:trPr>
        <w:tc>
          <w:tcPr>
            <w:tcW w:w="851" w:type="dxa"/>
            <w:tcBorders>
              <w:top w:val="single" w:sz="4" w:space="0" w:color="auto"/>
              <w:bottom w:val="single" w:sz="4" w:space="0" w:color="auto"/>
            </w:tcBorders>
            <w:shd w:val="clear" w:color="auto" w:fill="92D050"/>
            <w:textDirection w:val="btLr"/>
          </w:tcPr>
          <w:p w:rsidR="000C4C21" w:rsidRPr="00AC4CE8" w:rsidRDefault="000C4C21" w:rsidP="001B3FDB">
            <w:pPr>
              <w:autoSpaceDE w:val="0"/>
              <w:autoSpaceDN w:val="0"/>
              <w:adjustRightInd w:val="0"/>
              <w:spacing w:line="360" w:lineRule="auto"/>
              <w:ind w:left="113" w:right="113"/>
              <w:rPr>
                <w:rFonts w:cs="Arial"/>
                <w:color w:val="000000"/>
                <w:spacing w:val="5"/>
                <w:sz w:val="18"/>
                <w:szCs w:val="18"/>
              </w:rPr>
            </w:pPr>
          </w:p>
        </w:tc>
        <w:tc>
          <w:tcPr>
            <w:tcW w:w="8250" w:type="dxa"/>
            <w:tcBorders>
              <w:top w:val="single" w:sz="4" w:space="0" w:color="auto"/>
              <w:bottom w:val="single" w:sz="4" w:space="0" w:color="auto"/>
            </w:tcBorders>
            <w:shd w:val="clear" w:color="auto" w:fill="D9D9D9" w:themeFill="background1" w:themeFillShade="D9"/>
          </w:tcPr>
          <w:p w:rsidR="000C4C21" w:rsidRPr="00593B9D" w:rsidRDefault="008129F8" w:rsidP="001B3FDB">
            <w:pPr>
              <w:spacing w:line="360" w:lineRule="auto"/>
              <w:ind w:right="34"/>
              <w:rPr>
                <w:rFonts w:cs="Arial"/>
                <w:b/>
              </w:rPr>
            </w:pPr>
            <w:r>
              <w:rPr>
                <w:rFonts w:cs="Arial"/>
                <w:b/>
              </w:rPr>
              <w:t>Beantwoording wens 4</w:t>
            </w:r>
            <w:r w:rsidR="000C4C21">
              <w:rPr>
                <w:rFonts w:cs="Arial"/>
                <w:b/>
              </w:rPr>
              <w:t>:</w:t>
            </w:r>
          </w:p>
        </w:tc>
      </w:tr>
    </w:tbl>
    <w:p w:rsidR="000C4C21" w:rsidRDefault="000C4C21" w:rsidP="000C4C21">
      <w:pPr>
        <w:pStyle w:val="Geenafstand"/>
      </w:pPr>
    </w:p>
    <w:p w:rsidR="001148CC" w:rsidRDefault="001148CC" w:rsidP="000C4C21">
      <w:pPr>
        <w:pStyle w:val="Geenafstand"/>
      </w:pPr>
      <w:bookmarkStart w:id="3" w:name="_GoBack"/>
      <w:bookmarkEnd w:id="3"/>
    </w:p>
    <w:sectPr w:rsidR="001148C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4604" w:rsidRDefault="00884604" w:rsidP="00525274">
      <w:pPr>
        <w:spacing w:line="240" w:lineRule="auto"/>
      </w:pPr>
      <w:r>
        <w:separator/>
      </w:r>
    </w:p>
  </w:endnote>
  <w:endnote w:type="continuationSeparator" w:id="0">
    <w:p w:rsidR="00884604" w:rsidRDefault="00884604" w:rsidP="005252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panose1 w:val="00000000000000000000"/>
    <w:charset w:val="00"/>
    <w:family w:val="swiss"/>
    <w:notTrueType/>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274" w:rsidRDefault="00457C2A">
    <w:pPr>
      <w:pStyle w:val="Voettekst"/>
    </w:pPr>
    <w:r>
      <w:t>Bijlage VI</w:t>
    </w:r>
    <w:r w:rsidR="00525274">
      <w:tab/>
      <w:t>Beantwoording Wensen IUC</w:t>
    </w:r>
    <w:r w:rsidR="008129F8">
      <w:t>22-024 All-in Arbo ICT werkplekken</w:t>
    </w:r>
  </w:p>
  <w:p w:rsidR="00F14030" w:rsidRDefault="00F14030">
    <w:pPr>
      <w:pStyle w:val="Voettekst"/>
    </w:pPr>
  </w:p>
  <w:p w:rsidR="00525274" w:rsidRDefault="0052527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4604" w:rsidRDefault="00884604" w:rsidP="00525274">
      <w:pPr>
        <w:spacing w:line="240" w:lineRule="auto"/>
      </w:pPr>
      <w:r>
        <w:separator/>
      </w:r>
    </w:p>
  </w:footnote>
  <w:footnote w:type="continuationSeparator" w:id="0">
    <w:p w:rsidR="00884604" w:rsidRDefault="00884604" w:rsidP="0052527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1309"/>
    <w:multiLevelType w:val="hybridMultilevel"/>
    <w:tmpl w:val="BD286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31552D"/>
    <w:multiLevelType w:val="hybridMultilevel"/>
    <w:tmpl w:val="481CD002"/>
    <w:lvl w:ilvl="0" w:tplc="61767C66">
      <w:start w:val="3845"/>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7B52C61"/>
    <w:multiLevelType w:val="hybridMultilevel"/>
    <w:tmpl w:val="7012F9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643146"/>
    <w:multiLevelType w:val="hybridMultilevel"/>
    <w:tmpl w:val="A642ABD2"/>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F9310BF"/>
    <w:multiLevelType w:val="hybridMultilevel"/>
    <w:tmpl w:val="65DE92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A954197"/>
    <w:multiLevelType w:val="hybridMultilevel"/>
    <w:tmpl w:val="235832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721A9F"/>
    <w:multiLevelType w:val="hybridMultilevel"/>
    <w:tmpl w:val="D9D2DAAA"/>
    <w:lvl w:ilvl="0" w:tplc="04130001">
      <w:start w:val="1"/>
      <w:numFmt w:val="bullet"/>
      <w:lvlText w:val=""/>
      <w:lvlJc w:val="left"/>
      <w:pPr>
        <w:ind w:left="754" w:hanging="360"/>
      </w:pPr>
      <w:rPr>
        <w:rFonts w:ascii="Symbol" w:hAnsi="Symbol" w:hint="default"/>
      </w:rPr>
    </w:lvl>
    <w:lvl w:ilvl="1" w:tplc="04130003">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8" w15:restartNumberingAfterBreak="0">
    <w:nsid w:val="2E2878C7"/>
    <w:multiLevelType w:val="hybridMultilevel"/>
    <w:tmpl w:val="F5985BEA"/>
    <w:lvl w:ilvl="0" w:tplc="F22870D4">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0255D50"/>
    <w:multiLevelType w:val="hybridMultilevel"/>
    <w:tmpl w:val="72E4F8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0D25D1E"/>
    <w:multiLevelType w:val="hybridMultilevel"/>
    <w:tmpl w:val="668EF4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0E0634D"/>
    <w:multiLevelType w:val="hybridMultilevel"/>
    <w:tmpl w:val="E6E6BF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EB1AB1"/>
    <w:multiLevelType w:val="multilevel"/>
    <w:tmpl w:val="E91C8E84"/>
    <w:lvl w:ilvl="0">
      <w:start w:val="14"/>
      <w:numFmt w:val="decimal"/>
      <w:lvlText w:val="Bijlage %1."/>
      <w:lvlJc w:val="left"/>
      <w:pPr>
        <w:ind w:left="360" w:hanging="360"/>
      </w:pPr>
      <w:rPr>
        <w:rFonts w:hint="default"/>
        <w:b/>
        <w:i w:val="0"/>
        <w:spacing w:val="5"/>
        <w:w w:val="100"/>
        <w:position w:val="0"/>
        <w:sz w:val="28"/>
        <w:szCs w:val="28"/>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62EC4D32"/>
    <w:multiLevelType w:val="hybridMultilevel"/>
    <w:tmpl w:val="307444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32F5663"/>
    <w:multiLevelType w:val="hybridMultilevel"/>
    <w:tmpl w:val="B96C1C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65A59CA"/>
    <w:multiLevelType w:val="hybridMultilevel"/>
    <w:tmpl w:val="3CD8B6B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958207F"/>
    <w:multiLevelType w:val="hybridMultilevel"/>
    <w:tmpl w:val="CB3426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3705F9C"/>
    <w:multiLevelType w:val="hybridMultilevel"/>
    <w:tmpl w:val="5636C6C2"/>
    <w:lvl w:ilvl="0" w:tplc="04130001">
      <w:start w:val="1"/>
      <w:numFmt w:val="bullet"/>
      <w:lvlText w:val=""/>
      <w:lvlJc w:val="left"/>
      <w:pPr>
        <w:ind w:left="360" w:hanging="360"/>
      </w:pPr>
      <w:rPr>
        <w:rFonts w:ascii="Symbol" w:hAnsi="Symbol" w:hint="default"/>
        <w:caps w:val="0"/>
        <w:strike w:val="0"/>
        <w:dstrike w:val="0"/>
        <w:vanish w:val="0"/>
        <w:color w:val="auto"/>
        <w:sz w:val="18"/>
        <w:vertAlign w:val="baseline"/>
      </w:rPr>
    </w:lvl>
    <w:lvl w:ilvl="1" w:tplc="6DB4ED44">
      <w:start w:val="15"/>
      <w:numFmt w:val="bullet"/>
      <w:lvlText w:val="•"/>
      <w:lvlJc w:val="left"/>
      <w:pPr>
        <w:ind w:left="1425" w:hanging="705"/>
      </w:pPr>
      <w:rPr>
        <w:rFonts w:ascii="Arial" w:eastAsia="Calibri" w:hAnsi="Arial" w:cs="Arial" w:hint="default"/>
      </w:rPr>
    </w:lvl>
    <w:lvl w:ilvl="2" w:tplc="04130001">
      <w:start w:val="1"/>
      <w:numFmt w:val="bullet"/>
      <w:lvlText w:val=""/>
      <w:lvlJc w:val="left"/>
      <w:pPr>
        <w:ind w:left="1980" w:hanging="360"/>
      </w:pPr>
      <w:rPr>
        <w:rFonts w:ascii="Symbol" w:hAnsi="Symbol"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4AC37FC"/>
    <w:multiLevelType w:val="hybridMultilevel"/>
    <w:tmpl w:val="AEDCDAF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0"/>
  </w:num>
  <w:num w:numId="2">
    <w:abstractNumId w:val="9"/>
  </w:num>
  <w:num w:numId="3">
    <w:abstractNumId w:val="1"/>
  </w:num>
  <w:num w:numId="4">
    <w:abstractNumId w:val="9"/>
  </w:num>
  <w:num w:numId="5">
    <w:abstractNumId w:val="11"/>
  </w:num>
  <w:num w:numId="6">
    <w:abstractNumId w:val="15"/>
  </w:num>
  <w:num w:numId="7">
    <w:abstractNumId w:val="16"/>
  </w:num>
  <w:num w:numId="8">
    <w:abstractNumId w:val="4"/>
  </w:num>
  <w:num w:numId="9">
    <w:abstractNumId w:val="3"/>
  </w:num>
  <w:num w:numId="10">
    <w:abstractNumId w:val="20"/>
  </w:num>
  <w:num w:numId="11">
    <w:abstractNumId w:val="12"/>
  </w:num>
  <w:num w:numId="12">
    <w:abstractNumId w:val="6"/>
  </w:num>
  <w:num w:numId="13">
    <w:abstractNumId w:val="19"/>
  </w:num>
  <w:num w:numId="14">
    <w:abstractNumId w:val="21"/>
  </w:num>
  <w:num w:numId="15">
    <w:abstractNumId w:val="8"/>
  </w:num>
  <w:num w:numId="16">
    <w:abstractNumId w:val="5"/>
  </w:num>
  <w:num w:numId="17">
    <w:abstractNumId w:val="7"/>
  </w:num>
  <w:num w:numId="18">
    <w:abstractNumId w:val="22"/>
  </w:num>
  <w:num w:numId="19">
    <w:abstractNumId w:val="2"/>
  </w:num>
  <w:num w:numId="20">
    <w:abstractNumId w:val="18"/>
  </w:num>
  <w:num w:numId="21">
    <w:abstractNumId w:val="13"/>
  </w:num>
  <w:num w:numId="22">
    <w:abstractNumId w:val="17"/>
  </w:num>
  <w:num w:numId="23">
    <w:abstractNumId w:val="14"/>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274"/>
    <w:rsid w:val="000C4C21"/>
    <w:rsid w:val="000E4513"/>
    <w:rsid w:val="000F0A32"/>
    <w:rsid w:val="001148CC"/>
    <w:rsid w:val="00123231"/>
    <w:rsid w:val="00150B77"/>
    <w:rsid w:val="001962D2"/>
    <w:rsid w:val="001E10EF"/>
    <w:rsid w:val="00207837"/>
    <w:rsid w:val="002344F0"/>
    <w:rsid w:val="002819EC"/>
    <w:rsid w:val="002A6674"/>
    <w:rsid w:val="00310B62"/>
    <w:rsid w:val="0034755C"/>
    <w:rsid w:val="00354CF5"/>
    <w:rsid w:val="00407528"/>
    <w:rsid w:val="00457C2A"/>
    <w:rsid w:val="00525274"/>
    <w:rsid w:val="00593B9D"/>
    <w:rsid w:val="005B7257"/>
    <w:rsid w:val="005F44D8"/>
    <w:rsid w:val="00607E7A"/>
    <w:rsid w:val="00660BA6"/>
    <w:rsid w:val="006D20E2"/>
    <w:rsid w:val="00771D81"/>
    <w:rsid w:val="00792803"/>
    <w:rsid w:val="008129F8"/>
    <w:rsid w:val="008234B2"/>
    <w:rsid w:val="00836FD3"/>
    <w:rsid w:val="0084708E"/>
    <w:rsid w:val="00884604"/>
    <w:rsid w:val="00897DFF"/>
    <w:rsid w:val="008D78C1"/>
    <w:rsid w:val="008E509B"/>
    <w:rsid w:val="009F0984"/>
    <w:rsid w:val="00BD0062"/>
    <w:rsid w:val="00C162C7"/>
    <w:rsid w:val="00CC519B"/>
    <w:rsid w:val="00D76A6B"/>
    <w:rsid w:val="00E45B7C"/>
    <w:rsid w:val="00E96209"/>
    <w:rsid w:val="00ED1F6B"/>
    <w:rsid w:val="00ED2DA6"/>
    <w:rsid w:val="00F106CB"/>
    <w:rsid w:val="00F14030"/>
    <w:rsid w:val="00F61F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640F8F-C4D5-49DF-AF78-906A48A1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525274"/>
    <w:pPr>
      <w:spacing w:after="0"/>
    </w:pPr>
    <w:rPr>
      <w:rFonts w:ascii="Arial" w:eastAsia="Calibri" w:hAnsi="Arial" w:cs="Times New Roman"/>
      <w:sz w:val="19"/>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link w:val="LijstalineaChar"/>
    <w:uiPriority w:val="34"/>
    <w:qFormat/>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uiPriority w:val="3"/>
    <w:rsid w:val="000E4513"/>
    <w:pPr>
      <w:spacing w:after="0" w:line="240" w:lineRule="auto"/>
    </w:pPr>
    <w:rPr>
      <w:rFonts w:ascii="Verdana" w:hAnsi="Verdana"/>
      <w:sz w:val="18"/>
    </w:rPr>
  </w:style>
  <w:style w:type="paragraph" w:customStyle="1" w:styleId="INKBijlage">
    <w:name w:val="INK Bijlage"/>
    <w:basedOn w:val="Kop1"/>
    <w:next w:val="Standaard"/>
    <w:link w:val="INKBijlageChar"/>
    <w:qFormat/>
    <w:rsid w:val="00525274"/>
    <w:pPr>
      <w:keepNext/>
      <w:keepLines/>
      <w:widowControl/>
      <w:spacing w:before="480" w:after="240" w:line="240" w:lineRule="auto"/>
      <w:contextualSpacing w:val="0"/>
    </w:pPr>
    <w:rPr>
      <w:rFonts w:ascii="RijksoverheidSansHeading" w:hAnsi="RijksoverheidSansHeading"/>
      <w:b/>
      <w:color w:val="01689B"/>
      <w:spacing w:val="5"/>
      <w:kern w:val="0"/>
      <w:sz w:val="28"/>
      <w:szCs w:val="24"/>
    </w:rPr>
  </w:style>
  <w:style w:type="character" w:customStyle="1" w:styleId="INKBijlageChar">
    <w:name w:val="INK Bijlage Char"/>
    <w:basedOn w:val="Standaardalinea-lettertype"/>
    <w:link w:val="INKBijlage"/>
    <w:rsid w:val="00525274"/>
    <w:rPr>
      <w:rFonts w:ascii="RijksoverheidSansHeading" w:eastAsiaTheme="majorEastAsia" w:hAnsi="RijksoverheidSansHeading" w:cstheme="majorBidi"/>
      <w:b/>
      <w:bCs/>
      <w:color w:val="01689B"/>
      <w:spacing w:val="5"/>
      <w:sz w:val="28"/>
      <w:szCs w:val="24"/>
    </w:rPr>
  </w:style>
  <w:style w:type="paragraph" w:styleId="Koptekst">
    <w:name w:val="header"/>
    <w:basedOn w:val="Standaard"/>
    <w:link w:val="KoptekstChar"/>
    <w:uiPriority w:val="99"/>
    <w:unhideWhenUsed/>
    <w:rsid w:val="0052527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25274"/>
    <w:rPr>
      <w:rFonts w:ascii="Arial" w:eastAsia="Calibri" w:hAnsi="Arial" w:cs="Times New Roman"/>
      <w:sz w:val="19"/>
    </w:rPr>
  </w:style>
  <w:style w:type="paragraph" w:styleId="Voettekst">
    <w:name w:val="footer"/>
    <w:basedOn w:val="Standaard"/>
    <w:link w:val="VoettekstChar"/>
    <w:uiPriority w:val="99"/>
    <w:unhideWhenUsed/>
    <w:rsid w:val="0052527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25274"/>
    <w:rPr>
      <w:rFonts w:ascii="Arial" w:eastAsia="Calibri" w:hAnsi="Arial" w:cs="Times New Roman"/>
      <w:sz w:val="19"/>
    </w:rPr>
  </w:style>
  <w:style w:type="table" w:customStyle="1" w:styleId="Tabelraster2">
    <w:name w:val="Tabelraster2"/>
    <w:basedOn w:val="Standaardtabel"/>
    <w:next w:val="Tabelraster"/>
    <w:rsid w:val="00F14030"/>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F14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rsid w:val="00F14030"/>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k">
    <w:name w:val="Work"/>
    <w:basedOn w:val="Standaard"/>
    <w:link w:val="WorkChar"/>
    <w:qFormat/>
    <w:rsid w:val="008D78C1"/>
    <w:pPr>
      <w:autoSpaceDE w:val="0"/>
      <w:autoSpaceDN w:val="0"/>
      <w:adjustRightInd w:val="0"/>
    </w:pPr>
    <w:rPr>
      <w:rFonts w:cs="Arial"/>
      <w:color w:val="000000"/>
      <w:sz w:val="20"/>
    </w:rPr>
  </w:style>
  <w:style w:type="character" w:customStyle="1" w:styleId="WorkChar">
    <w:name w:val="Work Char"/>
    <w:basedOn w:val="Standaardalinea-lettertype"/>
    <w:link w:val="Work"/>
    <w:rsid w:val="008D78C1"/>
    <w:rPr>
      <w:rFonts w:ascii="Arial" w:eastAsia="Calibri" w:hAnsi="Arial" w:cs="Arial"/>
      <w:color w:val="000000"/>
      <w:sz w:val="20"/>
    </w:rPr>
  </w:style>
  <w:style w:type="table" w:customStyle="1" w:styleId="Tabelraster21">
    <w:name w:val="Tabelraster21"/>
    <w:basedOn w:val="Standaardtabel"/>
    <w:next w:val="Tabelraster"/>
    <w:rsid w:val="001962D2"/>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2">
    <w:name w:val="Tabelraster22"/>
    <w:basedOn w:val="Standaardtabel"/>
    <w:next w:val="Tabelraster"/>
    <w:rsid w:val="0084708E"/>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3">
    <w:name w:val="Tabelraster23"/>
    <w:basedOn w:val="Standaardtabel"/>
    <w:next w:val="Tabelraster"/>
    <w:rsid w:val="0084708E"/>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59"/>
    <w:rsid w:val="00150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rsid w:val="00234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8E509B"/>
    <w:rPr>
      <w:sz w:val="16"/>
      <w:szCs w:val="16"/>
    </w:rPr>
  </w:style>
  <w:style w:type="paragraph" w:styleId="Tekstopmerking">
    <w:name w:val="annotation text"/>
    <w:basedOn w:val="Standaard"/>
    <w:link w:val="TekstopmerkingChar"/>
    <w:uiPriority w:val="99"/>
    <w:unhideWhenUsed/>
    <w:rsid w:val="008E509B"/>
    <w:pPr>
      <w:spacing w:line="240" w:lineRule="auto"/>
    </w:pPr>
    <w:rPr>
      <w:sz w:val="20"/>
      <w:szCs w:val="20"/>
    </w:rPr>
  </w:style>
  <w:style w:type="character" w:customStyle="1" w:styleId="TekstopmerkingChar">
    <w:name w:val="Tekst opmerking Char"/>
    <w:basedOn w:val="Standaardalinea-lettertype"/>
    <w:link w:val="Tekstopmerking"/>
    <w:uiPriority w:val="99"/>
    <w:rsid w:val="008E509B"/>
    <w:rPr>
      <w:rFonts w:ascii="Arial" w:eastAsia="Calibri" w:hAnsi="Arial" w:cs="Times New Roman"/>
      <w:sz w:val="20"/>
      <w:szCs w:val="20"/>
    </w:rPr>
  </w:style>
  <w:style w:type="character" w:customStyle="1" w:styleId="LijstalineaChar">
    <w:name w:val="Lijstalinea Char"/>
    <w:basedOn w:val="Standaardalinea-lettertype"/>
    <w:link w:val="Lijstalinea"/>
    <w:uiPriority w:val="34"/>
    <w:rsid w:val="008E509B"/>
    <w:rPr>
      <w:rFonts w:ascii="Arial" w:eastAsia="Calibri" w:hAnsi="Arial" w:cs="Times New Roman"/>
      <w:sz w:val="19"/>
    </w:rPr>
  </w:style>
  <w:style w:type="paragraph" w:styleId="Ballontekst">
    <w:name w:val="Balloon Text"/>
    <w:basedOn w:val="Standaard"/>
    <w:link w:val="BallontekstChar"/>
    <w:uiPriority w:val="99"/>
    <w:semiHidden/>
    <w:unhideWhenUsed/>
    <w:rsid w:val="008E509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509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DEA6E-66AC-4970-83AD-EC21D3268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168</Words>
  <Characters>928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A.P. de Ru - Snel</dc:creator>
  <cp:keywords/>
  <dc:description/>
  <cp:lastModifiedBy>Kim K. van den Berg</cp:lastModifiedBy>
  <cp:revision>3</cp:revision>
  <dcterms:created xsi:type="dcterms:W3CDTF">2022-11-07T13:47:00Z</dcterms:created>
  <dcterms:modified xsi:type="dcterms:W3CDTF">2022-11-07T14:01:00Z</dcterms:modified>
</cp:coreProperties>
</file>