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95662B" w14:textId="5B6D41D4" w:rsidR="009D6F73" w:rsidRPr="003D63BA" w:rsidRDefault="00970628" w:rsidP="009D6F73">
      <w:pPr>
        <w:pStyle w:val="GenummerdHoofdstuk"/>
        <w:numPr>
          <w:ilvl w:val="0"/>
          <w:numId w:val="0"/>
        </w:numPr>
        <w:spacing w:after="0" w:line="240" w:lineRule="auto"/>
      </w:pPr>
      <w:bookmarkStart w:id="0" w:name="_Toc16602695"/>
      <w:bookmarkStart w:id="1" w:name="_Toc499559775"/>
      <w:bookmarkStart w:id="2" w:name="_Toc506802719"/>
      <w:r>
        <w:t>Bijlage 6</w:t>
      </w:r>
      <w:r w:rsidR="009D6F73" w:rsidRPr="003D63BA">
        <w:tab/>
        <w:t>Opgave selectiecriteri</w:t>
      </w:r>
      <w:bookmarkEnd w:id="0"/>
      <w:r w:rsidR="008704A6">
        <w:t>um 3</w:t>
      </w:r>
    </w:p>
    <w:p w14:paraId="007D7FAE" w14:textId="6A25D479" w:rsidR="009D6F73" w:rsidRDefault="009D6F73" w:rsidP="009D6F73">
      <w:pPr>
        <w:pStyle w:val="broodtekst"/>
      </w:pPr>
    </w:p>
    <w:p w14:paraId="4855033E" w14:textId="22A82E8E" w:rsidR="001F5C0B" w:rsidRPr="001F5C0B" w:rsidRDefault="001F5C0B" w:rsidP="009D6F73">
      <w:pPr>
        <w:pStyle w:val="broodtekst"/>
        <w:rPr>
          <w:i/>
        </w:rPr>
      </w:pPr>
      <w:bookmarkStart w:id="3" w:name="_GoBack"/>
      <w:r w:rsidRPr="001F5C0B">
        <w:rPr>
          <w:i/>
        </w:rPr>
        <w:t>Versie 2: gerectificeerd d.d. 13-3-2023.</w:t>
      </w:r>
    </w:p>
    <w:bookmarkEnd w:id="3"/>
    <w:p w14:paraId="6997D395" w14:textId="28CC9514" w:rsidR="009D6F73" w:rsidRPr="003D63BA" w:rsidRDefault="009D6F73" w:rsidP="009D6F73">
      <w:pPr>
        <w:pStyle w:val="broodtekst"/>
        <w:spacing w:line="240" w:lineRule="auto"/>
      </w:pPr>
      <w:r w:rsidRPr="003D63BA">
        <w:t xml:space="preserve">Gegadigde(n) verklaart (verklaren) te voldoen aan de in </w:t>
      </w:r>
      <w:r w:rsidR="00EF2F0E">
        <w:t>paragraaf 5.4.3 van het</w:t>
      </w:r>
      <w:r w:rsidRPr="003D63BA">
        <w:t xml:space="preserve"> Selectiedocument gestelde selectiecriteria met behulp van de onderstaande referentieopdrachten.</w:t>
      </w:r>
    </w:p>
    <w:p w14:paraId="009CDCC4" w14:textId="77777777" w:rsidR="009D6F73" w:rsidRPr="003D63BA" w:rsidRDefault="009D6F73" w:rsidP="009D6F73">
      <w:pPr>
        <w:pStyle w:val="broodtekst"/>
        <w:spacing w:line="240" w:lineRule="auto"/>
      </w:pPr>
    </w:p>
    <w:p w14:paraId="1CCDFDC8" w14:textId="77777777" w:rsidR="009D6F73" w:rsidRPr="003D63BA" w:rsidRDefault="009D6F73" w:rsidP="009D6F73">
      <w:pPr>
        <w:pStyle w:val="broodtekst"/>
        <w:spacing w:line="240" w:lineRule="auto"/>
      </w:pPr>
      <w:r w:rsidRPr="003D63BA">
        <w:t>Gegadigde(n) vult (vullen) per referentieopdracht alle vereiste gegevens in.</w:t>
      </w:r>
    </w:p>
    <w:p w14:paraId="258DAC70" w14:textId="77777777" w:rsidR="009D6F73" w:rsidRPr="003D63BA" w:rsidRDefault="009D6F73" w:rsidP="009D6F73">
      <w:pPr>
        <w:pStyle w:val="broodtekst"/>
        <w:spacing w:line="240" w:lineRule="auto"/>
      </w:pPr>
      <w:r w:rsidRPr="003D63BA">
        <w:t xml:space="preserve">Deze Bijlage (MS-Word) wordt digitaal beschikbaar gesteld via </w:t>
      </w:r>
      <w:proofErr w:type="spellStart"/>
      <w:r w:rsidRPr="003D63BA">
        <w:t>TenderNed</w:t>
      </w:r>
      <w:proofErr w:type="spellEnd"/>
      <w:r w:rsidRPr="003D63BA">
        <w:t>.</w:t>
      </w:r>
    </w:p>
    <w:p w14:paraId="281943EE" w14:textId="091A3688" w:rsidR="009D6F73" w:rsidRDefault="009D6F73" w:rsidP="009D6F73">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1"/>
        <w:gridCol w:w="3885"/>
      </w:tblGrid>
      <w:tr w:rsidR="009D6F73" w:rsidRPr="003D63BA" w14:paraId="7A3229AE" w14:textId="77777777" w:rsidTr="006F652A">
        <w:tc>
          <w:tcPr>
            <w:tcW w:w="7786" w:type="dxa"/>
            <w:gridSpan w:val="2"/>
            <w:shd w:val="clear" w:color="auto" w:fill="auto"/>
          </w:tcPr>
          <w:p w14:paraId="6C4FCD83" w14:textId="38E767CA" w:rsidR="009D6F73" w:rsidRDefault="009D6F73" w:rsidP="0007521F">
            <w:pPr>
              <w:pStyle w:val="broodtekst"/>
              <w:tabs>
                <w:tab w:val="left" w:pos="2506"/>
                <w:tab w:val="center" w:pos="3785"/>
              </w:tabs>
              <w:rPr>
                <w:b/>
              </w:rPr>
            </w:pPr>
            <w:r w:rsidRPr="003D63BA">
              <w:rPr>
                <w:b/>
              </w:rPr>
              <w:t xml:space="preserve">REFERENTIEFORMULIER  </w:t>
            </w:r>
            <w:r w:rsidR="0047780D" w:rsidRPr="00562B65">
              <w:rPr>
                <w:rFonts w:ascii="Verdana-Bold" w:hAnsi="Verdana-Bold" w:cs="Verdana-Bold"/>
                <w:b/>
                <w:bCs/>
                <w:szCs w:val="18"/>
                <w:highlight w:val="yellow"/>
              </w:rPr>
              <w:t>1/2/3</w:t>
            </w:r>
            <w:r w:rsidR="0047780D">
              <w:rPr>
                <w:rFonts w:ascii="Verdana-Bold" w:hAnsi="Verdana-Bold" w:cs="Verdana-Bold"/>
                <w:b/>
                <w:bCs/>
                <w:szCs w:val="18"/>
                <w:highlight w:val="yellow"/>
              </w:rPr>
              <w:t>/</w:t>
            </w:r>
            <w:r w:rsidR="0047780D" w:rsidRPr="00562B65">
              <w:rPr>
                <w:rFonts w:ascii="Verdana-Bold" w:hAnsi="Verdana-Bold" w:cs="Verdana-Bold"/>
                <w:b/>
                <w:bCs/>
                <w:szCs w:val="18"/>
                <w:highlight w:val="yellow"/>
              </w:rPr>
              <w:t xml:space="preserve"> [MAAK KEUZE]</w:t>
            </w:r>
          </w:p>
          <w:p w14:paraId="107AC4D8" w14:textId="330B2B55" w:rsidR="0047780D" w:rsidRPr="00562B65" w:rsidRDefault="0047780D" w:rsidP="0047780D">
            <w:pPr>
              <w:pStyle w:val="broodtekst"/>
              <w:rPr>
                <w:rFonts w:ascii="Verdana-Bold" w:hAnsi="Verdana-Bold" w:cs="Verdana-Bold"/>
                <w:b/>
                <w:bCs/>
                <w:szCs w:val="18"/>
              </w:rPr>
            </w:pPr>
            <w:r w:rsidRPr="00562B65">
              <w:rPr>
                <w:rFonts w:ascii="Verdana-Bold" w:hAnsi="Verdana-Bold" w:cs="Verdana-Bold"/>
                <w:b/>
                <w:bCs/>
                <w:szCs w:val="18"/>
              </w:rPr>
              <w:t xml:space="preserve">LET OP: ER </w:t>
            </w:r>
            <w:r>
              <w:rPr>
                <w:rFonts w:ascii="Verdana-Bold" w:hAnsi="Verdana-Bold" w:cs="Verdana-Bold"/>
                <w:b/>
                <w:bCs/>
                <w:szCs w:val="18"/>
              </w:rPr>
              <w:t>KUNNEN (MAXIMAAL)</w:t>
            </w:r>
            <w:r w:rsidRPr="00562B65">
              <w:rPr>
                <w:rFonts w:ascii="Verdana-Bold" w:hAnsi="Verdana-Bold" w:cs="Verdana-Bold"/>
                <w:b/>
                <w:bCs/>
                <w:szCs w:val="18"/>
              </w:rPr>
              <w:t xml:space="preserve"> </w:t>
            </w:r>
            <w:r>
              <w:rPr>
                <w:rFonts w:ascii="Verdana-Bold" w:hAnsi="Verdana-Bold" w:cs="Verdana-Bold"/>
                <w:b/>
                <w:bCs/>
                <w:szCs w:val="18"/>
              </w:rPr>
              <w:t xml:space="preserve">DRIE </w:t>
            </w:r>
            <w:r w:rsidRPr="00562B65">
              <w:rPr>
                <w:rFonts w:ascii="Verdana-Bold" w:hAnsi="Verdana-Bold" w:cs="Verdana-Bold"/>
                <w:b/>
                <w:bCs/>
                <w:szCs w:val="18"/>
              </w:rPr>
              <w:t xml:space="preserve">VERSCHILLENDE REFERENTIEOPDRACHTEN WORDEN AANGELEVERD. </w:t>
            </w:r>
            <w:r w:rsidRPr="005E2E7A">
              <w:rPr>
                <w:rFonts w:ascii="Verdana-Bold" w:hAnsi="Verdana-Bold" w:cs="Verdana-Bold"/>
                <w:b/>
                <w:bCs/>
                <w:szCs w:val="18"/>
                <w:u w:val="single"/>
              </w:rPr>
              <w:t xml:space="preserve">DIT FORMULIER DIENT </w:t>
            </w:r>
            <w:r>
              <w:rPr>
                <w:rFonts w:ascii="Verdana-Bold" w:hAnsi="Verdana-Bold" w:cs="Verdana-Bold"/>
                <w:b/>
                <w:bCs/>
                <w:szCs w:val="18"/>
                <w:u w:val="single"/>
              </w:rPr>
              <w:t xml:space="preserve">VOOR IEDERE REFERENTIEOPDRACHT SEPARAAT TE </w:t>
            </w:r>
            <w:r w:rsidRPr="005E2E7A">
              <w:rPr>
                <w:rFonts w:ascii="Verdana-Bold" w:hAnsi="Verdana-Bold" w:cs="Verdana-Bold"/>
                <w:b/>
                <w:bCs/>
                <w:szCs w:val="18"/>
                <w:u w:val="single"/>
              </w:rPr>
              <w:t>WORDEN INGEDIEND.</w:t>
            </w:r>
            <w:r w:rsidRPr="00562B65">
              <w:rPr>
                <w:rFonts w:ascii="Verdana-Bold" w:hAnsi="Verdana-Bold" w:cs="Verdana-Bold"/>
                <w:b/>
                <w:bCs/>
                <w:szCs w:val="18"/>
              </w:rPr>
              <w:t xml:space="preserve"> </w:t>
            </w:r>
          </w:p>
          <w:p w14:paraId="311BBEFD" w14:textId="77777777" w:rsidR="0047780D" w:rsidRPr="003D63BA" w:rsidRDefault="0047780D" w:rsidP="0007521F">
            <w:pPr>
              <w:pStyle w:val="broodtekst"/>
              <w:tabs>
                <w:tab w:val="left" w:pos="2506"/>
                <w:tab w:val="center" w:pos="3785"/>
              </w:tabs>
              <w:rPr>
                <w:b/>
              </w:rPr>
            </w:pPr>
          </w:p>
          <w:p w14:paraId="647DD0B2" w14:textId="78E0D0E5" w:rsidR="00EF2F0E" w:rsidRPr="00EF2F0E" w:rsidRDefault="009D6F73" w:rsidP="0047780D">
            <w:pPr>
              <w:pStyle w:val="broodtekst"/>
              <w:rPr>
                <w:bCs/>
                <w:szCs w:val="18"/>
                <w:u w:val="single"/>
              </w:rPr>
            </w:pPr>
            <w:r w:rsidRPr="003D63BA">
              <w:rPr>
                <w:b/>
              </w:rPr>
              <w:t>Deze referentieopdracht dient om te voldoen aan:</w:t>
            </w:r>
            <w:r w:rsidR="002A05BE">
              <w:rPr>
                <w:b/>
              </w:rPr>
              <w:br/>
            </w:r>
            <w:r w:rsidR="002A05BE" w:rsidRPr="00EF2F0E">
              <w:rPr>
                <w:szCs w:val="18"/>
                <w:u w:val="single"/>
              </w:rPr>
              <w:t>Selectiecriterium 3</w:t>
            </w:r>
            <w:r w:rsidR="00EF2F0E" w:rsidRPr="00EF2F0E">
              <w:rPr>
                <w:szCs w:val="18"/>
                <w:u w:val="single"/>
              </w:rPr>
              <w:t xml:space="preserve"> </w:t>
            </w:r>
            <w:r w:rsidR="00EF2F0E" w:rsidRPr="00EF2F0E">
              <w:rPr>
                <w:bCs/>
                <w:szCs w:val="18"/>
                <w:u w:val="single"/>
              </w:rPr>
              <w:t>Ervaring in transities naar een volgend niveau van volwassenheid binnen overheidsdiensten/(zakelijke) dienstverleners</w:t>
            </w:r>
          </w:p>
          <w:p w14:paraId="28C8ECEA" w14:textId="77777777" w:rsidR="00EF2F0E" w:rsidRPr="00EF2F0E" w:rsidRDefault="00EF2F0E" w:rsidP="00EF2F0E">
            <w:pPr>
              <w:spacing w:line="240" w:lineRule="auto"/>
              <w:rPr>
                <w:szCs w:val="18"/>
                <w:u w:val="single"/>
              </w:rPr>
            </w:pPr>
          </w:p>
          <w:p w14:paraId="49BC34C6" w14:textId="77777777" w:rsidR="00EF2F0E" w:rsidRDefault="00EF2F0E" w:rsidP="00EF2F0E">
            <w:r>
              <w:t xml:space="preserve">RWS wenst de volgende stap te maken in de ontwikkeling naar een lerende organisatie. Het uniformeren van werkprocessen is bijvoorbeeld binnen het Assetmanagement een belangrijke ontwikkeling. Dit maakt dat RWS op zoek is naar een partner die ervaren is in het begeleiden van organisaties naar een volgend niveau van volwassenheid in vergelijkbare transitieprocessen. </w:t>
            </w:r>
          </w:p>
          <w:p w14:paraId="54417049" w14:textId="77777777" w:rsidR="00EF2F0E" w:rsidRDefault="00EF2F0E" w:rsidP="00EF2F0E"/>
          <w:p w14:paraId="6D7D90FC" w14:textId="7DDF9AC3" w:rsidR="00EF2F0E" w:rsidRDefault="00EF2F0E" w:rsidP="00EF2F0E">
            <w:r>
              <w:t xml:space="preserve">Hiertoe dient </w:t>
            </w:r>
            <w:r w:rsidRPr="00A26D75">
              <w:t>Gegadigde in de periode van</w:t>
            </w:r>
            <w:r w:rsidR="00EF59B0">
              <w:t xml:space="preserve"> 5</w:t>
            </w:r>
            <w:r w:rsidRPr="00A26D75">
              <w:t xml:space="preserve"> jaar voorafgaande aan de datum van publicatie van de aankondiging van deze aanbesteding op </w:t>
            </w:r>
            <w:hyperlink r:id="rId7" w:history="1">
              <w:r w:rsidRPr="00A767E1">
                <w:rPr>
                  <w:rStyle w:val="Hyperlink"/>
                </w:rPr>
                <w:t>http://www.tenderned.nl</w:t>
              </w:r>
            </w:hyperlink>
            <w:r>
              <w:t xml:space="preserve"> bij </w:t>
            </w:r>
            <w:r w:rsidR="0047780D">
              <w:t xml:space="preserve">(maximaal) </w:t>
            </w:r>
            <w:r>
              <w:t xml:space="preserve">3 verschillende opdrachtgevers </w:t>
            </w:r>
            <w:r w:rsidRPr="00A26D75">
              <w:t>aantoonbaar in staat gebleken te zijn</w:t>
            </w:r>
            <w:r>
              <w:t xml:space="preserve"> een bijdrage te leveren aan transities binnen een dienstenomgeving in een complexe organisatie . </w:t>
            </w:r>
          </w:p>
          <w:p w14:paraId="0530060B" w14:textId="77777777" w:rsidR="00EF2F0E" w:rsidRDefault="00EF2F0E" w:rsidP="00EF2F0E"/>
          <w:p w14:paraId="1E647617" w14:textId="77777777" w:rsidR="00EF2F0E" w:rsidRPr="001564ED" w:rsidRDefault="00EF2F0E" w:rsidP="00EF2F0E">
            <w:r w:rsidRPr="001564ED">
              <w:t>Gegadigde dient haar geschiktheid aan te tonen door middel van</w:t>
            </w:r>
            <w:r>
              <w:t xml:space="preserve"> (maximaal)</w:t>
            </w:r>
            <w:r w:rsidRPr="001564ED">
              <w:t xml:space="preserve"> 3 </w:t>
            </w:r>
            <w:r>
              <w:t>re</w:t>
            </w:r>
            <w:r w:rsidRPr="001564ED">
              <w:t>ferentieopdrachten.</w:t>
            </w:r>
            <w:r>
              <w:t xml:space="preserve"> </w:t>
            </w:r>
            <w:r w:rsidRPr="001564ED">
              <w:t>Per referentie worden punten toegekend. Naarmate de aangeleverde referentieopdrachten aan</w:t>
            </w:r>
            <w:r>
              <w:t xml:space="preserve"> </w:t>
            </w:r>
            <w:r w:rsidRPr="001564ED">
              <w:t xml:space="preserve">meer van de ondergenoemde kenmerken voldoen, worden er meer punten toegekend. </w:t>
            </w:r>
          </w:p>
          <w:p w14:paraId="0F131CA3" w14:textId="77777777" w:rsidR="00EF2F0E" w:rsidRPr="005361C3" w:rsidRDefault="00EF2F0E" w:rsidP="00EF2F0E">
            <w:pPr>
              <w:pStyle w:val="Lijstalinea"/>
              <w:numPr>
                <w:ilvl w:val="0"/>
                <w:numId w:val="45"/>
              </w:numPr>
              <w:autoSpaceDE w:val="0"/>
              <w:autoSpaceDN w:val="0"/>
              <w:adjustRightInd w:val="0"/>
              <w:spacing w:line="240" w:lineRule="atLeast"/>
              <w:contextualSpacing/>
              <w:rPr>
                <w:rFonts w:cs="Verdana"/>
                <w:color w:val="000000"/>
              </w:rPr>
            </w:pPr>
            <w:r w:rsidRPr="005361C3">
              <w:rPr>
                <w:rFonts w:cs="Verdana"/>
                <w:color w:val="000000"/>
              </w:rPr>
              <w:t>Gegadigde heeft als onderdeel van de uitgevoerde dienstverlenin</w:t>
            </w:r>
            <w:r>
              <w:rPr>
                <w:rFonts w:cs="Verdana"/>
                <w:color w:val="000000"/>
              </w:rPr>
              <w:t>g een bijdrage geleverd aan het</w:t>
            </w:r>
            <w:r w:rsidRPr="005361C3">
              <w:rPr>
                <w:rFonts w:cs="Verdana"/>
                <w:color w:val="000000"/>
              </w:rPr>
              <w:t xml:space="preserve"> ontwikkelen van leiderschap en </w:t>
            </w:r>
            <w:r>
              <w:rPr>
                <w:rFonts w:cs="Verdana"/>
                <w:color w:val="000000"/>
              </w:rPr>
              <w:t>de lerende organisatie</w:t>
            </w:r>
            <w:r w:rsidRPr="005361C3">
              <w:rPr>
                <w:rFonts w:cs="Verdana"/>
                <w:color w:val="000000"/>
              </w:rPr>
              <w:t xml:space="preserve">; </w:t>
            </w:r>
          </w:p>
          <w:p w14:paraId="6B3E493E" w14:textId="0BA4F9B6" w:rsidR="00EF2F0E" w:rsidRDefault="00EF2F0E" w:rsidP="00EF2F0E">
            <w:pPr>
              <w:pStyle w:val="Lijstalinea"/>
              <w:numPr>
                <w:ilvl w:val="0"/>
                <w:numId w:val="45"/>
              </w:numPr>
              <w:autoSpaceDE w:val="0"/>
              <w:autoSpaceDN w:val="0"/>
              <w:adjustRightInd w:val="0"/>
              <w:spacing w:line="240" w:lineRule="auto"/>
              <w:contextualSpacing/>
              <w:rPr>
                <w:rFonts w:cs="Verdana"/>
                <w:color w:val="000000"/>
              </w:rPr>
            </w:pPr>
            <w:r w:rsidRPr="00DD6513">
              <w:rPr>
                <w:rFonts w:cs="Verdana"/>
                <w:color w:val="000000"/>
              </w:rPr>
              <w:t xml:space="preserve">Gegadigde heeft de </w:t>
            </w:r>
            <w:r>
              <w:rPr>
                <w:rFonts w:cs="Verdana"/>
                <w:color w:val="000000"/>
              </w:rPr>
              <w:t>transfer</w:t>
            </w:r>
            <w:r w:rsidRPr="00DD6513">
              <w:rPr>
                <w:rFonts w:cs="Verdana"/>
                <w:color w:val="000000"/>
              </w:rPr>
              <w:t xml:space="preserve"> op zodanige wijze geborgd in de organisatie dat de</w:t>
            </w:r>
            <w:r>
              <w:rPr>
                <w:rFonts w:cs="Verdana"/>
                <w:color w:val="000000"/>
              </w:rPr>
              <w:t xml:space="preserve"> transformatie inzichtelijk is ten opzichte van het bedrij</w:t>
            </w:r>
            <w:r w:rsidR="000E4F55">
              <w:rPr>
                <w:rFonts w:cs="Verdana"/>
                <w:color w:val="000000"/>
              </w:rPr>
              <w:t>fsresultaat van de organisatie;</w:t>
            </w:r>
          </w:p>
          <w:p w14:paraId="4F8CB9EC" w14:textId="1801CEB6" w:rsidR="00EF2F0E" w:rsidRPr="0073217B" w:rsidRDefault="00EF2F0E" w:rsidP="00EF2F0E">
            <w:pPr>
              <w:pStyle w:val="Lijstalinea"/>
              <w:numPr>
                <w:ilvl w:val="0"/>
                <w:numId w:val="45"/>
              </w:numPr>
              <w:autoSpaceDE w:val="0"/>
              <w:autoSpaceDN w:val="0"/>
              <w:adjustRightInd w:val="0"/>
              <w:spacing w:line="240" w:lineRule="auto"/>
              <w:contextualSpacing/>
              <w:rPr>
                <w:rFonts w:cs="Verdana"/>
                <w:color w:val="000000"/>
              </w:rPr>
            </w:pPr>
            <w:r>
              <w:rPr>
                <w:rFonts w:cs="Verdana"/>
                <w:color w:val="000000"/>
              </w:rPr>
              <w:t>De Gega</w:t>
            </w:r>
            <w:r w:rsidRPr="00E2331B">
              <w:rPr>
                <w:rFonts w:cs="Verdana"/>
                <w:color w:val="000000"/>
              </w:rPr>
              <w:t xml:space="preserve">digde kan in de aangeleverde referentieopdrachten aantonen dat de beoogde verandering en de daadwerkelijke gerealiseerde </w:t>
            </w:r>
            <w:r w:rsidRPr="00DD6513">
              <w:rPr>
                <w:rFonts w:cs="Verdana"/>
                <w:color w:val="000000"/>
              </w:rPr>
              <w:t>verandering</w:t>
            </w:r>
            <w:r w:rsidRPr="00E2331B">
              <w:rPr>
                <w:rFonts w:cs="Verdana"/>
                <w:color w:val="000000"/>
              </w:rPr>
              <w:t xml:space="preserve"> in de organisatie</w:t>
            </w:r>
            <w:r w:rsidRPr="00DD6513">
              <w:rPr>
                <w:rFonts w:cs="Verdana"/>
                <w:color w:val="000000"/>
              </w:rPr>
              <w:t xml:space="preserve"> tot 1 jaar</w:t>
            </w:r>
            <w:r>
              <w:rPr>
                <w:rFonts w:cs="Verdana"/>
                <w:color w:val="000000"/>
              </w:rPr>
              <w:t xml:space="preserve"> na vertrek</w:t>
            </w:r>
            <w:r w:rsidRPr="00DD6513">
              <w:rPr>
                <w:rFonts w:cs="Verdana"/>
                <w:color w:val="000000"/>
              </w:rPr>
              <w:t xml:space="preserve"> </w:t>
            </w:r>
            <w:r w:rsidRPr="00E2331B">
              <w:rPr>
                <w:rFonts w:cs="Verdana"/>
                <w:color w:val="000000"/>
              </w:rPr>
              <w:t xml:space="preserve">is blijven staan of verder </w:t>
            </w:r>
            <w:r>
              <w:rPr>
                <w:rFonts w:cs="Verdana"/>
                <w:color w:val="000000"/>
              </w:rPr>
              <w:t xml:space="preserve">is ontwikkeld. Dit dient toe te wijzen te zijn </w:t>
            </w:r>
            <w:r w:rsidRPr="00DD6513">
              <w:rPr>
                <w:rFonts w:cs="Verdana"/>
                <w:color w:val="000000"/>
              </w:rPr>
              <w:t xml:space="preserve">aan de bijdrage van </w:t>
            </w:r>
            <w:r>
              <w:rPr>
                <w:rFonts w:cs="Verdana"/>
                <w:color w:val="000000"/>
              </w:rPr>
              <w:t>G</w:t>
            </w:r>
            <w:r w:rsidRPr="00DD6513">
              <w:rPr>
                <w:rFonts w:cs="Verdana"/>
                <w:color w:val="000000"/>
              </w:rPr>
              <w:t xml:space="preserve">egadigde uit </w:t>
            </w:r>
            <w:r>
              <w:rPr>
                <w:rFonts w:cs="Verdana"/>
                <w:color w:val="000000"/>
              </w:rPr>
              <w:t xml:space="preserve">het </w:t>
            </w:r>
            <w:r w:rsidRPr="00DD6513">
              <w:rPr>
                <w:rFonts w:cs="Verdana"/>
                <w:color w:val="000000"/>
              </w:rPr>
              <w:t xml:space="preserve">oogpunt van de organisatie. </w:t>
            </w:r>
            <w:r w:rsidRPr="00E2331B">
              <w:rPr>
                <w:rFonts w:cs="Verdana"/>
                <w:color w:val="000000"/>
              </w:rPr>
              <w:t xml:space="preserve">De </w:t>
            </w:r>
            <w:r w:rsidR="000E4F55">
              <w:rPr>
                <w:rFonts w:cs="Verdana"/>
                <w:color w:val="000000"/>
              </w:rPr>
              <w:t>organisatie kan dit bevestigen;</w:t>
            </w:r>
          </w:p>
          <w:p w14:paraId="64C569E0" w14:textId="56D6B938" w:rsidR="00EF2F0E" w:rsidRPr="005361C3" w:rsidRDefault="00EF2F0E" w:rsidP="00EF2F0E">
            <w:pPr>
              <w:pStyle w:val="Lijstalinea"/>
              <w:numPr>
                <w:ilvl w:val="0"/>
                <w:numId w:val="45"/>
              </w:numPr>
              <w:autoSpaceDE w:val="0"/>
              <w:autoSpaceDN w:val="0"/>
              <w:adjustRightInd w:val="0"/>
              <w:spacing w:line="240" w:lineRule="atLeast"/>
              <w:contextualSpacing/>
              <w:rPr>
                <w:rFonts w:cs="Verdana"/>
                <w:color w:val="000000"/>
              </w:rPr>
            </w:pPr>
            <w:r w:rsidRPr="005361C3">
              <w:rPr>
                <w:rFonts w:cs="Verdana"/>
                <w:color w:val="000000"/>
              </w:rPr>
              <w:t xml:space="preserve">De opdracht is uitgevoerd binnen een grote complexe organisatie (een organisatie met meer dan </w:t>
            </w:r>
            <w:r w:rsidR="005D7671">
              <w:rPr>
                <w:rFonts w:cs="Verdana"/>
                <w:color w:val="000000"/>
              </w:rPr>
              <w:t>1500</w:t>
            </w:r>
            <w:r w:rsidRPr="005361C3">
              <w:rPr>
                <w:rFonts w:cs="Verdana"/>
                <w:color w:val="000000"/>
              </w:rPr>
              <w:t xml:space="preserve"> medewerkers</w:t>
            </w:r>
            <w:r>
              <w:rPr>
                <w:rFonts w:cs="Verdana"/>
                <w:color w:val="000000"/>
              </w:rPr>
              <w:t>)</w:t>
            </w:r>
            <w:r w:rsidRPr="005361C3">
              <w:rPr>
                <w:rFonts w:cs="Verdana"/>
                <w:color w:val="000000"/>
              </w:rPr>
              <w:t xml:space="preserve"> welke</w:t>
            </w:r>
            <w:r>
              <w:rPr>
                <w:rFonts w:cs="Verdana"/>
                <w:color w:val="000000"/>
              </w:rPr>
              <w:t xml:space="preserve"> deels</w:t>
            </w:r>
            <w:r w:rsidRPr="005361C3">
              <w:rPr>
                <w:rFonts w:cs="Verdana"/>
                <w:color w:val="000000"/>
              </w:rPr>
              <w:t xml:space="preserve"> centraal georganiseerd is met verschillende sturingslijnen (lijn, proces, project);</w:t>
            </w:r>
          </w:p>
          <w:p w14:paraId="047B99BC" w14:textId="77777777" w:rsidR="00EF2F0E" w:rsidRPr="005361C3" w:rsidRDefault="00EF2F0E" w:rsidP="00EF2F0E">
            <w:pPr>
              <w:pStyle w:val="Lijstalinea"/>
              <w:numPr>
                <w:ilvl w:val="0"/>
                <w:numId w:val="45"/>
              </w:numPr>
              <w:autoSpaceDE w:val="0"/>
              <w:autoSpaceDN w:val="0"/>
              <w:adjustRightInd w:val="0"/>
              <w:spacing w:line="240" w:lineRule="atLeast"/>
              <w:contextualSpacing/>
              <w:rPr>
                <w:rFonts w:cs="Verdana"/>
                <w:color w:val="000000"/>
              </w:rPr>
            </w:pPr>
            <w:r w:rsidRPr="005361C3">
              <w:rPr>
                <w:rFonts w:cs="Verdana"/>
                <w:color w:val="000000"/>
              </w:rPr>
              <w:t xml:space="preserve">Ten behoeve van de </w:t>
            </w:r>
            <w:r>
              <w:rPr>
                <w:rFonts w:cs="Verdana"/>
                <w:color w:val="000000"/>
              </w:rPr>
              <w:t>organisatie</w:t>
            </w:r>
            <w:r w:rsidRPr="005361C3">
              <w:rPr>
                <w:rFonts w:cs="Verdana"/>
                <w:color w:val="000000"/>
              </w:rPr>
              <w:t>transitie zijn trajecten uitgevoerd t.b.v. doelgroepen op zo</w:t>
            </w:r>
            <w:r>
              <w:rPr>
                <w:rFonts w:cs="Verdana"/>
                <w:color w:val="000000"/>
              </w:rPr>
              <w:t xml:space="preserve">wel operationeel, tactisch als </w:t>
            </w:r>
            <w:r w:rsidRPr="005361C3">
              <w:rPr>
                <w:rFonts w:cs="Verdana"/>
                <w:color w:val="000000"/>
              </w:rPr>
              <w:t xml:space="preserve">strategisch niveau. </w:t>
            </w:r>
          </w:p>
          <w:p w14:paraId="6227C7E5" w14:textId="77777777" w:rsidR="008704A6" w:rsidRPr="008704A6" w:rsidRDefault="008704A6" w:rsidP="008704A6">
            <w:pPr>
              <w:rPr>
                <w:szCs w:val="18"/>
                <w:u w:val="single"/>
              </w:rPr>
            </w:pPr>
          </w:p>
          <w:p w14:paraId="3B8985C8" w14:textId="77777777" w:rsidR="00A503D6" w:rsidRPr="007660C8" w:rsidRDefault="00A503D6" w:rsidP="00A503D6">
            <w:pPr>
              <w:rPr>
                <w:i/>
                <w:szCs w:val="18"/>
              </w:rPr>
            </w:pPr>
            <w:r w:rsidRPr="007660C8">
              <w:rPr>
                <w:i/>
                <w:szCs w:val="18"/>
              </w:rPr>
              <w:t xml:space="preserve">Afhankelijk van het aantal kenmerken dat terugkomt in de aangeleverde referentieopdracht worden, </w:t>
            </w:r>
            <w:r w:rsidRPr="007660C8">
              <w:rPr>
                <w:b/>
                <w:i/>
                <w:szCs w:val="18"/>
              </w:rPr>
              <w:t>per referentie</w:t>
            </w:r>
            <w:r w:rsidRPr="007660C8">
              <w:rPr>
                <w:i/>
                <w:szCs w:val="18"/>
              </w:rPr>
              <w:t xml:space="preserve"> de volgende punten toegekend: </w:t>
            </w:r>
          </w:p>
          <w:p w14:paraId="25DE1D94" w14:textId="3B3845F6" w:rsidR="00A503D6" w:rsidRDefault="0047780D" w:rsidP="00A503D6">
            <w:pPr>
              <w:numPr>
                <w:ilvl w:val="0"/>
                <w:numId w:val="46"/>
              </w:numPr>
              <w:spacing w:line="240" w:lineRule="atLeast"/>
              <w:rPr>
                <w:szCs w:val="18"/>
              </w:rPr>
            </w:pPr>
            <w:r>
              <w:rPr>
                <w:szCs w:val="18"/>
              </w:rPr>
              <w:t xml:space="preserve">1 kenmerk </w:t>
            </w:r>
            <w:r>
              <w:rPr>
                <w:szCs w:val="18"/>
              </w:rPr>
              <w:tab/>
            </w:r>
            <w:r>
              <w:rPr>
                <w:szCs w:val="18"/>
              </w:rPr>
              <w:tab/>
            </w:r>
            <w:r w:rsidR="00A503D6">
              <w:rPr>
                <w:szCs w:val="18"/>
              </w:rPr>
              <w:t>1 punten per referentie</w:t>
            </w:r>
          </w:p>
          <w:p w14:paraId="55217B06" w14:textId="77777777" w:rsidR="00A503D6" w:rsidRDefault="00A503D6" w:rsidP="00A503D6">
            <w:pPr>
              <w:numPr>
                <w:ilvl w:val="0"/>
                <w:numId w:val="46"/>
              </w:numPr>
              <w:spacing w:line="240" w:lineRule="atLeast"/>
              <w:rPr>
                <w:szCs w:val="18"/>
              </w:rPr>
            </w:pPr>
            <w:r>
              <w:rPr>
                <w:szCs w:val="18"/>
              </w:rPr>
              <w:t xml:space="preserve">2 kenmerken </w:t>
            </w:r>
            <w:r>
              <w:rPr>
                <w:szCs w:val="18"/>
              </w:rPr>
              <w:tab/>
            </w:r>
            <w:r>
              <w:rPr>
                <w:szCs w:val="18"/>
              </w:rPr>
              <w:tab/>
              <w:t>2 punt per referentie</w:t>
            </w:r>
          </w:p>
          <w:p w14:paraId="0079813B" w14:textId="77777777" w:rsidR="00A503D6" w:rsidRDefault="00A503D6" w:rsidP="00A503D6">
            <w:pPr>
              <w:numPr>
                <w:ilvl w:val="0"/>
                <w:numId w:val="46"/>
              </w:numPr>
              <w:spacing w:line="240" w:lineRule="atLeast"/>
              <w:rPr>
                <w:szCs w:val="18"/>
              </w:rPr>
            </w:pPr>
            <w:r>
              <w:rPr>
                <w:szCs w:val="18"/>
              </w:rPr>
              <w:t xml:space="preserve">3 kenmerken </w:t>
            </w:r>
            <w:r>
              <w:rPr>
                <w:szCs w:val="18"/>
              </w:rPr>
              <w:tab/>
            </w:r>
            <w:r>
              <w:rPr>
                <w:szCs w:val="18"/>
              </w:rPr>
              <w:tab/>
              <w:t>3 punten per referentie</w:t>
            </w:r>
          </w:p>
          <w:p w14:paraId="505F6510" w14:textId="77777777" w:rsidR="00A503D6" w:rsidRDefault="00A503D6" w:rsidP="00A503D6">
            <w:pPr>
              <w:numPr>
                <w:ilvl w:val="0"/>
                <w:numId w:val="46"/>
              </w:numPr>
              <w:spacing w:line="240" w:lineRule="atLeast"/>
              <w:rPr>
                <w:szCs w:val="18"/>
              </w:rPr>
            </w:pPr>
            <w:r>
              <w:rPr>
                <w:szCs w:val="18"/>
              </w:rPr>
              <w:t xml:space="preserve">4 kenmerken </w:t>
            </w:r>
            <w:r>
              <w:rPr>
                <w:szCs w:val="18"/>
              </w:rPr>
              <w:tab/>
            </w:r>
            <w:r>
              <w:rPr>
                <w:szCs w:val="18"/>
              </w:rPr>
              <w:tab/>
              <w:t>4 punten per referentie</w:t>
            </w:r>
          </w:p>
          <w:p w14:paraId="76B4EC3B" w14:textId="42557146" w:rsidR="00A503D6" w:rsidRDefault="00A503D6" w:rsidP="00A503D6">
            <w:pPr>
              <w:numPr>
                <w:ilvl w:val="0"/>
                <w:numId w:val="46"/>
              </w:numPr>
              <w:spacing w:line="240" w:lineRule="atLeast"/>
              <w:rPr>
                <w:szCs w:val="18"/>
              </w:rPr>
            </w:pPr>
            <w:r>
              <w:rPr>
                <w:szCs w:val="18"/>
              </w:rPr>
              <w:t>5 kenmerken</w:t>
            </w:r>
            <w:r>
              <w:rPr>
                <w:szCs w:val="18"/>
              </w:rPr>
              <w:tab/>
            </w:r>
            <w:r>
              <w:rPr>
                <w:szCs w:val="18"/>
              </w:rPr>
              <w:tab/>
              <w:t>5 punten per referentie</w:t>
            </w:r>
          </w:p>
          <w:p w14:paraId="15D77B70" w14:textId="77777777" w:rsidR="00A503D6" w:rsidRPr="003861B3" w:rsidRDefault="00A503D6" w:rsidP="00A503D6">
            <w:pPr>
              <w:rPr>
                <w:rFonts w:cs="Tahoma"/>
                <w:i/>
              </w:rPr>
            </w:pPr>
            <w:r>
              <w:rPr>
                <w:rFonts w:cs="Tahoma"/>
                <w:i/>
              </w:rPr>
              <w:lastRenderedPageBreak/>
              <w:t xml:space="preserve"> [maximaal aantal punten bij criterium 3 is 15 punten]</w:t>
            </w:r>
          </w:p>
          <w:p w14:paraId="03269516" w14:textId="77777777" w:rsidR="009D6F73" w:rsidRPr="003D63BA" w:rsidRDefault="009D6F73" w:rsidP="006F652A">
            <w:pPr>
              <w:spacing w:line="240" w:lineRule="auto"/>
            </w:pPr>
          </w:p>
        </w:tc>
      </w:tr>
      <w:tr w:rsidR="009D6F73" w:rsidRPr="003D63BA" w14:paraId="56859AA5" w14:textId="77777777" w:rsidTr="006F652A">
        <w:tc>
          <w:tcPr>
            <w:tcW w:w="7786" w:type="dxa"/>
            <w:gridSpan w:val="2"/>
            <w:shd w:val="clear" w:color="auto" w:fill="D9D9D9" w:themeFill="background1" w:themeFillShade="D9"/>
          </w:tcPr>
          <w:p w14:paraId="7175FD5C" w14:textId="2AA9DC14" w:rsidR="009D6F73" w:rsidRPr="003D63BA" w:rsidRDefault="009D6F73" w:rsidP="004B44A5">
            <w:pPr>
              <w:pStyle w:val="broodtekst"/>
              <w:rPr>
                <w:szCs w:val="18"/>
              </w:rPr>
            </w:pPr>
            <w:r w:rsidRPr="003D63BA">
              <w:rPr>
                <w:b/>
                <w:szCs w:val="18"/>
              </w:rPr>
              <w:lastRenderedPageBreak/>
              <w:t xml:space="preserve">Controle: </w:t>
            </w:r>
            <w:r w:rsidRPr="003D63BA">
              <w:rPr>
                <w:szCs w:val="18"/>
              </w:rPr>
              <w:t xml:space="preserve">Bij geen “ja” beantwoording </w:t>
            </w:r>
            <w:r>
              <w:rPr>
                <w:szCs w:val="18"/>
              </w:rPr>
              <w:t xml:space="preserve">bij het volgende onderdeel </w:t>
            </w:r>
            <w:r w:rsidR="00D9190F">
              <w:rPr>
                <w:szCs w:val="18"/>
              </w:rPr>
              <w:t>of</w:t>
            </w:r>
            <w:r w:rsidRPr="003D63BA">
              <w:rPr>
                <w:szCs w:val="18"/>
              </w:rPr>
              <w:t xml:space="preserve"> zonder aantoonbare relevante onderbouwing </w:t>
            </w:r>
            <w:r w:rsidR="004B44A5">
              <w:rPr>
                <w:szCs w:val="18"/>
              </w:rPr>
              <w:t>of</w:t>
            </w:r>
            <w:r w:rsidRPr="003D63BA">
              <w:rPr>
                <w:szCs w:val="18"/>
              </w:rPr>
              <w:t xml:space="preserve"> zonder volledige toereikende beantwoording/invulling in alle velden, voldoet de referentie niet aan de gestelde voorwaarden en wordt geen puntenscore toegekend. </w:t>
            </w:r>
          </w:p>
        </w:tc>
      </w:tr>
      <w:tr w:rsidR="009D6F73" w:rsidRPr="003D63BA" w14:paraId="6C989D72" w14:textId="77777777" w:rsidTr="006F652A">
        <w:tc>
          <w:tcPr>
            <w:tcW w:w="3901" w:type="dxa"/>
            <w:shd w:val="clear" w:color="auto" w:fill="auto"/>
          </w:tcPr>
          <w:p w14:paraId="070C6F5C" w14:textId="5E382FC2" w:rsidR="009D6F73" w:rsidRPr="003D63BA" w:rsidRDefault="00E61E8A" w:rsidP="00F72B30">
            <w:pPr>
              <w:spacing w:line="240" w:lineRule="auto"/>
            </w:pPr>
            <w:r w:rsidRPr="00F75E33">
              <w:t xml:space="preserve">Omschrijf de (aard van de) referentieopdracht en geef een uiteenzetting van de behaalde (deel-)resultaten of activiteiten. </w:t>
            </w:r>
            <w:r>
              <w:t>Een korte en bondige toelichting volstaat</w:t>
            </w:r>
            <w:r w:rsidRPr="00F75E33">
              <w:t xml:space="preserve">, voor zover recht </w:t>
            </w:r>
            <w:r w:rsidRPr="00F00500">
              <w:t xml:space="preserve">wordt gedaan aan de in </w:t>
            </w:r>
            <w:r w:rsidR="00F72B30">
              <w:t>paragraaf 5.4.3</w:t>
            </w:r>
            <w:r w:rsidRPr="00F00500">
              <w:t xml:space="preserve"> gevraagde </w:t>
            </w:r>
            <w:r w:rsidRPr="00F75E33">
              <w:t>kenmerken.</w:t>
            </w:r>
          </w:p>
        </w:tc>
        <w:tc>
          <w:tcPr>
            <w:tcW w:w="3885" w:type="dxa"/>
            <w:shd w:val="clear" w:color="auto" w:fill="auto"/>
          </w:tcPr>
          <w:p w14:paraId="0318E1BC" w14:textId="77777777" w:rsidR="009D6F73" w:rsidRPr="003D63BA" w:rsidRDefault="009D6F73" w:rsidP="006F652A">
            <w:pPr>
              <w:pStyle w:val="broodtekst"/>
              <w:rPr>
                <w:rFonts w:cs="Arial"/>
                <w:szCs w:val="18"/>
              </w:rPr>
            </w:pPr>
          </w:p>
        </w:tc>
      </w:tr>
      <w:tr w:rsidR="009D6F73" w:rsidRPr="003D63BA" w14:paraId="47963F41" w14:textId="77777777" w:rsidTr="006F652A">
        <w:tc>
          <w:tcPr>
            <w:tcW w:w="3901" w:type="dxa"/>
            <w:shd w:val="clear" w:color="auto" w:fill="auto"/>
          </w:tcPr>
          <w:p w14:paraId="40E1BE91" w14:textId="77777777" w:rsidR="009D6F73" w:rsidRDefault="003D6156" w:rsidP="006F652A">
            <w:pPr>
              <w:spacing w:line="240" w:lineRule="auto"/>
            </w:pPr>
            <w:r w:rsidRPr="005361C3">
              <w:rPr>
                <w:rFonts w:cs="Verdana"/>
                <w:color w:val="000000"/>
              </w:rPr>
              <w:t>Gegadigde heeft als onderdeel van de uitgevoerde dienstverlenin</w:t>
            </w:r>
            <w:r>
              <w:rPr>
                <w:rFonts w:cs="Verdana"/>
                <w:color w:val="000000"/>
              </w:rPr>
              <w:t>g een bijdrage geleverd aan het</w:t>
            </w:r>
            <w:r w:rsidRPr="005361C3">
              <w:rPr>
                <w:rFonts w:cs="Verdana"/>
                <w:color w:val="000000"/>
              </w:rPr>
              <w:t xml:space="preserve"> ontwikkelen van leiderschap en </w:t>
            </w:r>
            <w:r>
              <w:rPr>
                <w:rFonts w:cs="Verdana"/>
                <w:color w:val="000000"/>
              </w:rPr>
              <w:t>de lerende organisatie</w:t>
            </w:r>
            <w:r>
              <w:t>.</w:t>
            </w:r>
          </w:p>
          <w:p w14:paraId="7B99A25A" w14:textId="1437EF3D" w:rsidR="003D6156" w:rsidRPr="003D63BA" w:rsidRDefault="003D6156" w:rsidP="006F652A">
            <w:pPr>
              <w:spacing w:line="240" w:lineRule="auto"/>
            </w:pPr>
          </w:p>
        </w:tc>
        <w:tc>
          <w:tcPr>
            <w:tcW w:w="3885" w:type="dxa"/>
            <w:shd w:val="clear" w:color="auto" w:fill="auto"/>
          </w:tcPr>
          <w:p w14:paraId="4FF64597" w14:textId="77777777" w:rsidR="009D6F73" w:rsidRPr="003D63BA" w:rsidRDefault="009D6F73" w:rsidP="006F652A">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1F5C0B">
              <w:rPr>
                <w:rFonts w:cs="Arial"/>
                <w:szCs w:val="18"/>
              </w:rPr>
            </w:r>
            <w:r w:rsidR="001F5C0B">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1F5C0B">
              <w:rPr>
                <w:rFonts w:cs="Arial"/>
                <w:szCs w:val="18"/>
              </w:rPr>
            </w:r>
            <w:r w:rsidR="001F5C0B">
              <w:rPr>
                <w:rFonts w:cs="Arial"/>
                <w:szCs w:val="18"/>
              </w:rPr>
              <w:fldChar w:fldCharType="separate"/>
            </w:r>
            <w:r w:rsidRPr="003D63BA">
              <w:rPr>
                <w:rFonts w:cs="Arial"/>
                <w:szCs w:val="18"/>
              </w:rPr>
              <w:fldChar w:fldCharType="end"/>
            </w:r>
            <w:r w:rsidRPr="003D63BA">
              <w:rPr>
                <w:rFonts w:cs="Arial"/>
                <w:szCs w:val="18"/>
              </w:rPr>
              <w:t xml:space="preserve"> Nee</w:t>
            </w:r>
          </w:p>
          <w:p w14:paraId="1B3B9282" w14:textId="6E77E4DE" w:rsidR="003D6156" w:rsidRPr="003D63BA" w:rsidRDefault="003D6156" w:rsidP="003D6156">
            <w:pPr>
              <w:pStyle w:val="broodtekst"/>
              <w:rPr>
                <w:rFonts w:cs="Arial"/>
                <w:b/>
                <w:szCs w:val="18"/>
              </w:rPr>
            </w:pPr>
            <w:r>
              <w:rPr>
                <w:rFonts w:cs="Arial"/>
                <w:b/>
                <w:szCs w:val="18"/>
              </w:rPr>
              <w:t>Onderbouwing</w:t>
            </w:r>
            <w:r w:rsidRPr="003D63BA">
              <w:rPr>
                <w:rFonts w:cs="Arial"/>
                <w:b/>
                <w:szCs w:val="18"/>
              </w:rPr>
              <w:t>:</w:t>
            </w:r>
          </w:p>
          <w:p w14:paraId="4E7708B7" w14:textId="57704D88" w:rsidR="009D6F73" w:rsidRPr="003D63BA" w:rsidRDefault="003D6156" w:rsidP="003D6156">
            <w:pPr>
              <w:pStyle w:val="broodtekst"/>
              <w:rPr>
                <w:b/>
              </w:rPr>
            </w:pPr>
            <w:r w:rsidRPr="003D63BA">
              <w:rPr>
                <w:rFonts w:cs="Arial"/>
                <w:szCs w:val="18"/>
              </w:rPr>
              <w:t>&lt;invullen&gt;</w:t>
            </w:r>
          </w:p>
        </w:tc>
      </w:tr>
      <w:tr w:rsidR="009D6F73" w:rsidRPr="003D63BA" w14:paraId="0DBDD38C" w14:textId="77777777" w:rsidTr="006F652A">
        <w:tc>
          <w:tcPr>
            <w:tcW w:w="3901" w:type="dxa"/>
            <w:shd w:val="clear" w:color="auto" w:fill="auto"/>
          </w:tcPr>
          <w:p w14:paraId="21CA93A9" w14:textId="77777777" w:rsidR="00D52206" w:rsidRPr="0047780D" w:rsidRDefault="00D52206" w:rsidP="0047780D">
            <w:pPr>
              <w:spacing w:line="240" w:lineRule="auto"/>
            </w:pPr>
            <w:r w:rsidRPr="0047780D">
              <w:t xml:space="preserve">Gegadigde heeft de transfer op zodanige wijze geborgd in de organisatie dat de transformatie inzichtelijk is ten opzichte van het bedrijfsresultaat van de organisatie. </w:t>
            </w:r>
          </w:p>
          <w:p w14:paraId="2571DF98" w14:textId="3ADC83C6" w:rsidR="009D6F73" w:rsidRDefault="009D6F73" w:rsidP="0047780D">
            <w:pPr>
              <w:spacing w:line="240" w:lineRule="auto"/>
            </w:pPr>
          </w:p>
        </w:tc>
        <w:tc>
          <w:tcPr>
            <w:tcW w:w="3885" w:type="dxa"/>
            <w:shd w:val="clear" w:color="auto" w:fill="auto"/>
          </w:tcPr>
          <w:p w14:paraId="1C9B84E4" w14:textId="77777777" w:rsidR="009D6F73" w:rsidRPr="003D63BA" w:rsidRDefault="009D6F73" w:rsidP="006F652A">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1F5C0B">
              <w:rPr>
                <w:rFonts w:cs="Arial"/>
                <w:szCs w:val="18"/>
              </w:rPr>
            </w:r>
            <w:r w:rsidR="001F5C0B">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1F5C0B">
              <w:rPr>
                <w:rFonts w:cs="Arial"/>
                <w:szCs w:val="18"/>
              </w:rPr>
            </w:r>
            <w:r w:rsidR="001F5C0B">
              <w:rPr>
                <w:rFonts w:cs="Arial"/>
                <w:szCs w:val="18"/>
              </w:rPr>
              <w:fldChar w:fldCharType="separate"/>
            </w:r>
            <w:r w:rsidRPr="003D63BA">
              <w:rPr>
                <w:rFonts w:cs="Arial"/>
                <w:szCs w:val="18"/>
              </w:rPr>
              <w:fldChar w:fldCharType="end"/>
            </w:r>
            <w:r w:rsidRPr="003D63BA">
              <w:rPr>
                <w:rFonts w:cs="Arial"/>
                <w:szCs w:val="18"/>
              </w:rPr>
              <w:t xml:space="preserve"> Nee</w:t>
            </w:r>
          </w:p>
          <w:p w14:paraId="1545DAEC" w14:textId="3DAC39E1" w:rsidR="009D6F73" w:rsidRPr="003D63BA" w:rsidRDefault="00D52206" w:rsidP="006F652A">
            <w:pPr>
              <w:pStyle w:val="broodtekst"/>
              <w:rPr>
                <w:rFonts w:cs="Arial"/>
                <w:b/>
                <w:szCs w:val="18"/>
              </w:rPr>
            </w:pPr>
            <w:r>
              <w:rPr>
                <w:rFonts w:cs="Arial"/>
                <w:b/>
                <w:szCs w:val="18"/>
              </w:rPr>
              <w:t>O</w:t>
            </w:r>
            <w:r w:rsidR="009D6F73" w:rsidRPr="003D63BA">
              <w:rPr>
                <w:rFonts w:cs="Arial"/>
                <w:b/>
                <w:szCs w:val="18"/>
              </w:rPr>
              <w:t>nderbouwing:</w:t>
            </w:r>
          </w:p>
          <w:p w14:paraId="33EC5D23" w14:textId="77777777" w:rsidR="009D6F73" w:rsidRPr="003D63BA" w:rsidRDefault="009D6F73" w:rsidP="006F652A">
            <w:pPr>
              <w:pStyle w:val="broodtekst"/>
              <w:rPr>
                <w:rFonts w:cs="Arial"/>
                <w:szCs w:val="18"/>
              </w:rPr>
            </w:pPr>
            <w:r w:rsidRPr="003D63BA">
              <w:rPr>
                <w:rFonts w:cs="Arial"/>
                <w:szCs w:val="18"/>
              </w:rPr>
              <w:t>&lt;invullen&gt;</w:t>
            </w:r>
          </w:p>
        </w:tc>
      </w:tr>
      <w:tr w:rsidR="008704A6" w:rsidRPr="003D63BA" w14:paraId="35B7EF5D" w14:textId="77777777" w:rsidTr="006F652A">
        <w:tc>
          <w:tcPr>
            <w:tcW w:w="3901" w:type="dxa"/>
            <w:shd w:val="clear" w:color="auto" w:fill="auto"/>
          </w:tcPr>
          <w:p w14:paraId="0720E92B" w14:textId="36712BA0" w:rsidR="0079061A" w:rsidRPr="0047780D" w:rsidRDefault="0079061A" w:rsidP="0047780D">
            <w:pPr>
              <w:spacing w:line="240" w:lineRule="auto"/>
            </w:pPr>
            <w:r w:rsidRPr="0047780D">
              <w:t xml:space="preserve">Gegadigde kan in de aangeleverde referentieopdrachten aantonen dat de beoogde verandering en de daadwerkelijke gerealiseerde verandering in de organisatie tot 1 jaar na vertrek is blijven staan of verder is ontwikkeld. Dit dient toe te wijzen te zijn aan de bijdrage van Gegadigde uit het oogpunt van de organisatie. De organisatie kan dit bevestigen. </w:t>
            </w:r>
          </w:p>
          <w:p w14:paraId="6F05345B" w14:textId="4A0D9BDA" w:rsidR="008704A6" w:rsidRDefault="008704A6" w:rsidP="0047780D">
            <w:pPr>
              <w:spacing w:line="240" w:lineRule="auto"/>
              <w:textAlignment w:val="center"/>
            </w:pPr>
          </w:p>
        </w:tc>
        <w:tc>
          <w:tcPr>
            <w:tcW w:w="3885" w:type="dxa"/>
            <w:shd w:val="clear" w:color="auto" w:fill="auto"/>
          </w:tcPr>
          <w:p w14:paraId="7E6E4317" w14:textId="77777777" w:rsidR="008704A6" w:rsidRPr="003D63BA" w:rsidRDefault="008704A6" w:rsidP="008704A6">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1F5C0B">
              <w:rPr>
                <w:rFonts w:cs="Arial"/>
                <w:szCs w:val="18"/>
              </w:rPr>
            </w:r>
            <w:r w:rsidR="001F5C0B">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1F5C0B">
              <w:rPr>
                <w:rFonts w:cs="Arial"/>
                <w:szCs w:val="18"/>
              </w:rPr>
            </w:r>
            <w:r w:rsidR="001F5C0B">
              <w:rPr>
                <w:rFonts w:cs="Arial"/>
                <w:szCs w:val="18"/>
              </w:rPr>
              <w:fldChar w:fldCharType="separate"/>
            </w:r>
            <w:r w:rsidRPr="003D63BA">
              <w:rPr>
                <w:rFonts w:cs="Arial"/>
                <w:szCs w:val="18"/>
              </w:rPr>
              <w:fldChar w:fldCharType="end"/>
            </w:r>
            <w:r w:rsidRPr="003D63BA">
              <w:rPr>
                <w:rFonts w:cs="Arial"/>
                <w:szCs w:val="18"/>
              </w:rPr>
              <w:t xml:space="preserve"> Nee</w:t>
            </w:r>
          </w:p>
          <w:p w14:paraId="6710CA9B" w14:textId="1C888471" w:rsidR="008704A6" w:rsidRPr="003D63BA" w:rsidRDefault="0079061A" w:rsidP="008704A6">
            <w:pPr>
              <w:pStyle w:val="broodtekst"/>
              <w:rPr>
                <w:rFonts w:cs="Arial"/>
                <w:b/>
                <w:szCs w:val="18"/>
              </w:rPr>
            </w:pPr>
            <w:r>
              <w:rPr>
                <w:rFonts w:cs="Arial"/>
                <w:b/>
                <w:szCs w:val="18"/>
              </w:rPr>
              <w:t>O</w:t>
            </w:r>
            <w:r w:rsidR="008704A6" w:rsidRPr="003D63BA">
              <w:rPr>
                <w:rFonts w:cs="Arial"/>
                <w:b/>
                <w:szCs w:val="18"/>
              </w:rPr>
              <w:t>nderbouwing:</w:t>
            </w:r>
          </w:p>
          <w:p w14:paraId="35B68277" w14:textId="0A3982E4" w:rsidR="008704A6" w:rsidRPr="003D63BA" w:rsidRDefault="008704A6" w:rsidP="008704A6">
            <w:pPr>
              <w:pStyle w:val="broodtekst"/>
              <w:rPr>
                <w:rFonts w:cs="Arial"/>
                <w:szCs w:val="18"/>
              </w:rPr>
            </w:pPr>
            <w:r w:rsidRPr="003D63BA">
              <w:rPr>
                <w:rFonts w:cs="Arial"/>
                <w:szCs w:val="18"/>
              </w:rPr>
              <w:t>&lt;invullen&gt;</w:t>
            </w:r>
          </w:p>
        </w:tc>
      </w:tr>
      <w:tr w:rsidR="008704A6" w:rsidRPr="003D63BA" w14:paraId="546B08E8" w14:textId="77777777" w:rsidTr="006F652A">
        <w:tc>
          <w:tcPr>
            <w:tcW w:w="3901" w:type="dxa"/>
            <w:shd w:val="clear" w:color="auto" w:fill="auto"/>
          </w:tcPr>
          <w:p w14:paraId="4A36D06B" w14:textId="45C21831" w:rsidR="00561ACE" w:rsidRPr="0047780D" w:rsidRDefault="00561ACE" w:rsidP="0047780D">
            <w:pPr>
              <w:spacing w:line="240" w:lineRule="auto"/>
            </w:pPr>
            <w:r w:rsidRPr="0047780D">
              <w:t xml:space="preserve">De opdracht is uitgevoerd binnen een grote complexe organisatie (een organisatie met meer dan </w:t>
            </w:r>
            <w:r w:rsidR="005D7671">
              <w:t>1500</w:t>
            </w:r>
            <w:r w:rsidRPr="0047780D">
              <w:t xml:space="preserve"> medewerkers) welke deels centraal georganiseerd is met verschillende sturingslijnen (lijn, proces, project);</w:t>
            </w:r>
          </w:p>
          <w:p w14:paraId="62F1AAF7" w14:textId="59F5EAA0" w:rsidR="008704A6" w:rsidRPr="008704A6" w:rsidRDefault="008704A6" w:rsidP="0047780D">
            <w:pPr>
              <w:spacing w:line="240" w:lineRule="auto"/>
              <w:textAlignment w:val="center"/>
            </w:pPr>
          </w:p>
        </w:tc>
        <w:tc>
          <w:tcPr>
            <w:tcW w:w="3885" w:type="dxa"/>
            <w:shd w:val="clear" w:color="auto" w:fill="auto"/>
          </w:tcPr>
          <w:p w14:paraId="5B5F0B7D" w14:textId="77777777" w:rsidR="008704A6" w:rsidRPr="003D63BA" w:rsidRDefault="008704A6" w:rsidP="008704A6">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1F5C0B">
              <w:rPr>
                <w:rFonts w:cs="Arial"/>
                <w:szCs w:val="18"/>
              </w:rPr>
            </w:r>
            <w:r w:rsidR="001F5C0B">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1F5C0B">
              <w:rPr>
                <w:rFonts w:cs="Arial"/>
                <w:szCs w:val="18"/>
              </w:rPr>
            </w:r>
            <w:r w:rsidR="001F5C0B">
              <w:rPr>
                <w:rFonts w:cs="Arial"/>
                <w:szCs w:val="18"/>
              </w:rPr>
              <w:fldChar w:fldCharType="separate"/>
            </w:r>
            <w:r w:rsidRPr="003D63BA">
              <w:rPr>
                <w:rFonts w:cs="Arial"/>
                <w:szCs w:val="18"/>
              </w:rPr>
              <w:fldChar w:fldCharType="end"/>
            </w:r>
            <w:r w:rsidRPr="003D63BA">
              <w:rPr>
                <w:rFonts w:cs="Arial"/>
                <w:szCs w:val="18"/>
              </w:rPr>
              <w:t xml:space="preserve"> Nee</w:t>
            </w:r>
          </w:p>
          <w:p w14:paraId="6848B01F" w14:textId="42CDBCF7" w:rsidR="008704A6" w:rsidRPr="003D63BA" w:rsidRDefault="00561ACE" w:rsidP="008704A6">
            <w:pPr>
              <w:pStyle w:val="broodtekst"/>
              <w:rPr>
                <w:rFonts w:cs="Arial"/>
                <w:b/>
                <w:szCs w:val="18"/>
              </w:rPr>
            </w:pPr>
            <w:r>
              <w:rPr>
                <w:rFonts w:cs="Arial"/>
                <w:b/>
                <w:szCs w:val="18"/>
              </w:rPr>
              <w:t>O</w:t>
            </w:r>
            <w:r w:rsidR="008704A6" w:rsidRPr="003D63BA">
              <w:rPr>
                <w:rFonts w:cs="Arial"/>
                <w:b/>
                <w:szCs w:val="18"/>
              </w:rPr>
              <w:t>nderbouwing:</w:t>
            </w:r>
          </w:p>
          <w:p w14:paraId="6C38A6FC" w14:textId="47997CD0" w:rsidR="008704A6" w:rsidRPr="003D63BA" w:rsidRDefault="008704A6" w:rsidP="008704A6">
            <w:pPr>
              <w:pStyle w:val="broodtekst"/>
              <w:rPr>
                <w:rFonts w:cs="Arial"/>
                <w:szCs w:val="18"/>
              </w:rPr>
            </w:pPr>
            <w:r w:rsidRPr="003D63BA">
              <w:rPr>
                <w:rFonts w:cs="Arial"/>
                <w:szCs w:val="18"/>
              </w:rPr>
              <w:t>&lt;invullen&gt;</w:t>
            </w:r>
          </w:p>
        </w:tc>
      </w:tr>
      <w:tr w:rsidR="008704A6" w:rsidRPr="003D63BA" w14:paraId="53D850B3" w14:textId="77777777" w:rsidTr="006F652A">
        <w:tc>
          <w:tcPr>
            <w:tcW w:w="3901" w:type="dxa"/>
            <w:shd w:val="clear" w:color="auto" w:fill="auto"/>
          </w:tcPr>
          <w:p w14:paraId="28509022" w14:textId="77777777" w:rsidR="00EA4D25" w:rsidRPr="0047780D" w:rsidRDefault="00EA4D25" w:rsidP="0047780D">
            <w:pPr>
              <w:spacing w:line="240" w:lineRule="auto"/>
            </w:pPr>
            <w:r w:rsidRPr="0047780D">
              <w:t xml:space="preserve">Ten behoeve van de organisatietransitie zijn trajecten uitgevoerd t.b.v. doelgroepen op zowel operationeel, tactisch als strategisch niveau. </w:t>
            </w:r>
          </w:p>
          <w:p w14:paraId="17BB2A10" w14:textId="432973E9" w:rsidR="008704A6" w:rsidRDefault="008704A6" w:rsidP="0047780D">
            <w:pPr>
              <w:spacing w:line="240" w:lineRule="auto"/>
              <w:textAlignment w:val="center"/>
            </w:pPr>
          </w:p>
        </w:tc>
        <w:tc>
          <w:tcPr>
            <w:tcW w:w="3885" w:type="dxa"/>
            <w:shd w:val="clear" w:color="auto" w:fill="auto"/>
          </w:tcPr>
          <w:p w14:paraId="66561273" w14:textId="77777777" w:rsidR="008704A6" w:rsidRPr="003D63BA" w:rsidRDefault="008704A6" w:rsidP="008704A6">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1F5C0B">
              <w:rPr>
                <w:rFonts w:cs="Arial"/>
                <w:szCs w:val="18"/>
              </w:rPr>
            </w:r>
            <w:r w:rsidR="001F5C0B">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1F5C0B">
              <w:rPr>
                <w:rFonts w:cs="Arial"/>
                <w:szCs w:val="18"/>
              </w:rPr>
            </w:r>
            <w:r w:rsidR="001F5C0B">
              <w:rPr>
                <w:rFonts w:cs="Arial"/>
                <w:szCs w:val="18"/>
              </w:rPr>
              <w:fldChar w:fldCharType="separate"/>
            </w:r>
            <w:r w:rsidRPr="003D63BA">
              <w:rPr>
                <w:rFonts w:cs="Arial"/>
                <w:szCs w:val="18"/>
              </w:rPr>
              <w:fldChar w:fldCharType="end"/>
            </w:r>
            <w:r w:rsidRPr="003D63BA">
              <w:rPr>
                <w:rFonts w:cs="Arial"/>
                <w:szCs w:val="18"/>
              </w:rPr>
              <w:t xml:space="preserve"> Nee</w:t>
            </w:r>
          </w:p>
          <w:p w14:paraId="0F0EAC48" w14:textId="2F8E4A28" w:rsidR="008704A6" w:rsidRPr="003D63BA" w:rsidRDefault="00EA4D25" w:rsidP="008704A6">
            <w:pPr>
              <w:pStyle w:val="broodtekst"/>
              <w:rPr>
                <w:rFonts w:cs="Arial"/>
                <w:b/>
                <w:szCs w:val="18"/>
              </w:rPr>
            </w:pPr>
            <w:r>
              <w:rPr>
                <w:rFonts w:cs="Arial"/>
                <w:b/>
                <w:szCs w:val="18"/>
              </w:rPr>
              <w:t>O</w:t>
            </w:r>
            <w:r w:rsidR="008704A6" w:rsidRPr="003D63BA">
              <w:rPr>
                <w:rFonts w:cs="Arial"/>
                <w:b/>
                <w:szCs w:val="18"/>
              </w:rPr>
              <w:t>nderbouwing:</w:t>
            </w:r>
          </w:p>
          <w:p w14:paraId="02495F43" w14:textId="40F40C37" w:rsidR="008704A6" w:rsidRPr="003D63BA" w:rsidRDefault="008704A6" w:rsidP="008704A6">
            <w:pPr>
              <w:pStyle w:val="broodtekst"/>
              <w:rPr>
                <w:rFonts w:cs="Arial"/>
                <w:szCs w:val="18"/>
              </w:rPr>
            </w:pPr>
            <w:r w:rsidRPr="003D63BA">
              <w:rPr>
                <w:rFonts w:cs="Arial"/>
                <w:szCs w:val="18"/>
              </w:rPr>
              <w:t>&lt;invullen&gt;</w:t>
            </w:r>
          </w:p>
        </w:tc>
      </w:tr>
      <w:tr w:rsidR="009D6F73" w:rsidRPr="003D63BA" w14:paraId="19479E00" w14:textId="77777777" w:rsidTr="006F652A">
        <w:tc>
          <w:tcPr>
            <w:tcW w:w="7786" w:type="dxa"/>
            <w:gridSpan w:val="2"/>
            <w:shd w:val="clear" w:color="auto" w:fill="BFBFBF" w:themeFill="background1" w:themeFillShade="BF"/>
          </w:tcPr>
          <w:p w14:paraId="019B2DF7" w14:textId="77777777" w:rsidR="009D6F73" w:rsidRPr="003D63BA" w:rsidRDefault="009D6F73" w:rsidP="006F652A">
            <w:pPr>
              <w:pStyle w:val="broodtekst"/>
              <w:rPr>
                <w:b/>
                <w:szCs w:val="18"/>
              </w:rPr>
            </w:pPr>
            <w:r w:rsidRPr="003D63BA">
              <w:rPr>
                <w:b/>
                <w:szCs w:val="18"/>
              </w:rPr>
              <w:t>Controlevraag uitvoering en oplevering</w:t>
            </w:r>
          </w:p>
          <w:p w14:paraId="393F123B" w14:textId="66363216" w:rsidR="009D6F73" w:rsidRDefault="009D6F73" w:rsidP="006F652A">
            <w:pPr>
              <w:pStyle w:val="Default"/>
              <w:rPr>
                <w:rFonts w:ascii="Verdana" w:eastAsia="DejaVu Sans" w:hAnsi="Verdana"/>
                <w:color w:val="auto"/>
                <w:sz w:val="18"/>
                <w:szCs w:val="18"/>
              </w:rPr>
            </w:pPr>
            <w:r w:rsidRPr="0002798C">
              <w:rPr>
                <w:rFonts w:ascii="Verdana" w:eastAsia="DejaVu Sans" w:hAnsi="Verdana"/>
                <w:color w:val="auto"/>
                <w:sz w:val="18"/>
                <w:szCs w:val="18"/>
              </w:rPr>
              <w:t>Referentie dient uitgev</w:t>
            </w:r>
            <w:r w:rsidR="0071626E">
              <w:rPr>
                <w:rFonts w:ascii="Verdana" w:eastAsia="DejaVu Sans" w:hAnsi="Verdana"/>
                <w:color w:val="auto"/>
                <w:sz w:val="18"/>
                <w:szCs w:val="18"/>
              </w:rPr>
              <w:t>oer</w:t>
            </w:r>
            <w:r w:rsidR="00EF59B0">
              <w:rPr>
                <w:rFonts w:ascii="Verdana" w:eastAsia="DejaVu Sans" w:hAnsi="Verdana"/>
                <w:color w:val="auto"/>
                <w:sz w:val="18"/>
                <w:szCs w:val="18"/>
              </w:rPr>
              <w:t>d te zijn in de periode van vijf</w:t>
            </w:r>
            <w:r w:rsidRPr="0002798C">
              <w:rPr>
                <w:rFonts w:ascii="Verdana" w:eastAsia="DejaVu Sans" w:hAnsi="Verdana"/>
                <w:color w:val="auto"/>
                <w:sz w:val="18"/>
                <w:szCs w:val="18"/>
              </w:rPr>
              <w:t xml:space="preserve"> jaar voorafgaande aan de publicatiedatum van deze aanbesteding op </w:t>
            </w:r>
            <w:proofErr w:type="spellStart"/>
            <w:r w:rsidRPr="0002798C">
              <w:rPr>
                <w:rFonts w:ascii="Verdana" w:eastAsia="DejaVu Sans" w:hAnsi="Verdana"/>
                <w:color w:val="auto"/>
                <w:sz w:val="18"/>
                <w:szCs w:val="18"/>
              </w:rPr>
              <w:t>TenderNed</w:t>
            </w:r>
            <w:proofErr w:type="spellEnd"/>
            <w:r w:rsidRPr="0002798C">
              <w:rPr>
                <w:rFonts w:ascii="Verdana" w:eastAsia="DejaVu Sans" w:hAnsi="Verdana"/>
                <w:color w:val="auto"/>
                <w:sz w:val="18"/>
                <w:szCs w:val="18"/>
              </w:rPr>
              <w:t xml:space="preserve">. </w:t>
            </w:r>
          </w:p>
          <w:p w14:paraId="2DE23976" w14:textId="77777777" w:rsidR="0071626E" w:rsidRPr="0002798C" w:rsidRDefault="0071626E" w:rsidP="006F652A">
            <w:pPr>
              <w:pStyle w:val="Default"/>
              <w:rPr>
                <w:rFonts w:ascii="Verdana" w:eastAsia="DejaVu Sans" w:hAnsi="Verdana"/>
                <w:color w:val="auto"/>
                <w:sz w:val="18"/>
                <w:szCs w:val="18"/>
              </w:rPr>
            </w:pPr>
          </w:p>
          <w:p w14:paraId="1091A1BB" w14:textId="77777777" w:rsidR="00794310" w:rsidRDefault="00794310" w:rsidP="00794310">
            <w:pPr>
              <w:pStyle w:val="broodtekst"/>
              <w:rPr>
                <w:szCs w:val="18"/>
              </w:rPr>
            </w:pPr>
            <w:r>
              <w:rPr>
                <w:szCs w:val="18"/>
              </w:rPr>
              <w:t xml:space="preserve">Referenties van lopende projecten zijn geldig mits relevante deelresultaten opgeleverd en tot een goed einde zijn gebracht. </w:t>
            </w:r>
          </w:p>
          <w:p w14:paraId="43AB2F6F" w14:textId="6984EE42" w:rsidR="009D6F73" w:rsidRPr="00794310" w:rsidRDefault="009D6F73" w:rsidP="00794310">
            <w:pPr>
              <w:spacing w:line="240" w:lineRule="atLeast"/>
              <w:rPr>
                <w:szCs w:val="18"/>
              </w:rPr>
            </w:pPr>
          </w:p>
        </w:tc>
      </w:tr>
      <w:tr w:rsidR="009D6F73" w:rsidRPr="003D63BA" w14:paraId="410FDFA5" w14:textId="77777777" w:rsidTr="006F652A">
        <w:tc>
          <w:tcPr>
            <w:tcW w:w="3901" w:type="dxa"/>
            <w:shd w:val="clear" w:color="auto" w:fill="auto"/>
          </w:tcPr>
          <w:p w14:paraId="6B853652" w14:textId="77777777" w:rsidR="009D6F73" w:rsidRPr="003D63BA" w:rsidRDefault="009D6F73" w:rsidP="006F652A">
            <w:pPr>
              <w:pStyle w:val="broodtekst"/>
            </w:pPr>
            <w:r w:rsidRPr="003D63BA">
              <w:t>Datum opdrachtverlening</w:t>
            </w:r>
          </w:p>
        </w:tc>
        <w:tc>
          <w:tcPr>
            <w:tcW w:w="3885" w:type="dxa"/>
            <w:shd w:val="clear" w:color="auto" w:fill="auto"/>
          </w:tcPr>
          <w:p w14:paraId="7081DD33" w14:textId="77777777" w:rsidR="009D6F73" w:rsidRPr="003D63BA" w:rsidRDefault="009D6F73" w:rsidP="006F652A">
            <w:pPr>
              <w:pStyle w:val="broodtekst"/>
              <w:rPr>
                <w:rFonts w:cs="Arial"/>
                <w:szCs w:val="18"/>
              </w:rPr>
            </w:pPr>
            <w:r w:rsidRPr="003D63BA">
              <w:rPr>
                <w:rFonts w:cs="Arial"/>
                <w:szCs w:val="18"/>
              </w:rPr>
              <w:t>&lt; invullen&gt;</w:t>
            </w:r>
          </w:p>
        </w:tc>
      </w:tr>
      <w:tr w:rsidR="009D6F73" w:rsidRPr="003D63BA" w14:paraId="44937C06" w14:textId="77777777" w:rsidTr="006F652A">
        <w:tc>
          <w:tcPr>
            <w:tcW w:w="3901" w:type="dxa"/>
            <w:tcBorders>
              <w:bottom w:val="single" w:sz="4" w:space="0" w:color="auto"/>
            </w:tcBorders>
            <w:shd w:val="clear" w:color="auto" w:fill="auto"/>
          </w:tcPr>
          <w:p w14:paraId="190388FF" w14:textId="77777777" w:rsidR="009D6F73" w:rsidRPr="003D63BA" w:rsidRDefault="009D6F73" w:rsidP="006F652A">
            <w:pPr>
              <w:pStyle w:val="broodtekst"/>
            </w:pPr>
            <w:r w:rsidRPr="003D63BA">
              <w:t>Datum oplevering</w:t>
            </w:r>
          </w:p>
        </w:tc>
        <w:tc>
          <w:tcPr>
            <w:tcW w:w="3885" w:type="dxa"/>
            <w:tcBorders>
              <w:bottom w:val="single" w:sz="4" w:space="0" w:color="auto"/>
            </w:tcBorders>
            <w:shd w:val="clear" w:color="auto" w:fill="auto"/>
          </w:tcPr>
          <w:p w14:paraId="37AB6020" w14:textId="77777777" w:rsidR="009D6F73" w:rsidRPr="003D63BA" w:rsidRDefault="009D6F73" w:rsidP="006F652A">
            <w:pPr>
              <w:pStyle w:val="broodtekst"/>
              <w:rPr>
                <w:rFonts w:cs="Arial"/>
                <w:szCs w:val="18"/>
              </w:rPr>
            </w:pPr>
            <w:r w:rsidRPr="003D63BA">
              <w:rPr>
                <w:rFonts w:cs="Arial"/>
                <w:szCs w:val="18"/>
              </w:rPr>
              <w:t>&lt; invullen&gt;</w:t>
            </w:r>
          </w:p>
        </w:tc>
      </w:tr>
      <w:tr w:rsidR="00135228" w:rsidRPr="003D63BA" w14:paraId="2B29CB1F" w14:textId="77777777" w:rsidTr="006F652A">
        <w:tc>
          <w:tcPr>
            <w:tcW w:w="3901" w:type="dxa"/>
            <w:tcBorders>
              <w:bottom w:val="single" w:sz="4" w:space="0" w:color="auto"/>
            </w:tcBorders>
            <w:shd w:val="clear" w:color="auto" w:fill="auto"/>
          </w:tcPr>
          <w:p w14:paraId="53D9DF22" w14:textId="125CE1D8" w:rsidR="00135228" w:rsidRPr="003D63BA" w:rsidRDefault="00135228" w:rsidP="006F652A">
            <w:pPr>
              <w:pStyle w:val="broodtekst"/>
            </w:pPr>
            <w:r>
              <w:t>Opdrachtwaarde (excl. BTW)</w:t>
            </w:r>
          </w:p>
        </w:tc>
        <w:tc>
          <w:tcPr>
            <w:tcW w:w="3885" w:type="dxa"/>
            <w:tcBorders>
              <w:bottom w:val="single" w:sz="4" w:space="0" w:color="auto"/>
            </w:tcBorders>
            <w:shd w:val="clear" w:color="auto" w:fill="auto"/>
          </w:tcPr>
          <w:p w14:paraId="6851F4D0" w14:textId="3E7EB5FF" w:rsidR="00135228" w:rsidRPr="003D63BA" w:rsidRDefault="00135228" w:rsidP="006F652A">
            <w:pPr>
              <w:pStyle w:val="broodtekst"/>
              <w:rPr>
                <w:rFonts w:cs="Arial"/>
                <w:szCs w:val="18"/>
              </w:rPr>
            </w:pPr>
            <w:r w:rsidRPr="003D63BA">
              <w:rPr>
                <w:rFonts w:cs="Arial"/>
                <w:szCs w:val="18"/>
              </w:rPr>
              <w:t>&lt; invullen&gt;</w:t>
            </w:r>
          </w:p>
        </w:tc>
      </w:tr>
      <w:tr w:rsidR="009D6F73" w:rsidRPr="003D63BA" w14:paraId="37521416" w14:textId="77777777" w:rsidTr="006F652A">
        <w:tc>
          <w:tcPr>
            <w:tcW w:w="7786" w:type="dxa"/>
            <w:gridSpan w:val="2"/>
            <w:tcBorders>
              <w:bottom w:val="single" w:sz="4" w:space="0" w:color="auto"/>
            </w:tcBorders>
            <w:shd w:val="clear" w:color="auto" w:fill="D9D9D9" w:themeFill="background1" w:themeFillShade="D9"/>
          </w:tcPr>
          <w:p w14:paraId="6909C832" w14:textId="77777777" w:rsidR="009D6F73" w:rsidRPr="003D63BA" w:rsidRDefault="009D6F73" w:rsidP="006F652A">
            <w:pPr>
              <w:pStyle w:val="broodtekst"/>
              <w:rPr>
                <w:rFonts w:cs="Arial"/>
                <w:b/>
                <w:szCs w:val="18"/>
              </w:rPr>
            </w:pPr>
            <w:r w:rsidRPr="003D63BA">
              <w:rPr>
                <w:b/>
              </w:rPr>
              <w:t>Overige informatie</w:t>
            </w:r>
          </w:p>
        </w:tc>
      </w:tr>
      <w:tr w:rsidR="009D6F73" w:rsidRPr="003D63BA" w14:paraId="5902BCEE" w14:textId="77777777" w:rsidTr="006F652A">
        <w:tc>
          <w:tcPr>
            <w:tcW w:w="3901" w:type="dxa"/>
            <w:tcBorders>
              <w:bottom w:val="single" w:sz="4" w:space="0" w:color="auto"/>
            </w:tcBorders>
            <w:shd w:val="clear" w:color="auto" w:fill="auto"/>
          </w:tcPr>
          <w:p w14:paraId="62D95560" w14:textId="77777777" w:rsidR="009D6F73" w:rsidRPr="003D63BA" w:rsidRDefault="009D6F73" w:rsidP="006F652A">
            <w:pPr>
              <w:pStyle w:val="broodtekst"/>
            </w:pPr>
            <w:r w:rsidRPr="003D63BA">
              <w:rPr>
                <w:szCs w:val="18"/>
              </w:rPr>
              <w:t>Gewerkt met onderaannemers (derden)</w:t>
            </w:r>
          </w:p>
        </w:tc>
        <w:tc>
          <w:tcPr>
            <w:tcW w:w="3885" w:type="dxa"/>
            <w:tcBorders>
              <w:bottom w:val="single" w:sz="4" w:space="0" w:color="auto"/>
            </w:tcBorders>
            <w:shd w:val="clear" w:color="auto" w:fill="auto"/>
          </w:tcPr>
          <w:p w14:paraId="46AD255B" w14:textId="77777777" w:rsidR="009D6F73" w:rsidRPr="003D63BA" w:rsidRDefault="009D6F73" w:rsidP="006F652A">
            <w:pPr>
              <w:pStyle w:val="broodtekst"/>
              <w:rPr>
                <w:szCs w:val="18"/>
              </w:rPr>
            </w:pP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001F5C0B">
              <w:rPr>
                <w:szCs w:val="18"/>
              </w:rPr>
            </w:r>
            <w:r w:rsidR="001F5C0B">
              <w:rPr>
                <w:szCs w:val="18"/>
              </w:rPr>
              <w:fldChar w:fldCharType="separate"/>
            </w:r>
            <w:r w:rsidRPr="003D63BA">
              <w:rPr>
                <w:szCs w:val="18"/>
              </w:rPr>
              <w:fldChar w:fldCharType="end"/>
            </w:r>
            <w:r w:rsidRPr="003D63BA">
              <w:rPr>
                <w:szCs w:val="18"/>
              </w:rPr>
              <w:t xml:space="preserve"> Ja  </w:t>
            </w: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001F5C0B">
              <w:rPr>
                <w:szCs w:val="18"/>
              </w:rPr>
            </w:r>
            <w:r w:rsidR="001F5C0B">
              <w:rPr>
                <w:szCs w:val="18"/>
              </w:rPr>
              <w:fldChar w:fldCharType="separate"/>
            </w:r>
            <w:r w:rsidRPr="003D63BA">
              <w:rPr>
                <w:szCs w:val="18"/>
              </w:rPr>
              <w:fldChar w:fldCharType="end"/>
            </w:r>
            <w:r w:rsidRPr="003D63BA">
              <w:rPr>
                <w:szCs w:val="18"/>
              </w:rPr>
              <w:t xml:space="preserve"> Nee  &lt; selecteren&gt;</w:t>
            </w:r>
          </w:p>
          <w:p w14:paraId="7B7EF9F5" w14:textId="77777777" w:rsidR="009D6F73" w:rsidRPr="003D63BA" w:rsidRDefault="009D6F73" w:rsidP="006F652A">
            <w:pPr>
              <w:pStyle w:val="broodtekst"/>
              <w:rPr>
                <w:szCs w:val="18"/>
              </w:rPr>
            </w:pPr>
            <w:r w:rsidRPr="003D63BA">
              <w:rPr>
                <w:szCs w:val="18"/>
              </w:rPr>
              <w:lastRenderedPageBreak/>
              <w:t>Indien Ja: welk onderdeel van de opdracht?</w:t>
            </w:r>
            <w:r w:rsidRPr="003D63BA">
              <w:rPr>
                <w:rFonts w:cs="Arial"/>
                <w:szCs w:val="18"/>
              </w:rPr>
              <w:t xml:space="preserve"> &lt; invullen&gt;</w:t>
            </w:r>
          </w:p>
          <w:p w14:paraId="51482D68" w14:textId="77777777" w:rsidR="009D6F73" w:rsidRPr="003D63BA" w:rsidRDefault="009D6F73" w:rsidP="006F652A">
            <w:pPr>
              <w:pStyle w:val="broodtekst"/>
              <w:rPr>
                <w:rFonts w:cs="Arial"/>
                <w:szCs w:val="18"/>
              </w:rPr>
            </w:pPr>
          </w:p>
        </w:tc>
      </w:tr>
      <w:tr w:rsidR="009D6F73" w:rsidRPr="003D63BA" w14:paraId="5DD9EDC5" w14:textId="77777777" w:rsidTr="006F652A">
        <w:tc>
          <w:tcPr>
            <w:tcW w:w="7786" w:type="dxa"/>
            <w:gridSpan w:val="2"/>
            <w:shd w:val="clear" w:color="auto" w:fill="D9D9D9" w:themeFill="background1" w:themeFillShade="D9"/>
          </w:tcPr>
          <w:p w14:paraId="5916E19B" w14:textId="77777777" w:rsidR="009D6F73" w:rsidRPr="003D63BA" w:rsidRDefault="009D6F73" w:rsidP="006F652A">
            <w:pPr>
              <w:pStyle w:val="broodtekst"/>
            </w:pPr>
            <w:r w:rsidRPr="003D63BA">
              <w:rPr>
                <w:b/>
              </w:rPr>
              <w:lastRenderedPageBreak/>
              <w:t>Gegevens opdrachtnemer</w:t>
            </w:r>
          </w:p>
        </w:tc>
      </w:tr>
      <w:tr w:rsidR="009D6F73" w:rsidRPr="003D63BA" w14:paraId="6D05AECC" w14:textId="77777777" w:rsidTr="006F652A">
        <w:tc>
          <w:tcPr>
            <w:tcW w:w="3901" w:type="dxa"/>
            <w:shd w:val="clear" w:color="auto" w:fill="auto"/>
          </w:tcPr>
          <w:p w14:paraId="0C837F14" w14:textId="77777777" w:rsidR="009D6F73" w:rsidRPr="003D63BA" w:rsidRDefault="009D6F73" w:rsidP="006F652A">
            <w:pPr>
              <w:pStyle w:val="broodtekst"/>
            </w:pPr>
            <w:r w:rsidRPr="003D63BA">
              <w:t>(statutaire) Naam van de onderneming die de opdracht heeft uitgevoerd</w:t>
            </w:r>
          </w:p>
        </w:tc>
        <w:tc>
          <w:tcPr>
            <w:tcW w:w="3885" w:type="dxa"/>
            <w:shd w:val="clear" w:color="auto" w:fill="auto"/>
          </w:tcPr>
          <w:p w14:paraId="2BAED3F2" w14:textId="77777777" w:rsidR="009D6F73" w:rsidRPr="003D63BA" w:rsidRDefault="009D6F73" w:rsidP="006F652A">
            <w:pPr>
              <w:pStyle w:val="broodtekst"/>
            </w:pPr>
          </w:p>
        </w:tc>
      </w:tr>
      <w:tr w:rsidR="009D6F73" w:rsidRPr="003D63BA" w14:paraId="0C065386" w14:textId="77777777" w:rsidTr="006F652A">
        <w:tc>
          <w:tcPr>
            <w:tcW w:w="7786" w:type="dxa"/>
            <w:gridSpan w:val="2"/>
            <w:shd w:val="clear" w:color="auto" w:fill="D9D9D9" w:themeFill="background1" w:themeFillShade="D9"/>
          </w:tcPr>
          <w:p w14:paraId="0E0FB7AE" w14:textId="77777777" w:rsidR="009D6F73" w:rsidRPr="003D63BA" w:rsidRDefault="009D6F73" w:rsidP="006F652A">
            <w:pPr>
              <w:pStyle w:val="broodtekst"/>
              <w:rPr>
                <w:b/>
              </w:rPr>
            </w:pPr>
            <w:r w:rsidRPr="003D63BA">
              <w:rPr>
                <w:b/>
              </w:rPr>
              <w:t xml:space="preserve">Gegevens Opdrachtgever </w:t>
            </w:r>
          </w:p>
        </w:tc>
      </w:tr>
      <w:tr w:rsidR="009D6F73" w:rsidRPr="003D63BA" w14:paraId="6AA0944B" w14:textId="77777777" w:rsidTr="006F652A">
        <w:tc>
          <w:tcPr>
            <w:tcW w:w="3901" w:type="dxa"/>
            <w:shd w:val="clear" w:color="auto" w:fill="auto"/>
          </w:tcPr>
          <w:p w14:paraId="69BEEFD4" w14:textId="77777777" w:rsidR="009D6F73" w:rsidRPr="003D63BA" w:rsidRDefault="009D6F73" w:rsidP="006F652A">
            <w:pPr>
              <w:pStyle w:val="broodtekst"/>
            </w:pPr>
            <w:r w:rsidRPr="003D63BA">
              <w:t>(statutaire) Opdrachtgever</w:t>
            </w:r>
          </w:p>
        </w:tc>
        <w:tc>
          <w:tcPr>
            <w:tcW w:w="3885" w:type="dxa"/>
            <w:shd w:val="clear" w:color="auto" w:fill="auto"/>
          </w:tcPr>
          <w:p w14:paraId="5D03820A" w14:textId="77777777" w:rsidR="009D6F73" w:rsidRPr="003D63BA" w:rsidRDefault="009D6F73" w:rsidP="006F652A">
            <w:pPr>
              <w:pStyle w:val="broodtekst"/>
            </w:pPr>
          </w:p>
        </w:tc>
      </w:tr>
      <w:tr w:rsidR="009D6F73" w:rsidRPr="003D63BA" w14:paraId="3B891732" w14:textId="77777777" w:rsidTr="006F652A">
        <w:tc>
          <w:tcPr>
            <w:tcW w:w="3901" w:type="dxa"/>
            <w:shd w:val="clear" w:color="auto" w:fill="auto"/>
          </w:tcPr>
          <w:p w14:paraId="2D65F935" w14:textId="77777777" w:rsidR="009D6F73" w:rsidRPr="003D63BA" w:rsidRDefault="009D6F73" w:rsidP="006F652A">
            <w:pPr>
              <w:pStyle w:val="broodtekst"/>
            </w:pPr>
            <w:r w:rsidRPr="003D63BA">
              <w:t>Adres</w:t>
            </w:r>
          </w:p>
        </w:tc>
        <w:tc>
          <w:tcPr>
            <w:tcW w:w="3885" w:type="dxa"/>
            <w:shd w:val="clear" w:color="auto" w:fill="auto"/>
          </w:tcPr>
          <w:p w14:paraId="3C1638AD" w14:textId="77777777" w:rsidR="009D6F73" w:rsidRPr="003D63BA" w:rsidRDefault="009D6F73" w:rsidP="006F652A">
            <w:pPr>
              <w:pStyle w:val="broodtekst"/>
            </w:pPr>
          </w:p>
        </w:tc>
      </w:tr>
      <w:tr w:rsidR="009D6F73" w:rsidRPr="003D63BA" w14:paraId="611500C2" w14:textId="77777777" w:rsidTr="006F652A">
        <w:tc>
          <w:tcPr>
            <w:tcW w:w="3901" w:type="dxa"/>
            <w:shd w:val="clear" w:color="auto" w:fill="auto"/>
          </w:tcPr>
          <w:p w14:paraId="154BA48B" w14:textId="77777777" w:rsidR="009D6F73" w:rsidRPr="003D63BA" w:rsidRDefault="009D6F73" w:rsidP="006F652A">
            <w:pPr>
              <w:pStyle w:val="broodtekst"/>
            </w:pPr>
            <w:r w:rsidRPr="003D63BA">
              <w:t>Postcode en Plaats</w:t>
            </w:r>
          </w:p>
        </w:tc>
        <w:tc>
          <w:tcPr>
            <w:tcW w:w="3885" w:type="dxa"/>
            <w:shd w:val="clear" w:color="auto" w:fill="auto"/>
          </w:tcPr>
          <w:p w14:paraId="11F43800" w14:textId="77777777" w:rsidR="009D6F73" w:rsidRPr="003D63BA" w:rsidRDefault="009D6F73" w:rsidP="006F652A">
            <w:pPr>
              <w:pStyle w:val="broodtekst"/>
            </w:pPr>
          </w:p>
        </w:tc>
      </w:tr>
      <w:tr w:rsidR="009D6F73" w:rsidRPr="003D63BA" w14:paraId="027AF824" w14:textId="77777777" w:rsidTr="006F652A">
        <w:tc>
          <w:tcPr>
            <w:tcW w:w="3901" w:type="dxa"/>
            <w:shd w:val="clear" w:color="auto" w:fill="auto"/>
          </w:tcPr>
          <w:p w14:paraId="7DCB0B7B" w14:textId="77777777" w:rsidR="009D6F73" w:rsidRPr="003D63BA" w:rsidRDefault="009D6F73" w:rsidP="006F652A">
            <w:pPr>
              <w:pStyle w:val="broodtekst"/>
            </w:pPr>
            <w:r w:rsidRPr="003D63BA">
              <w:t>Contactpersoon opdrachtgever</w:t>
            </w:r>
          </w:p>
        </w:tc>
        <w:tc>
          <w:tcPr>
            <w:tcW w:w="3885" w:type="dxa"/>
            <w:shd w:val="clear" w:color="auto" w:fill="auto"/>
          </w:tcPr>
          <w:p w14:paraId="71847B4C" w14:textId="77777777" w:rsidR="009D6F73" w:rsidRPr="003D63BA" w:rsidRDefault="009D6F73" w:rsidP="006F652A">
            <w:pPr>
              <w:pStyle w:val="broodtekst"/>
            </w:pPr>
          </w:p>
        </w:tc>
      </w:tr>
      <w:tr w:rsidR="009D6F73" w:rsidRPr="003D63BA" w14:paraId="22DE1260" w14:textId="77777777" w:rsidTr="006F652A">
        <w:tc>
          <w:tcPr>
            <w:tcW w:w="3901" w:type="dxa"/>
            <w:shd w:val="clear" w:color="auto" w:fill="auto"/>
          </w:tcPr>
          <w:p w14:paraId="428E3559" w14:textId="77777777" w:rsidR="009D6F73" w:rsidRPr="003D63BA" w:rsidRDefault="009D6F73" w:rsidP="006F652A">
            <w:pPr>
              <w:pStyle w:val="broodtekst"/>
            </w:pPr>
            <w:r w:rsidRPr="003D63BA">
              <w:t xml:space="preserve">Functie contactpersoon </w:t>
            </w:r>
          </w:p>
        </w:tc>
        <w:tc>
          <w:tcPr>
            <w:tcW w:w="3885" w:type="dxa"/>
            <w:shd w:val="clear" w:color="auto" w:fill="auto"/>
          </w:tcPr>
          <w:p w14:paraId="64A180FB" w14:textId="77777777" w:rsidR="009D6F73" w:rsidRPr="003D63BA" w:rsidRDefault="009D6F73" w:rsidP="006F652A">
            <w:pPr>
              <w:pStyle w:val="broodtekst"/>
            </w:pPr>
          </w:p>
        </w:tc>
      </w:tr>
      <w:tr w:rsidR="009D6F73" w:rsidRPr="003D63BA" w14:paraId="034018BB" w14:textId="77777777" w:rsidTr="006F652A">
        <w:tc>
          <w:tcPr>
            <w:tcW w:w="3901" w:type="dxa"/>
            <w:shd w:val="clear" w:color="auto" w:fill="auto"/>
          </w:tcPr>
          <w:p w14:paraId="3C73A3A6" w14:textId="77777777" w:rsidR="009D6F73" w:rsidRPr="003D63BA" w:rsidRDefault="009D6F73" w:rsidP="006F652A">
            <w:pPr>
              <w:pStyle w:val="broodtekst"/>
            </w:pPr>
            <w:r w:rsidRPr="003D63BA">
              <w:t>Telefoonnummer</w:t>
            </w:r>
          </w:p>
        </w:tc>
        <w:tc>
          <w:tcPr>
            <w:tcW w:w="3885" w:type="dxa"/>
            <w:shd w:val="clear" w:color="auto" w:fill="auto"/>
          </w:tcPr>
          <w:p w14:paraId="3B59E8AD" w14:textId="77777777" w:rsidR="009D6F73" w:rsidRPr="003D63BA" w:rsidRDefault="009D6F73" w:rsidP="006F652A">
            <w:pPr>
              <w:pStyle w:val="broodtekst"/>
            </w:pPr>
          </w:p>
        </w:tc>
      </w:tr>
      <w:tr w:rsidR="009D6F73" w:rsidRPr="003D63BA" w14:paraId="06E91737" w14:textId="77777777" w:rsidTr="006F652A">
        <w:tc>
          <w:tcPr>
            <w:tcW w:w="3901" w:type="dxa"/>
            <w:shd w:val="clear" w:color="auto" w:fill="auto"/>
          </w:tcPr>
          <w:p w14:paraId="4D017647" w14:textId="44FB4491" w:rsidR="009D6F73" w:rsidRPr="003D63BA" w:rsidRDefault="004B44A5" w:rsidP="006F652A">
            <w:pPr>
              <w:pStyle w:val="broodtekst"/>
            </w:pPr>
            <w:r>
              <w:t>E-</w:t>
            </w:r>
            <w:r w:rsidR="009D6F73" w:rsidRPr="003D63BA">
              <w:t>mailadres</w:t>
            </w:r>
          </w:p>
        </w:tc>
        <w:tc>
          <w:tcPr>
            <w:tcW w:w="3885" w:type="dxa"/>
            <w:shd w:val="clear" w:color="auto" w:fill="auto"/>
          </w:tcPr>
          <w:p w14:paraId="4C23726A" w14:textId="77777777" w:rsidR="009D6F73" w:rsidRPr="003D63BA" w:rsidRDefault="009D6F73" w:rsidP="006F652A">
            <w:pPr>
              <w:pStyle w:val="broodtekst"/>
            </w:pPr>
          </w:p>
        </w:tc>
      </w:tr>
      <w:bookmarkEnd w:id="1"/>
      <w:bookmarkEnd w:id="2"/>
    </w:tbl>
    <w:p w14:paraId="6CBC9FB5" w14:textId="1FFEEE72" w:rsidR="003F5EB0" w:rsidRPr="003F5EB0" w:rsidRDefault="003F5EB0" w:rsidP="004B44A5">
      <w:pPr>
        <w:spacing w:line="240" w:lineRule="auto"/>
      </w:pPr>
    </w:p>
    <w:sectPr w:rsidR="003F5EB0" w:rsidRPr="003F5EB0" w:rsidSect="000B3F9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6903A" w14:textId="77777777" w:rsidR="006F652A" w:rsidRDefault="006F652A" w:rsidP="0088501B">
      <w:r>
        <w:separator/>
      </w:r>
    </w:p>
  </w:endnote>
  <w:endnote w:type="continuationSeparator" w:id="0">
    <w:p w14:paraId="0ACB3DFD" w14:textId="77777777" w:rsidR="006F652A" w:rsidRDefault="006F652A"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 w:name="Swift">
    <w:altName w:val="Swift"/>
    <w:panose1 w:val="00000000000000000000"/>
    <w:charset w:val="00"/>
    <w:family w:val="auto"/>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D2D2A" w14:textId="77777777" w:rsidR="006F652A" w:rsidRDefault="006F65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9EAFD" w14:textId="77777777" w:rsidR="006F652A" w:rsidRDefault="006F652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4D6A3" w14:textId="77777777" w:rsidR="006F652A" w:rsidRDefault="006F65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B979CF" w14:textId="77777777" w:rsidR="006F652A" w:rsidRDefault="006F652A" w:rsidP="0088501B">
      <w:r>
        <w:separator/>
      </w:r>
    </w:p>
  </w:footnote>
  <w:footnote w:type="continuationSeparator" w:id="0">
    <w:p w14:paraId="02F62AD5" w14:textId="77777777" w:rsidR="006F652A" w:rsidRDefault="006F652A"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7058C" w14:textId="77777777" w:rsidR="006F652A" w:rsidRDefault="006F65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5EA97" w14:textId="77777777" w:rsidR="006F652A" w:rsidRDefault="006F652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0BC8B" w14:textId="77777777" w:rsidR="006F652A" w:rsidRDefault="006F65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A552D05C"/>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color w:val="auto"/>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0EB8640D"/>
    <w:multiLevelType w:val="hybridMultilevel"/>
    <w:tmpl w:val="3A06810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19DF2657"/>
    <w:multiLevelType w:val="hybridMultilevel"/>
    <w:tmpl w:val="C9C2B7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5296125"/>
    <w:multiLevelType w:val="hybridMultilevel"/>
    <w:tmpl w:val="2DFEB1B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2B087FB7"/>
    <w:multiLevelType w:val="hybridMultilevel"/>
    <w:tmpl w:val="BDBEBA3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2"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3" w15:restartNumberingAfterBreak="0">
    <w:nsid w:val="31CB79D8"/>
    <w:multiLevelType w:val="multilevel"/>
    <w:tmpl w:val="06962652"/>
    <w:numStyleLink w:val="Lijststijl"/>
  </w:abstractNum>
  <w:abstractNum w:abstractNumId="24" w15:restartNumberingAfterBreak="0">
    <w:nsid w:val="31E853D2"/>
    <w:multiLevelType w:val="multilevel"/>
    <w:tmpl w:val="06962652"/>
    <w:numStyleLink w:val="Lijststijl"/>
  </w:abstractNum>
  <w:abstractNum w:abstractNumId="25" w15:restartNumberingAfterBreak="0">
    <w:nsid w:val="35605558"/>
    <w:multiLevelType w:val="hybridMultilevel"/>
    <w:tmpl w:val="246CB102"/>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6A6389A"/>
    <w:multiLevelType w:val="multilevel"/>
    <w:tmpl w:val="6A8E5BD4"/>
    <w:numStyleLink w:val="Stijl2"/>
  </w:abstractNum>
  <w:abstractNum w:abstractNumId="28" w15:restartNumberingAfterBreak="0">
    <w:nsid w:val="37075648"/>
    <w:multiLevelType w:val="hybridMultilevel"/>
    <w:tmpl w:val="70FCE9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61438B5"/>
    <w:multiLevelType w:val="hybridMultilevel"/>
    <w:tmpl w:val="4D180668"/>
    <w:lvl w:ilvl="0" w:tplc="8E467A86">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8E18B428">
      <w:start w:val="1"/>
      <w:numFmt w:val="decimal"/>
      <w:lvlText w:val="%3."/>
      <w:lvlJc w:val="left"/>
      <w:pPr>
        <w:tabs>
          <w:tab w:val="num" w:pos="1980"/>
        </w:tabs>
        <w:ind w:left="1980" w:hanging="360"/>
      </w:pPr>
      <w:rPr>
        <w:rFonts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2" w15:restartNumberingAfterBreak="0">
    <w:nsid w:val="47DB631B"/>
    <w:multiLevelType w:val="multilevel"/>
    <w:tmpl w:val="06962652"/>
    <w:numStyleLink w:val="Lijststijl"/>
  </w:abstractNum>
  <w:abstractNum w:abstractNumId="33" w15:restartNumberingAfterBreak="0">
    <w:nsid w:val="4B5538B7"/>
    <w:multiLevelType w:val="hybridMultilevel"/>
    <w:tmpl w:val="A17A439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6" w15:restartNumberingAfterBreak="0">
    <w:nsid w:val="527C1DD1"/>
    <w:multiLevelType w:val="hybridMultilevel"/>
    <w:tmpl w:val="45AA0192"/>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56E2F03"/>
    <w:multiLevelType w:val="hybridMultilevel"/>
    <w:tmpl w:val="DA6CDF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8EE7427"/>
    <w:multiLevelType w:val="hybridMultilevel"/>
    <w:tmpl w:val="280CAD7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5BD01124"/>
    <w:multiLevelType w:val="hybridMultilevel"/>
    <w:tmpl w:val="7B7CD41C"/>
    <w:lvl w:ilvl="0" w:tplc="04130001">
      <w:start w:val="1"/>
      <w:numFmt w:val="bullet"/>
      <w:lvlText w:val=""/>
      <w:lvlJc w:val="left"/>
      <w:pPr>
        <w:ind w:left="1350" w:hanging="360"/>
      </w:pPr>
      <w:rPr>
        <w:rFonts w:ascii="Symbol" w:hAnsi="Symbol" w:hint="default"/>
      </w:rPr>
    </w:lvl>
    <w:lvl w:ilvl="1" w:tplc="04130003">
      <w:start w:val="1"/>
      <w:numFmt w:val="bullet"/>
      <w:lvlText w:val="o"/>
      <w:lvlJc w:val="left"/>
      <w:pPr>
        <w:ind w:left="2070" w:hanging="360"/>
      </w:pPr>
      <w:rPr>
        <w:rFonts w:ascii="Courier New" w:hAnsi="Courier New" w:cs="Courier New" w:hint="default"/>
      </w:rPr>
    </w:lvl>
    <w:lvl w:ilvl="2" w:tplc="04130005" w:tentative="1">
      <w:start w:val="1"/>
      <w:numFmt w:val="bullet"/>
      <w:lvlText w:val=""/>
      <w:lvlJc w:val="left"/>
      <w:pPr>
        <w:ind w:left="2790" w:hanging="360"/>
      </w:pPr>
      <w:rPr>
        <w:rFonts w:ascii="Wingdings" w:hAnsi="Wingdings" w:hint="default"/>
      </w:rPr>
    </w:lvl>
    <w:lvl w:ilvl="3" w:tplc="04130001" w:tentative="1">
      <w:start w:val="1"/>
      <w:numFmt w:val="bullet"/>
      <w:lvlText w:val=""/>
      <w:lvlJc w:val="left"/>
      <w:pPr>
        <w:ind w:left="3510" w:hanging="360"/>
      </w:pPr>
      <w:rPr>
        <w:rFonts w:ascii="Symbol" w:hAnsi="Symbol" w:hint="default"/>
      </w:rPr>
    </w:lvl>
    <w:lvl w:ilvl="4" w:tplc="04130003" w:tentative="1">
      <w:start w:val="1"/>
      <w:numFmt w:val="bullet"/>
      <w:lvlText w:val="o"/>
      <w:lvlJc w:val="left"/>
      <w:pPr>
        <w:ind w:left="4230" w:hanging="360"/>
      </w:pPr>
      <w:rPr>
        <w:rFonts w:ascii="Courier New" w:hAnsi="Courier New" w:cs="Courier New" w:hint="default"/>
      </w:rPr>
    </w:lvl>
    <w:lvl w:ilvl="5" w:tplc="04130005" w:tentative="1">
      <w:start w:val="1"/>
      <w:numFmt w:val="bullet"/>
      <w:lvlText w:val=""/>
      <w:lvlJc w:val="left"/>
      <w:pPr>
        <w:ind w:left="4950" w:hanging="360"/>
      </w:pPr>
      <w:rPr>
        <w:rFonts w:ascii="Wingdings" w:hAnsi="Wingdings" w:hint="default"/>
      </w:rPr>
    </w:lvl>
    <w:lvl w:ilvl="6" w:tplc="04130001" w:tentative="1">
      <w:start w:val="1"/>
      <w:numFmt w:val="bullet"/>
      <w:lvlText w:val=""/>
      <w:lvlJc w:val="left"/>
      <w:pPr>
        <w:ind w:left="5670" w:hanging="360"/>
      </w:pPr>
      <w:rPr>
        <w:rFonts w:ascii="Symbol" w:hAnsi="Symbol" w:hint="default"/>
      </w:rPr>
    </w:lvl>
    <w:lvl w:ilvl="7" w:tplc="04130003" w:tentative="1">
      <w:start w:val="1"/>
      <w:numFmt w:val="bullet"/>
      <w:lvlText w:val="o"/>
      <w:lvlJc w:val="left"/>
      <w:pPr>
        <w:ind w:left="6390" w:hanging="360"/>
      </w:pPr>
      <w:rPr>
        <w:rFonts w:ascii="Courier New" w:hAnsi="Courier New" w:cs="Courier New" w:hint="default"/>
      </w:rPr>
    </w:lvl>
    <w:lvl w:ilvl="8" w:tplc="04130005" w:tentative="1">
      <w:start w:val="1"/>
      <w:numFmt w:val="bullet"/>
      <w:lvlText w:val=""/>
      <w:lvlJc w:val="left"/>
      <w:pPr>
        <w:ind w:left="7110" w:hanging="360"/>
      </w:pPr>
      <w:rPr>
        <w:rFonts w:ascii="Wingdings" w:hAnsi="Wingdings" w:hint="default"/>
      </w:rPr>
    </w:lvl>
  </w:abstractNum>
  <w:abstractNum w:abstractNumId="40" w15:restartNumberingAfterBreak="0">
    <w:nsid w:val="5CAF5D0D"/>
    <w:multiLevelType w:val="multilevel"/>
    <w:tmpl w:val="06962652"/>
    <w:numStyleLink w:val="Lijststijl"/>
  </w:abstractNum>
  <w:abstractNum w:abstractNumId="41"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5E47081"/>
    <w:multiLevelType w:val="hybridMultilevel"/>
    <w:tmpl w:val="98602A5C"/>
    <w:lvl w:ilvl="0" w:tplc="0413000B">
      <w:start w:val="1"/>
      <w:numFmt w:val="bullet"/>
      <w:lvlText w:val=""/>
      <w:lvlJc w:val="left"/>
      <w:pPr>
        <w:ind w:left="814" w:hanging="360"/>
      </w:pPr>
      <w:rPr>
        <w:rFonts w:ascii="Wingdings" w:hAnsi="Wingdings" w:hint="default"/>
      </w:rPr>
    </w:lvl>
    <w:lvl w:ilvl="1" w:tplc="04130003">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43" w15:restartNumberingAfterBreak="0">
    <w:nsid w:val="79050C84"/>
    <w:multiLevelType w:val="multilevel"/>
    <w:tmpl w:val="06962652"/>
    <w:numStyleLink w:val="Lijststijl"/>
  </w:abstractNum>
  <w:abstractNum w:abstractNumId="44" w15:restartNumberingAfterBreak="0">
    <w:nsid w:val="7FD3254D"/>
    <w:multiLevelType w:val="hybridMultilevel"/>
    <w:tmpl w:val="A6603144"/>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13"/>
  </w:num>
  <w:num w:numId="3">
    <w:abstractNumId w:val="40"/>
  </w:num>
  <w:num w:numId="4">
    <w:abstractNumId w:val="12"/>
  </w:num>
  <w:num w:numId="5">
    <w:abstractNumId w:val="19"/>
  </w:num>
  <w:num w:numId="6">
    <w:abstractNumId w:val="23"/>
  </w:num>
  <w:num w:numId="7">
    <w:abstractNumId w:val="2"/>
  </w:num>
  <w:num w:numId="8">
    <w:abstractNumId w:val="1"/>
  </w:num>
  <w:num w:numId="9">
    <w:abstractNumId w:val="0"/>
  </w:num>
  <w:num w:numId="10">
    <w:abstractNumId w:val="8"/>
  </w:num>
  <w:num w:numId="11">
    <w:abstractNumId w:val="6"/>
  </w:num>
  <w:num w:numId="12">
    <w:abstractNumId w:val="6"/>
  </w:num>
  <w:num w:numId="13">
    <w:abstractNumId w:val="41"/>
  </w:num>
  <w:num w:numId="14">
    <w:abstractNumId w:val="3"/>
  </w:num>
  <w:num w:numId="15">
    <w:abstractNumId w:val="20"/>
  </w:num>
  <w:num w:numId="16">
    <w:abstractNumId w:val="29"/>
  </w:num>
  <w:num w:numId="17">
    <w:abstractNumId w:val="9"/>
  </w:num>
  <w:num w:numId="18">
    <w:abstractNumId w:val="24"/>
  </w:num>
  <w:num w:numId="19">
    <w:abstractNumId w:val="43"/>
  </w:num>
  <w:num w:numId="20">
    <w:abstractNumId w:val="14"/>
  </w:num>
  <w:num w:numId="21">
    <w:abstractNumId w:val="27"/>
  </w:num>
  <w:num w:numId="22">
    <w:abstractNumId w:val="32"/>
  </w:num>
  <w:num w:numId="23">
    <w:abstractNumId w:val="22"/>
  </w:num>
  <w:num w:numId="24">
    <w:abstractNumId w:val="35"/>
  </w:num>
  <w:num w:numId="25">
    <w:abstractNumId w:val="34"/>
  </w:num>
  <w:num w:numId="26">
    <w:abstractNumId w:val="7"/>
  </w:num>
  <w:num w:numId="27">
    <w:abstractNumId w:val="18"/>
  </w:num>
  <w:num w:numId="28">
    <w:abstractNumId w:val="26"/>
  </w:num>
  <w:num w:numId="29">
    <w:abstractNumId w:val="4"/>
  </w:num>
  <w:num w:numId="30">
    <w:abstractNumId w:val="15"/>
  </w:num>
  <w:num w:numId="31">
    <w:abstractNumId w:val="30"/>
  </w:num>
  <w:num w:numId="32">
    <w:abstractNumId w:val="5"/>
  </w:num>
  <w:num w:numId="33">
    <w:abstractNumId w:val="21"/>
  </w:num>
  <w:num w:numId="34">
    <w:abstractNumId w:val="39"/>
  </w:num>
  <w:num w:numId="35">
    <w:abstractNumId w:val="17"/>
  </w:num>
  <w:num w:numId="36">
    <w:abstractNumId w:val="16"/>
  </w:num>
  <w:num w:numId="37">
    <w:abstractNumId w:val="33"/>
  </w:num>
  <w:num w:numId="38">
    <w:abstractNumId w:val="44"/>
  </w:num>
  <w:num w:numId="39">
    <w:abstractNumId w:val="25"/>
  </w:num>
  <w:num w:numId="40">
    <w:abstractNumId w:val="28"/>
  </w:num>
  <w:num w:numId="41">
    <w:abstractNumId w:val="10"/>
  </w:num>
  <w:num w:numId="42">
    <w:abstractNumId w:val="36"/>
  </w:num>
  <w:num w:numId="43">
    <w:abstractNumId w:val="38"/>
  </w:num>
  <w:num w:numId="44">
    <w:abstractNumId w:val="37"/>
  </w:num>
  <w:num w:numId="45">
    <w:abstractNumId w:val="31"/>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F73"/>
    <w:rsid w:val="00043163"/>
    <w:rsid w:val="00056D70"/>
    <w:rsid w:val="0007521F"/>
    <w:rsid w:val="0009035B"/>
    <w:rsid w:val="000B3F94"/>
    <w:rsid w:val="000E1F3B"/>
    <w:rsid w:val="000E4F55"/>
    <w:rsid w:val="00102E1D"/>
    <w:rsid w:val="00135228"/>
    <w:rsid w:val="00173156"/>
    <w:rsid w:val="00181D4E"/>
    <w:rsid w:val="001D6F03"/>
    <w:rsid w:val="001F5C0B"/>
    <w:rsid w:val="002A05BE"/>
    <w:rsid w:val="002A6578"/>
    <w:rsid w:val="002B1092"/>
    <w:rsid w:val="002E0FD2"/>
    <w:rsid w:val="0038549E"/>
    <w:rsid w:val="003C4BF2"/>
    <w:rsid w:val="003D51FB"/>
    <w:rsid w:val="003D6156"/>
    <w:rsid w:val="003F5EB0"/>
    <w:rsid w:val="003F6EDB"/>
    <w:rsid w:val="0040142D"/>
    <w:rsid w:val="0040571B"/>
    <w:rsid w:val="00450447"/>
    <w:rsid w:val="0047780D"/>
    <w:rsid w:val="004B0EA1"/>
    <w:rsid w:val="004B44A5"/>
    <w:rsid w:val="004D766D"/>
    <w:rsid w:val="004F097E"/>
    <w:rsid w:val="00561ACE"/>
    <w:rsid w:val="005A4FBE"/>
    <w:rsid w:val="005D2CF1"/>
    <w:rsid w:val="005D7671"/>
    <w:rsid w:val="005E046F"/>
    <w:rsid w:val="006006F5"/>
    <w:rsid w:val="00650A9B"/>
    <w:rsid w:val="006D2E66"/>
    <w:rsid w:val="006F42D7"/>
    <w:rsid w:val="006F652A"/>
    <w:rsid w:val="0071626E"/>
    <w:rsid w:val="007435A7"/>
    <w:rsid w:val="0079061A"/>
    <w:rsid w:val="00794310"/>
    <w:rsid w:val="007B7884"/>
    <w:rsid w:val="007F4AEA"/>
    <w:rsid w:val="008704A6"/>
    <w:rsid w:val="0088386A"/>
    <w:rsid w:val="0088501B"/>
    <w:rsid w:val="008D2753"/>
    <w:rsid w:val="008E3581"/>
    <w:rsid w:val="00905289"/>
    <w:rsid w:val="00970628"/>
    <w:rsid w:val="0099444D"/>
    <w:rsid w:val="009C5CF5"/>
    <w:rsid w:val="009D6F73"/>
    <w:rsid w:val="009F03BF"/>
    <w:rsid w:val="00A32591"/>
    <w:rsid w:val="00A503D6"/>
    <w:rsid w:val="00A62240"/>
    <w:rsid w:val="00A77ABF"/>
    <w:rsid w:val="00A863E9"/>
    <w:rsid w:val="00B022C4"/>
    <w:rsid w:val="00B14196"/>
    <w:rsid w:val="00B559E9"/>
    <w:rsid w:val="00B72222"/>
    <w:rsid w:val="00B80650"/>
    <w:rsid w:val="00C36FAA"/>
    <w:rsid w:val="00C71133"/>
    <w:rsid w:val="00CA55CC"/>
    <w:rsid w:val="00CB3317"/>
    <w:rsid w:val="00D52206"/>
    <w:rsid w:val="00D9190F"/>
    <w:rsid w:val="00DA3555"/>
    <w:rsid w:val="00E456EE"/>
    <w:rsid w:val="00E61E8A"/>
    <w:rsid w:val="00EA4D25"/>
    <w:rsid w:val="00ED7AB9"/>
    <w:rsid w:val="00EE5BBE"/>
    <w:rsid w:val="00EF2F0E"/>
    <w:rsid w:val="00EF59B0"/>
    <w:rsid w:val="00F65492"/>
    <w:rsid w:val="00F72B30"/>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BD895E1"/>
  <w15:chartTrackingRefBased/>
  <w15:docId w15:val="{053DCC61-23E6-4CC7-832C-6E753089D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D6F73"/>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Kop 1.1,Paragraaf zonder nummering"/>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Kop 1.1 Char,Paragraaf zonder nummering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9D6F73"/>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9D6F73"/>
    <w:pPr>
      <w:pageBreakBefore/>
      <w:numPr>
        <w:numId w:val="32"/>
      </w:numPr>
      <w:spacing w:after="660" w:line="300" w:lineRule="atLeast"/>
    </w:pPr>
    <w:rPr>
      <w:sz w:val="24"/>
    </w:rPr>
  </w:style>
  <w:style w:type="paragraph" w:customStyle="1" w:styleId="Paragraaf">
    <w:name w:val="Paragraaf"/>
    <w:basedOn w:val="broodtekst"/>
    <w:next w:val="broodtekst"/>
    <w:qFormat/>
    <w:rsid w:val="009D6F73"/>
    <w:pPr>
      <w:numPr>
        <w:ilvl w:val="1"/>
        <w:numId w:val="32"/>
      </w:numPr>
      <w:tabs>
        <w:tab w:val="clear" w:pos="0"/>
      </w:tabs>
      <w:spacing w:before="240"/>
      <w:ind w:left="792" w:hanging="432"/>
    </w:pPr>
    <w:rPr>
      <w:b/>
    </w:rPr>
  </w:style>
  <w:style w:type="paragraph" w:customStyle="1" w:styleId="Subparagraaf">
    <w:name w:val="Subparagraaf"/>
    <w:basedOn w:val="broodtekst"/>
    <w:next w:val="broodtekst"/>
    <w:link w:val="SubparagraafChar"/>
    <w:qFormat/>
    <w:rsid w:val="009D6F73"/>
    <w:pPr>
      <w:numPr>
        <w:ilvl w:val="2"/>
        <w:numId w:val="32"/>
      </w:numPr>
      <w:tabs>
        <w:tab w:val="clear" w:pos="0"/>
      </w:tabs>
      <w:spacing w:before="240"/>
      <w:ind w:left="1224" w:hanging="504"/>
    </w:pPr>
    <w:rPr>
      <w:i/>
    </w:rPr>
  </w:style>
  <w:style w:type="character" w:customStyle="1" w:styleId="broodtekstChar3">
    <w:name w:val="broodtekst Char3"/>
    <w:link w:val="broodtekst"/>
    <w:locked/>
    <w:rsid w:val="009D6F73"/>
    <w:rPr>
      <w:rFonts w:ascii="Verdana" w:eastAsia="DejaVu Sans" w:hAnsi="Verdana" w:cs="Times New Roman"/>
      <w:szCs w:val="20"/>
      <w:lang w:eastAsia="nl-NL"/>
    </w:rPr>
  </w:style>
  <w:style w:type="character" w:customStyle="1" w:styleId="GenummerdHoofdstukChar">
    <w:name w:val="GenummerdHoofdstuk Char"/>
    <w:link w:val="GenummerdHoofdstuk"/>
    <w:locked/>
    <w:rsid w:val="009D6F73"/>
    <w:rPr>
      <w:rFonts w:ascii="Verdana" w:eastAsia="DejaVu Sans" w:hAnsi="Verdana" w:cs="Times New Roman"/>
      <w:sz w:val="24"/>
      <w:szCs w:val="20"/>
      <w:lang w:eastAsia="nl-NL"/>
    </w:rPr>
  </w:style>
  <w:style w:type="paragraph" w:customStyle="1" w:styleId="Default">
    <w:name w:val="Default"/>
    <w:rsid w:val="009D6F73"/>
    <w:pPr>
      <w:widowControl w:val="0"/>
      <w:autoSpaceDE w:val="0"/>
      <w:autoSpaceDN w:val="0"/>
      <w:adjustRightInd w:val="0"/>
    </w:pPr>
    <w:rPr>
      <w:rFonts w:ascii="Swift" w:eastAsia="Times New Roman" w:hAnsi="Swift" w:cs="Times New Roman"/>
      <w:color w:val="000000"/>
      <w:sz w:val="24"/>
      <w:szCs w:val="24"/>
      <w:lang w:eastAsia="nl-NL"/>
    </w:rPr>
  </w:style>
  <w:style w:type="character" w:styleId="Verwijzingopmerking">
    <w:name w:val="annotation reference"/>
    <w:basedOn w:val="Standaardalinea-lettertype"/>
    <w:uiPriority w:val="99"/>
    <w:semiHidden/>
    <w:unhideWhenUsed/>
    <w:rsid w:val="0009035B"/>
    <w:rPr>
      <w:sz w:val="16"/>
      <w:szCs w:val="16"/>
    </w:rPr>
  </w:style>
  <w:style w:type="paragraph" w:styleId="Tekstopmerking">
    <w:name w:val="annotation text"/>
    <w:basedOn w:val="Standaard"/>
    <w:link w:val="TekstopmerkingChar"/>
    <w:uiPriority w:val="99"/>
    <w:semiHidden/>
    <w:unhideWhenUsed/>
    <w:rsid w:val="0009035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9035B"/>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9035B"/>
    <w:rPr>
      <w:b/>
      <w:bCs/>
    </w:rPr>
  </w:style>
  <w:style w:type="character" w:customStyle="1" w:styleId="OnderwerpvanopmerkingChar">
    <w:name w:val="Onderwerp van opmerking Char"/>
    <w:basedOn w:val="TekstopmerkingChar"/>
    <w:link w:val="Onderwerpvanopmerking"/>
    <w:uiPriority w:val="99"/>
    <w:semiHidden/>
    <w:rsid w:val="0009035B"/>
    <w:rPr>
      <w:rFonts w:ascii="Verdana" w:eastAsia="DejaVu Sans" w:hAnsi="Verdana" w:cs="Times New Roman"/>
      <w:b/>
      <w:bCs/>
      <w:sz w:val="20"/>
      <w:szCs w:val="20"/>
      <w:lang w:eastAsia="nl-NL"/>
    </w:rPr>
  </w:style>
  <w:style w:type="character" w:styleId="Hyperlink">
    <w:name w:val="Hyperlink"/>
    <w:uiPriority w:val="99"/>
    <w:rsid w:val="00EF2F0E"/>
    <w:rPr>
      <w:rFonts w:cs="Times New Roman"/>
      <w:color w:val="0000FF"/>
      <w:u w:val="single"/>
    </w:rPr>
  </w:style>
  <w:style w:type="character" w:customStyle="1" w:styleId="SubparagraafChar">
    <w:name w:val="Subparagraaf Char"/>
    <w:link w:val="Subparagraaf"/>
    <w:locked/>
    <w:rsid w:val="00EF2F0E"/>
    <w:rPr>
      <w:rFonts w:ascii="Verdana" w:eastAsia="DejaVu Sans" w:hAnsi="Verdana"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tenderned.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44</TotalTime>
  <Pages>3</Pages>
  <Words>922</Words>
  <Characters>5075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Struijk, Paulien (CD)</dc:creator>
  <cp:keywords/>
  <dc:description/>
  <cp:lastModifiedBy>Boomkamp, Maartje (CD)</cp:lastModifiedBy>
  <cp:revision>28</cp:revision>
  <dcterms:created xsi:type="dcterms:W3CDTF">2021-12-02T10:07:00Z</dcterms:created>
  <dcterms:modified xsi:type="dcterms:W3CDTF">2023-03-13T11:37:00Z</dcterms:modified>
</cp:coreProperties>
</file>