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672" w:rsidRDefault="008A7989" w:rsidP="00DF2672">
      <w:pPr>
        <w:pStyle w:val="Kop2"/>
      </w:pPr>
      <w:bookmarkStart w:id="0" w:name="_Toc15568022"/>
      <w:bookmarkStart w:id="1" w:name="_Toc24549935"/>
      <w:r>
        <w:t>Bijlage 5</w:t>
      </w:r>
      <w:r w:rsidR="00DF2672" w:rsidRPr="001C3612">
        <w:tab/>
        <w:t>Opgave referentieopdrachten</w:t>
      </w:r>
      <w:bookmarkEnd w:id="0"/>
      <w:bookmarkEnd w:id="1"/>
    </w:p>
    <w:p w:rsidR="00DF2672" w:rsidRPr="004E4C68" w:rsidRDefault="00DF2672" w:rsidP="00DF2672">
      <w:pPr>
        <w:pStyle w:val="broodtekst"/>
      </w:pPr>
    </w:p>
    <w:p w:rsidR="00DF2672" w:rsidRPr="001C3612" w:rsidRDefault="00DF2672" w:rsidP="00DF2672">
      <w:pPr>
        <w:pStyle w:val="broodtekst"/>
        <w:spacing w:line="240" w:lineRule="auto"/>
      </w:pPr>
      <w:r w:rsidRPr="007F7D75">
        <w:t xml:space="preserve">Inschrijver(s) verklaart (verklaren) te voldoen aan de in </w:t>
      </w:r>
      <w:r w:rsidR="007F7D75" w:rsidRPr="007F7D75">
        <w:t>paragraaf</w:t>
      </w:r>
      <w:r w:rsidRPr="007F7D75">
        <w:t xml:space="preserve"> 5.3 van het Beschrijvend </w:t>
      </w:r>
      <w:r w:rsidR="002F37DE" w:rsidRPr="007F7D75">
        <w:t>D</w:t>
      </w:r>
      <w:r w:rsidRPr="007F7D75">
        <w:t>ocument gestelde geschiktheidseisen met behulp van de onderstaande referentieopdrachten</w:t>
      </w:r>
      <w:r w:rsidRPr="001C3612">
        <w:t>.</w:t>
      </w:r>
    </w:p>
    <w:p w:rsidR="00DF2672" w:rsidRPr="001C3612" w:rsidRDefault="00DF2672" w:rsidP="00DF2672">
      <w:pPr>
        <w:pStyle w:val="broodtekst"/>
        <w:spacing w:line="240" w:lineRule="auto"/>
      </w:pPr>
    </w:p>
    <w:p w:rsidR="00DF2672" w:rsidRPr="001C3612" w:rsidRDefault="00DF2672" w:rsidP="00DF2672">
      <w:pPr>
        <w:pStyle w:val="broodtekst"/>
        <w:spacing w:line="240" w:lineRule="auto"/>
      </w:pPr>
      <w:r w:rsidRPr="001C3612">
        <w:t>Inschrijver(s) vult (vullen) per referentieopdracht de volgende gegevens in.</w:t>
      </w:r>
    </w:p>
    <w:p w:rsidR="00DF2672" w:rsidRPr="001C3612" w:rsidRDefault="00DF2672" w:rsidP="00DF2672">
      <w:pPr>
        <w:pStyle w:val="broodtekst"/>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3926"/>
      </w:tblGrid>
      <w:tr w:rsidR="00DF2672" w:rsidRPr="00940EA5" w:rsidTr="006F4502">
        <w:tc>
          <w:tcPr>
            <w:tcW w:w="7851" w:type="dxa"/>
            <w:gridSpan w:val="2"/>
            <w:shd w:val="clear" w:color="auto" w:fill="auto"/>
          </w:tcPr>
          <w:p w:rsidR="00DF2672" w:rsidRPr="001C3612" w:rsidRDefault="00DF2672" w:rsidP="006F4502">
            <w:pPr>
              <w:pStyle w:val="broodtekst"/>
              <w:jc w:val="center"/>
              <w:rPr>
                <w:b/>
              </w:rPr>
            </w:pPr>
            <w:r w:rsidRPr="001C3612">
              <w:rPr>
                <w:b/>
              </w:rPr>
              <w:t>REFERENTIEOPDRACHT NR.: 1</w:t>
            </w:r>
          </w:p>
          <w:p w:rsidR="00DF2672" w:rsidRPr="00E5193F" w:rsidRDefault="00DF2672" w:rsidP="006F4502">
            <w:pPr>
              <w:pStyle w:val="broodtekst"/>
              <w:jc w:val="center"/>
              <w:rPr>
                <w:b/>
              </w:rPr>
            </w:pPr>
            <w:r w:rsidRPr="00E5193F">
              <w:rPr>
                <w:b/>
              </w:rPr>
              <w:t xml:space="preserve">m.b.t. de </w:t>
            </w:r>
            <w:r>
              <w:rPr>
                <w:b/>
              </w:rPr>
              <w:t xml:space="preserve">kerncompetentie </w:t>
            </w:r>
            <w:proofErr w:type="spellStart"/>
            <w:r w:rsidRPr="007874D3">
              <w:rPr>
                <w:b/>
                <w:highlight w:val="yellow"/>
              </w:rPr>
              <w:t>nr</w:t>
            </w:r>
            <w:proofErr w:type="spellEnd"/>
            <w:r w:rsidRPr="007874D3">
              <w:rPr>
                <w:b/>
                <w:highlight w:val="yellow"/>
              </w:rPr>
              <w:t xml:space="preserve"> ..</w:t>
            </w:r>
            <w:r>
              <w:rPr>
                <w:b/>
              </w:rPr>
              <w:t xml:space="preserve"> </w:t>
            </w:r>
            <w:r w:rsidRPr="00E5193F">
              <w:rPr>
                <w:b/>
              </w:rPr>
              <w:t xml:space="preserve">in </w:t>
            </w:r>
            <w:bookmarkStart w:id="2" w:name="_GoBack"/>
            <w:bookmarkEnd w:id="2"/>
            <w:r w:rsidRPr="0008198B">
              <w:rPr>
                <w:b/>
              </w:rPr>
              <w:t xml:space="preserve">paragraaf </w:t>
            </w:r>
            <w:r w:rsidR="007F7D75" w:rsidRPr="0008198B">
              <w:rPr>
                <w:b/>
              </w:rPr>
              <w:t>5.3.1</w:t>
            </w:r>
            <w:r w:rsidRPr="0008198B">
              <w:rPr>
                <w:b/>
              </w:rPr>
              <w:t>.1</w:t>
            </w:r>
          </w:p>
        </w:tc>
      </w:tr>
      <w:tr w:rsidR="00DF2672" w:rsidRPr="00940EA5" w:rsidTr="006F4502">
        <w:tc>
          <w:tcPr>
            <w:tcW w:w="7851" w:type="dxa"/>
            <w:gridSpan w:val="2"/>
            <w:shd w:val="clear" w:color="auto" w:fill="auto"/>
          </w:tcPr>
          <w:p w:rsidR="00DF2672" w:rsidRPr="00940EA5" w:rsidRDefault="00DF2672" w:rsidP="006F4502">
            <w:pPr>
              <w:pStyle w:val="broodtekst"/>
              <w:rPr>
                <w:b/>
              </w:rPr>
            </w:pPr>
            <w:r w:rsidRPr="00940EA5">
              <w:rPr>
                <w:b/>
              </w:rPr>
              <w:t>Gegevens opdrachtnemer</w:t>
            </w:r>
          </w:p>
        </w:tc>
      </w:tr>
      <w:tr w:rsidR="00DF2672" w:rsidRPr="00940EA5" w:rsidTr="006F4502">
        <w:tc>
          <w:tcPr>
            <w:tcW w:w="3925" w:type="dxa"/>
            <w:shd w:val="clear" w:color="auto" w:fill="auto"/>
          </w:tcPr>
          <w:p w:rsidR="00DF2672" w:rsidRPr="00940EA5" w:rsidRDefault="00DF2672" w:rsidP="006F4502">
            <w:pPr>
              <w:pStyle w:val="broodtekst"/>
            </w:pPr>
            <w:r w:rsidRPr="00940EA5">
              <w:t>(statutaire) Naam van de onderneming die de opdracht heeft uitgevoerd</w:t>
            </w:r>
          </w:p>
        </w:tc>
        <w:tc>
          <w:tcPr>
            <w:tcW w:w="3926" w:type="dxa"/>
            <w:shd w:val="clear" w:color="auto" w:fill="auto"/>
          </w:tcPr>
          <w:p w:rsidR="00DF2672" w:rsidRPr="00940EA5" w:rsidRDefault="00DF2672" w:rsidP="006F4502">
            <w:pPr>
              <w:pStyle w:val="broodtekst"/>
            </w:pPr>
          </w:p>
        </w:tc>
      </w:tr>
      <w:tr w:rsidR="00DF2672" w:rsidRPr="00940EA5" w:rsidTr="006F4502">
        <w:tc>
          <w:tcPr>
            <w:tcW w:w="7851" w:type="dxa"/>
            <w:gridSpan w:val="2"/>
            <w:shd w:val="clear" w:color="auto" w:fill="auto"/>
          </w:tcPr>
          <w:p w:rsidR="00DF2672" w:rsidRPr="00940EA5" w:rsidRDefault="00DF2672" w:rsidP="006F4502">
            <w:pPr>
              <w:pStyle w:val="broodtekst"/>
              <w:rPr>
                <w:b/>
              </w:rPr>
            </w:pPr>
            <w:r w:rsidRPr="00940EA5">
              <w:rPr>
                <w:b/>
              </w:rPr>
              <w:t xml:space="preserve">Gegevens Opdrachtgever </w:t>
            </w:r>
          </w:p>
        </w:tc>
      </w:tr>
      <w:tr w:rsidR="00DF2672" w:rsidRPr="00940EA5" w:rsidTr="006F4502">
        <w:tc>
          <w:tcPr>
            <w:tcW w:w="3925" w:type="dxa"/>
            <w:shd w:val="clear" w:color="auto" w:fill="auto"/>
          </w:tcPr>
          <w:p w:rsidR="00DF2672" w:rsidRPr="00940EA5" w:rsidRDefault="00DF2672" w:rsidP="006F4502">
            <w:pPr>
              <w:pStyle w:val="broodtekst"/>
            </w:pPr>
            <w:r w:rsidRPr="00940EA5">
              <w:t>(statutaire) Opdrachtgever</w:t>
            </w:r>
          </w:p>
        </w:tc>
        <w:tc>
          <w:tcPr>
            <w:tcW w:w="3926" w:type="dxa"/>
            <w:shd w:val="clear" w:color="auto" w:fill="auto"/>
          </w:tcPr>
          <w:p w:rsidR="00DF2672" w:rsidRPr="00940EA5" w:rsidRDefault="00DF2672" w:rsidP="006F4502">
            <w:pPr>
              <w:pStyle w:val="broodtekst"/>
            </w:pPr>
          </w:p>
        </w:tc>
      </w:tr>
      <w:tr w:rsidR="00DF2672" w:rsidRPr="00940EA5" w:rsidTr="006F4502">
        <w:tc>
          <w:tcPr>
            <w:tcW w:w="3925" w:type="dxa"/>
            <w:shd w:val="clear" w:color="auto" w:fill="auto"/>
          </w:tcPr>
          <w:p w:rsidR="00DF2672" w:rsidRPr="00940EA5" w:rsidRDefault="00DF2672" w:rsidP="006F4502">
            <w:pPr>
              <w:pStyle w:val="broodtekst"/>
            </w:pPr>
            <w:r w:rsidRPr="00940EA5">
              <w:t>Type opdrachtgever</w:t>
            </w:r>
          </w:p>
        </w:tc>
        <w:tc>
          <w:tcPr>
            <w:tcW w:w="3926" w:type="dxa"/>
            <w:shd w:val="clear" w:color="auto" w:fill="auto"/>
          </w:tcPr>
          <w:p w:rsidR="00DF2672" w:rsidRPr="00940EA5" w:rsidRDefault="00DF2672" w:rsidP="006F4502">
            <w:pPr>
              <w:pStyle w:val="broodtekst"/>
            </w:pPr>
            <w:r w:rsidRPr="00940EA5">
              <w:t xml:space="preserve">Publiek / Privaat </w:t>
            </w:r>
          </w:p>
          <w:p w:rsidR="00DF2672" w:rsidRPr="008D76B3" w:rsidRDefault="00DF2672" w:rsidP="006F4502">
            <w:pPr>
              <w:pStyle w:val="broodtekst"/>
            </w:pPr>
            <w:r w:rsidRPr="00940EA5">
              <w:t>(doorhalen wat niet van toepassing is)</w:t>
            </w:r>
          </w:p>
        </w:tc>
      </w:tr>
      <w:tr w:rsidR="00DF2672" w:rsidRPr="00940EA5" w:rsidTr="006F4502">
        <w:tc>
          <w:tcPr>
            <w:tcW w:w="3925" w:type="dxa"/>
            <w:shd w:val="clear" w:color="auto" w:fill="auto"/>
          </w:tcPr>
          <w:p w:rsidR="00DF2672" w:rsidRPr="00940EA5" w:rsidRDefault="00DF2672" w:rsidP="006F4502">
            <w:pPr>
              <w:pStyle w:val="broodtekst"/>
            </w:pPr>
            <w:r w:rsidRPr="00940EA5">
              <w:t>Adres</w:t>
            </w:r>
          </w:p>
        </w:tc>
        <w:tc>
          <w:tcPr>
            <w:tcW w:w="3926" w:type="dxa"/>
            <w:shd w:val="clear" w:color="auto" w:fill="auto"/>
          </w:tcPr>
          <w:p w:rsidR="00DF2672" w:rsidRPr="00940EA5" w:rsidRDefault="00DF2672" w:rsidP="006F4502">
            <w:pPr>
              <w:pStyle w:val="broodtekst"/>
            </w:pPr>
          </w:p>
        </w:tc>
      </w:tr>
      <w:tr w:rsidR="00DF2672" w:rsidRPr="00940EA5" w:rsidTr="006F4502">
        <w:tc>
          <w:tcPr>
            <w:tcW w:w="3925" w:type="dxa"/>
            <w:shd w:val="clear" w:color="auto" w:fill="auto"/>
          </w:tcPr>
          <w:p w:rsidR="00DF2672" w:rsidRPr="00940EA5" w:rsidRDefault="00DF2672" w:rsidP="006F4502">
            <w:pPr>
              <w:pStyle w:val="broodtekst"/>
            </w:pPr>
            <w:r w:rsidRPr="00940EA5">
              <w:t>Postcode en Plaats</w:t>
            </w:r>
          </w:p>
        </w:tc>
        <w:tc>
          <w:tcPr>
            <w:tcW w:w="3926" w:type="dxa"/>
            <w:shd w:val="clear" w:color="auto" w:fill="auto"/>
          </w:tcPr>
          <w:p w:rsidR="00DF2672" w:rsidRPr="00940EA5" w:rsidRDefault="00DF2672" w:rsidP="006F4502">
            <w:pPr>
              <w:pStyle w:val="broodtekst"/>
            </w:pPr>
          </w:p>
        </w:tc>
      </w:tr>
      <w:tr w:rsidR="00DF2672" w:rsidRPr="00940EA5" w:rsidTr="006F4502">
        <w:tc>
          <w:tcPr>
            <w:tcW w:w="3925" w:type="dxa"/>
            <w:shd w:val="clear" w:color="auto" w:fill="auto"/>
          </w:tcPr>
          <w:p w:rsidR="00DF2672" w:rsidRPr="00940EA5" w:rsidRDefault="00DF2672" w:rsidP="006F4502">
            <w:pPr>
              <w:pStyle w:val="broodtekst"/>
            </w:pPr>
            <w:r w:rsidRPr="00940EA5">
              <w:t>Contactpersoon opdrachtgever</w:t>
            </w:r>
          </w:p>
        </w:tc>
        <w:tc>
          <w:tcPr>
            <w:tcW w:w="3926" w:type="dxa"/>
            <w:shd w:val="clear" w:color="auto" w:fill="auto"/>
          </w:tcPr>
          <w:p w:rsidR="00DF2672" w:rsidRPr="00940EA5" w:rsidRDefault="00DF2672" w:rsidP="006F4502">
            <w:pPr>
              <w:pStyle w:val="broodtekst"/>
            </w:pPr>
          </w:p>
        </w:tc>
      </w:tr>
      <w:tr w:rsidR="00DF2672" w:rsidRPr="00940EA5" w:rsidTr="006F4502">
        <w:tc>
          <w:tcPr>
            <w:tcW w:w="3925" w:type="dxa"/>
            <w:shd w:val="clear" w:color="auto" w:fill="auto"/>
          </w:tcPr>
          <w:p w:rsidR="00DF2672" w:rsidRPr="00940EA5" w:rsidRDefault="00DF2672" w:rsidP="006F4502">
            <w:pPr>
              <w:pStyle w:val="broodtekst"/>
            </w:pPr>
            <w:r w:rsidRPr="00940EA5">
              <w:t>Telefoonnummer</w:t>
            </w:r>
          </w:p>
        </w:tc>
        <w:tc>
          <w:tcPr>
            <w:tcW w:w="3926" w:type="dxa"/>
            <w:shd w:val="clear" w:color="auto" w:fill="auto"/>
          </w:tcPr>
          <w:p w:rsidR="00DF2672" w:rsidRPr="00940EA5" w:rsidRDefault="00DF2672" w:rsidP="006F4502">
            <w:pPr>
              <w:pStyle w:val="broodtekst"/>
            </w:pPr>
          </w:p>
        </w:tc>
      </w:tr>
      <w:tr w:rsidR="00DF2672" w:rsidRPr="00940EA5" w:rsidTr="006F4502">
        <w:tc>
          <w:tcPr>
            <w:tcW w:w="7851" w:type="dxa"/>
            <w:gridSpan w:val="2"/>
            <w:shd w:val="clear" w:color="auto" w:fill="auto"/>
          </w:tcPr>
          <w:p w:rsidR="00DF2672" w:rsidRPr="00940EA5" w:rsidRDefault="00DF2672" w:rsidP="006F4502">
            <w:pPr>
              <w:pStyle w:val="broodtekst"/>
              <w:rPr>
                <w:b/>
              </w:rPr>
            </w:pPr>
            <w:r w:rsidRPr="00940EA5">
              <w:rPr>
                <w:b/>
              </w:rPr>
              <w:t>Gegevens omtrent de referentieopdracht</w:t>
            </w:r>
          </w:p>
        </w:tc>
      </w:tr>
      <w:tr w:rsidR="00DF2672" w:rsidRPr="00940EA5" w:rsidTr="006F4502">
        <w:tc>
          <w:tcPr>
            <w:tcW w:w="3925" w:type="dxa"/>
            <w:shd w:val="clear" w:color="auto" w:fill="auto"/>
          </w:tcPr>
          <w:p w:rsidR="00DF2672" w:rsidRPr="00940EA5" w:rsidRDefault="00DF2672" w:rsidP="006F4502">
            <w:pPr>
              <w:pStyle w:val="broodtekst"/>
            </w:pPr>
            <w:r w:rsidRPr="00940EA5">
              <w:t>Omschrijving van de (aard van de) referentieopdracht met een uiteenzetting van de behaalde (deel-) resultaten of activiteiten</w:t>
            </w:r>
          </w:p>
        </w:tc>
        <w:tc>
          <w:tcPr>
            <w:tcW w:w="3926" w:type="dxa"/>
            <w:shd w:val="clear" w:color="auto" w:fill="auto"/>
          </w:tcPr>
          <w:p w:rsidR="00DF2672" w:rsidRPr="00940EA5" w:rsidRDefault="00DF2672" w:rsidP="006F4502">
            <w:pPr>
              <w:pStyle w:val="broodtekst"/>
            </w:pPr>
          </w:p>
        </w:tc>
      </w:tr>
      <w:tr w:rsidR="00DF2672" w:rsidRPr="00940EA5" w:rsidTr="006F4502">
        <w:tc>
          <w:tcPr>
            <w:tcW w:w="3925" w:type="dxa"/>
            <w:shd w:val="clear" w:color="auto" w:fill="auto"/>
          </w:tcPr>
          <w:p w:rsidR="00DF2672" w:rsidRPr="008D76B3" w:rsidRDefault="00DF2672" w:rsidP="006F4502">
            <w:pPr>
              <w:pStyle w:val="broodtekst"/>
            </w:pPr>
            <w:r w:rsidRPr="00940EA5">
              <w:t>Overeengekomen bed</w:t>
            </w:r>
            <w:r>
              <w:t>rag (opdrachtsom) (in euro; exclusief btw</w:t>
            </w:r>
            <w:r w:rsidRPr="00940EA5">
              <w:t>)</w:t>
            </w:r>
          </w:p>
        </w:tc>
        <w:tc>
          <w:tcPr>
            <w:tcW w:w="3926" w:type="dxa"/>
            <w:shd w:val="clear" w:color="auto" w:fill="auto"/>
          </w:tcPr>
          <w:p w:rsidR="00DF2672" w:rsidRPr="008D76B3" w:rsidRDefault="00DF2672" w:rsidP="006F4502">
            <w:pPr>
              <w:pStyle w:val="broodtekst"/>
            </w:pPr>
          </w:p>
        </w:tc>
      </w:tr>
      <w:tr w:rsidR="00DF2672" w:rsidRPr="00940EA5" w:rsidTr="006F4502">
        <w:tc>
          <w:tcPr>
            <w:tcW w:w="3925" w:type="dxa"/>
            <w:shd w:val="clear" w:color="auto" w:fill="auto"/>
          </w:tcPr>
          <w:p w:rsidR="00DF2672" w:rsidRPr="00940EA5" w:rsidRDefault="00DF2672" w:rsidP="006F4502">
            <w:pPr>
              <w:pStyle w:val="broodtekst"/>
            </w:pPr>
            <w:r w:rsidRPr="00940EA5">
              <w:t>Datum opdrachtverlening</w:t>
            </w:r>
          </w:p>
        </w:tc>
        <w:tc>
          <w:tcPr>
            <w:tcW w:w="3926" w:type="dxa"/>
            <w:shd w:val="clear" w:color="auto" w:fill="auto"/>
          </w:tcPr>
          <w:p w:rsidR="00DF2672" w:rsidRPr="00940EA5" w:rsidRDefault="00DF2672" w:rsidP="006F4502">
            <w:pPr>
              <w:pStyle w:val="broodtekst"/>
            </w:pPr>
          </w:p>
        </w:tc>
      </w:tr>
      <w:tr w:rsidR="00DF2672" w:rsidRPr="00940EA5" w:rsidTr="006F4502">
        <w:tc>
          <w:tcPr>
            <w:tcW w:w="3925" w:type="dxa"/>
            <w:shd w:val="clear" w:color="auto" w:fill="auto"/>
          </w:tcPr>
          <w:p w:rsidR="00DF2672" w:rsidRPr="00940EA5" w:rsidRDefault="00DF2672" w:rsidP="006F4502">
            <w:pPr>
              <w:pStyle w:val="broodtekst"/>
            </w:pPr>
            <w:r w:rsidRPr="00940EA5">
              <w:t>Einddatum opdracht</w:t>
            </w:r>
          </w:p>
        </w:tc>
        <w:tc>
          <w:tcPr>
            <w:tcW w:w="3926" w:type="dxa"/>
            <w:shd w:val="clear" w:color="auto" w:fill="auto"/>
          </w:tcPr>
          <w:p w:rsidR="00DF2672" w:rsidRPr="00940EA5" w:rsidRDefault="00DF2672" w:rsidP="006F4502">
            <w:pPr>
              <w:pStyle w:val="broodtekst"/>
            </w:pPr>
          </w:p>
        </w:tc>
      </w:tr>
    </w:tbl>
    <w:p w:rsidR="00DF2672" w:rsidRPr="00940EA5" w:rsidRDefault="00DF2672" w:rsidP="00DF2672">
      <w:pPr>
        <w:pStyle w:val="broodtek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3926"/>
      </w:tblGrid>
      <w:tr w:rsidR="00DF2672" w:rsidRPr="00940EA5" w:rsidTr="006F4502">
        <w:tc>
          <w:tcPr>
            <w:tcW w:w="7851" w:type="dxa"/>
            <w:gridSpan w:val="2"/>
            <w:shd w:val="clear" w:color="auto" w:fill="auto"/>
          </w:tcPr>
          <w:p w:rsidR="00DF2672" w:rsidRPr="00940EA5" w:rsidRDefault="00DF2672" w:rsidP="006F4502">
            <w:pPr>
              <w:tabs>
                <w:tab w:val="left" w:pos="227"/>
                <w:tab w:val="left" w:pos="454"/>
                <w:tab w:val="left" w:pos="680"/>
              </w:tabs>
              <w:autoSpaceDE w:val="0"/>
              <w:autoSpaceDN w:val="0"/>
              <w:adjustRightInd w:val="0"/>
              <w:jc w:val="center"/>
              <w:rPr>
                <w:b/>
                <w:szCs w:val="18"/>
              </w:rPr>
            </w:pPr>
            <w:r w:rsidRPr="00940EA5">
              <w:rPr>
                <w:b/>
                <w:szCs w:val="18"/>
              </w:rPr>
              <w:t>REFERENTIEOPDRACHT NR.: 2</w:t>
            </w:r>
          </w:p>
          <w:p w:rsidR="00DF2672" w:rsidRPr="00940EA5" w:rsidRDefault="00DF2672" w:rsidP="006F4502">
            <w:pPr>
              <w:tabs>
                <w:tab w:val="left" w:pos="227"/>
                <w:tab w:val="left" w:pos="454"/>
                <w:tab w:val="left" w:pos="680"/>
              </w:tabs>
              <w:autoSpaceDE w:val="0"/>
              <w:autoSpaceDN w:val="0"/>
              <w:adjustRightInd w:val="0"/>
              <w:jc w:val="center"/>
              <w:rPr>
                <w:b/>
                <w:szCs w:val="18"/>
              </w:rPr>
            </w:pPr>
            <w:r>
              <w:rPr>
                <w:b/>
                <w:szCs w:val="18"/>
              </w:rPr>
              <w:t xml:space="preserve">m.b.t. de </w:t>
            </w:r>
            <w:r>
              <w:rPr>
                <w:b/>
              </w:rPr>
              <w:t xml:space="preserve">kerncompetentie </w:t>
            </w:r>
            <w:proofErr w:type="spellStart"/>
            <w:r w:rsidRPr="007874D3">
              <w:rPr>
                <w:b/>
                <w:highlight w:val="yellow"/>
              </w:rPr>
              <w:t>nr</w:t>
            </w:r>
            <w:proofErr w:type="spellEnd"/>
            <w:r w:rsidRPr="007874D3">
              <w:rPr>
                <w:b/>
                <w:highlight w:val="yellow"/>
              </w:rPr>
              <w:t xml:space="preserve"> ..</w:t>
            </w:r>
            <w:r>
              <w:rPr>
                <w:b/>
              </w:rPr>
              <w:t xml:space="preserve"> </w:t>
            </w:r>
            <w:r w:rsidRPr="00E5193F">
              <w:rPr>
                <w:b/>
              </w:rPr>
              <w:t xml:space="preserve">in </w:t>
            </w:r>
            <w:r>
              <w:rPr>
                <w:b/>
              </w:rPr>
              <w:t xml:space="preserve">paragraaf </w:t>
            </w:r>
            <w:r w:rsidR="007F7D75" w:rsidRPr="0008198B">
              <w:rPr>
                <w:b/>
              </w:rPr>
              <w:t>5.3.1</w:t>
            </w:r>
            <w:r w:rsidRPr="0008198B">
              <w:rPr>
                <w:b/>
              </w:rPr>
              <w:t>.1</w:t>
            </w:r>
          </w:p>
        </w:tc>
      </w:tr>
      <w:tr w:rsidR="00DF2672" w:rsidRPr="00940EA5" w:rsidTr="006F4502">
        <w:tc>
          <w:tcPr>
            <w:tcW w:w="7851" w:type="dxa"/>
            <w:gridSpan w:val="2"/>
            <w:shd w:val="clear" w:color="auto" w:fill="auto"/>
          </w:tcPr>
          <w:p w:rsidR="00DF2672" w:rsidRPr="00940EA5" w:rsidRDefault="00DF2672" w:rsidP="006F4502">
            <w:pPr>
              <w:tabs>
                <w:tab w:val="left" w:pos="227"/>
                <w:tab w:val="left" w:pos="454"/>
                <w:tab w:val="left" w:pos="680"/>
              </w:tabs>
              <w:autoSpaceDE w:val="0"/>
              <w:autoSpaceDN w:val="0"/>
              <w:adjustRightInd w:val="0"/>
              <w:rPr>
                <w:b/>
                <w:szCs w:val="18"/>
              </w:rPr>
            </w:pPr>
            <w:r w:rsidRPr="00940EA5">
              <w:rPr>
                <w:b/>
                <w:szCs w:val="18"/>
              </w:rPr>
              <w:t xml:space="preserve">Gegevens </w:t>
            </w:r>
            <w:r w:rsidRPr="00940EA5">
              <w:rPr>
                <w:b/>
              </w:rPr>
              <w:t>opdrachtnemer</w:t>
            </w:r>
          </w:p>
        </w:tc>
      </w:tr>
      <w:tr w:rsidR="00DF2672" w:rsidRPr="00940EA5" w:rsidTr="006F4502">
        <w:tc>
          <w:tcPr>
            <w:tcW w:w="3925"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(statutaire) Naam van de onderneming die de opdracht heeft uitgevoerd</w:t>
            </w:r>
          </w:p>
        </w:tc>
        <w:tc>
          <w:tcPr>
            <w:tcW w:w="3926"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rsidTr="006F4502">
        <w:tc>
          <w:tcPr>
            <w:tcW w:w="7851" w:type="dxa"/>
            <w:gridSpan w:val="2"/>
            <w:shd w:val="clear" w:color="auto" w:fill="auto"/>
          </w:tcPr>
          <w:p w:rsidR="00DF2672" w:rsidRPr="00940EA5" w:rsidRDefault="00DF2672" w:rsidP="006F4502">
            <w:pPr>
              <w:tabs>
                <w:tab w:val="left" w:pos="227"/>
                <w:tab w:val="left" w:pos="454"/>
                <w:tab w:val="left" w:pos="680"/>
              </w:tabs>
              <w:autoSpaceDE w:val="0"/>
              <w:autoSpaceDN w:val="0"/>
              <w:adjustRightInd w:val="0"/>
              <w:rPr>
                <w:b/>
                <w:szCs w:val="18"/>
              </w:rPr>
            </w:pPr>
            <w:r w:rsidRPr="00940EA5">
              <w:rPr>
                <w:b/>
                <w:szCs w:val="18"/>
              </w:rPr>
              <w:t>Gegevens opdrachtgever</w:t>
            </w:r>
          </w:p>
        </w:tc>
      </w:tr>
      <w:tr w:rsidR="00DF2672" w:rsidRPr="00940EA5" w:rsidTr="006F4502">
        <w:tc>
          <w:tcPr>
            <w:tcW w:w="3925"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 xml:space="preserve">(statutaire) Naam opdrachtgever </w:t>
            </w:r>
          </w:p>
        </w:tc>
        <w:tc>
          <w:tcPr>
            <w:tcW w:w="3926"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rsidTr="006F4502">
        <w:tc>
          <w:tcPr>
            <w:tcW w:w="3925"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Type opdrachtgever</w:t>
            </w:r>
          </w:p>
        </w:tc>
        <w:tc>
          <w:tcPr>
            <w:tcW w:w="3926"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 xml:space="preserve">Publiek / Privaat </w:t>
            </w:r>
          </w:p>
          <w:p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(doorhalen wat niet van toepassing is)</w:t>
            </w:r>
          </w:p>
        </w:tc>
      </w:tr>
      <w:tr w:rsidR="00DF2672" w:rsidRPr="00940EA5" w:rsidTr="006F4502">
        <w:tc>
          <w:tcPr>
            <w:tcW w:w="3925"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Adres</w:t>
            </w:r>
          </w:p>
        </w:tc>
        <w:tc>
          <w:tcPr>
            <w:tcW w:w="3926"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rsidTr="006F4502">
        <w:tc>
          <w:tcPr>
            <w:tcW w:w="3925"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Postcode en Plaats</w:t>
            </w:r>
          </w:p>
        </w:tc>
        <w:tc>
          <w:tcPr>
            <w:tcW w:w="3926"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rsidTr="006F4502">
        <w:tc>
          <w:tcPr>
            <w:tcW w:w="3925"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Contactpersoon opdrachtgever</w:t>
            </w:r>
          </w:p>
        </w:tc>
        <w:tc>
          <w:tcPr>
            <w:tcW w:w="3926"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rsidTr="006F4502">
        <w:tc>
          <w:tcPr>
            <w:tcW w:w="3925"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Telefoonnummer</w:t>
            </w:r>
          </w:p>
        </w:tc>
        <w:tc>
          <w:tcPr>
            <w:tcW w:w="3926"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rsidTr="006F4502">
        <w:tc>
          <w:tcPr>
            <w:tcW w:w="7851" w:type="dxa"/>
            <w:gridSpan w:val="2"/>
            <w:shd w:val="clear" w:color="auto" w:fill="auto"/>
          </w:tcPr>
          <w:p w:rsidR="00DF2672" w:rsidRPr="00940EA5" w:rsidRDefault="00DF2672" w:rsidP="006F4502">
            <w:pPr>
              <w:tabs>
                <w:tab w:val="left" w:pos="227"/>
                <w:tab w:val="left" w:pos="454"/>
                <w:tab w:val="left" w:pos="680"/>
              </w:tabs>
              <w:autoSpaceDE w:val="0"/>
              <w:autoSpaceDN w:val="0"/>
              <w:adjustRightInd w:val="0"/>
              <w:rPr>
                <w:b/>
                <w:szCs w:val="18"/>
              </w:rPr>
            </w:pPr>
            <w:r w:rsidRPr="00940EA5">
              <w:rPr>
                <w:b/>
                <w:szCs w:val="18"/>
              </w:rPr>
              <w:t>Gegevens omtrent de referentieopdracht</w:t>
            </w:r>
          </w:p>
        </w:tc>
      </w:tr>
      <w:tr w:rsidR="00DF2672" w:rsidRPr="00940EA5" w:rsidTr="006F4502">
        <w:tc>
          <w:tcPr>
            <w:tcW w:w="3925"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Omschrijving van de (aard van de) referentieopdracht met een uiteenzetting van de behaalde (deel-)resultaten of activiteiten</w:t>
            </w:r>
          </w:p>
        </w:tc>
        <w:tc>
          <w:tcPr>
            <w:tcW w:w="3926"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rsidTr="006F4502">
        <w:tc>
          <w:tcPr>
            <w:tcW w:w="3925"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Overeengeko</w:t>
            </w:r>
            <w:r>
              <w:rPr>
                <w:szCs w:val="18"/>
              </w:rPr>
              <w:t>men bedrag (opdrachtsom) (in euro</w:t>
            </w:r>
            <w:r w:rsidRPr="00940EA5">
              <w:rPr>
                <w:szCs w:val="18"/>
              </w:rPr>
              <w:t>; excl</w:t>
            </w:r>
            <w:r>
              <w:rPr>
                <w:szCs w:val="18"/>
              </w:rPr>
              <w:t>usief btw</w:t>
            </w:r>
            <w:r w:rsidRPr="00940EA5">
              <w:rPr>
                <w:szCs w:val="18"/>
              </w:rPr>
              <w:t>)</w:t>
            </w:r>
          </w:p>
        </w:tc>
        <w:tc>
          <w:tcPr>
            <w:tcW w:w="3926"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rsidTr="006F4502">
        <w:tc>
          <w:tcPr>
            <w:tcW w:w="3925"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Datum opdrachtverlening</w:t>
            </w:r>
          </w:p>
        </w:tc>
        <w:tc>
          <w:tcPr>
            <w:tcW w:w="3926"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p>
        </w:tc>
      </w:tr>
      <w:tr w:rsidR="00DF2672" w:rsidRPr="00940EA5" w:rsidTr="006F4502">
        <w:tc>
          <w:tcPr>
            <w:tcW w:w="3925"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r w:rsidRPr="00940EA5">
              <w:rPr>
                <w:szCs w:val="18"/>
              </w:rPr>
              <w:t>Einddatum opdracht</w:t>
            </w:r>
          </w:p>
        </w:tc>
        <w:tc>
          <w:tcPr>
            <w:tcW w:w="3926" w:type="dxa"/>
            <w:shd w:val="clear" w:color="auto" w:fill="auto"/>
          </w:tcPr>
          <w:p w:rsidR="00DF2672" w:rsidRPr="00940EA5" w:rsidRDefault="00DF2672" w:rsidP="006F4502">
            <w:pPr>
              <w:tabs>
                <w:tab w:val="left" w:pos="227"/>
                <w:tab w:val="left" w:pos="454"/>
                <w:tab w:val="left" w:pos="680"/>
              </w:tabs>
              <w:autoSpaceDE w:val="0"/>
              <w:autoSpaceDN w:val="0"/>
              <w:adjustRightInd w:val="0"/>
              <w:rPr>
                <w:szCs w:val="18"/>
              </w:rPr>
            </w:pPr>
          </w:p>
        </w:tc>
      </w:tr>
    </w:tbl>
    <w:p w:rsidR="00DF2672" w:rsidRDefault="00DF2672" w:rsidP="00DF2672">
      <w:pPr>
        <w:pStyle w:val="broodtekst"/>
      </w:pPr>
    </w:p>
    <w:p w:rsidR="002F37DE" w:rsidRPr="00940EA5" w:rsidRDefault="002F37DE" w:rsidP="00DF2672">
      <w:pPr>
        <w:pStyle w:val="broodtek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5"/>
        <w:gridCol w:w="3926"/>
      </w:tblGrid>
      <w:tr w:rsidR="00DF2672" w:rsidRPr="00940EA5" w:rsidTr="006F4502">
        <w:tc>
          <w:tcPr>
            <w:tcW w:w="7851" w:type="dxa"/>
            <w:gridSpan w:val="2"/>
            <w:shd w:val="clear" w:color="auto" w:fill="auto"/>
          </w:tcPr>
          <w:p w:rsidR="00DF2672" w:rsidRPr="00940EA5" w:rsidRDefault="00DF2672" w:rsidP="006F4502">
            <w:pPr>
              <w:pStyle w:val="broodtekst"/>
              <w:jc w:val="center"/>
              <w:rPr>
                <w:b/>
              </w:rPr>
            </w:pPr>
            <w:r w:rsidRPr="00940EA5">
              <w:rPr>
                <w:b/>
              </w:rPr>
              <w:lastRenderedPageBreak/>
              <w:t>REFERENTIEOPDRACHT NR.: 3</w:t>
            </w:r>
          </w:p>
          <w:p w:rsidR="00DF2672" w:rsidRPr="00940EA5" w:rsidRDefault="00DF2672" w:rsidP="007F7D75">
            <w:pPr>
              <w:pStyle w:val="broodtekst"/>
              <w:jc w:val="center"/>
              <w:rPr>
                <w:b/>
              </w:rPr>
            </w:pPr>
            <w:r w:rsidRPr="00940EA5">
              <w:rPr>
                <w:b/>
              </w:rPr>
              <w:t xml:space="preserve">m.b.t. de </w:t>
            </w:r>
            <w:r>
              <w:rPr>
                <w:b/>
              </w:rPr>
              <w:t xml:space="preserve">kerncompetentie </w:t>
            </w:r>
            <w:proofErr w:type="spellStart"/>
            <w:r w:rsidRPr="007874D3">
              <w:rPr>
                <w:b/>
                <w:highlight w:val="yellow"/>
              </w:rPr>
              <w:t>nr</w:t>
            </w:r>
            <w:proofErr w:type="spellEnd"/>
            <w:r w:rsidRPr="007874D3">
              <w:rPr>
                <w:b/>
                <w:highlight w:val="yellow"/>
              </w:rPr>
              <w:t xml:space="preserve"> ..</w:t>
            </w:r>
            <w:r>
              <w:rPr>
                <w:b/>
              </w:rPr>
              <w:t xml:space="preserve"> </w:t>
            </w:r>
            <w:r w:rsidRPr="00E5193F">
              <w:rPr>
                <w:b/>
              </w:rPr>
              <w:t xml:space="preserve">in </w:t>
            </w:r>
            <w:r>
              <w:rPr>
                <w:b/>
              </w:rPr>
              <w:t xml:space="preserve">paragraaf </w:t>
            </w:r>
            <w:r w:rsidRPr="0008198B">
              <w:rPr>
                <w:b/>
              </w:rPr>
              <w:t>5.3.</w:t>
            </w:r>
            <w:r w:rsidR="007F7D75" w:rsidRPr="0008198B">
              <w:rPr>
                <w:b/>
              </w:rPr>
              <w:t>1</w:t>
            </w:r>
            <w:r w:rsidRPr="0008198B">
              <w:rPr>
                <w:b/>
              </w:rPr>
              <w:t>.1</w:t>
            </w:r>
          </w:p>
        </w:tc>
      </w:tr>
      <w:tr w:rsidR="00DF2672" w:rsidRPr="00940EA5" w:rsidTr="006F4502">
        <w:tc>
          <w:tcPr>
            <w:tcW w:w="7851" w:type="dxa"/>
            <w:gridSpan w:val="2"/>
            <w:shd w:val="clear" w:color="auto" w:fill="auto"/>
          </w:tcPr>
          <w:p w:rsidR="00DF2672" w:rsidRPr="00940EA5" w:rsidRDefault="00DF2672" w:rsidP="006F4502">
            <w:pPr>
              <w:pStyle w:val="broodtekst"/>
              <w:rPr>
                <w:b/>
              </w:rPr>
            </w:pPr>
            <w:r w:rsidRPr="00940EA5">
              <w:rPr>
                <w:b/>
              </w:rPr>
              <w:t>Gegevens opdrachtnemer</w:t>
            </w:r>
          </w:p>
        </w:tc>
      </w:tr>
      <w:tr w:rsidR="00DF2672" w:rsidRPr="00940EA5" w:rsidTr="006F4502">
        <w:tc>
          <w:tcPr>
            <w:tcW w:w="3925" w:type="dxa"/>
            <w:shd w:val="clear" w:color="auto" w:fill="auto"/>
          </w:tcPr>
          <w:p w:rsidR="00DF2672" w:rsidRPr="00940EA5" w:rsidRDefault="00DF2672" w:rsidP="006F4502">
            <w:pPr>
              <w:pStyle w:val="broodtekst"/>
            </w:pPr>
            <w:r w:rsidRPr="00940EA5">
              <w:t>(statutaire) Naam van de onderneming die de opdracht heeft uitgevoerd</w:t>
            </w:r>
          </w:p>
        </w:tc>
        <w:tc>
          <w:tcPr>
            <w:tcW w:w="3926" w:type="dxa"/>
            <w:shd w:val="clear" w:color="auto" w:fill="auto"/>
          </w:tcPr>
          <w:p w:rsidR="00DF2672" w:rsidRPr="00940EA5" w:rsidRDefault="00DF2672" w:rsidP="006F4502">
            <w:pPr>
              <w:pStyle w:val="broodtekst"/>
            </w:pPr>
          </w:p>
        </w:tc>
      </w:tr>
      <w:tr w:rsidR="00DF2672" w:rsidRPr="00940EA5" w:rsidTr="006F4502">
        <w:tc>
          <w:tcPr>
            <w:tcW w:w="7851" w:type="dxa"/>
            <w:gridSpan w:val="2"/>
            <w:shd w:val="clear" w:color="auto" w:fill="auto"/>
          </w:tcPr>
          <w:p w:rsidR="00DF2672" w:rsidRPr="00940EA5" w:rsidRDefault="00DF2672" w:rsidP="006F4502">
            <w:pPr>
              <w:pStyle w:val="broodtekst"/>
              <w:rPr>
                <w:b/>
              </w:rPr>
            </w:pPr>
            <w:r w:rsidRPr="00940EA5">
              <w:rPr>
                <w:b/>
              </w:rPr>
              <w:t>Gegevens opdrachtgever</w:t>
            </w:r>
          </w:p>
        </w:tc>
      </w:tr>
      <w:tr w:rsidR="00DF2672" w:rsidRPr="00940EA5" w:rsidTr="006F4502">
        <w:tc>
          <w:tcPr>
            <w:tcW w:w="3925" w:type="dxa"/>
            <w:shd w:val="clear" w:color="auto" w:fill="auto"/>
          </w:tcPr>
          <w:p w:rsidR="00DF2672" w:rsidRPr="00940EA5" w:rsidRDefault="00DF2672" w:rsidP="006F4502">
            <w:pPr>
              <w:pStyle w:val="broodtekst"/>
            </w:pPr>
            <w:r w:rsidRPr="00940EA5">
              <w:t xml:space="preserve">(statutaire) Naam opdrachtgever </w:t>
            </w:r>
          </w:p>
        </w:tc>
        <w:tc>
          <w:tcPr>
            <w:tcW w:w="3926" w:type="dxa"/>
            <w:shd w:val="clear" w:color="auto" w:fill="auto"/>
          </w:tcPr>
          <w:p w:rsidR="00DF2672" w:rsidRPr="00940EA5" w:rsidRDefault="00DF2672" w:rsidP="006F4502">
            <w:pPr>
              <w:pStyle w:val="broodtekst"/>
            </w:pPr>
          </w:p>
        </w:tc>
      </w:tr>
      <w:tr w:rsidR="00DF2672" w:rsidRPr="00940EA5" w:rsidTr="006F4502">
        <w:tc>
          <w:tcPr>
            <w:tcW w:w="3925" w:type="dxa"/>
            <w:shd w:val="clear" w:color="auto" w:fill="auto"/>
          </w:tcPr>
          <w:p w:rsidR="00DF2672" w:rsidRPr="00940EA5" w:rsidRDefault="00DF2672" w:rsidP="006F4502">
            <w:pPr>
              <w:pStyle w:val="broodtekst"/>
            </w:pPr>
            <w:r w:rsidRPr="00940EA5">
              <w:t>Type opdrachtgever</w:t>
            </w:r>
          </w:p>
        </w:tc>
        <w:tc>
          <w:tcPr>
            <w:tcW w:w="3926" w:type="dxa"/>
            <w:shd w:val="clear" w:color="auto" w:fill="auto"/>
          </w:tcPr>
          <w:p w:rsidR="00DF2672" w:rsidRPr="00940EA5" w:rsidRDefault="00DF2672" w:rsidP="006F4502">
            <w:pPr>
              <w:pStyle w:val="broodtekst"/>
            </w:pPr>
            <w:r w:rsidRPr="00940EA5">
              <w:t xml:space="preserve">Publiek / Privaat </w:t>
            </w:r>
          </w:p>
          <w:p w:rsidR="00DF2672" w:rsidRPr="00940EA5" w:rsidRDefault="00DF2672" w:rsidP="006F4502">
            <w:pPr>
              <w:pStyle w:val="broodtekst"/>
            </w:pPr>
            <w:r w:rsidRPr="00940EA5">
              <w:t>(doorhalen wat niet van toepassing is)</w:t>
            </w:r>
          </w:p>
        </w:tc>
      </w:tr>
      <w:tr w:rsidR="00DF2672" w:rsidRPr="00940EA5" w:rsidTr="006F4502">
        <w:tc>
          <w:tcPr>
            <w:tcW w:w="3925" w:type="dxa"/>
            <w:shd w:val="clear" w:color="auto" w:fill="auto"/>
          </w:tcPr>
          <w:p w:rsidR="00DF2672" w:rsidRPr="00940EA5" w:rsidRDefault="00DF2672" w:rsidP="006F4502">
            <w:pPr>
              <w:pStyle w:val="broodtekst"/>
            </w:pPr>
            <w:r w:rsidRPr="00940EA5">
              <w:t>Adres</w:t>
            </w:r>
          </w:p>
        </w:tc>
        <w:tc>
          <w:tcPr>
            <w:tcW w:w="3926" w:type="dxa"/>
            <w:shd w:val="clear" w:color="auto" w:fill="auto"/>
          </w:tcPr>
          <w:p w:rsidR="00DF2672" w:rsidRPr="00940EA5" w:rsidRDefault="00DF2672" w:rsidP="006F4502">
            <w:pPr>
              <w:pStyle w:val="broodtekst"/>
            </w:pPr>
          </w:p>
        </w:tc>
      </w:tr>
      <w:tr w:rsidR="00DF2672" w:rsidRPr="00940EA5" w:rsidTr="006F4502">
        <w:tc>
          <w:tcPr>
            <w:tcW w:w="3925" w:type="dxa"/>
            <w:shd w:val="clear" w:color="auto" w:fill="auto"/>
          </w:tcPr>
          <w:p w:rsidR="00DF2672" w:rsidRPr="00940EA5" w:rsidRDefault="00DF2672" w:rsidP="006F4502">
            <w:pPr>
              <w:pStyle w:val="broodtekst"/>
            </w:pPr>
            <w:r w:rsidRPr="00940EA5">
              <w:t>Postcode en Plaats</w:t>
            </w:r>
          </w:p>
        </w:tc>
        <w:tc>
          <w:tcPr>
            <w:tcW w:w="3926" w:type="dxa"/>
            <w:shd w:val="clear" w:color="auto" w:fill="auto"/>
          </w:tcPr>
          <w:p w:rsidR="00DF2672" w:rsidRPr="00940EA5" w:rsidRDefault="00DF2672" w:rsidP="006F4502">
            <w:pPr>
              <w:pStyle w:val="broodtekst"/>
            </w:pPr>
          </w:p>
        </w:tc>
      </w:tr>
      <w:tr w:rsidR="00DF2672" w:rsidRPr="00940EA5" w:rsidTr="006F4502">
        <w:tc>
          <w:tcPr>
            <w:tcW w:w="3925" w:type="dxa"/>
            <w:shd w:val="clear" w:color="auto" w:fill="auto"/>
          </w:tcPr>
          <w:p w:rsidR="00DF2672" w:rsidRPr="00940EA5" w:rsidRDefault="00DF2672" w:rsidP="006F4502">
            <w:pPr>
              <w:pStyle w:val="broodtekst"/>
            </w:pPr>
            <w:r w:rsidRPr="00940EA5">
              <w:t>Contactpersoon opdrachtgever</w:t>
            </w:r>
          </w:p>
        </w:tc>
        <w:tc>
          <w:tcPr>
            <w:tcW w:w="3926" w:type="dxa"/>
            <w:shd w:val="clear" w:color="auto" w:fill="auto"/>
          </w:tcPr>
          <w:p w:rsidR="00DF2672" w:rsidRPr="00940EA5" w:rsidRDefault="00DF2672" w:rsidP="006F4502">
            <w:pPr>
              <w:pStyle w:val="broodtekst"/>
            </w:pPr>
          </w:p>
        </w:tc>
      </w:tr>
      <w:tr w:rsidR="00DF2672" w:rsidRPr="00940EA5" w:rsidTr="006F4502">
        <w:tc>
          <w:tcPr>
            <w:tcW w:w="3925" w:type="dxa"/>
            <w:shd w:val="clear" w:color="auto" w:fill="auto"/>
          </w:tcPr>
          <w:p w:rsidR="00DF2672" w:rsidRPr="00940EA5" w:rsidRDefault="00DF2672" w:rsidP="006F4502">
            <w:pPr>
              <w:pStyle w:val="broodtekst"/>
            </w:pPr>
            <w:r w:rsidRPr="00940EA5">
              <w:t>Telefoonnummer</w:t>
            </w:r>
          </w:p>
        </w:tc>
        <w:tc>
          <w:tcPr>
            <w:tcW w:w="3926" w:type="dxa"/>
            <w:shd w:val="clear" w:color="auto" w:fill="auto"/>
          </w:tcPr>
          <w:p w:rsidR="00DF2672" w:rsidRPr="00940EA5" w:rsidRDefault="00DF2672" w:rsidP="006F4502">
            <w:pPr>
              <w:pStyle w:val="broodtekst"/>
            </w:pPr>
          </w:p>
        </w:tc>
      </w:tr>
      <w:tr w:rsidR="00DF2672" w:rsidRPr="00940EA5" w:rsidTr="006F4502">
        <w:tc>
          <w:tcPr>
            <w:tcW w:w="7851" w:type="dxa"/>
            <w:gridSpan w:val="2"/>
            <w:shd w:val="clear" w:color="auto" w:fill="auto"/>
          </w:tcPr>
          <w:p w:rsidR="00DF2672" w:rsidRPr="00940EA5" w:rsidRDefault="00DF2672" w:rsidP="006F4502">
            <w:pPr>
              <w:pStyle w:val="broodtekst"/>
              <w:rPr>
                <w:b/>
              </w:rPr>
            </w:pPr>
            <w:r w:rsidRPr="00940EA5">
              <w:rPr>
                <w:b/>
              </w:rPr>
              <w:t>Gegevens omtrent de referentieopdracht</w:t>
            </w:r>
          </w:p>
        </w:tc>
      </w:tr>
      <w:tr w:rsidR="00DF2672" w:rsidRPr="00940EA5" w:rsidTr="006F4502">
        <w:tc>
          <w:tcPr>
            <w:tcW w:w="3925" w:type="dxa"/>
            <w:shd w:val="clear" w:color="auto" w:fill="auto"/>
          </w:tcPr>
          <w:p w:rsidR="00DF2672" w:rsidRPr="00940EA5" w:rsidRDefault="00DF2672" w:rsidP="006F4502">
            <w:pPr>
              <w:pStyle w:val="broodtekst"/>
            </w:pPr>
            <w:r w:rsidRPr="00940EA5">
              <w:t>Omschrijving van de (aard van de) referentieopdracht met een uiteenzetting van de behaalde (deel-)resultaten of activiteiten</w:t>
            </w:r>
          </w:p>
        </w:tc>
        <w:tc>
          <w:tcPr>
            <w:tcW w:w="3926" w:type="dxa"/>
            <w:shd w:val="clear" w:color="auto" w:fill="auto"/>
          </w:tcPr>
          <w:p w:rsidR="00DF2672" w:rsidRPr="00940EA5" w:rsidRDefault="00DF2672" w:rsidP="006F4502">
            <w:pPr>
              <w:pStyle w:val="broodtekst"/>
            </w:pPr>
          </w:p>
        </w:tc>
      </w:tr>
      <w:tr w:rsidR="00DF2672" w:rsidRPr="00940EA5" w:rsidTr="006F4502">
        <w:tc>
          <w:tcPr>
            <w:tcW w:w="3925" w:type="dxa"/>
            <w:shd w:val="clear" w:color="auto" w:fill="auto"/>
          </w:tcPr>
          <w:p w:rsidR="00DF2672" w:rsidRPr="00940EA5" w:rsidRDefault="00DF2672" w:rsidP="006F4502">
            <w:pPr>
              <w:pStyle w:val="broodtekst"/>
            </w:pPr>
            <w:r w:rsidRPr="00940EA5">
              <w:t>Overeengeko</w:t>
            </w:r>
            <w:r>
              <w:t>men bedrag (opdrachtsom) (in euro</w:t>
            </w:r>
            <w:r w:rsidRPr="00940EA5">
              <w:t>; excl</w:t>
            </w:r>
            <w:r>
              <w:t>usief btw</w:t>
            </w:r>
            <w:r w:rsidRPr="00940EA5">
              <w:t>)</w:t>
            </w:r>
          </w:p>
        </w:tc>
        <w:tc>
          <w:tcPr>
            <w:tcW w:w="3926" w:type="dxa"/>
            <w:shd w:val="clear" w:color="auto" w:fill="auto"/>
          </w:tcPr>
          <w:p w:rsidR="00DF2672" w:rsidRPr="00940EA5" w:rsidRDefault="00DF2672" w:rsidP="006F4502">
            <w:pPr>
              <w:pStyle w:val="broodtekst"/>
            </w:pPr>
          </w:p>
        </w:tc>
      </w:tr>
      <w:tr w:rsidR="00DF2672" w:rsidRPr="00940EA5" w:rsidTr="006F4502">
        <w:tc>
          <w:tcPr>
            <w:tcW w:w="3925" w:type="dxa"/>
            <w:shd w:val="clear" w:color="auto" w:fill="auto"/>
          </w:tcPr>
          <w:p w:rsidR="00DF2672" w:rsidRPr="00940EA5" w:rsidRDefault="00DF2672" w:rsidP="006F4502">
            <w:pPr>
              <w:pStyle w:val="broodtekst"/>
            </w:pPr>
            <w:r w:rsidRPr="00940EA5">
              <w:t>Datum opdrachtverlening</w:t>
            </w:r>
          </w:p>
        </w:tc>
        <w:tc>
          <w:tcPr>
            <w:tcW w:w="3926" w:type="dxa"/>
            <w:shd w:val="clear" w:color="auto" w:fill="auto"/>
          </w:tcPr>
          <w:p w:rsidR="00DF2672" w:rsidRPr="00940EA5" w:rsidRDefault="00DF2672" w:rsidP="006F4502">
            <w:pPr>
              <w:pStyle w:val="broodtekst"/>
            </w:pPr>
          </w:p>
        </w:tc>
      </w:tr>
      <w:tr w:rsidR="00DF2672" w:rsidRPr="00940EA5" w:rsidTr="006F4502">
        <w:tc>
          <w:tcPr>
            <w:tcW w:w="3925" w:type="dxa"/>
            <w:shd w:val="clear" w:color="auto" w:fill="auto"/>
          </w:tcPr>
          <w:p w:rsidR="00DF2672" w:rsidRPr="00940EA5" w:rsidRDefault="00DF2672" w:rsidP="006F4502">
            <w:pPr>
              <w:pStyle w:val="broodtekst"/>
            </w:pPr>
            <w:r w:rsidRPr="00940EA5">
              <w:t>Einddatum opdracht</w:t>
            </w:r>
          </w:p>
        </w:tc>
        <w:tc>
          <w:tcPr>
            <w:tcW w:w="3926" w:type="dxa"/>
            <w:shd w:val="clear" w:color="auto" w:fill="auto"/>
          </w:tcPr>
          <w:p w:rsidR="00DF2672" w:rsidRPr="00940EA5" w:rsidRDefault="00DF2672" w:rsidP="006F4502">
            <w:pPr>
              <w:pStyle w:val="broodtekst"/>
            </w:pPr>
          </w:p>
        </w:tc>
      </w:tr>
    </w:tbl>
    <w:p w:rsidR="00DF2672" w:rsidRPr="00940EA5" w:rsidRDefault="00DF2672" w:rsidP="00DF2672">
      <w:pPr>
        <w:pStyle w:val="broodtekst"/>
      </w:pPr>
    </w:p>
    <w:p w:rsidR="00DF2672" w:rsidRDefault="00DF2672" w:rsidP="00DF2672">
      <w:pPr>
        <w:spacing w:line="240" w:lineRule="auto"/>
      </w:pPr>
      <w:r w:rsidRPr="00940EA5">
        <w:t>Indien een Inschrijver zich beroept op een referentieopdracht die (deels) door een derde is uitgevoerd dient inzi</w:t>
      </w:r>
      <w:r w:rsidR="002F37DE">
        <w:t>chtelijk te worden gemaakt in het</w:t>
      </w:r>
      <w:r w:rsidRPr="00940EA5">
        <w:t xml:space="preserve"> </w:t>
      </w:r>
      <w:r>
        <w:t>UEA</w:t>
      </w:r>
      <w:r w:rsidRPr="00E5193F">
        <w:t xml:space="preserve"> welk deel van de betreffende opdracht door de Inschrijver is uitgevoerd en welk deel door een derde. </w:t>
      </w:r>
    </w:p>
    <w:p w:rsidR="00DF2672" w:rsidRDefault="00DF2672" w:rsidP="00DF2672">
      <w:pPr>
        <w:spacing w:line="240" w:lineRule="auto"/>
      </w:pPr>
    </w:p>
    <w:p w:rsidR="00DF2672" w:rsidRPr="00E20D4E" w:rsidRDefault="00DF2672" w:rsidP="00DF2672">
      <w:pPr>
        <w:autoSpaceDE w:val="0"/>
        <w:autoSpaceDN w:val="0"/>
        <w:spacing w:line="240" w:lineRule="auto"/>
        <w:rPr>
          <w:b/>
          <w:bCs/>
          <w:color w:val="000000"/>
        </w:rPr>
      </w:pPr>
      <w:r w:rsidRPr="00E20D4E">
        <w:rPr>
          <w:b/>
          <w:bCs/>
          <w:color w:val="000000"/>
        </w:rPr>
        <w:t xml:space="preserve">Aandachtspunten: </w:t>
      </w:r>
    </w:p>
    <w:p w:rsidR="00DF2672" w:rsidRPr="00E20D4E" w:rsidRDefault="00DF2672" w:rsidP="00DF2672">
      <w:pPr>
        <w:pStyle w:val="Default"/>
        <w:numPr>
          <w:ilvl w:val="0"/>
          <w:numId w:val="33"/>
        </w:numPr>
        <w:rPr>
          <w:rFonts w:ascii="Verdana" w:hAnsi="Verdana"/>
          <w:sz w:val="18"/>
          <w:szCs w:val="18"/>
        </w:rPr>
      </w:pPr>
      <w:r w:rsidRPr="00E20D4E">
        <w:rPr>
          <w:rFonts w:ascii="Verdana" w:hAnsi="Verdana"/>
          <w:sz w:val="18"/>
          <w:szCs w:val="18"/>
        </w:rPr>
        <w:t xml:space="preserve">Langlopende opdrachten die langer dan drie jaar voorafgaand aan datum van publicatie van de aankondiging van deze aanbesteding op </w:t>
      </w:r>
      <w:hyperlink r:id="rId7" w:history="1">
        <w:r w:rsidRPr="00E20D4E">
          <w:rPr>
            <w:rStyle w:val="Hyperlink"/>
            <w:rFonts w:ascii="Verdana" w:hAnsi="Verdana"/>
            <w:sz w:val="18"/>
            <w:szCs w:val="18"/>
          </w:rPr>
          <w:t>www.tenderned.nl</w:t>
        </w:r>
      </w:hyperlink>
      <w:r w:rsidRPr="00E20D4E">
        <w:rPr>
          <w:rFonts w:ascii="Verdana" w:hAnsi="Verdana"/>
          <w:sz w:val="18"/>
          <w:szCs w:val="18"/>
        </w:rPr>
        <w:t xml:space="preserve"> verkregen zijn kunnen gebruikt worden voor de beantwoording van de geschiktheidseisen, voor zover de in de beantwoording beschreven werkzaamheden betrekking hebben op de periode uiterlijk 3 jaar voor de datum van publicatie van de aankondiging van deze aanbesteding op </w:t>
      </w:r>
      <w:hyperlink r:id="rId8" w:history="1">
        <w:r w:rsidRPr="00E20D4E">
          <w:rPr>
            <w:rStyle w:val="Hyperlink"/>
            <w:rFonts w:ascii="Verdana" w:hAnsi="Verdana"/>
            <w:sz w:val="18"/>
            <w:szCs w:val="18"/>
          </w:rPr>
          <w:t>www.tenderned.nl</w:t>
        </w:r>
      </w:hyperlink>
      <w:r w:rsidR="00402866">
        <w:rPr>
          <w:rFonts w:ascii="Verdana" w:hAnsi="Verdana"/>
          <w:sz w:val="18"/>
          <w:szCs w:val="18"/>
        </w:rPr>
        <w:t xml:space="preserve">. </w:t>
      </w:r>
    </w:p>
    <w:p w:rsidR="00DF2672" w:rsidRPr="00E20D4E" w:rsidRDefault="00DF2672" w:rsidP="00DF2672">
      <w:pPr>
        <w:pStyle w:val="Default"/>
        <w:numPr>
          <w:ilvl w:val="0"/>
          <w:numId w:val="33"/>
        </w:numPr>
        <w:rPr>
          <w:rFonts w:ascii="Verdana" w:hAnsi="Verdana"/>
          <w:sz w:val="18"/>
          <w:szCs w:val="18"/>
        </w:rPr>
      </w:pPr>
      <w:r w:rsidRPr="00E20D4E">
        <w:rPr>
          <w:rFonts w:ascii="Verdana" w:hAnsi="Verdana"/>
          <w:sz w:val="18"/>
          <w:szCs w:val="18"/>
        </w:rPr>
        <w:t xml:space="preserve">Uit de beantwoording dient te blijken dat de werkzaamheden die verricht zijn in de periode uiterlijk 3 jaar voor de datum van publicatie van de aankondiging van deze aanbesteding op </w:t>
      </w:r>
      <w:hyperlink r:id="rId9" w:history="1">
        <w:r w:rsidRPr="00E20D4E">
          <w:rPr>
            <w:rStyle w:val="Hyperlink"/>
            <w:rFonts w:ascii="Verdana" w:hAnsi="Verdana"/>
            <w:sz w:val="18"/>
            <w:szCs w:val="18"/>
          </w:rPr>
          <w:t>www.tenderned.nl</w:t>
        </w:r>
      </w:hyperlink>
      <w:r w:rsidRPr="00E20D4E">
        <w:rPr>
          <w:rFonts w:ascii="Verdana" w:hAnsi="Verdana"/>
          <w:sz w:val="18"/>
          <w:szCs w:val="18"/>
        </w:rPr>
        <w:t xml:space="preserve"> invulling geven aan hetgeen gevraagd in de geschiktheidseisen. </w:t>
      </w:r>
    </w:p>
    <w:p w:rsidR="003C2122" w:rsidRDefault="003C2122" w:rsidP="003C2122">
      <w:pPr>
        <w:pStyle w:val="Default"/>
        <w:widowControl/>
        <w:numPr>
          <w:ilvl w:val="0"/>
          <w:numId w:val="33"/>
        </w:numPr>
        <w:rPr>
          <w:rFonts w:ascii="Verdana" w:hAnsi="Verdana"/>
          <w:sz w:val="18"/>
          <w:szCs w:val="18"/>
        </w:rPr>
      </w:pPr>
      <w:r w:rsidRPr="00280063">
        <w:rPr>
          <w:rFonts w:ascii="Verdana" w:hAnsi="Verdana"/>
          <w:sz w:val="18"/>
          <w:szCs w:val="18"/>
        </w:rPr>
        <w:t>Indien gebruik wordt gemaakt van een nog niet (geheel) afgeronde opdracht mogen alleen de werkelijk behaalde resultaten van de lopende overeenkomst worden opgegeven en kan niet worden volstaan met een prognose</w:t>
      </w:r>
      <w:r>
        <w:rPr>
          <w:rFonts w:ascii="Verdana" w:hAnsi="Verdana"/>
          <w:sz w:val="18"/>
          <w:szCs w:val="18"/>
        </w:rPr>
        <w:t xml:space="preserve"> </w:t>
      </w:r>
      <w:r w:rsidRPr="00280063">
        <w:rPr>
          <w:rFonts w:ascii="Verdana" w:hAnsi="Verdana"/>
          <w:sz w:val="18"/>
          <w:szCs w:val="18"/>
        </w:rPr>
        <w:t>van de resultaten;</w:t>
      </w:r>
    </w:p>
    <w:p w:rsidR="00DF2672" w:rsidRDefault="00DF2672" w:rsidP="00DF2672">
      <w:pPr>
        <w:pStyle w:val="Default"/>
        <w:widowControl/>
        <w:numPr>
          <w:ilvl w:val="0"/>
          <w:numId w:val="33"/>
        </w:numPr>
        <w:rPr>
          <w:rFonts w:ascii="Verdana" w:hAnsi="Verdana"/>
          <w:sz w:val="18"/>
          <w:szCs w:val="18"/>
        </w:rPr>
      </w:pPr>
      <w:r w:rsidRPr="00E20D4E">
        <w:rPr>
          <w:rFonts w:ascii="Verdana" w:hAnsi="Verdana"/>
          <w:sz w:val="18"/>
          <w:szCs w:val="18"/>
        </w:rPr>
        <w:t>Inschrijver is verantwoordelijk voor de volledigheid van de aangedragen referentieopdrachten. Het invullen van de bij deze Bijlage behorende referentieopdrachten valt onder de zorgvuldigheidsplicht van Inschrijver. </w:t>
      </w:r>
    </w:p>
    <w:p w:rsidR="00DF2672" w:rsidRPr="00E20D4E" w:rsidRDefault="00DF2672" w:rsidP="00DF2672">
      <w:pPr>
        <w:pStyle w:val="Default"/>
        <w:widowControl/>
        <w:ind w:left="720"/>
        <w:rPr>
          <w:rFonts w:ascii="Verdana" w:hAnsi="Verdana"/>
          <w:sz w:val="18"/>
          <w:szCs w:val="18"/>
        </w:rPr>
      </w:pPr>
      <w:r w:rsidRPr="00E20D4E">
        <w:rPr>
          <w:rFonts w:ascii="Verdana" w:hAnsi="Verdana"/>
          <w:sz w:val="18"/>
          <w:szCs w:val="18"/>
        </w:rPr>
        <w:t xml:space="preserve">  </w:t>
      </w:r>
    </w:p>
    <w:p w:rsidR="003F5EB0" w:rsidRPr="003F5EB0" w:rsidRDefault="003F5EB0" w:rsidP="003F5EB0"/>
    <w:sectPr w:rsidR="003F5EB0" w:rsidRPr="003F5EB0" w:rsidSect="000B3F94">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087" w:rsidRDefault="00150087" w:rsidP="0088501B">
      <w:r>
        <w:separator/>
      </w:r>
    </w:p>
  </w:endnote>
  <w:endnote w:type="continuationSeparator" w:id="0">
    <w:p w:rsidR="00150087" w:rsidRDefault="00150087"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242021" w:usb3="00000000" w:csb0="000001BF" w:csb1="00000000"/>
  </w:font>
  <w:font w:name="Tahoma">
    <w:panose1 w:val="020B0604030504040204"/>
    <w:charset w:val="00"/>
    <w:family w:val="swiss"/>
    <w:pitch w:val="variable"/>
    <w:sig w:usb0="E1002EFF" w:usb1="C000605B" w:usb2="00000029" w:usb3="00000000" w:csb0="000101FF" w:csb1="00000000"/>
  </w:font>
  <w:font w:name="Swif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087" w:rsidRDefault="00150087" w:rsidP="0088501B">
      <w:r>
        <w:separator/>
      </w:r>
    </w:p>
  </w:footnote>
  <w:footnote w:type="continuationSeparator" w:id="0">
    <w:p w:rsidR="00150087" w:rsidRDefault="00150087"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1D32B8F"/>
    <w:multiLevelType w:val="hybridMultilevel"/>
    <w:tmpl w:val="D334E85A"/>
    <w:lvl w:ilvl="0" w:tplc="0D665582">
      <w:start w:val="14"/>
      <w:numFmt w:val="bullet"/>
      <w:lvlText w:val="-"/>
      <w:lvlJc w:val="left"/>
      <w:pPr>
        <w:ind w:left="720" w:hanging="360"/>
      </w:pPr>
      <w:rPr>
        <w:rFonts w:ascii="Verdana" w:eastAsiaTheme="minorHAns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2D54C6C"/>
    <w:multiLevelType w:val="multilevel"/>
    <w:tmpl w:val="06962652"/>
    <w:numStyleLink w:val="Lijststijl"/>
  </w:abstractNum>
  <w:abstractNum w:abstractNumId="5" w15:restartNumberingAfterBreak="0">
    <w:nsid w:val="04AF55C7"/>
    <w:multiLevelType w:val="multilevel"/>
    <w:tmpl w:val="06962652"/>
    <w:numStyleLink w:val="Lijststijl"/>
  </w:abstractNum>
  <w:abstractNum w:abstractNumId="6"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 w15:restartNumberingAfterBreak="0">
    <w:nsid w:val="063964C2"/>
    <w:multiLevelType w:val="multilevel"/>
    <w:tmpl w:val="06962652"/>
    <w:numStyleLink w:val="Lijststijl"/>
  </w:abstractNum>
  <w:abstractNum w:abstractNumId="8"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09483BD7"/>
    <w:multiLevelType w:val="multilevel"/>
    <w:tmpl w:val="06962652"/>
    <w:numStyleLink w:val="Lijststijl"/>
  </w:abstractNum>
  <w:abstractNum w:abstractNumId="10" w15:restartNumberingAfterBreak="0">
    <w:nsid w:val="0A9D5DE4"/>
    <w:multiLevelType w:val="multilevel"/>
    <w:tmpl w:val="06962652"/>
    <w:numStyleLink w:val="Lijststijl"/>
  </w:abstractNum>
  <w:abstractNum w:abstractNumId="11"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2"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3"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4" w15:restartNumberingAfterBreak="0">
    <w:nsid w:val="1895513E"/>
    <w:multiLevelType w:val="multilevel"/>
    <w:tmpl w:val="06962652"/>
    <w:numStyleLink w:val="Lijststijl"/>
  </w:abstractNum>
  <w:abstractNum w:abstractNumId="15" w15:restartNumberingAfterBreak="0">
    <w:nsid w:val="18F65698"/>
    <w:multiLevelType w:val="multilevel"/>
    <w:tmpl w:val="06962652"/>
    <w:numStyleLink w:val="Lijststij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0" w15:restartNumberingAfterBreak="0">
    <w:nsid w:val="31CB79D8"/>
    <w:multiLevelType w:val="multilevel"/>
    <w:tmpl w:val="06962652"/>
    <w:numStyleLink w:val="Lijststijl"/>
  </w:abstractNum>
  <w:abstractNum w:abstractNumId="21" w15:restartNumberingAfterBreak="0">
    <w:nsid w:val="31E853D2"/>
    <w:multiLevelType w:val="multilevel"/>
    <w:tmpl w:val="06962652"/>
    <w:numStyleLink w:val="Lijststijl"/>
  </w:abstractNum>
  <w:abstractNum w:abstractNumId="22"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A6389A"/>
    <w:multiLevelType w:val="multilevel"/>
    <w:tmpl w:val="6A8E5BD4"/>
    <w:numStyleLink w:val="Stijl2"/>
  </w:abstractNum>
  <w:abstractNum w:abstractNumId="24"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7DB631B"/>
    <w:multiLevelType w:val="multilevel"/>
    <w:tmpl w:val="06962652"/>
    <w:numStyleLink w:val="Lijststijl"/>
  </w:abstractNum>
  <w:abstractNum w:abstractNumId="27"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9" w15:restartNumberingAfterBreak="0">
    <w:nsid w:val="58F74F15"/>
    <w:multiLevelType w:val="hybridMultilevel"/>
    <w:tmpl w:val="4C90B57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0" w15:restartNumberingAfterBreak="0">
    <w:nsid w:val="5CAF5D0D"/>
    <w:multiLevelType w:val="multilevel"/>
    <w:tmpl w:val="06962652"/>
    <w:numStyleLink w:val="Lijststijl"/>
  </w:abstractNum>
  <w:abstractNum w:abstractNumId="31"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9050C84"/>
    <w:multiLevelType w:val="multilevel"/>
    <w:tmpl w:val="06962652"/>
    <w:numStyleLink w:val="Lijststijl"/>
  </w:abstractNum>
  <w:num w:numId="1">
    <w:abstractNumId w:val="11"/>
  </w:num>
  <w:num w:numId="2">
    <w:abstractNumId w:val="13"/>
  </w:num>
  <w:num w:numId="3">
    <w:abstractNumId w:val="30"/>
  </w:num>
  <w:num w:numId="4">
    <w:abstractNumId w:val="12"/>
  </w:num>
  <w:num w:numId="5">
    <w:abstractNumId w:val="17"/>
  </w:num>
  <w:num w:numId="6">
    <w:abstractNumId w:val="20"/>
  </w:num>
  <w:num w:numId="7">
    <w:abstractNumId w:val="2"/>
  </w:num>
  <w:num w:numId="8">
    <w:abstractNumId w:val="1"/>
  </w:num>
  <w:num w:numId="9">
    <w:abstractNumId w:val="0"/>
  </w:num>
  <w:num w:numId="10">
    <w:abstractNumId w:val="9"/>
  </w:num>
  <w:num w:numId="11">
    <w:abstractNumId w:val="7"/>
  </w:num>
  <w:num w:numId="12">
    <w:abstractNumId w:val="7"/>
  </w:num>
  <w:num w:numId="13">
    <w:abstractNumId w:val="31"/>
  </w:num>
  <w:num w:numId="14">
    <w:abstractNumId w:val="4"/>
  </w:num>
  <w:num w:numId="15">
    <w:abstractNumId w:val="18"/>
  </w:num>
  <w:num w:numId="16">
    <w:abstractNumId w:val="24"/>
  </w:num>
  <w:num w:numId="17">
    <w:abstractNumId w:val="10"/>
  </w:num>
  <w:num w:numId="18">
    <w:abstractNumId w:val="21"/>
  </w:num>
  <w:num w:numId="19">
    <w:abstractNumId w:val="32"/>
  </w:num>
  <w:num w:numId="20">
    <w:abstractNumId w:val="14"/>
  </w:num>
  <w:num w:numId="21">
    <w:abstractNumId w:val="23"/>
  </w:num>
  <w:num w:numId="22">
    <w:abstractNumId w:val="26"/>
  </w:num>
  <w:num w:numId="23">
    <w:abstractNumId w:val="19"/>
  </w:num>
  <w:num w:numId="24">
    <w:abstractNumId w:val="28"/>
  </w:num>
  <w:num w:numId="25">
    <w:abstractNumId w:val="27"/>
  </w:num>
  <w:num w:numId="26">
    <w:abstractNumId w:val="8"/>
  </w:num>
  <w:num w:numId="27">
    <w:abstractNumId w:val="16"/>
  </w:num>
  <w:num w:numId="28">
    <w:abstractNumId w:val="22"/>
  </w:num>
  <w:num w:numId="29">
    <w:abstractNumId w:val="5"/>
  </w:num>
  <w:num w:numId="30">
    <w:abstractNumId w:val="15"/>
  </w:num>
  <w:num w:numId="31">
    <w:abstractNumId w:val="25"/>
  </w:num>
  <w:num w:numId="32">
    <w:abstractNumId w:val="29"/>
  </w:num>
  <w:num w:numId="33">
    <w:abstractNumId w:val="3"/>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087"/>
    <w:rsid w:val="00043163"/>
    <w:rsid w:val="00056D70"/>
    <w:rsid w:val="0008198B"/>
    <w:rsid w:val="000B3F94"/>
    <w:rsid w:val="000E1F3B"/>
    <w:rsid w:val="00150087"/>
    <w:rsid w:val="00173156"/>
    <w:rsid w:val="001D6F03"/>
    <w:rsid w:val="002A6578"/>
    <w:rsid w:val="002B1092"/>
    <w:rsid w:val="002E0FD2"/>
    <w:rsid w:val="002F37DE"/>
    <w:rsid w:val="0038549E"/>
    <w:rsid w:val="003C2122"/>
    <w:rsid w:val="003C4BF2"/>
    <w:rsid w:val="003D51FB"/>
    <w:rsid w:val="003F5EB0"/>
    <w:rsid w:val="003F6EDB"/>
    <w:rsid w:val="0040142D"/>
    <w:rsid w:val="00402866"/>
    <w:rsid w:val="0040571B"/>
    <w:rsid w:val="00450447"/>
    <w:rsid w:val="004B0EA1"/>
    <w:rsid w:val="004D766D"/>
    <w:rsid w:val="005A4FBE"/>
    <w:rsid w:val="005D2CF1"/>
    <w:rsid w:val="005E046F"/>
    <w:rsid w:val="006006F5"/>
    <w:rsid w:val="00650A9B"/>
    <w:rsid w:val="006D2E66"/>
    <w:rsid w:val="006F42D7"/>
    <w:rsid w:val="007435A7"/>
    <w:rsid w:val="007F4AEA"/>
    <w:rsid w:val="007F7D75"/>
    <w:rsid w:val="0088386A"/>
    <w:rsid w:val="0088501B"/>
    <w:rsid w:val="008A7989"/>
    <w:rsid w:val="008D2753"/>
    <w:rsid w:val="008E3581"/>
    <w:rsid w:val="00905289"/>
    <w:rsid w:val="00960F45"/>
    <w:rsid w:val="009C5CF5"/>
    <w:rsid w:val="00A32591"/>
    <w:rsid w:val="00A77ABF"/>
    <w:rsid w:val="00A863E9"/>
    <w:rsid w:val="00B022C4"/>
    <w:rsid w:val="00B559E9"/>
    <w:rsid w:val="00B72222"/>
    <w:rsid w:val="00B80650"/>
    <w:rsid w:val="00C36FAA"/>
    <w:rsid w:val="00C71133"/>
    <w:rsid w:val="00CA55CC"/>
    <w:rsid w:val="00CB3317"/>
    <w:rsid w:val="00DA3555"/>
    <w:rsid w:val="00DF2672"/>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A694D841-C014-4ABB-954E-59360C911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F2672"/>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styleId="Hyperlink">
    <w:name w:val="Hyperlink"/>
    <w:uiPriority w:val="99"/>
    <w:rsid w:val="00DF2672"/>
    <w:rPr>
      <w:rFonts w:cs="Times New Roman"/>
      <w:color w:val="0000FF"/>
      <w:u w:val="single"/>
    </w:rPr>
  </w:style>
  <w:style w:type="paragraph" w:customStyle="1" w:styleId="broodtekst">
    <w:name w:val="broodtekst"/>
    <w:basedOn w:val="Standaard"/>
    <w:link w:val="broodtekstChar3"/>
    <w:rsid w:val="00DF2672"/>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F2672"/>
    <w:pPr>
      <w:pageBreakBefore/>
      <w:tabs>
        <w:tab w:val="num" w:pos="360"/>
      </w:tabs>
      <w:spacing w:after="660" w:line="300" w:lineRule="atLeast"/>
    </w:pPr>
    <w:rPr>
      <w:sz w:val="24"/>
    </w:rPr>
  </w:style>
  <w:style w:type="paragraph" w:customStyle="1" w:styleId="Paragraaf">
    <w:name w:val="Paragraaf"/>
    <w:basedOn w:val="broodtekst"/>
    <w:next w:val="broodtekst"/>
    <w:rsid w:val="00DF2672"/>
    <w:pPr>
      <w:tabs>
        <w:tab w:val="num" w:pos="360"/>
      </w:tabs>
      <w:spacing w:before="240"/>
    </w:pPr>
    <w:rPr>
      <w:b/>
    </w:rPr>
  </w:style>
  <w:style w:type="paragraph" w:customStyle="1" w:styleId="Subparagraaf">
    <w:name w:val="Subparagraaf"/>
    <w:basedOn w:val="broodtekst"/>
    <w:next w:val="broodtekst"/>
    <w:rsid w:val="00DF2672"/>
    <w:pPr>
      <w:tabs>
        <w:tab w:val="num" w:pos="360"/>
      </w:tabs>
      <w:spacing w:before="240"/>
    </w:pPr>
    <w:rPr>
      <w:i/>
    </w:rPr>
  </w:style>
  <w:style w:type="character" w:customStyle="1" w:styleId="broodtekstChar3">
    <w:name w:val="broodtekst Char3"/>
    <w:link w:val="broodtekst"/>
    <w:locked/>
    <w:rsid w:val="00DF2672"/>
    <w:rPr>
      <w:rFonts w:ascii="Verdana" w:eastAsia="DejaVu Sans" w:hAnsi="Verdana" w:cs="Times New Roman"/>
      <w:szCs w:val="20"/>
      <w:lang w:eastAsia="nl-NL"/>
    </w:rPr>
  </w:style>
  <w:style w:type="paragraph" w:customStyle="1" w:styleId="Default">
    <w:name w:val="Default"/>
    <w:rsid w:val="00DF2672"/>
    <w:pPr>
      <w:widowControl w:val="0"/>
      <w:autoSpaceDE w:val="0"/>
      <w:autoSpaceDN w:val="0"/>
      <w:adjustRightInd w:val="0"/>
    </w:pPr>
    <w:rPr>
      <w:rFonts w:ascii="Swift" w:eastAsia="Times New Roman" w:hAnsi="Swift" w:cs="Times New Roman"/>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nderned.n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tenderned.n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enderned.nl" TargetMode="External"/><Relationship Id="rId14" Type="http://schemas.openxmlformats.org/officeDocument/2006/relationships/header" Target="header3.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25</TotalTime>
  <Pages>2</Pages>
  <Words>590</Words>
  <Characters>3251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Boer, Frank de (CD)</cp:lastModifiedBy>
  <cp:revision>8</cp:revision>
  <dcterms:created xsi:type="dcterms:W3CDTF">2020-12-28T11:24:00Z</dcterms:created>
  <dcterms:modified xsi:type="dcterms:W3CDTF">2022-10-13T12:51:00Z</dcterms:modified>
</cp:coreProperties>
</file>