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706"/>
        <w:gridCol w:w="1275"/>
        <w:gridCol w:w="5783"/>
      </w:tblGrid>
      <w:tr w:rsidR="00B41A37" w14:paraId="3C7D1D5D" w14:textId="77777777" w:rsidTr="2E3A9BE0">
        <w:trPr>
          <w:cnfStyle w:val="100000000000" w:firstRow="1" w:lastRow="0" w:firstColumn="0" w:lastColumn="0" w:oddVBand="0" w:evenVBand="0" w:oddHBand="0" w:evenHBand="0" w:firstRowFirstColumn="0" w:firstRowLastColumn="0" w:lastRowFirstColumn="0" w:lastRowLastColumn="0"/>
          <w:trHeight w:hRule="exact" w:val="2835"/>
        </w:trPr>
        <w:tc>
          <w:tcPr>
            <w:tcW w:w="1988" w:type="dxa"/>
          </w:tcPr>
          <w:p w14:paraId="541DF6E6" w14:textId="77777777" w:rsidR="00AD27A5" w:rsidRDefault="00AD27A5" w:rsidP="004B4C9B"/>
        </w:tc>
        <w:tc>
          <w:tcPr>
            <w:tcW w:w="706" w:type="dxa"/>
          </w:tcPr>
          <w:p w14:paraId="1C95A941" w14:textId="77777777" w:rsidR="00AD27A5" w:rsidRDefault="00AD27A5">
            <w:pPr>
              <w:spacing w:line="240" w:lineRule="auto"/>
            </w:pPr>
          </w:p>
        </w:tc>
        <w:tc>
          <w:tcPr>
            <w:tcW w:w="7058" w:type="dxa"/>
            <w:gridSpan w:val="2"/>
            <w:vAlign w:val="bottom"/>
          </w:tcPr>
          <w:p w14:paraId="348ADF9B" w14:textId="77777777" w:rsidR="00AD27A5" w:rsidRPr="00E876AB" w:rsidRDefault="00AD27A5">
            <w:pPr>
              <w:spacing w:line="240" w:lineRule="auto"/>
              <w:rPr>
                <w:rFonts w:ascii="Arial Black" w:hAnsi="Arial Black"/>
                <w:caps/>
                <w:sz w:val="34"/>
              </w:rPr>
            </w:pPr>
          </w:p>
          <w:p w14:paraId="4EB1119A" w14:textId="77777777" w:rsidR="00AD27A5" w:rsidRPr="00E876AB" w:rsidRDefault="00AD27A5">
            <w:pPr>
              <w:spacing w:line="240" w:lineRule="auto"/>
              <w:rPr>
                <w:rFonts w:ascii="Arial Black" w:hAnsi="Arial Black"/>
                <w:caps/>
                <w:sz w:val="34"/>
              </w:rPr>
            </w:pPr>
          </w:p>
          <w:p w14:paraId="79FD280B" w14:textId="77777777" w:rsidR="00AD27A5" w:rsidRPr="00E876AB" w:rsidRDefault="00AD27A5">
            <w:pPr>
              <w:spacing w:line="240" w:lineRule="auto"/>
              <w:rPr>
                <w:rFonts w:ascii="Arial Black" w:hAnsi="Arial Black"/>
                <w:caps/>
                <w:sz w:val="34"/>
              </w:rPr>
            </w:pPr>
          </w:p>
          <w:p w14:paraId="7FF62BCC" w14:textId="68D36EE2" w:rsidR="00E610AA" w:rsidRDefault="00883A27">
            <w:pPr>
              <w:spacing w:line="240" w:lineRule="auto"/>
              <w:rPr>
                <w:rFonts w:ascii="Arial Black" w:hAnsi="Arial Black"/>
                <w:caps/>
                <w:sz w:val="34"/>
              </w:rPr>
            </w:pPr>
            <w:r>
              <w:rPr>
                <w:rFonts w:ascii="Arial Black" w:hAnsi="Arial Black"/>
                <w:caps/>
                <w:sz w:val="34"/>
              </w:rPr>
              <w:t>Invul</w:t>
            </w:r>
            <w:r w:rsidR="00C36FD0">
              <w:rPr>
                <w:rFonts w:ascii="Arial Black" w:hAnsi="Arial Black"/>
                <w:caps/>
                <w:sz w:val="34"/>
              </w:rPr>
              <w:t>Bijlagen</w:t>
            </w:r>
          </w:p>
          <w:p w14:paraId="21FB306A" w14:textId="77777777" w:rsidR="00AD27A5" w:rsidRPr="00E876AB" w:rsidRDefault="006C6EDF">
            <w:pPr>
              <w:spacing w:line="240" w:lineRule="auto"/>
              <w:rPr>
                <w:rFonts w:ascii="Arial Black" w:hAnsi="Arial Black"/>
                <w:caps/>
                <w:sz w:val="34"/>
              </w:rPr>
            </w:pPr>
            <w:r>
              <w:rPr>
                <w:rFonts w:ascii="Arial Black" w:hAnsi="Arial Black"/>
                <w:caps/>
                <w:sz w:val="34"/>
              </w:rPr>
              <w:t>Europese aanbesteding</w:t>
            </w:r>
          </w:p>
        </w:tc>
      </w:tr>
      <w:tr w:rsidR="00B41A37" w14:paraId="4155108F" w14:textId="77777777" w:rsidTr="2E3A9BE0">
        <w:trPr>
          <w:trHeight w:hRule="exact" w:val="4536"/>
        </w:trPr>
        <w:tc>
          <w:tcPr>
            <w:tcW w:w="1988" w:type="dxa"/>
          </w:tcPr>
          <w:p w14:paraId="26DC3DDF" w14:textId="77777777" w:rsidR="00AD27A5" w:rsidRDefault="00AD27A5">
            <w:pPr>
              <w:spacing w:line="240" w:lineRule="auto"/>
            </w:pPr>
          </w:p>
        </w:tc>
        <w:tc>
          <w:tcPr>
            <w:tcW w:w="706" w:type="dxa"/>
          </w:tcPr>
          <w:p w14:paraId="6A3E599E" w14:textId="77777777" w:rsidR="00AD27A5" w:rsidRDefault="00AD27A5">
            <w:pPr>
              <w:spacing w:line="240" w:lineRule="auto"/>
            </w:pPr>
          </w:p>
        </w:tc>
        <w:tc>
          <w:tcPr>
            <w:tcW w:w="7058" w:type="dxa"/>
            <w:gridSpan w:val="2"/>
          </w:tcPr>
          <w:p w14:paraId="167D37E6" w14:textId="77777777" w:rsidR="005E0AB2" w:rsidRDefault="006C6EDF" w:rsidP="0035366D">
            <w:pPr>
              <w:spacing w:before="120"/>
              <w:rPr>
                <w:rFonts w:ascii="Arial Black" w:hAnsi="Arial Black"/>
                <w:b/>
                <w:caps/>
                <w:sz w:val="34"/>
              </w:rPr>
            </w:pPr>
            <w:r>
              <w:rPr>
                <w:rFonts w:ascii="Arial Black" w:hAnsi="Arial Black"/>
                <w:b/>
                <w:caps/>
                <w:sz w:val="34"/>
              </w:rPr>
              <w:t xml:space="preserve">Raamovereenkomst </w:t>
            </w:r>
          </w:p>
          <w:p w14:paraId="5067FFD5" w14:textId="3CA5E368" w:rsidR="00AD27A5" w:rsidRPr="00E876AB" w:rsidRDefault="5916F336" w:rsidP="2E3A9BE0">
            <w:pPr>
              <w:spacing w:before="120"/>
              <w:rPr>
                <w:rFonts w:ascii="Arial Black" w:hAnsi="Arial Black"/>
                <w:b/>
                <w:bCs/>
                <w:caps/>
                <w:sz w:val="34"/>
                <w:szCs w:val="34"/>
              </w:rPr>
            </w:pPr>
            <w:r w:rsidRPr="2E3A9BE0">
              <w:rPr>
                <w:rFonts w:ascii="Arial Black" w:hAnsi="Arial Black"/>
                <w:b/>
                <w:bCs/>
                <w:caps/>
                <w:sz w:val="34"/>
                <w:szCs w:val="34"/>
              </w:rPr>
              <w:t>Inspectiediensten Sport- en Speeltoestellen</w:t>
            </w:r>
          </w:p>
          <w:p w14:paraId="7500F8C8" w14:textId="0558B8B0" w:rsidR="00AD27A5" w:rsidRPr="00E876AB" w:rsidRDefault="00AD27A5" w:rsidP="2E3A9BE0">
            <w:pPr>
              <w:spacing w:before="120"/>
              <w:rPr>
                <w:rFonts w:ascii="Arial Black" w:hAnsi="Arial Black"/>
                <w:b/>
                <w:bCs/>
                <w:caps/>
                <w:sz w:val="34"/>
                <w:szCs w:val="34"/>
              </w:rPr>
            </w:pPr>
          </w:p>
        </w:tc>
      </w:tr>
      <w:tr w:rsidR="00B41A37" w14:paraId="42DE48C7" w14:textId="77777777" w:rsidTr="2E3A9BE0">
        <w:trPr>
          <w:trHeight w:hRule="exact" w:val="3289"/>
        </w:trPr>
        <w:tc>
          <w:tcPr>
            <w:tcW w:w="1988" w:type="dxa"/>
          </w:tcPr>
          <w:p w14:paraId="77691A2F" w14:textId="77777777" w:rsidR="00AD27A5" w:rsidRDefault="00AD27A5">
            <w:pPr>
              <w:spacing w:line="240" w:lineRule="auto"/>
            </w:pPr>
          </w:p>
        </w:tc>
        <w:tc>
          <w:tcPr>
            <w:tcW w:w="706" w:type="dxa"/>
          </w:tcPr>
          <w:p w14:paraId="161E6DEB" w14:textId="77777777" w:rsidR="00AD27A5" w:rsidRDefault="00AD27A5">
            <w:pPr>
              <w:spacing w:line="240" w:lineRule="auto"/>
            </w:pPr>
          </w:p>
        </w:tc>
        <w:tc>
          <w:tcPr>
            <w:tcW w:w="7058" w:type="dxa"/>
            <w:gridSpan w:val="2"/>
          </w:tcPr>
          <w:p w14:paraId="286B9921" w14:textId="4DE3F706" w:rsidR="00AD27A5" w:rsidRPr="00AD27A5" w:rsidRDefault="00AD27A5">
            <w:pPr>
              <w:spacing w:line="240" w:lineRule="auto"/>
            </w:pPr>
          </w:p>
        </w:tc>
      </w:tr>
      <w:tr w:rsidR="00B41A37" w14:paraId="45A89A54" w14:textId="77777777" w:rsidTr="2E3A9BE0">
        <w:trPr>
          <w:trHeight w:hRule="exact" w:val="1701"/>
        </w:trPr>
        <w:tc>
          <w:tcPr>
            <w:tcW w:w="1988" w:type="dxa"/>
          </w:tcPr>
          <w:p w14:paraId="649AC033" w14:textId="77777777" w:rsidR="00AD27A5" w:rsidRDefault="00AD27A5">
            <w:pPr>
              <w:spacing w:line="240" w:lineRule="auto"/>
            </w:pPr>
          </w:p>
        </w:tc>
        <w:tc>
          <w:tcPr>
            <w:tcW w:w="706" w:type="dxa"/>
          </w:tcPr>
          <w:p w14:paraId="1FCC506D" w14:textId="77777777" w:rsidR="00AD27A5" w:rsidRDefault="00AD27A5">
            <w:pPr>
              <w:spacing w:line="240" w:lineRule="auto"/>
            </w:pPr>
          </w:p>
        </w:tc>
        <w:tc>
          <w:tcPr>
            <w:tcW w:w="7058" w:type="dxa"/>
            <w:gridSpan w:val="2"/>
          </w:tcPr>
          <w:p w14:paraId="7C362EA6" w14:textId="77777777" w:rsidR="00AD27A5" w:rsidRPr="00AD27A5" w:rsidRDefault="00AD27A5">
            <w:pPr>
              <w:spacing w:line="240" w:lineRule="auto"/>
            </w:pPr>
          </w:p>
        </w:tc>
      </w:tr>
      <w:tr w:rsidR="00B41A37" w14:paraId="6D6EC4CB" w14:textId="77777777" w:rsidTr="2E3A9BE0">
        <w:trPr>
          <w:trHeight w:val="284"/>
        </w:trPr>
        <w:tc>
          <w:tcPr>
            <w:tcW w:w="1988" w:type="dxa"/>
          </w:tcPr>
          <w:p w14:paraId="70356473" w14:textId="77777777" w:rsidR="00AD27A5" w:rsidRDefault="00AD27A5">
            <w:pPr>
              <w:spacing w:line="240" w:lineRule="auto"/>
            </w:pPr>
          </w:p>
        </w:tc>
        <w:tc>
          <w:tcPr>
            <w:tcW w:w="706" w:type="dxa"/>
          </w:tcPr>
          <w:p w14:paraId="4B5B8B1C" w14:textId="77777777" w:rsidR="00AD27A5" w:rsidRDefault="00AD27A5">
            <w:pPr>
              <w:spacing w:line="240" w:lineRule="auto"/>
            </w:pPr>
          </w:p>
        </w:tc>
        <w:tc>
          <w:tcPr>
            <w:tcW w:w="7058" w:type="dxa"/>
            <w:gridSpan w:val="2"/>
          </w:tcPr>
          <w:p w14:paraId="11F48A6A" w14:textId="77777777" w:rsidR="00AD27A5" w:rsidRPr="00AD27A5" w:rsidRDefault="00AD27A5">
            <w:pPr>
              <w:spacing w:line="240" w:lineRule="auto"/>
            </w:pPr>
          </w:p>
        </w:tc>
      </w:tr>
      <w:tr w:rsidR="00B41A37" w14:paraId="64DC5A81" w14:textId="77777777" w:rsidTr="2E3A9BE0">
        <w:trPr>
          <w:trHeight w:val="284"/>
        </w:trPr>
        <w:tc>
          <w:tcPr>
            <w:tcW w:w="1988" w:type="dxa"/>
          </w:tcPr>
          <w:p w14:paraId="4D809A1A" w14:textId="77777777" w:rsidR="00AD27A5" w:rsidRDefault="00AD27A5">
            <w:pPr>
              <w:spacing w:line="240" w:lineRule="auto"/>
            </w:pPr>
          </w:p>
        </w:tc>
        <w:tc>
          <w:tcPr>
            <w:tcW w:w="706" w:type="dxa"/>
          </w:tcPr>
          <w:p w14:paraId="59A4C91C" w14:textId="77777777" w:rsidR="00AD27A5" w:rsidRDefault="00AD27A5">
            <w:pPr>
              <w:spacing w:line="240" w:lineRule="auto"/>
            </w:pPr>
          </w:p>
        </w:tc>
        <w:tc>
          <w:tcPr>
            <w:tcW w:w="1275" w:type="dxa"/>
          </w:tcPr>
          <w:p w14:paraId="21C42611" w14:textId="77777777" w:rsidR="00AD27A5" w:rsidRPr="00AD27A5" w:rsidRDefault="00AD27A5">
            <w:pPr>
              <w:spacing w:line="240" w:lineRule="auto"/>
            </w:pPr>
          </w:p>
        </w:tc>
        <w:tc>
          <w:tcPr>
            <w:tcW w:w="5783" w:type="dxa"/>
          </w:tcPr>
          <w:p w14:paraId="7CF52D6B" w14:textId="4AE56F7B" w:rsidR="00AD27A5" w:rsidRPr="00AD27A5" w:rsidRDefault="000D4DE6">
            <w:pPr>
              <w:spacing w:line="240" w:lineRule="auto"/>
            </w:pPr>
            <w:r>
              <w:t>7</w:t>
            </w:r>
            <w:r w:rsidR="00E23279">
              <w:t xml:space="preserve"> november 2022</w:t>
            </w:r>
          </w:p>
        </w:tc>
      </w:tr>
      <w:tr w:rsidR="00B41A37" w14:paraId="6AC8D190" w14:textId="77777777" w:rsidTr="2E3A9BE0">
        <w:trPr>
          <w:trHeight w:val="284"/>
        </w:trPr>
        <w:tc>
          <w:tcPr>
            <w:tcW w:w="1988" w:type="dxa"/>
          </w:tcPr>
          <w:p w14:paraId="7488F1C8" w14:textId="77777777" w:rsidR="00AD27A5" w:rsidRDefault="00AD27A5">
            <w:pPr>
              <w:spacing w:line="240" w:lineRule="auto"/>
            </w:pPr>
          </w:p>
        </w:tc>
        <w:tc>
          <w:tcPr>
            <w:tcW w:w="706" w:type="dxa"/>
          </w:tcPr>
          <w:p w14:paraId="44B08D94" w14:textId="77777777" w:rsidR="00AD27A5" w:rsidRDefault="00AD27A5">
            <w:pPr>
              <w:spacing w:line="240" w:lineRule="auto"/>
            </w:pPr>
          </w:p>
        </w:tc>
        <w:tc>
          <w:tcPr>
            <w:tcW w:w="1275" w:type="dxa"/>
          </w:tcPr>
          <w:p w14:paraId="44342D6C" w14:textId="77777777" w:rsidR="00AD27A5" w:rsidRPr="00AD27A5" w:rsidRDefault="00AD27A5">
            <w:pPr>
              <w:spacing w:line="240" w:lineRule="auto"/>
            </w:pPr>
          </w:p>
        </w:tc>
        <w:tc>
          <w:tcPr>
            <w:tcW w:w="5783" w:type="dxa"/>
          </w:tcPr>
          <w:p w14:paraId="20BF6D17" w14:textId="77777777" w:rsidR="00AD27A5" w:rsidRPr="00AD27A5" w:rsidRDefault="00AD27A5">
            <w:pPr>
              <w:spacing w:line="240" w:lineRule="auto"/>
            </w:pPr>
          </w:p>
        </w:tc>
      </w:tr>
      <w:tr w:rsidR="00B41A37" w14:paraId="22FC62CF" w14:textId="77777777" w:rsidTr="2E3A9BE0">
        <w:trPr>
          <w:trHeight w:val="284"/>
        </w:trPr>
        <w:tc>
          <w:tcPr>
            <w:tcW w:w="1988" w:type="dxa"/>
          </w:tcPr>
          <w:p w14:paraId="351C62B8" w14:textId="77777777" w:rsidR="00AD27A5" w:rsidRDefault="00AD27A5">
            <w:pPr>
              <w:spacing w:line="240" w:lineRule="auto"/>
            </w:pPr>
          </w:p>
        </w:tc>
        <w:tc>
          <w:tcPr>
            <w:tcW w:w="706" w:type="dxa"/>
          </w:tcPr>
          <w:p w14:paraId="1D040BC8" w14:textId="77777777" w:rsidR="00AD27A5" w:rsidRDefault="00AD27A5">
            <w:pPr>
              <w:spacing w:line="240" w:lineRule="auto"/>
            </w:pPr>
          </w:p>
        </w:tc>
        <w:tc>
          <w:tcPr>
            <w:tcW w:w="1275" w:type="dxa"/>
          </w:tcPr>
          <w:p w14:paraId="3F44B074" w14:textId="77777777" w:rsidR="00AD27A5" w:rsidRPr="00AD27A5" w:rsidRDefault="00AD27A5">
            <w:pPr>
              <w:spacing w:line="240" w:lineRule="auto"/>
            </w:pPr>
          </w:p>
        </w:tc>
        <w:tc>
          <w:tcPr>
            <w:tcW w:w="5783" w:type="dxa"/>
          </w:tcPr>
          <w:p w14:paraId="49321FD7" w14:textId="77777777" w:rsidR="00AD27A5" w:rsidRPr="00AD27A5" w:rsidRDefault="00AD27A5">
            <w:pPr>
              <w:spacing w:line="240" w:lineRule="auto"/>
            </w:pPr>
          </w:p>
        </w:tc>
      </w:tr>
      <w:tr w:rsidR="00B41A37" w14:paraId="0FBAAABD" w14:textId="77777777" w:rsidTr="2E3A9BE0">
        <w:trPr>
          <w:trHeight w:val="284"/>
        </w:trPr>
        <w:tc>
          <w:tcPr>
            <w:tcW w:w="1988" w:type="dxa"/>
          </w:tcPr>
          <w:p w14:paraId="476761A9" w14:textId="77777777" w:rsidR="00AD27A5" w:rsidRDefault="00AD27A5">
            <w:pPr>
              <w:spacing w:line="240" w:lineRule="auto"/>
            </w:pPr>
          </w:p>
        </w:tc>
        <w:tc>
          <w:tcPr>
            <w:tcW w:w="706" w:type="dxa"/>
          </w:tcPr>
          <w:p w14:paraId="641A6EA7" w14:textId="77777777" w:rsidR="00AD27A5" w:rsidRDefault="00AD27A5">
            <w:pPr>
              <w:spacing w:line="240" w:lineRule="auto"/>
            </w:pPr>
          </w:p>
        </w:tc>
        <w:tc>
          <w:tcPr>
            <w:tcW w:w="1275" w:type="dxa"/>
          </w:tcPr>
          <w:p w14:paraId="6513E9D6" w14:textId="77777777" w:rsidR="00AD27A5" w:rsidRPr="00AD27A5" w:rsidRDefault="00AD27A5">
            <w:pPr>
              <w:spacing w:line="240" w:lineRule="auto"/>
            </w:pPr>
          </w:p>
        </w:tc>
        <w:tc>
          <w:tcPr>
            <w:tcW w:w="5783" w:type="dxa"/>
          </w:tcPr>
          <w:p w14:paraId="47FEA988" w14:textId="77777777" w:rsidR="00AD27A5" w:rsidRPr="00AD27A5" w:rsidRDefault="00AD27A5">
            <w:pPr>
              <w:spacing w:line="240" w:lineRule="auto"/>
            </w:pPr>
          </w:p>
        </w:tc>
      </w:tr>
      <w:tr w:rsidR="00B41A37" w14:paraId="7C8F2A3A" w14:textId="77777777" w:rsidTr="2E3A9BE0">
        <w:trPr>
          <w:trHeight w:val="284"/>
        </w:trPr>
        <w:tc>
          <w:tcPr>
            <w:tcW w:w="1988" w:type="dxa"/>
          </w:tcPr>
          <w:p w14:paraId="0734D075" w14:textId="77777777" w:rsidR="00AD27A5" w:rsidRDefault="00AD27A5">
            <w:pPr>
              <w:spacing w:line="240" w:lineRule="auto"/>
            </w:pPr>
          </w:p>
        </w:tc>
        <w:tc>
          <w:tcPr>
            <w:tcW w:w="706" w:type="dxa"/>
          </w:tcPr>
          <w:p w14:paraId="102DCA09" w14:textId="77777777" w:rsidR="00AD27A5" w:rsidRDefault="00AD27A5">
            <w:pPr>
              <w:spacing w:line="240" w:lineRule="auto"/>
            </w:pPr>
          </w:p>
        </w:tc>
        <w:tc>
          <w:tcPr>
            <w:tcW w:w="1275" w:type="dxa"/>
          </w:tcPr>
          <w:p w14:paraId="47AC7138" w14:textId="77777777" w:rsidR="00AD27A5" w:rsidRPr="00AD27A5" w:rsidRDefault="00AD27A5">
            <w:pPr>
              <w:spacing w:line="240" w:lineRule="auto"/>
            </w:pPr>
          </w:p>
        </w:tc>
        <w:tc>
          <w:tcPr>
            <w:tcW w:w="5783" w:type="dxa"/>
          </w:tcPr>
          <w:p w14:paraId="3D8042CB" w14:textId="77777777" w:rsidR="00AD27A5" w:rsidRPr="00AD27A5" w:rsidRDefault="00AD27A5">
            <w:pPr>
              <w:spacing w:line="240" w:lineRule="auto"/>
            </w:pPr>
          </w:p>
        </w:tc>
      </w:tr>
    </w:tbl>
    <w:p w14:paraId="1B53F406" w14:textId="77777777" w:rsidR="008641D8" w:rsidRDefault="006C6EDF">
      <w:pPr>
        <w:spacing w:line="240" w:lineRule="auto"/>
        <w:rPr>
          <w:b/>
        </w:rPr>
      </w:pPr>
      <w:r>
        <w:rPr>
          <w:b/>
        </w:rPr>
        <w:br w:type="page"/>
      </w:r>
    </w:p>
    <w:p w14:paraId="7EC554E1" w14:textId="77777777" w:rsidR="00EF7C17" w:rsidRPr="00BB1C87" w:rsidRDefault="32FC1AA7" w:rsidP="665C355F">
      <w:pPr>
        <w:pStyle w:val="Kopvaninhoudsopgave"/>
      </w:pPr>
      <w:r>
        <w:lastRenderedPageBreak/>
        <w:t>Inhoudsopgave</w:t>
      </w:r>
    </w:p>
    <w:p w14:paraId="3C298213" w14:textId="766FB864" w:rsidR="00883A27" w:rsidRDefault="006C6EDF">
      <w:pPr>
        <w:pStyle w:val="Inhopg1"/>
        <w:rPr>
          <w:rFonts w:asciiTheme="minorHAnsi" w:eastAsiaTheme="minorEastAsia" w:hAnsiTheme="minorHAnsi" w:cstheme="minorBidi"/>
          <w:b w:val="0"/>
          <w:noProof/>
          <w:spacing w:val="0"/>
          <w:kern w:val="0"/>
          <w:sz w:val="22"/>
          <w:szCs w:val="22"/>
        </w:rPr>
      </w:pPr>
      <w:r>
        <w:rPr>
          <w:b w:val="0"/>
          <w:noProof/>
        </w:rPr>
        <w:fldChar w:fldCharType="begin"/>
      </w:r>
      <w:r>
        <w:rPr>
          <w:b w:val="0"/>
        </w:rPr>
        <w:instrText xml:space="preserve"> TOC \o "1-3" \t "Bijlage;1;BijlageKop;1" </w:instrText>
      </w:r>
      <w:r>
        <w:rPr>
          <w:b w:val="0"/>
          <w:noProof/>
        </w:rPr>
        <w:fldChar w:fldCharType="separate"/>
      </w:r>
      <w:r w:rsidR="00883A27">
        <w:rPr>
          <w:noProof/>
        </w:rPr>
        <w:t>Bijlage 3 - Format Referentie Opdracht</w:t>
      </w:r>
      <w:r w:rsidR="00883A27">
        <w:rPr>
          <w:noProof/>
        </w:rPr>
        <w:tab/>
      </w:r>
      <w:r w:rsidR="00883A27">
        <w:rPr>
          <w:noProof/>
        </w:rPr>
        <w:fldChar w:fldCharType="begin"/>
      </w:r>
      <w:r w:rsidR="00883A27">
        <w:rPr>
          <w:noProof/>
        </w:rPr>
        <w:instrText xml:space="preserve"> PAGEREF _Toc120536820 \h </w:instrText>
      </w:r>
      <w:r w:rsidR="00883A27">
        <w:rPr>
          <w:noProof/>
        </w:rPr>
      </w:r>
      <w:r w:rsidR="00883A27">
        <w:rPr>
          <w:noProof/>
        </w:rPr>
        <w:fldChar w:fldCharType="separate"/>
      </w:r>
      <w:r w:rsidR="00883A27">
        <w:rPr>
          <w:noProof/>
        </w:rPr>
        <w:t>3</w:t>
      </w:r>
      <w:r w:rsidR="00883A27">
        <w:rPr>
          <w:noProof/>
        </w:rPr>
        <w:fldChar w:fldCharType="end"/>
      </w:r>
    </w:p>
    <w:p w14:paraId="1F6FF0CA" w14:textId="52C15B16" w:rsidR="00883A27" w:rsidRDefault="00883A27">
      <w:pPr>
        <w:pStyle w:val="Inhopg1"/>
        <w:rPr>
          <w:rFonts w:asciiTheme="minorHAnsi" w:eastAsiaTheme="minorEastAsia" w:hAnsiTheme="minorHAnsi" w:cstheme="minorBidi"/>
          <w:b w:val="0"/>
          <w:noProof/>
          <w:spacing w:val="0"/>
          <w:kern w:val="0"/>
          <w:sz w:val="22"/>
          <w:szCs w:val="22"/>
        </w:rPr>
      </w:pPr>
      <w:r>
        <w:rPr>
          <w:noProof/>
        </w:rPr>
        <w:t>Bijlage 4 - Programma van Eisen</w:t>
      </w:r>
      <w:r>
        <w:rPr>
          <w:noProof/>
        </w:rPr>
        <w:tab/>
      </w:r>
      <w:r>
        <w:rPr>
          <w:noProof/>
        </w:rPr>
        <w:fldChar w:fldCharType="begin"/>
      </w:r>
      <w:r>
        <w:rPr>
          <w:noProof/>
        </w:rPr>
        <w:instrText xml:space="preserve"> PAGEREF _Toc120536821 \h </w:instrText>
      </w:r>
      <w:r>
        <w:rPr>
          <w:noProof/>
        </w:rPr>
      </w:r>
      <w:r>
        <w:rPr>
          <w:noProof/>
        </w:rPr>
        <w:fldChar w:fldCharType="separate"/>
      </w:r>
      <w:r>
        <w:rPr>
          <w:noProof/>
        </w:rPr>
        <w:t>4</w:t>
      </w:r>
      <w:r>
        <w:rPr>
          <w:noProof/>
        </w:rPr>
        <w:fldChar w:fldCharType="end"/>
      </w:r>
    </w:p>
    <w:p w14:paraId="24753FB7" w14:textId="46CB79E8" w:rsidR="00883A27" w:rsidRDefault="00883A27">
      <w:pPr>
        <w:pStyle w:val="Inhopg1"/>
        <w:rPr>
          <w:rFonts w:asciiTheme="minorHAnsi" w:eastAsiaTheme="minorEastAsia" w:hAnsiTheme="minorHAnsi" w:cstheme="minorBidi"/>
          <w:b w:val="0"/>
          <w:noProof/>
          <w:spacing w:val="0"/>
          <w:kern w:val="0"/>
          <w:sz w:val="22"/>
          <w:szCs w:val="22"/>
        </w:rPr>
      </w:pPr>
      <w:r>
        <w:rPr>
          <w:noProof/>
        </w:rPr>
        <w:t>Bijlage 6 - Prijsopgave</w:t>
      </w:r>
      <w:r>
        <w:rPr>
          <w:noProof/>
        </w:rPr>
        <w:tab/>
      </w:r>
      <w:r>
        <w:rPr>
          <w:noProof/>
        </w:rPr>
        <w:fldChar w:fldCharType="begin"/>
      </w:r>
      <w:r>
        <w:rPr>
          <w:noProof/>
        </w:rPr>
        <w:instrText xml:space="preserve"> PAGEREF _Toc120536822 \h </w:instrText>
      </w:r>
      <w:r>
        <w:rPr>
          <w:noProof/>
        </w:rPr>
      </w:r>
      <w:r>
        <w:rPr>
          <w:noProof/>
        </w:rPr>
        <w:fldChar w:fldCharType="separate"/>
      </w:r>
      <w:r>
        <w:rPr>
          <w:noProof/>
        </w:rPr>
        <w:t>9</w:t>
      </w:r>
      <w:r>
        <w:rPr>
          <w:noProof/>
        </w:rPr>
        <w:fldChar w:fldCharType="end"/>
      </w:r>
    </w:p>
    <w:p w14:paraId="411A0A26" w14:textId="0795DBF7" w:rsidR="00883A27" w:rsidRDefault="00883A27">
      <w:pPr>
        <w:pStyle w:val="Inhopg1"/>
        <w:rPr>
          <w:rFonts w:asciiTheme="minorHAnsi" w:eastAsiaTheme="minorEastAsia" w:hAnsiTheme="minorHAnsi" w:cstheme="minorBidi"/>
          <w:b w:val="0"/>
          <w:noProof/>
          <w:spacing w:val="0"/>
          <w:kern w:val="0"/>
          <w:sz w:val="22"/>
          <w:szCs w:val="22"/>
        </w:rPr>
      </w:pPr>
      <w:r w:rsidRPr="00F46A3D">
        <w:rPr>
          <w:noProof/>
          <w:lang w:val="en-US"/>
        </w:rPr>
        <w:t>Bijlage 7A - Verklaring Social Return</w:t>
      </w:r>
      <w:r>
        <w:rPr>
          <w:noProof/>
        </w:rPr>
        <w:tab/>
      </w:r>
      <w:r>
        <w:rPr>
          <w:noProof/>
        </w:rPr>
        <w:fldChar w:fldCharType="begin"/>
      </w:r>
      <w:r>
        <w:rPr>
          <w:noProof/>
        </w:rPr>
        <w:instrText xml:space="preserve"> PAGEREF _Toc120536823 \h </w:instrText>
      </w:r>
      <w:r>
        <w:rPr>
          <w:noProof/>
        </w:rPr>
      </w:r>
      <w:r>
        <w:rPr>
          <w:noProof/>
        </w:rPr>
        <w:fldChar w:fldCharType="separate"/>
      </w:r>
      <w:r>
        <w:rPr>
          <w:noProof/>
        </w:rPr>
        <w:t>10</w:t>
      </w:r>
      <w:r>
        <w:rPr>
          <w:noProof/>
        </w:rPr>
        <w:fldChar w:fldCharType="end"/>
      </w:r>
    </w:p>
    <w:p w14:paraId="1F043643" w14:textId="51DC0430" w:rsidR="00883A27" w:rsidRDefault="00883A27">
      <w:pPr>
        <w:pStyle w:val="Inhopg1"/>
        <w:rPr>
          <w:rFonts w:asciiTheme="minorHAnsi" w:eastAsiaTheme="minorEastAsia" w:hAnsiTheme="minorHAnsi" w:cstheme="minorBidi"/>
          <w:b w:val="0"/>
          <w:noProof/>
          <w:spacing w:val="0"/>
          <w:kern w:val="0"/>
          <w:sz w:val="22"/>
          <w:szCs w:val="22"/>
        </w:rPr>
      </w:pPr>
      <w:r>
        <w:rPr>
          <w:noProof/>
        </w:rPr>
        <w:t>Bijlage 10 - Checklist</w:t>
      </w:r>
      <w:r>
        <w:rPr>
          <w:noProof/>
        </w:rPr>
        <w:tab/>
      </w:r>
      <w:r>
        <w:rPr>
          <w:noProof/>
        </w:rPr>
        <w:fldChar w:fldCharType="begin"/>
      </w:r>
      <w:r>
        <w:rPr>
          <w:noProof/>
        </w:rPr>
        <w:instrText xml:space="preserve"> PAGEREF _Toc120536824 \h </w:instrText>
      </w:r>
      <w:r>
        <w:rPr>
          <w:noProof/>
        </w:rPr>
      </w:r>
      <w:r>
        <w:rPr>
          <w:noProof/>
        </w:rPr>
        <w:fldChar w:fldCharType="separate"/>
      </w:r>
      <w:r>
        <w:rPr>
          <w:noProof/>
        </w:rPr>
        <w:t>12</w:t>
      </w:r>
      <w:r>
        <w:rPr>
          <w:noProof/>
        </w:rPr>
        <w:fldChar w:fldCharType="end"/>
      </w:r>
    </w:p>
    <w:p w14:paraId="7FA275BD" w14:textId="2558A319" w:rsidR="00883A27" w:rsidRDefault="00883A27">
      <w:pPr>
        <w:pStyle w:val="Inhopg1"/>
        <w:rPr>
          <w:rFonts w:asciiTheme="minorHAnsi" w:eastAsiaTheme="minorEastAsia" w:hAnsiTheme="minorHAnsi" w:cstheme="minorBidi"/>
          <w:b w:val="0"/>
          <w:noProof/>
          <w:spacing w:val="0"/>
          <w:kern w:val="0"/>
          <w:sz w:val="22"/>
          <w:szCs w:val="22"/>
        </w:rPr>
      </w:pPr>
      <w:r>
        <w:rPr>
          <w:noProof/>
        </w:rPr>
        <w:t>Bijlage 11 - Model vragenformulier ten behoeve van de Nota van Inlichtingen</w:t>
      </w:r>
      <w:r>
        <w:rPr>
          <w:noProof/>
        </w:rPr>
        <w:tab/>
      </w:r>
      <w:r>
        <w:rPr>
          <w:noProof/>
        </w:rPr>
        <w:fldChar w:fldCharType="begin"/>
      </w:r>
      <w:r>
        <w:rPr>
          <w:noProof/>
        </w:rPr>
        <w:instrText xml:space="preserve"> PAGEREF _Toc120536825 \h </w:instrText>
      </w:r>
      <w:r>
        <w:rPr>
          <w:noProof/>
        </w:rPr>
      </w:r>
      <w:r>
        <w:rPr>
          <w:noProof/>
        </w:rPr>
        <w:fldChar w:fldCharType="separate"/>
      </w:r>
      <w:r>
        <w:rPr>
          <w:noProof/>
        </w:rPr>
        <w:t>13</w:t>
      </w:r>
      <w:r>
        <w:rPr>
          <w:noProof/>
        </w:rPr>
        <w:fldChar w:fldCharType="end"/>
      </w:r>
    </w:p>
    <w:p w14:paraId="0E0582E8" w14:textId="168BC5DB" w:rsidR="00C17028" w:rsidRDefault="006C6EDF" w:rsidP="00C17028">
      <w:pPr>
        <w:rPr>
          <w:b/>
        </w:rPr>
      </w:pPr>
      <w:r>
        <w:rPr>
          <w:rFonts w:eastAsia="Calibri"/>
          <w:b/>
          <w:kern w:val="28"/>
          <w:lang w:val="x-none"/>
        </w:rPr>
        <w:fldChar w:fldCharType="end"/>
      </w:r>
    </w:p>
    <w:p w14:paraId="047BB642" w14:textId="77777777" w:rsidR="007777AD" w:rsidRDefault="006C6EDF">
      <w:pPr>
        <w:spacing w:line="240" w:lineRule="auto"/>
        <w:rPr>
          <w:b/>
        </w:rPr>
      </w:pPr>
      <w:r>
        <w:rPr>
          <w:b/>
        </w:rPr>
        <w:br w:type="page"/>
      </w:r>
    </w:p>
    <w:p w14:paraId="08692F2F" w14:textId="77777777" w:rsidR="000059DB" w:rsidRPr="008113FF" w:rsidRDefault="5916F336" w:rsidP="2E3A9BE0">
      <w:pPr>
        <w:pStyle w:val="Bijlage-kop1tbvinhoudsopgave"/>
      </w:pPr>
      <w:bookmarkStart w:id="0" w:name="_Toc133120728"/>
      <w:bookmarkStart w:id="1" w:name="_Toc133129667"/>
      <w:bookmarkStart w:id="2" w:name="_Toc133134013"/>
      <w:bookmarkStart w:id="3" w:name="_Toc134842985"/>
      <w:bookmarkStart w:id="4" w:name="_Toc134848774"/>
      <w:bookmarkStart w:id="5" w:name="_Toc134848889"/>
      <w:bookmarkStart w:id="6" w:name="_Toc309282242"/>
      <w:bookmarkStart w:id="7" w:name="_Toc3986811"/>
      <w:bookmarkStart w:id="8" w:name="_Toc120536820"/>
      <w:r w:rsidRPr="008113FF">
        <w:lastRenderedPageBreak/>
        <w:t>Bijlage 3</w:t>
      </w:r>
      <w:r w:rsidR="667CC6A5" w:rsidRPr="008113FF">
        <w:t xml:space="preserve"> - </w:t>
      </w:r>
      <w:r w:rsidRPr="008113FF">
        <w:t>Format Referentie Opdracht</w:t>
      </w:r>
      <w:bookmarkEnd w:id="7"/>
      <w:bookmarkEnd w:id="8"/>
    </w:p>
    <w:p w14:paraId="4643D452" w14:textId="36E8787C" w:rsidR="00841D68" w:rsidRDefault="006C6EDF" w:rsidP="00C21338">
      <w:r w:rsidRPr="00D74B77">
        <w:t>De Gegadigde dient zijn referenties te beschrijven volgens onderstaand model. Hetgeen de Gemeente als relevant ziet, is hieronder aangegeven.</w:t>
      </w:r>
    </w:p>
    <w:p w14:paraId="0F63046B" w14:textId="64C05F57" w:rsidR="00230E9A" w:rsidRDefault="00230E9A" w:rsidP="00C21338"/>
    <w:tbl>
      <w:tblPr>
        <w:tblStyle w:val="Tabelstijlarcering"/>
        <w:tblW w:w="0" w:type="auto"/>
        <w:tblLook w:val="0420" w:firstRow="1" w:lastRow="0" w:firstColumn="0" w:lastColumn="0" w:noHBand="0" w:noVBand="1"/>
      </w:tblPr>
      <w:tblGrid>
        <w:gridCol w:w="4563"/>
        <w:gridCol w:w="5189"/>
      </w:tblGrid>
      <w:tr w:rsidR="00B41A37" w14:paraId="6C613E76" w14:textId="77777777" w:rsidTr="0090318E">
        <w:trPr>
          <w:cnfStyle w:val="100000000000" w:firstRow="1" w:lastRow="0" w:firstColumn="0" w:lastColumn="0" w:oddVBand="0" w:evenVBand="0" w:oddHBand="0" w:evenHBand="0" w:firstRowFirstColumn="0" w:firstRowLastColumn="0" w:lastRowFirstColumn="0" w:lastRowLastColumn="0"/>
        </w:trPr>
        <w:tc>
          <w:tcPr>
            <w:tcW w:w="4563" w:type="dxa"/>
          </w:tcPr>
          <w:p w14:paraId="1C297B8A" w14:textId="678DA183" w:rsidR="00841D68" w:rsidRPr="00841D68" w:rsidRDefault="006C6EDF" w:rsidP="00841D68">
            <w:r w:rsidRPr="00841D68">
              <w:t>Kerncompetentie</w:t>
            </w:r>
            <w:r w:rsidR="00784404">
              <w:t xml:space="preserve"> KC01</w:t>
            </w:r>
            <w:r w:rsidRPr="00841D68">
              <w:t xml:space="preserve"> </w:t>
            </w:r>
            <w:r w:rsidR="00230E9A">
              <w:rPr>
                <w:kern w:val="0"/>
              </w:rPr>
              <w:t xml:space="preserve">Inspectie </w:t>
            </w:r>
            <w:r w:rsidR="00230E9A" w:rsidRPr="00230E9A">
              <w:rPr>
                <w:kern w:val="0"/>
              </w:rPr>
              <w:t>Speel- en sporttoestellen</w:t>
            </w:r>
          </w:p>
        </w:tc>
        <w:tc>
          <w:tcPr>
            <w:tcW w:w="5189" w:type="dxa"/>
          </w:tcPr>
          <w:p w14:paraId="7E7512DA" w14:textId="5275CE2C" w:rsidR="00841D68" w:rsidRPr="00841D68" w:rsidRDefault="00784404" w:rsidP="00784404">
            <w:pPr>
              <w:tabs>
                <w:tab w:val="clear" w:pos="357"/>
              </w:tabs>
              <w:ind w:left="360"/>
              <w:contextualSpacing/>
            </w:pPr>
            <w:r w:rsidRPr="00751429">
              <w:rPr>
                <w:kern w:val="0"/>
              </w:rPr>
              <w:t>De Inschrijver heeft ervaring met het inspecteren van tenminste 100 sporttoestellen</w:t>
            </w:r>
            <w:r>
              <w:rPr>
                <w:kern w:val="0"/>
              </w:rPr>
              <w:t xml:space="preserve"> op jaarbasis</w:t>
            </w:r>
            <w:r w:rsidRPr="00751429">
              <w:rPr>
                <w:kern w:val="0"/>
              </w:rPr>
              <w:t xml:space="preserve"> in één opdracht in de afgelopen 3 jaar.</w:t>
            </w:r>
          </w:p>
        </w:tc>
      </w:tr>
      <w:tr w:rsidR="00B41A37" w14:paraId="38392683" w14:textId="77777777" w:rsidTr="0090318E">
        <w:trPr>
          <w:cnfStyle w:val="000000100000" w:firstRow="0" w:lastRow="0" w:firstColumn="0" w:lastColumn="0" w:oddVBand="0" w:evenVBand="0" w:oddHBand="1" w:evenHBand="0" w:firstRowFirstColumn="0" w:firstRowLastColumn="0" w:lastRowFirstColumn="0" w:lastRowLastColumn="0"/>
        </w:trPr>
        <w:tc>
          <w:tcPr>
            <w:tcW w:w="4563" w:type="dxa"/>
          </w:tcPr>
          <w:p w14:paraId="69A62C13" w14:textId="50F741B6" w:rsidR="00841D68" w:rsidRPr="00841D68" w:rsidRDefault="006C6EDF" w:rsidP="00841D68">
            <w:r w:rsidRPr="00841D68">
              <w:t>Naam organisatie</w:t>
            </w:r>
            <w:r w:rsidR="0090318E">
              <w:t>:</w:t>
            </w:r>
            <w:r w:rsidRPr="00841D68">
              <w:t xml:space="preserve">  </w:t>
            </w:r>
          </w:p>
          <w:p w14:paraId="26F5D4CF" w14:textId="38A0B1E8" w:rsidR="00841D68" w:rsidRPr="00841D68" w:rsidRDefault="006C6EDF" w:rsidP="00841D68">
            <w:r w:rsidRPr="00841D68">
              <w:t>Naam</w:t>
            </w:r>
            <w:r w:rsidR="0090318E">
              <w:t xml:space="preserve"> /</w:t>
            </w:r>
            <w:r w:rsidRPr="00841D68">
              <w:t xml:space="preserve"> </w:t>
            </w:r>
            <w:r w:rsidR="0090318E">
              <w:t xml:space="preserve">functie </w:t>
            </w:r>
            <w:r w:rsidRPr="00841D68">
              <w:t>contactpersoon</w:t>
            </w:r>
            <w:r w:rsidR="0090318E">
              <w:t>:</w:t>
            </w:r>
          </w:p>
        </w:tc>
        <w:tc>
          <w:tcPr>
            <w:tcW w:w="5189" w:type="dxa"/>
          </w:tcPr>
          <w:p w14:paraId="3FF1BF00" w14:textId="77777777" w:rsidR="00841D68" w:rsidRPr="00841D68" w:rsidRDefault="00841D68" w:rsidP="00841D68"/>
        </w:tc>
      </w:tr>
      <w:tr w:rsidR="00B41A37" w14:paraId="09330761" w14:textId="77777777" w:rsidTr="0090318E">
        <w:trPr>
          <w:cnfStyle w:val="000000010000" w:firstRow="0" w:lastRow="0" w:firstColumn="0" w:lastColumn="0" w:oddVBand="0" w:evenVBand="0" w:oddHBand="0" w:evenHBand="1" w:firstRowFirstColumn="0" w:firstRowLastColumn="0" w:lastRowFirstColumn="0" w:lastRowLastColumn="0"/>
        </w:trPr>
        <w:tc>
          <w:tcPr>
            <w:tcW w:w="4563" w:type="dxa"/>
          </w:tcPr>
          <w:p w14:paraId="03873C52" w14:textId="2D8B382F" w:rsidR="00841D68" w:rsidRPr="00841D68" w:rsidRDefault="006C6EDF" w:rsidP="00841D68">
            <w:r w:rsidRPr="00841D68">
              <w:t>Telefoonnummer contactpersoon</w:t>
            </w:r>
            <w:r w:rsidR="0090318E">
              <w:t>:</w:t>
            </w:r>
          </w:p>
        </w:tc>
        <w:tc>
          <w:tcPr>
            <w:tcW w:w="5189" w:type="dxa"/>
          </w:tcPr>
          <w:p w14:paraId="7621C943" w14:textId="77777777" w:rsidR="00841D68" w:rsidRPr="00841D68" w:rsidRDefault="00841D68" w:rsidP="00841D68"/>
        </w:tc>
      </w:tr>
      <w:tr w:rsidR="0090318E" w14:paraId="440D3E0D" w14:textId="77777777" w:rsidTr="0090318E">
        <w:trPr>
          <w:cnfStyle w:val="000000100000" w:firstRow="0" w:lastRow="0" w:firstColumn="0" w:lastColumn="0" w:oddVBand="0" w:evenVBand="0" w:oddHBand="1" w:evenHBand="0" w:firstRowFirstColumn="0" w:firstRowLastColumn="0" w:lastRowFirstColumn="0" w:lastRowLastColumn="0"/>
        </w:trPr>
        <w:tc>
          <w:tcPr>
            <w:tcW w:w="4563" w:type="dxa"/>
          </w:tcPr>
          <w:p w14:paraId="76797A35" w14:textId="0773D07E" w:rsidR="0090318E" w:rsidRPr="00841D68" w:rsidRDefault="0090318E" w:rsidP="00841D68">
            <w:r w:rsidRPr="0090318E">
              <w:t>Naam en locatie van de opdracht</w:t>
            </w:r>
            <w:r>
              <w:t>:</w:t>
            </w:r>
          </w:p>
        </w:tc>
        <w:tc>
          <w:tcPr>
            <w:tcW w:w="5189" w:type="dxa"/>
          </w:tcPr>
          <w:p w14:paraId="2D522975" w14:textId="77777777" w:rsidR="0090318E" w:rsidRPr="00841D68" w:rsidRDefault="0090318E" w:rsidP="00841D68"/>
        </w:tc>
      </w:tr>
      <w:tr w:rsidR="00B41A37" w14:paraId="30F0CEFF" w14:textId="77777777" w:rsidTr="0090318E">
        <w:trPr>
          <w:cnfStyle w:val="000000010000" w:firstRow="0" w:lastRow="0" w:firstColumn="0" w:lastColumn="0" w:oddVBand="0" w:evenVBand="0" w:oddHBand="0" w:evenHBand="1" w:firstRowFirstColumn="0" w:firstRowLastColumn="0" w:lastRowFirstColumn="0" w:lastRowLastColumn="0"/>
        </w:trPr>
        <w:tc>
          <w:tcPr>
            <w:tcW w:w="4563" w:type="dxa"/>
          </w:tcPr>
          <w:p w14:paraId="05AEC76B" w14:textId="6CB8C53E" w:rsidR="00841D68" w:rsidRPr="00841D68" w:rsidRDefault="0090318E" w:rsidP="00841D68">
            <w:r w:rsidRPr="0090318E">
              <w:t>Periode uitvoering (start- en einddatum)</w:t>
            </w:r>
            <w:r>
              <w:t>:</w:t>
            </w:r>
          </w:p>
        </w:tc>
        <w:tc>
          <w:tcPr>
            <w:tcW w:w="5189" w:type="dxa"/>
          </w:tcPr>
          <w:p w14:paraId="1D2509AC" w14:textId="77777777" w:rsidR="00841D68" w:rsidRPr="00841D68" w:rsidRDefault="00841D68" w:rsidP="00841D68"/>
        </w:tc>
      </w:tr>
      <w:tr w:rsidR="0090318E" w14:paraId="29BE4B13" w14:textId="77777777" w:rsidTr="0090318E">
        <w:trPr>
          <w:cnfStyle w:val="000000100000" w:firstRow="0" w:lastRow="0" w:firstColumn="0" w:lastColumn="0" w:oddVBand="0" w:evenVBand="0" w:oddHBand="1" w:evenHBand="0" w:firstRowFirstColumn="0" w:firstRowLastColumn="0" w:lastRowFirstColumn="0" w:lastRowLastColumn="0"/>
        </w:trPr>
        <w:tc>
          <w:tcPr>
            <w:tcW w:w="4563" w:type="dxa"/>
          </w:tcPr>
          <w:p w14:paraId="041BCCF0" w14:textId="6401420E" w:rsidR="0090318E" w:rsidRPr="0090318E" w:rsidRDefault="0090318E" w:rsidP="00841D68">
            <w:r w:rsidRPr="0090318E">
              <w:t>Opdrachtsom en aantal geïnspecteerde objecten:</w:t>
            </w:r>
          </w:p>
        </w:tc>
        <w:tc>
          <w:tcPr>
            <w:tcW w:w="5189" w:type="dxa"/>
          </w:tcPr>
          <w:p w14:paraId="3991CEFB" w14:textId="77777777" w:rsidR="0090318E" w:rsidRPr="00841D68" w:rsidRDefault="0090318E" w:rsidP="00841D68"/>
        </w:tc>
      </w:tr>
      <w:tr w:rsidR="0090318E" w14:paraId="0E9E31CD" w14:textId="77777777" w:rsidTr="00B25A9F">
        <w:trPr>
          <w:cnfStyle w:val="000000010000" w:firstRow="0" w:lastRow="0" w:firstColumn="0" w:lastColumn="0" w:oddVBand="0" w:evenVBand="0" w:oddHBand="0" w:evenHBand="1" w:firstRowFirstColumn="0" w:firstRowLastColumn="0" w:lastRowFirstColumn="0" w:lastRowLastColumn="0"/>
        </w:trPr>
        <w:tc>
          <w:tcPr>
            <w:tcW w:w="9752" w:type="dxa"/>
            <w:gridSpan w:val="2"/>
          </w:tcPr>
          <w:p w14:paraId="0C327840" w14:textId="6D478B52" w:rsidR="0090318E" w:rsidRDefault="0090318E" w:rsidP="00841D68">
            <w:r w:rsidRPr="00841D68">
              <w:t>Uitgebreide omschrijving van de aard en omvang van de verleende dienste</w:t>
            </w:r>
            <w:r>
              <w:t>n:</w:t>
            </w:r>
          </w:p>
          <w:p w14:paraId="1F9569D2" w14:textId="07D5D7B8" w:rsidR="0090318E" w:rsidRDefault="0090318E" w:rsidP="00841D68"/>
          <w:p w14:paraId="432C31C3" w14:textId="117DE8F9" w:rsidR="0090318E" w:rsidRDefault="0090318E" w:rsidP="00841D68"/>
          <w:p w14:paraId="265F57D9" w14:textId="32B9ECEF" w:rsidR="0090318E" w:rsidRDefault="0090318E" w:rsidP="00841D68"/>
          <w:p w14:paraId="21C36325" w14:textId="5FBF3F82" w:rsidR="0090318E" w:rsidRDefault="0090318E" w:rsidP="00841D68"/>
          <w:p w14:paraId="763C9E9F" w14:textId="42096FB6" w:rsidR="0090318E" w:rsidRPr="00841D68" w:rsidRDefault="0090318E" w:rsidP="00841D68"/>
        </w:tc>
      </w:tr>
    </w:tbl>
    <w:p w14:paraId="4F50EF89" w14:textId="1E6307EE" w:rsidR="00841D68" w:rsidRDefault="00841D68" w:rsidP="005A351C"/>
    <w:p w14:paraId="50E590FD" w14:textId="77777777" w:rsidR="00784404" w:rsidRDefault="00784404" w:rsidP="005A351C"/>
    <w:tbl>
      <w:tblPr>
        <w:tblStyle w:val="Tabelstijlarcering"/>
        <w:tblW w:w="0" w:type="auto"/>
        <w:tblLook w:val="0420" w:firstRow="1" w:lastRow="0" w:firstColumn="0" w:lastColumn="0" w:noHBand="0" w:noVBand="1"/>
      </w:tblPr>
      <w:tblGrid>
        <w:gridCol w:w="4563"/>
        <w:gridCol w:w="5189"/>
      </w:tblGrid>
      <w:tr w:rsidR="00784404" w14:paraId="01094284" w14:textId="77777777" w:rsidTr="00E94F6A">
        <w:trPr>
          <w:cnfStyle w:val="100000000000" w:firstRow="1" w:lastRow="0" w:firstColumn="0" w:lastColumn="0" w:oddVBand="0" w:evenVBand="0" w:oddHBand="0" w:evenHBand="0" w:firstRowFirstColumn="0" w:firstRowLastColumn="0" w:lastRowFirstColumn="0" w:lastRowLastColumn="0"/>
        </w:trPr>
        <w:tc>
          <w:tcPr>
            <w:tcW w:w="4563" w:type="dxa"/>
          </w:tcPr>
          <w:p w14:paraId="1311A9EA" w14:textId="4444CC6B" w:rsidR="00784404" w:rsidRPr="00841D68" w:rsidRDefault="00784404" w:rsidP="00E94F6A">
            <w:r w:rsidRPr="00841D68">
              <w:t>Kerncompetentie</w:t>
            </w:r>
            <w:r>
              <w:t xml:space="preserve"> KC02</w:t>
            </w:r>
            <w:r w:rsidRPr="00841D68">
              <w:t xml:space="preserve"> </w:t>
            </w:r>
            <w:r>
              <w:rPr>
                <w:kern w:val="0"/>
              </w:rPr>
              <w:t xml:space="preserve">Inspectie </w:t>
            </w:r>
            <w:r w:rsidRPr="00230E9A">
              <w:rPr>
                <w:kern w:val="0"/>
              </w:rPr>
              <w:t>Speel- en sporttoestellen</w:t>
            </w:r>
          </w:p>
        </w:tc>
        <w:tc>
          <w:tcPr>
            <w:tcW w:w="5189" w:type="dxa"/>
          </w:tcPr>
          <w:p w14:paraId="2BDE0F9A" w14:textId="4C85EDD3" w:rsidR="00784404" w:rsidRPr="00841D68" w:rsidRDefault="00784404" w:rsidP="00784404">
            <w:pPr>
              <w:tabs>
                <w:tab w:val="clear" w:pos="357"/>
              </w:tabs>
              <w:ind w:left="360"/>
              <w:contextualSpacing/>
            </w:pPr>
            <w:r w:rsidRPr="00751429">
              <w:rPr>
                <w:kern w:val="0"/>
              </w:rPr>
              <w:t xml:space="preserve">De Inschrijver heeft ervaring met het inspecteren van tenminste 700 speelvoorzieningen </w:t>
            </w:r>
            <w:r>
              <w:rPr>
                <w:kern w:val="0"/>
              </w:rPr>
              <w:t xml:space="preserve">op jaarbasis </w:t>
            </w:r>
            <w:r w:rsidRPr="00751429">
              <w:rPr>
                <w:kern w:val="0"/>
              </w:rPr>
              <w:t>in één opdracht in de afgelopen 3 jaar.</w:t>
            </w:r>
          </w:p>
        </w:tc>
      </w:tr>
      <w:tr w:rsidR="00784404" w14:paraId="20711CF0" w14:textId="77777777" w:rsidTr="00E94F6A">
        <w:trPr>
          <w:cnfStyle w:val="000000100000" w:firstRow="0" w:lastRow="0" w:firstColumn="0" w:lastColumn="0" w:oddVBand="0" w:evenVBand="0" w:oddHBand="1" w:evenHBand="0" w:firstRowFirstColumn="0" w:firstRowLastColumn="0" w:lastRowFirstColumn="0" w:lastRowLastColumn="0"/>
        </w:trPr>
        <w:tc>
          <w:tcPr>
            <w:tcW w:w="4563" w:type="dxa"/>
          </w:tcPr>
          <w:p w14:paraId="5B4984F0" w14:textId="77777777" w:rsidR="00784404" w:rsidRPr="00841D68" w:rsidRDefault="00784404" w:rsidP="00E94F6A">
            <w:r w:rsidRPr="00841D68">
              <w:t>Naam organisatie</w:t>
            </w:r>
            <w:r>
              <w:t>:</w:t>
            </w:r>
            <w:r w:rsidRPr="00841D68">
              <w:t xml:space="preserve">  </w:t>
            </w:r>
          </w:p>
          <w:p w14:paraId="2E7DD3DD" w14:textId="77777777" w:rsidR="00784404" w:rsidRPr="00841D68" w:rsidRDefault="00784404" w:rsidP="00E94F6A">
            <w:r w:rsidRPr="00841D68">
              <w:t>Naam</w:t>
            </w:r>
            <w:r>
              <w:t xml:space="preserve"> /</w:t>
            </w:r>
            <w:r w:rsidRPr="00841D68">
              <w:t xml:space="preserve"> </w:t>
            </w:r>
            <w:r>
              <w:t xml:space="preserve">functie </w:t>
            </w:r>
            <w:r w:rsidRPr="00841D68">
              <w:t>contactpersoon</w:t>
            </w:r>
            <w:r>
              <w:t>:</w:t>
            </w:r>
          </w:p>
        </w:tc>
        <w:tc>
          <w:tcPr>
            <w:tcW w:w="5189" w:type="dxa"/>
          </w:tcPr>
          <w:p w14:paraId="2C35A113" w14:textId="77777777" w:rsidR="00784404" w:rsidRPr="00841D68" w:rsidRDefault="00784404" w:rsidP="00E94F6A"/>
        </w:tc>
      </w:tr>
      <w:tr w:rsidR="00784404" w14:paraId="6B76F76A" w14:textId="77777777" w:rsidTr="00E94F6A">
        <w:trPr>
          <w:cnfStyle w:val="000000010000" w:firstRow="0" w:lastRow="0" w:firstColumn="0" w:lastColumn="0" w:oddVBand="0" w:evenVBand="0" w:oddHBand="0" w:evenHBand="1" w:firstRowFirstColumn="0" w:firstRowLastColumn="0" w:lastRowFirstColumn="0" w:lastRowLastColumn="0"/>
        </w:trPr>
        <w:tc>
          <w:tcPr>
            <w:tcW w:w="4563" w:type="dxa"/>
          </w:tcPr>
          <w:p w14:paraId="2E6FDE28" w14:textId="77777777" w:rsidR="00784404" w:rsidRPr="00841D68" w:rsidRDefault="00784404" w:rsidP="00E94F6A">
            <w:r w:rsidRPr="00841D68">
              <w:t>Telefoonnummer contactpersoon</w:t>
            </w:r>
            <w:r>
              <w:t>:</w:t>
            </w:r>
          </w:p>
        </w:tc>
        <w:tc>
          <w:tcPr>
            <w:tcW w:w="5189" w:type="dxa"/>
          </w:tcPr>
          <w:p w14:paraId="14AA7C80" w14:textId="77777777" w:rsidR="00784404" w:rsidRPr="00841D68" w:rsidRDefault="00784404" w:rsidP="00E94F6A"/>
        </w:tc>
      </w:tr>
      <w:tr w:rsidR="00784404" w14:paraId="5608AB08" w14:textId="77777777" w:rsidTr="00E94F6A">
        <w:trPr>
          <w:cnfStyle w:val="000000100000" w:firstRow="0" w:lastRow="0" w:firstColumn="0" w:lastColumn="0" w:oddVBand="0" w:evenVBand="0" w:oddHBand="1" w:evenHBand="0" w:firstRowFirstColumn="0" w:firstRowLastColumn="0" w:lastRowFirstColumn="0" w:lastRowLastColumn="0"/>
        </w:trPr>
        <w:tc>
          <w:tcPr>
            <w:tcW w:w="4563" w:type="dxa"/>
          </w:tcPr>
          <w:p w14:paraId="4DFE9132" w14:textId="77777777" w:rsidR="00784404" w:rsidRPr="00841D68" w:rsidRDefault="00784404" w:rsidP="00E94F6A">
            <w:r w:rsidRPr="0090318E">
              <w:t>Naam en locatie van de opdracht</w:t>
            </w:r>
            <w:r>
              <w:t>:</w:t>
            </w:r>
          </w:p>
        </w:tc>
        <w:tc>
          <w:tcPr>
            <w:tcW w:w="5189" w:type="dxa"/>
          </w:tcPr>
          <w:p w14:paraId="3A151663" w14:textId="77777777" w:rsidR="00784404" w:rsidRPr="00841D68" w:rsidRDefault="00784404" w:rsidP="00E94F6A"/>
        </w:tc>
      </w:tr>
      <w:tr w:rsidR="00784404" w14:paraId="3AE3F91F" w14:textId="77777777" w:rsidTr="00E94F6A">
        <w:trPr>
          <w:cnfStyle w:val="000000010000" w:firstRow="0" w:lastRow="0" w:firstColumn="0" w:lastColumn="0" w:oddVBand="0" w:evenVBand="0" w:oddHBand="0" w:evenHBand="1" w:firstRowFirstColumn="0" w:firstRowLastColumn="0" w:lastRowFirstColumn="0" w:lastRowLastColumn="0"/>
        </w:trPr>
        <w:tc>
          <w:tcPr>
            <w:tcW w:w="4563" w:type="dxa"/>
          </w:tcPr>
          <w:p w14:paraId="25962E4B" w14:textId="77777777" w:rsidR="00784404" w:rsidRPr="00841D68" w:rsidRDefault="00784404" w:rsidP="00E94F6A">
            <w:r w:rsidRPr="0090318E">
              <w:t>Periode uitvoering (start- en einddatum)</w:t>
            </w:r>
            <w:r>
              <w:t>:</w:t>
            </w:r>
          </w:p>
        </w:tc>
        <w:tc>
          <w:tcPr>
            <w:tcW w:w="5189" w:type="dxa"/>
          </w:tcPr>
          <w:p w14:paraId="0D7ACBAA" w14:textId="77777777" w:rsidR="00784404" w:rsidRPr="00841D68" w:rsidRDefault="00784404" w:rsidP="00E94F6A"/>
        </w:tc>
      </w:tr>
      <w:tr w:rsidR="00784404" w14:paraId="49E99BA6" w14:textId="77777777" w:rsidTr="00E94F6A">
        <w:trPr>
          <w:cnfStyle w:val="000000100000" w:firstRow="0" w:lastRow="0" w:firstColumn="0" w:lastColumn="0" w:oddVBand="0" w:evenVBand="0" w:oddHBand="1" w:evenHBand="0" w:firstRowFirstColumn="0" w:firstRowLastColumn="0" w:lastRowFirstColumn="0" w:lastRowLastColumn="0"/>
        </w:trPr>
        <w:tc>
          <w:tcPr>
            <w:tcW w:w="4563" w:type="dxa"/>
          </w:tcPr>
          <w:p w14:paraId="56D8F539" w14:textId="77777777" w:rsidR="00784404" w:rsidRPr="0090318E" w:rsidRDefault="00784404" w:rsidP="00E94F6A">
            <w:r w:rsidRPr="0090318E">
              <w:t>Opdrachtsom en aantal geïnspecteerde objecten:</w:t>
            </w:r>
          </w:p>
        </w:tc>
        <w:tc>
          <w:tcPr>
            <w:tcW w:w="5189" w:type="dxa"/>
          </w:tcPr>
          <w:p w14:paraId="5C44792D" w14:textId="77777777" w:rsidR="00784404" w:rsidRPr="00841D68" w:rsidRDefault="00784404" w:rsidP="00E94F6A"/>
        </w:tc>
      </w:tr>
      <w:tr w:rsidR="00784404" w14:paraId="2ADBCB19" w14:textId="77777777" w:rsidTr="00E94F6A">
        <w:trPr>
          <w:cnfStyle w:val="000000010000" w:firstRow="0" w:lastRow="0" w:firstColumn="0" w:lastColumn="0" w:oddVBand="0" w:evenVBand="0" w:oddHBand="0" w:evenHBand="1" w:firstRowFirstColumn="0" w:firstRowLastColumn="0" w:lastRowFirstColumn="0" w:lastRowLastColumn="0"/>
        </w:trPr>
        <w:tc>
          <w:tcPr>
            <w:tcW w:w="9752" w:type="dxa"/>
            <w:gridSpan w:val="2"/>
          </w:tcPr>
          <w:p w14:paraId="22050327" w14:textId="77777777" w:rsidR="00784404" w:rsidRDefault="00784404" w:rsidP="00E94F6A">
            <w:r w:rsidRPr="00841D68">
              <w:t>Uitgebreide omschrijving van de aard en omvang van de verleende dienste</w:t>
            </w:r>
            <w:r>
              <w:t>n:</w:t>
            </w:r>
          </w:p>
          <w:p w14:paraId="3556AC76" w14:textId="77777777" w:rsidR="00784404" w:rsidRDefault="00784404" w:rsidP="00E94F6A"/>
          <w:p w14:paraId="1119EE68" w14:textId="77777777" w:rsidR="00784404" w:rsidRPr="00841D68" w:rsidRDefault="00784404" w:rsidP="00E94F6A"/>
        </w:tc>
      </w:tr>
    </w:tbl>
    <w:p w14:paraId="2C2E818C" w14:textId="77777777" w:rsidR="00841D68" w:rsidRDefault="00841D68" w:rsidP="005A351C"/>
    <w:tbl>
      <w:tblPr>
        <w:tblStyle w:val="Tabelstijlarcering"/>
        <w:tblW w:w="0" w:type="auto"/>
        <w:tblLook w:val="0420" w:firstRow="1" w:lastRow="0" w:firstColumn="0" w:lastColumn="0" w:noHBand="0" w:noVBand="1"/>
      </w:tblPr>
      <w:tblGrid>
        <w:gridCol w:w="4558"/>
        <w:gridCol w:w="5194"/>
      </w:tblGrid>
      <w:tr w:rsidR="00B41A37" w14:paraId="60F35EB8" w14:textId="77777777" w:rsidTr="00B41A37">
        <w:trPr>
          <w:cnfStyle w:val="100000000000" w:firstRow="1" w:lastRow="0" w:firstColumn="0" w:lastColumn="0" w:oddVBand="0" w:evenVBand="0" w:oddHBand="0" w:evenHBand="0" w:firstRowFirstColumn="0" w:firstRowLastColumn="0" w:lastRowFirstColumn="0" w:lastRowLastColumn="0"/>
        </w:trPr>
        <w:tc>
          <w:tcPr>
            <w:tcW w:w="4607" w:type="dxa"/>
          </w:tcPr>
          <w:p w14:paraId="0F2C9D9F" w14:textId="77777777" w:rsidR="00841D68" w:rsidRPr="00CF603C" w:rsidRDefault="006C6EDF" w:rsidP="00841D68">
            <w:r w:rsidRPr="00CF603C">
              <w:t>Naam Inschrijver:</w:t>
            </w:r>
          </w:p>
        </w:tc>
        <w:tc>
          <w:tcPr>
            <w:tcW w:w="5259" w:type="dxa"/>
          </w:tcPr>
          <w:p w14:paraId="3DA7945C" w14:textId="77777777" w:rsidR="00841D68" w:rsidRPr="008F0B8D" w:rsidRDefault="00841D68" w:rsidP="00841D68"/>
        </w:tc>
      </w:tr>
      <w:tr w:rsidR="00B41A37" w14:paraId="2BD7E0DF" w14:textId="77777777" w:rsidTr="00B41A37">
        <w:trPr>
          <w:cnfStyle w:val="000000100000" w:firstRow="0" w:lastRow="0" w:firstColumn="0" w:lastColumn="0" w:oddVBand="0" w:evenVBand="0" w:oddHBand="1" w:evenHBand="0" w:firstRowFirstColumn="0" w:firstRowLastColumn="0" w:lastRowFirstColumn="0" w:lastRowLastColumn="0"/>
        </w:trPr>
        <w:tc>
          <w:tcPr>
            <w:tcW w:w="4607" w:type="dxa"/>
          </w:tcPr>
          <w:p w14:paraId="738595C1" w14:textId="77777777" w:rsidR="00841D68" w:rsidRPr="00D74B77" w:rsidRDefault="006C6EDF" w:rsidP="00841D68">
            <w:r w:rsidRPr="00D74B77">
              <w:t xml:space="preserve">Naam </w:t>
            </w:r>
            <w:r>
              <w:t>rechtsgeldig vertegenwoordiger:</w:t>
            </w:r>
          </w:p>
        </w:tc>
        <w:tc>
          <w:tcPr>
            <w:tcW w:w="5259" w:type="dxa"/>
          </w:tcPr>
          <w:p w14:paraId="66CEEFF1" w14:textId="77777777" w:rsidR="00841D68" w:rsidRDefault="00841D68" w:rsidP="00841D68">
            <w:pPr>
              <w:spacing w:line="240" w:lineRule="auto"/>
              <w:rPr>
                <w:rFonts w:cs="Arial"/>
                <w:sz w:val="20"/>
                <w:szCs w:val="20"/>
              </w:rPr>
            </w:pPr>
          </w:p>
        </w:tc>
      </w:tr>
      <w:tr w:rsidR="00B41A37" w14:paraId="255C4C63" w14:textId="77777777" w:rsidTr="00B41A37">
        <w:trPr>
          <w:cnfStyle w:val="000000010000" w:firstRow="0" w:lastRow="0" w:firstColumn="0" w:lastColumn="0" w:oddVBand="0" w:evenVBand="0" w:oddHBand="0" w:evenHBand="1" w:firstRowFirstColumn="0" w:firstRowLastColumn="0" w:lastRowFirstColumn="0" w:lastRowLastColumn="0"/>
        </w:trPr>
        <w:tc>
          <w:tcPr>
            <w:tcW w:w="4607" w:type="dxa"/>
          </w:tcPr>
          <w:p w14:paraId="13DA8935" w14:textId="77777777" w:rsidR="00841D68" w:rsidRPr="00D74B77" w:rsidRDefault="006C6EDF" w:rsidP="00841D68">
            <w:r w:rsidRPr="00D74B77">
              <w:t xml:space="preserve">Functie </w:t>
            </w:r>
            <w:r>
              <w:t>rechtsgeldig vertegenwoordiger:</w:t>
            </w:r>
          </w:p>
        </w:tc>
        <w:tc>
          <w:tcPr>
            <w:tcW w:w="5259" w:type="dxa"/>
          </w:tcPr>
          <w:p w14:paraId="41CE6097" w14:textId="77777777" w:rsidR="00841D68" w:rsidRDefault="00841D68" w:rsidP="00841D68"/>
        </w:tc>
      </w:tr>
      <w:tr w:rsidR="00B41A37" w14:paraId="5A9C3A59" w14:textId="77777777" w:rsidTr="00B41A37">
        <w:trPr>
          <w:cnfStyle w:val="000000100000" w:firstRow="0" w:lastRow="0" w:firstColumn="0" w:lastColumn="0" w:oddVBand="0" w:evenVBand="0" w:oddHBand="1" w:evenHBand="0" w:firstRowFirstColumn="0" w:firstRowLastColumn="0" w:lastRowFirstColumn="0" w:lastRowLastColumn="0"/>
        </w:trPr>
        <w:tc>
          <w:tcPr>
            <w:tcW w:w="4607" w:type="dxa"/>
          </w:tcPr>
          <w:p w14:paraId="60EB2909" w14:textId="77777777" w:rsidR="00841D68" w:rsidRPr="00D74B77" w:rsidRDefault="006C6EDF" w:rsidP="00841D68">
            <w:r w:rsidRPr="00D74B77">
              <w:t xml:space="preserve">Ondertekening </w:t>
            </w:r>
            <w:r>
              <w:t>rechtsgeldig vertegenwoordiger:</w:t>
            </w:r>
          </w:p>
        </w:tc>
        <w:tc>
          <w:tcPr>
            <w:tcW w:w="5259" w:type="dxa"/>
          </w:tcPr>
          <w:p w14:paraId="38922B84" w14:textId="77777777" w:rsidR="00841D68" w:rsidRDefault="00841D68" w:rsidP="00841D68">
            <w:pPr>
              <w:spacing w:line="240" w:lineRule="auto"/>
              <w:rPr>
                <w:rFonts w:cs="Arial"/>
                <w:sz w:val="20"/>
                <w:szCs w:val="20"/>
              </w:rPr>
            </w:pPr>
          </w:p>
        </w:tc>
      </w:tr>
      <w:tr w:rsidR="00B41A37" w14:paraId="7D872620" w14:textId="77777777" w:rsidTr="00B41A37">
        <w:trPr>
          <w:cnfStyle w:val="000000010000" w:firstRow="0" w:lastRow="0" w:firstColumn="0" w:lastColumn="0" w:oddVBand="0" w:evenVBand="0" w:oddHBand="0" w:evenHBand="1" w:firstRowFirstColumn="0" w:firstRowLastColumn="0" w:lastRowFirstColumn="0" w:lastRowLastColumn="0"/>
        </w:trPr>
        <w:tc>
          <w:tcPr>
            <w:tcW w:w="4607" w:type="dxa"/>
          </w:tcPr>
          <w:p w14:paraId="3677488A" w14:textId="77777777" w:rsidR="00841D68" w:rsidRPr="00D74B77" w:rsidRDefault="006C6EDF" w:rsidP="00841D68">
            <w:r>
              <w:t>Datum:</w:t>
            </w:r>
          </w:p>
        </w:tc>
        <w:tc>
          <w:tcPr>
            <w:tcW w:w="5259" w:type="dxa"/>
          </w:tcPr>
          <w:p w14:paraId="1926B8AB" w14:textId="77777777" w:rsidR="00841D68" w:rsidRDefault="00841D68" w:rsidP="00841D68"/>
        </w:tc>
      </w:tr>
    </w:tbl>
    <w:p w14:paraId="44CE87B2" w14:textId="77777777" w:rsidR="00587B5C" w:rsidRDefault="006C6EDF" w:rsidP="00793AFF">
      <w:r w:rsidRPr="005A351C">
        <w:br w:type="page"/>
      </w:r>
      <w:bookmarkStart w:id="9" w:name="_Toc413234337"/>
    </w:p>
    <w:p w14:paraId="42388B0F" w14:textId="77777777" w:rsidR="000059DB" w:rsidRPr="00793AFF" w:rsidRDefault="006C6EDF" w:rsidP="00793AFF">
      <w:pPr>
        <w:pStyle w:val="Bijlage-kop1tbvinhoudsopgave"/>
      </w:pPr>
      <w:bookmarkStart w:id="10" w:name="_Toc3986812"/>
      <w:bookmarkStart w:id="11" w:name="_Toc133120730"/>
      <w:bookmarkStart w:id="12" w:name="_Toc133129668"/>
      <w:bookmarkStart w:id="13" w:name="_Toc133134014"/>
      <w:bookmarkStart w:id="14" w:name="_Toc134848890"/>
      <w:bookmarkStart w:id="15" w:name="_Toc120536821"/>
      <w:bookmarkEnd w:id="0"/>
      <w:bookmarkEnd w:id="1"/>
      <w:bookmarkEnd w:id="2"/>
      <w:bookmarkEnd w:id="3"/>
      <w:bookmarkEnd w:id="4"/>
      <w:bookmarkEnd w:id="5"/>
      <w:bookmarkEnd w:id="6"/>
      <w:bookmarkEnd w:id="9"/>
      <w:r w:rsidRPr="00230E9A">
        <w:rPr>
          <w:szCs w:val="24"/>
        </w:rPr>
        <w:lastRenderedPageBreak/>
        <w:t>Bijlage 4</w:t>
      </w:r>
      <w:r w:rsidR="00C21338" w:rsidRPr="00230E9A">
        <w:rPr>
          <w:szCs w:val="24"/>
        </w:rPr>
        <w:t xml:space="preserve"> - </w:t>
      </w:r>
      <w:r w:rsidRPr="00230E9A">
        <w:t>Programma van Eisen</w:t>
      </w:r>
      <w:bookmarkEnd w:id="10"/>
      <w:bookmarkEnd w:id="15"/>
    </w:p>
    <w:p w14:paraId="0E3B9EA9" w14:textId="77777777" w:rsidR="00841D68" w:rsidRDefault="006C6EDF" w:rsidP="00C21338">
      <w:r>
        <w:t xml:space="preserve">Inschrijver wordt verzocht deze Bijlage </w:t>
      </w:r>
      <w:r w:rsidRPr="00B03808">
        <w:t xml:space="preserve">volledig in </w:t>
      </w:r>
      <w:r>
        <w:t xml:space="preserve">te vullen </w:t>
      </w:r>
      <w:r w:rsidRPr="00B03808">
        <w:t xml:space="preserve">en als </w:t>
      </w:r>
      <w:r>
        <w:t>Bijlage</w:t>
      </w:r>
      <w:r w:rsidRPr="00B03808">
        <w:t xml:space="preserve"> bij</w:t>
      </w:r>
      <w:r>
        <w:t xml:space="preserve"> te voegen.</w:t>
      </w:r>
    </w:p>
    <w:p w14:paraId="20427590" w14:textId="77777777" w:rsidR="00841D68" w:rsidRDefault="00841D68" w:rsidP="00841D68"/>
    <w:p w14:paraId="30A4E9AF" w14:textId="77777777" w:rsidR="00841D68" w:rsidRPr="00FB586C" w:rsidRDefault="006C6EDF" w:rsidP="00841D68">
      <w:r>
        <w:t xml:space="preserve">Inschrijver </w:t>
      </w:r>
      <w:r w:rsidRPr="00FB586C">
        <w:t xml:space="preserve">wordt verzocht van alle in de </w:t>
      </w:r>
      <w:r>
        <w:rPr>
          <w:bCs/>
        </w:rPr>
        <w:t>Bijlage</w:t>
      </w:r>
      <w:r w:rsidRPr="00FB586C">
        <w:rPr>
          <w:bCs/>
        </w:rPr>
        <w:t xml:space="preserve"> </w:t>
      </w:r>
      <w:r>
        <w:t>genoemde Eisen</w:t>
      </w:r>
      <w:r w:rsidRPr="00FB586C">
        <w:t xml:space="preserve"> te verklaren of </w:t>
      </w:r>
      <w:r>
        <w:t xml:space="preserve">Inschrijver </w:t>
      </w:r>
      <w:r w:rsidRPr="00FB586C">
        <w:t>deze voorschriften accepteert en conform de procedure handelt / he</w:t>
      </w:r>
      <w:r>
        <w:t>eft gehandeld</w:t>
      </w:r>
      <w:r w:rsidRPr="009C7566">
        <w:t xml:space="preserve">. </w:t>
      </w:r>
      <w:r>
        <w:t xml:space="preserve">Inschrijver </w:t>
      </w:r>
      <w:r w:rsidRPr="009C7566">
        <w:t>dient</w:t>
      </w:r>
      <w:r>
        <w:t>, indien</w:t>
      </w:r>
      <w:r w:rsidRPr="009C7566">
        <w:t xml:space="preserve"> </w:t>
      </w:r>
      <w:r>
        <w:t xml:space="preserve">Inschrijver </w:t>
      </w:r>
      <w:r w:rsidRPr="009C7566">
        <w:t>de Eisen</w:t>
      </w:r>
      <w:r w:rsidRPr="00FB586C">
        <w:t xml:space="preserve"> accepteert, in de tabellen in de daarvoor bestemde kolom een </w:t>
      </w:r>
      <w:r w:rsidRPr="00FB586C">
        <w:rPr>
          <w:b/>
          <w:bCs/>
        </w:rPr>
        <w:t>‘</w:t>
      </w:r>
      <w:r w:rsidRPr="00FB586C">
        <w:rPr>
          <w:b/>
          <w:bCs/>
          <w:i/>
          <w:iCs/>
        </w:rPr>
        <w:t>ja</w:t>
      </w:r>
      <w:r w:rsidRPr="00FB586C">
        <w:rPr>
          <w:b/>
          <w:bCs/>
        </w:rPr>
        <w:t>’</w:t>
      </w:r>
      <w:r w:rsidRPr="00FB586C">
        <w:t xml:space="preserve"> te plaatsen, een </w:t>
      </w:r>
      <w:r w:rsidRPr="00FB586C">
        <w:rPr>
          <w:b/>
        </w:rPr>
        <w:t>‘</w:t>
      </w:r>
      <w:r w:rsidRPr="00FB586C">
        <w:rPr>
          <w:b/>
          <w:i/>
        </w:rPr>
        <w:t>nee</w:t>
      </w:r>
      <w:r w:rsidRPr="00FB586C">
        <w:rPr>
          <w:b/>
        </w:rPr>
        <w:t>’</w:t>
      </w:r>
      <w:r w:rsidRPr="00FB586C">
        <w:t xml:space="preserve"> leidt tot uitsluiting.</w:t>
      </w:r>
    </w:p>
    <w:p w14:paraId="41A5A648" w14:textId="77777777" w:rsidR="00841D68" w:rsidRDefault="00841D68" w:rsidP="00841D68"/>
    <w:p w14:paraId="0AE8EB7B" w14:textId="77278DE3" w:rsidR="00841D68" w:rsidRDefault="006C6EDF" w:rsidP="00841D68">
      <w:r>
        <w:t xml:space="preserve">Inschrijver </w:t>
      </w:r>
      <w:r w:rsidRPr="00FB586C">
        <w:t xml:space="preserve">dient zich aan onderstaande voorschriften te houden. Afwijkingen van hetgeen is voorgeschreven worden niet </w:t>
      </w:r>
      <w:r w:rsidRPr="000905DF">
        <w:t xml:space="preserve">geaccepteerd en leiden tot ongeldigheid en/of het niet (verder) in behandeling nemen van de </w:t>
      </w:r>
      <w:r>
        <w:t>Inschrijving</w:t>
      </w:r>
      <w:r w:rsidRPr="000905DF">
        <w:t>.</w:t>
      </w:r>
    </w:p>
    <w:p w14:paraId="437B2697" w14:textId="668442B3" w:rsidR="00522E81" w:rsidRDefault="00522E81" w:rsidP="00841D68"/>
    <w:p w14:paraId="1892D85F" w14:textId="77777777" w:rsidR="00522E81" w:rsidRPr="00522E81" w:rsidRDefault="00522E81" w:rsidP="00522E81">
      <w:pPr>
        <w:tabs>
          <w:tab w:val="clear" w:pos="357"/>
        </w:tabs>
        <w:rPr>
          <w:b/>
          <w:kern w:val="0"/>
        </w:rPr>
      </w:pPr>
      <w:r w:rsidRPr="00522E81">
        <w:rPr>
          <w:b/>
          <w:kern w:val="0"/>
        </w:rPr>
        <w:t>Algemene eisen</w:t>
      </w:r>
    </w:p>
    <w:tbl>
      <w:tblPr>
        <w:tblW w:w="985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1162"/>
        <w:gridCol w:w="7098"/>
        <w:gridCol w:w="1596"/>
      </w:tblGrid>
      <w:tr w:rsidR="00522E81" w:rsidRPr="00522E81" w14:paraId="03D31F74" w14:textId="77777777" w:rsidTr="00893410">
        <w:tc>
          <w:tcPr>
            <w:tcW w:w="1162" w:type="dxa"/>
            <w:shd w:val="clear" w:color="auto" w:fill="548DD4"/>
          </w:tcPr>
          <w:p w14:paraId="54837B2B" w14:textId="77777777" w:rsidR="00522E81" w:rsidRPr="00522E81" w:rsidRDefault="00522E81" w:rsidP="00522E81">
            <w:pPr>
              <w:tabs>
                <w:tab w:val="clear" w:pos="357"/>
              </w:tabs>
              <w:rPr>
                <w:kern w:val="0"/>
              </w:rPr>
            </w:pPr>
            <w:r w:rsidRPr="00522E81">
              <w:rPr>
                <w:kern w:val="0"/>
              </w:rPr>
              <w:t>Nummer</w:t>
            </w:r>
          </w:p>
        </w:tc>
        <w:tc>
          <w:tcPr>
            <w:tcW w:w="7098" w:type="dxa"/>
            <w:shd w:val="clear" w:color="auto" w:fill="548DD4"/>
          </w:tcPr>
          <w:p w14:paraId="53190579" w14:textId="77777777" w:rsidR="00522E81" w:rsidRPr="00522E81" w:rsidRDefault="00522E81" w:rsidP="00522E81">
            <w:pPr>
              <w:tabs>
                <w:tab w:val="clear" w:pos="357"/>
                <w:tab w:val="left" w:pos="-567"/>
              </w:tabs>
              <w:spacing w:line="240" w:lineRule="auto"/>
              <w:rPr>
                <w:rFonts w:cs="Arial"/>
                <w:b/>
                <w:bCs/>
                <w:color w:val="FFFFFF"/>
                <w:kern w:val="0"/>
                <w:sz w:val="20"/>
                <w:szCs w:val="20"/>
              </w:rPr>
            </w:pPr>
          </w:p>
        </w:tc>
        <w:tc>
          <w:tcPr>
            <w:tcW w:w="1596" w:type="dxa"/>
            <w:shd w:val="clear" w:color="auto" w:fill="548DD4"/>
          </w:tcPr>
          <w:p w14:paraId="01F3DF88" w14:textId="77777777" w:rsidR="00522E81" w:rsidRPr="00522E81" w:rsidRDefault="00522E81" w:rsidP="00522E81">
            <w:pPr>
              <w:tabs>
                <w:tab w:val="clear" w:pos="357"/>
              </w:tabs>
              <w:rPr>
                <w:kern w:val="0"/>
              </w:rPr>
            </w:pPr>
            <w:r w:rsidRPr="00522E81">
              <w:rPr>
                <w:kern w:val="0"/>
              </w:rPr>
              <w:t>Ja / Nee</w:t>
            </w:r>
          </w:p>
        </w:tc>
      </w:tr>
      <w:tr w:rsidR="00522E81" w:rsidRPr="00522E81" w14:paraId="4914ED21" w14:textId="77777777" w:rsidTr="00893410">
        <w:tc>
          <w:tcPr>
            <w:tcW w:w="1162" w:type="dxa"/>
            <w:shd w:val="clear" w:color="auto" w:fill="8DB3E2"/>
          </w:tcPr>
          <w:p w14:paraId="370BBE80"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98" w:type="dxa"/>
          </w:tcPr>
          <w:p w14:paraId="589802B9" w14:textId="77777777" w:rsidR="00522E81" w:rsidRPr="00522E81" w:rsidRDefault="00522E81" w:rsidP="00522E81">
            <w:pPr>
              <w:tabs>
                <w:tab w:val="clear" w:pos="357"/>
              </w:tabs>
              <w:rPr>
                <w:kern w:val="0"/>
              </w:rPr>
            </w:pPr>
            <w:r w:rsidRPr="00522E81">
              <w:rPr>
                <w:kern w:val="0"/>
              </w:rPr>
              <w:t xml:space="preserve">Opdrachtnemer dient een vastgelegd en gecertificeerd </w:t>
            </w:r>
            <w:proofErr w:type="spellStart"/>
            <w:r w:rsidRPr="00522E81">
              <w:rPr>
                <w:kern w:val="0"/>
              </w:rPr>
              <w:t>kwaliteitsmanagementssysteem</w:t>
            </w:r>
            <w:proofErr w:type="spellEnd"/>
            <w:r w:rsidRPr="00522E81">
              <w:rPr>
                <w:kern w:val="0"/>
              </w:rPr>
              <w:t xml:space="preserve"> te hebben. De Inschrijver toont dit aan door het overleggen van een kopie van een geldig en relevant certificaat. ISO 9001: 2015 is van toepassing of een gelijkwaardig kwaliteitssysteem.</w:t>
            </w:r>
          </w:p>
        </w:tc>
        <w:tc>
          <w:tcPr>
            <w:tcW w:w="1596" w:type="dxa"/>
          </w:tcPr>
          <w:p w14:paraId="5AAD6552" w14:textId="77777777" w:rsidR="00522E81" w:rsidRPr="00522E81" w:rsidRDefault="00522E81" w:rsidP="00522E81">
            <w:pPr>
              <w:tabs>
                <w:tab w:val="clear" w:pos="357"/>
                <w:tab w:val="left" w:pos="-567"/>
                <w:tab w:val="left" w:pos="397"/>
              </w:tabs>
              <w:spacing w:line="240" w:lineRule="auto"/>
              <w:ind w:left="57"/>
              <w:rPr>
                <w:rFonts w:cs="Arial"/>
                <w:kern w:val="0"/>
                <w:sz w:val="20"/>
                <w:szCs w:val="20"/>
                <w:highlight w:val="cyan"/>
              </w:rPr>
            </w:pPr>
          </w:p>
        </w:tc>
      </w:tr>
      <w:tr w:rsidR="00522E81" w:rsidRPr="00522E81" w14:paraId="1FF5C6CE" w14:textId="77777777" w:rsidTr="00893410">
        <w:tc>
          <w:tcPr>
            <w:tcW w:w="1162" w:type="dxa"/>
            <w:tcBorders>
              <w:top w:val="single" w:sz="8" w:space="0" w:color="4F81BD"/>
              <w:left w:val="single" w:sz="8" w:space="0" w:color="4F81BD"/>
              <w:bottom w:val="single" w:sz="8" w:space="0" w:color="4F81BD"/>
              <w:right w:val="single" w:sz="8" w:space="0" w:color="4F81BD"/>
            </w:tcBorders>
            <w:shd w:val="clear" w:color="auto" w:fill="8DB3E2"/>
          </w:tcPr>
          <w:p w14:paraId="42D9EBDF"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98" w:type="dxa"/>
            <w:tcBorders>
              <w:top w:val="single" w:sz="8" w:space="0" w:color="4F81BD"/>
              <w:left w:val="single" w:sz="8" w:space="0" w:color="4F81BD"/>
              <w:bottom w:val="single" w:sz="8" w:space="0" w:color="4F81BD"/>
              <w:right w:val="single" w:sz="8" w:space="0" w:color="4F81BD"/>
            </w:tcBorders>
          </w:tcPr>
          <w:p w14:paraId="3D3A9E88" w14:textId="77777777" w:rsidR="00522E81" w:rsidRPr="00522E81" w:rsidRDefault="00522E81" w:rsidP="00522E81">
            <w:pPr>
              <w:tabs>
                <w:tab w:val="clear" w:pos="357"/>
              </w:tabs>
              <w:rPr>
                <w:kern w:val="0"/>
              </w:rPr>
            </w:pPr>
            <w:r w:rsidRPr="00522E81">
              <w:rPr>
                <w:kern w:val="0"/>
              </w:rPr>
              <w:t xml:space="preserve">Opdrachtnemer dient een vastgelegd en gecertificeerd veiligheidssysteem te hebben, dat betrekking heeft op de aard van het werk. De Inschrijver toont dit aan door het overleggen van een kopie van een geldig en relevant certificaat. VCA** of OHSAS 18001 is van toepassing of gelijkwaardig. </w:t>
            </w:r>
          </w:p>
        </w:tc>
        <w:tc>
          <w:tcPr>
            <w:tcW w:w="1596" w:type="dxa"/>
            <w:tcBorders>
              <w:top w:val="single" w:sz="8" w:space="0" w:color="4F81BD"/>
              <w:left w:val="single" w:sz="8" w:space="0" w:color="4F81BD"/>
              <w:bottom w:val="single" w:sz="8" w:space="0" w:color="4F81BD"/>
              <w:right w:val="single" w:sz="8" w:space="0" w:color="4F81BD"/>
            </w:tcBorders>
          </w:tcPr>
          <w:p w14:paraId="0CE09D0D" w14:textId="77777777" w:rsidR="00522E81" w:rsidRPr="00522E81" w:rsidRDefault="00522E81" w:rsidP="00522E81">
            <w:pPr>
              <w:tabs>
                <w:tab w:val="clear" w:pos="357"/>
                <w:tab w:val="left" w:pos="-567"/>
                <w:tab w:val="left" w:pos="397"/>
              </w:tabs>
              <w:spacing w:line="240" w:lineRule="auto"/>
              <w:ind w:left="57"/>
              <w:rPr>
                <w:rFonts w:cs="Arial"/>
                <w:kern w:val="0"/>
                <w:sz w:val="20"/>
                <w:szCs w:val="20"/>
                <w:highlight w:val="cyan"/>
              </w:rPr>
            </w:pPr>
          </w:p>
        </w:tc>
      </w:tr>
      <w:tr w:rsidR="00522E81" w:rsidRPr="00522E81" w14:paraId="012EDD93" w14:textId="77777777" w:rsidTr="00893410">
        <w:tc>
          <w:tcPr>
            <w:tcW w:w="1162" w:type="dxa"/>
            <w:shd w:val="clear" w:color="auto" w:fill="8DB3E2"/>
          </w:tcPr>
          <w:p w14:paraId="32D88076"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98" w:type="dxa"/>
          </w:tcPr>
          <w:p w14:paraId="36C50E7A" w14:textId="77777777" w:rsidR="00522E81" w:rsidRPr="00522E81" w:rsidRDefault="00522E81" w:rsidP="00522E81">
            <w:pPr>
              <w:tabs>
                <w:tab w:val="clear" w:pos="357"/>
              </w:tabs>
              <w:rPr>
                <w:kern w:val="0"/>
              </w:rPr>
            </w:pPr>
            <w:r w:rsidRPr="00522E81">
              <w:rPr>
                <w:kern w:val="0"/>
              </w:rPr>
              <w:t>U gaat ermee akkoord dat uiterlijk 48 uur voor aanvang van de Opdracht de Opdracht kan worden geannuleerd door de Opdrachtgever zonder opgaaf van redenen. Hiervoor kunnen geen kosten in rekening worden gebracht.</w:t>
            </w:r>
          </w:p>
        </w:tc>
        <w:tc>
          <w:tcPr>
            <w:tcW w:w="1596" w:type="dxa"/>
          </w:tcPr>
          <w:p w14:paraId="40C92F78"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p>
        </w:tc>
      </w:tr>
      <w:tr w:rsidR="00522E81" w:rsidRPr="00522E81" w14:paraId="652569E5" w14:textId="77777777" w:rsidTr="00893410">
        <w:tc>
          <w:tcPr>
            <w:tcW w:w="1162" w:type="dxa"/>
            <w:shd w:val="clear" w:color="auto" w:fill="8DB3E2"/>
          </w:tcPr>
          <w:p w14:paraId="7DF6EEBF"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98" w:type="dxa"/>
          </w:tcPr>
          <w:p w14:paraId="053204E3" w14:textId="77777777" w:rsidR="00522E81" w:rsidRPr="00522E81" w:rsidRDefault="00522E81" w:rsidP="00522E81">
            <w:pPr>
              <w:tabs>
                <w:tab w:val="clear" w:pos="357"/>
              </w:tabs>
              <w:rPr>
                <w:kern w:val="0"/>
              </w:rPr>
            </w:pPr>
            <w:r w:rsidRPr="00522E81">
              <w:rPr>
                <w:kern w:val="0"/>
              </w:rPr>
              <w:t>Opdrachtnemer dient te allen tijde de Opdrachtgever inzicht te kunnen verstrekken in haar projectdossier.</w:t>
            </w:r>
          </w:p>
        </w:tc>
        <w:tc>
          <w:tcPr>
            <w:tcW w:w="1596" w:type="dxa"/>
          </w:tcPr>
          <w:p w14:paraId="6AF21BE7"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p>
        </w:tc>
      </w:tr>
    </w:tbl>
    <w:p w14:paraId="675C757E" w14:textId="77777777" w:rsidR="00522E81" w:rsidRPr="00522E81" w:rsidRDefault="00522E81" w:rsidP="00522E81">
      <w:pPr>
        <w:tabs>
          <w:tab w:val="clear" w:pos="357"/>
        </w:tabs>
        <w:spacing w:line="240" w:lineRule="auto"/>
        <w:rPr>
          <w:b/>
          <w:kern w:val="0"/>
        </w:rPr>
      </w:pPr>
    </w:p>
    <w:p w14:paraId="611453EA" w14:textId="77777777" w:rsidR="00522E81" w:rsidRPr="00522E81" w:rsidRDefault="00522E81" w:rsidP="00522E81">
      <w:pPr>
        <w:tabs>
          <w:tab w:val="clear" w:pos="357"/>
        </w:tabs>
        <w:rPr>
          <w:b/>
          <w:kern w:val="0"/>
        </w:rPr>
      </w:pPr>
      <w:r w:rsidRPr="00522E81">
        <w:rPr>
          <w:b/>
          <w:kern w:val="0"/>
        </w:rPr>
        <w:t>Commerciële eisen</w:t>
      </w:r>
    </w:p>
    <w:tbl>
      <w:tblPr>
        <w:tblW w:w="985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1162"/>
        <w:gridCol w:w="7098"/>
        <w:gridCol w:w="1596"/>
      </w:tblGrid>
      <w:tr w:rsidR="00522E81" w:rsidRPr="00522E81" w14:paraId="2DC299A2" w14:textId="77777777" w:rsidTr="00893410">
        <w:tc>
          <w:tcPr>
            <w:tcW w:w="1162" w:type="dxa"/>
            <w:shd w:val="clear" w:color="auto" w:fill="548DD4"/>
          </w:tcPr>
          <w:p w14:paraId="63E41C7C" w14:textId="77777777" w:rsidR="00522E81" w:rsidRPr="00522E81" w:rsidRDefault="00522E81" w:rsidP="00522E81">
            <w:pPr>
              <w:tabs>
                <w:tab w:val="clear" w:pos="357"/>
              </w:tabs>
              <w:rPr>
                <w:kern w:val="0"/>
              </w:rPr>
            </w:pPr>
            <w:r w:rsidRPr="00522E81">
              <w:rPr>
                <w:kern w:val="0"/>
              </w:rPr>
              <w:t>Nummer</w:t>
            </w:r>
          </w:p>
        </w:tc>
        <w:tc>
          <w:tcPr>
            <w:tcW w:w="7098" w:type="dxa"/>
            <w:shd w:val="clear" w:color="auto" w:fill="548DD4"/>
          </w:tcPr>
          <w:p w14:paraId="4125B124" w14:textId="77777777" w:rsidR="00522E81" w:rsidRPr="00522E81" w:rsidRDefault="00522E81" w:rsidP="00522E81">
            <w:pPr>
              <w:tabs>
                <w:tab w:val="clear" w:pos="357"/>
                <w:tab w:val="left" w:pos="-567"/>
              </w:tabs>
              <w:spacing w:line="240" w:lineRule="auto"/>
              <w:rPr>
                <w:rFonts w:cs="Arial"/>
                <w:b/>
                <w:bCs/>
                <w:color w:val="FFFFFF"/>
                <w:kern w:val="0"/>
                <w:sz w:val="20"/>
                <w:szCs w:val="20"/>
              </w:rPr>
            </w:pPr>
          </w:p>
        </w:tc>
        <w:tc>
          <w:tcPr>
            <w:tcW w:w="1596" w:type="dxa"/>
            <w:shd w:val="clear" w:color="auto" w:fill="548DD4"/>
          </w:tcPr>
          <w:p w14:paraId="5E0981BA" w14:textId="77777777" w:rsidR="00522E81" w:rsidRPr="00522E81" w:rsidRDefault="00522E81" w:rsidP="00522E81">
            <w:pPr>
              <w:tabs>
                <w:tab w:val="clear" w:pos="357"/>
              </w:tabs>
              <w:rPr>
                <w:kern w:val="0"/>
              </w:rPr>
            </w:pPr>
            <w:r w:rsidRPr="00522E81">
              <w:rPr>
                <w:kern w:val="0"/>
              </w:rPr>
              <w:t>Ja / Nee</w:t>
            </w:r>
          </w:p>
        </w:tc>
      </w:tr>
      <w:tr w:rsidR="00522E81" w:rsidRPr="00522E81" w14:paraId="3D59864A" w14:textId="77777777" w:rsidTr="00893410">
        <w:tc>
          <w:tcPr>
            <w:tcW w:w="1162" w:type="dxa"/>
            <w:shd w:val="clear" w:color="auto" w:fill="8DB3E2"/>
          </w:tcPr>
          <w:p w14:paraId="1D8CA642"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98" w:type="dxa"/>
          </w:tcPr>
          <w:p w14:paraId="37D2F39D" w14:textId="330F8A47" w:rsidR="00522E81" w:rsidRPr="00522E81" w:rsidRDefault="00522E81" w:rsidP="00522E81">
            <w:pPr>
              <w:tabs>
                <w:tab w:val="clear" w:pos="357"/>
              </w:tabs>
              <w:rPr>
                <w:kern w:val="0"/>
              </w:rPr>
            </w:pPr>
            <w:r w:rsidRPr="00522E81">
              <w:rPr>
                <w:kern w:val="0"/>
              </w:rPr>
              <w:t>Inschrijver /Opdrachtnemer gaat akkoord met een betalingstermijn van 30 dagen na factuurdatum van een geldige/juiste factuur.</w:t>
            </w:r>
          </w:p>
        </w:tc>
        <w:tc>
          <w:tcPr>
            <w:tcW w:w="1596" w:type="dxa"/>
          </w:tcPr>
          <w:p w14:paraId="32D8AC5F" w14:textId="77777777" w:rsidR="00522E81" w:rsidRPr="00522E81" w:rsidRDefault="00522E81" w:rsidP="00522E81">
            <w:pPr>
              <w:tabs>
                <w:tab w:val="clear" w:pos="357"/>
              </w:tabs>
              <w:spacing w:line="240" w:lineRule="auto"/>
              <w:rPr>
                <w:rFonts w:cs="Arial"/>
                <w:kern w:val="0"/>
                <w:sz w:val="20"/>
                <w:szCs w:val="20"/>
              </w:rPr>
            </w:pPr>
          </w:p>
        </w:tc>
      </w:tr>
      <w:tr w:rsidR="00522E81" w:rsidRPr="00522E81" w14:paraId="7D6F8DC3" w14:textId="77777777" w:rsidTr="00893410">
        <w:tc>
          <w:tcPr>
            <w:tcW w:w="1162" w:type="dxa"/>
            <w:shd w:val="clear" w:color="auto" w:fill="8DB3E2"/>
          </w:tcPr>
          <w:p w14:paraId="2E818D31"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98" w:type="dxa"/>
          </w:tcPr>
          <w:p w14:paraId="3B124F24" w14:textId="77777777" w:rsidR="00522E81" w:rsidRPr="00522E81" w:rsidRDefault="00522E81" w:rsidP="00522E81">
            <w:pPr>
              <w:tabs>
                <w:tab w:val="clear" w:pos="357"/>
              </w:tabs>
              <w:rPr>
                <w:color w:val="1F497D"/>
                <w:kern w:val="0"/>
              </w:rPr>
            </w:pPr>
            <w:r w:rsidRPr="00522E81">
              <w:rPr>
                <w:kern w:val="0"/>
              </w:rPr>
              <w:t xml:space="preserve">Opdrachtnemer factureert digitaal door facturen éénmalig in </w:t>
            </w:r>
            <w:proofErr w:type="spellStart"/>
            <w:r w:rsidRPr="00522E81">
              <w:rPr>
                <w:kern w:val="0"/>
              </w:rPr>
              <w:t>PDF-formaat</w:t>
            </w:r>
            <w:proofErr w:type="spellEnd"/>
            <w:r w:rsidRPr="00522E81">
              <w:rPr>
                <w:kern w:val="0"/>
              </w:rPr>
              <w:t xml:space="preserve"> te mailen aan</w:t>
            </w:r>
            <w:bookmarkStart w:id="16" w:name="_Hlk118352199"/>
            <w:r w:rsidRPr="00522E81">
              <w:rPr>
                <w:kern w:val="0"/>
              </w:rPr>
              <w:t>:</w:t>
            </w:r>
            <w:r w:rsidRPr="00522E81">
              <w:rPr>
                <w:color w:val="1F497D"/>
                <w:kern w:val="0"/>
              </w:rPr>
              <w:t xml:space="preserve"> </w:t>
            </w:r>
            <w:hyperlink r:id="rId11" w:history="1">
              <w:r w:rsidRPr="00522E81">
                <w:rPr>
                  <w:color w:val="00A14B"/>
                  <w:kern w:val="0"/>
                  <w:u w:val="single"/>
                </w:rPr>
                <w:t>facturen@gemeentewestland.nl</w:t>
              </w:r>
            </w:hyperlink>
            <w:bookmarkEnd w:id="16"/>
            <w:r w:rsidRPr="00522E81">
              <w:rPr>
                <w:color w:val="1F497D"/>
                <w:kern w:val="0"/>
              </w:rPr>
              <w:t xml:space="preserve">. </w:t>
            </w:r>
          </w:p>
        </w:tc>
        <w:tc>
          <w:tcPr>
            <w:tcW w:w="1596" w:type="dxa"/>
          </w:tcPr>
          <w:p w14:paraId="4872F6B6"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p>
        </w:tc>
      </w:tr>
      <w:tr w:rsidR="00522E81" w:rsidRPr="00522E81" w14:paraId="7BDEA8C0" w14:textId="77777777" w:rsidTr="00893410">
        <w:tc>
          <w:tcPr>
            <w:tcW w:w="1162" w:type="dxa"/>
            <w:shd w:val="clear" w:color="auto" w:fill="8DB3E2"/>
          </w:tcPr>
          <w:p w14:paraId="3B9E7663"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98" w:type="dxa"/>
          </w:tcPr>
          <w:p w14:paraId="49309A3E" w14:textId="77777777" w:rsidR="00522E81" w:rsidRPr="00522E81" w:rsidRDefault="00522E81" w:rsidP="00522E81">
            <w:pPr>
              <w:tabs>
                <w:tab w:val="clear" w:pos="357"/>
              </w:tabs>
              <w:rPr>
                <w:kern w:val="0"/>
              </w:rPr>
            </w:pPr>
            <w:r w:rsidRPr="00522E81">
              <w:rPr>
                <w:kern w:val="0"/>
              </w:rPr>
              <w:t>Opdrachtnemer vermeldt op de factuur minimaal:</w:t>
            </w:r>
          </w:p>
          <w:p w14:paraId="689A140A" w14:textId="77777777" w:rsidR="00522E81" w:rsidRPr="00522E81" w:rsidRDefault="00522E81" w:rsidP="00522E81">
            <w:pPr>
              <w:numPr>
                <w:ilvl w:val="0"/>
                <w:numId w:val="43"/>
              </w:numPr>
              <w:tabs>
                <w:tab w:val="clear" w:pos="357"/>
              </w:tabs>
              <w:contextualSpacing/>
              <w:rPr>
                <w:kern w:val="0"/>
              </w:rPr>
            </w:pPr>
            <w:r w:rsidRPr="00522E81">
              <w:rPr>
                <w:kern w:val="0"/>
              </w:rPr>
              <w:t xml:space="preserve">een door de Gemeente aan te geven </w:t>
            </w:r>
            <w:proofErr w:type="spellStart"/>
            <w:r w:rsidRPr="00522E81">
              <w:rPr>
                <w:kern w:val="0"/>
              </w:rPr>
              <w:t>vakteam</w:t>
            </w:r>
            <w:proofErr w:type="spellEnd"/>
            <w:r w:rsidRPr="00522E81">
              <w:rPr>
                <w:kern w:val="0"/>
              </w:rPr>
              <w:t xml:space="preserve"> c.q. sector</w:t>
            </w:r>
          </w:p>
          <w:p w14:paraId="79FFA376" w14:textId="77777777" w:rsidR="00522E81" w:rsidRPr="00522E81" w:rsidRDefault="00522E81" w:rsidP="00522E81">
            <w:pPr>
              <w:numPr>
                <w:ilvl w:val="0"/>
                <w:numId w:val="43"/>
              </w:numPr>
              <w:tabs>
                <w:tab w:val="clear" w:pos="357"/>
              </w:tabs>
              <w:contextualSpacing/>
              <w:rPr>
                <w:kern w:val="0"/>
              </w:rPr>
            </w:pPr>
            <w:r w:rsidRPr="00522E81">
              <w:rPr>
                <w:kern w:val="0"/>
              </w:rPr>
              <w:t>een door de Gemeente aan te geven projectnummer en projectomschrijving</w:t>
            </w:r>
          </w:p>
          <w:p w14:paraId="5F2EF248" w14:textId="77777777" w:rsidR="00522E81" w:rsidRPr="00522E81" w:rsidRDefault="00522E81" w:rsidP="00522E81">
            <w:pPr>
              <w:numPr>
                <w:ilvl w:val="0"/>
                <w:numId w:val="43"/>
              </w:numPr>
              <w:tabs>
                <w:tab w:val="clear" w:pos="357"/>
              </w:tabs>
              <w:contextualSpacing/>
              <w:rPr>
                <w:kern w:val="0"/>
              </w:rPr>
            </w:pPr>
            <w:r w:rsidRPr="00522E81">
              <w:rPr>
                <w:kern w:val="0"/>
              </w:rPr>
              <w:lastRenderedPageBreak/>
              <w:t xml:space="preserve">een door de Gemeente aan te geven verplichtingennummer. Indien het verplichtingennummer ontbreekt, vindt geen betaling plaats en zal de factuur worden geretourneerd. </w:t>
            </w:r>
          </w:p>
          <w:p w14:paraId="27119D48" w14:textId="77777777" w:rsidR="00522E81" w:rsidRPr="00522E81" w:rsidRDefault="00522E81" w:rsidP="00522E81">
            <w:pPr>
              <w:numPr>
                <w:ilvl w:val="0"/>
                <w:numId w:val="43"/>
              </w:numPr>
              <w:tabs>
                <w:tab w:val="clear" w:pos="357"/>
              </w:tabs>
              <w:contextualSpacing/>
              <w:rPr>
                <w:kern w:val="0"/>
              </w:rPr>
            </w:pPr>
            <w:r w:rsidRPr="00522E81">
              <w:rPr>
                <w:kern w:val="0"/>
              </w:rPr>
              <w:t>het daadwerkelijk aantal uren geleverde dienstverlening, alsmede het type dienstverlening</w:t>
            </w:r>
          </w:p>
          <w:p w14:paraId="69CBA6ED" w14:textId="77777777" w:rsidR="00522E81" w:rsidRPr="00522E81" w:rsidRDefault="00522E81" w:rsidP="00522E81">
            <w:pPr>
              <w:numPr>
                <w:ilvl w:val="0"/>
                <w:numId w:val="43"/>
              </w:numPr>
              <w:tabs>
                <w:tab w:val="clear" w:pos="357"/>
              </w:tabs>
              <w:contextualSpacing/>
              <w:rPr>
                <w:kern w:val="0"/>
              </w:rPr>
            </w:pPr>
            <w:r w:rsidRPr="00522E81">
              <w:rPr>
                <w:kern w:val="0"/>
              </w:rPr>
              <w:t>specificatie en onderbouwing factuurbedrag</w:t>
            </w:r>
          </w:p>
          <w:p w14:paraId="44CFAEC9" w14:textId="77777777" w:rsidR="00522E81" w:rsidRPr="00522E81" w:rsidRDefault="00522E81" w:rsidP="00522E81">
            <w:pPr>
              <w:numPr>
                <w:ilvl w:val="0"/>
                <w:numId w:val="43"/>
              </w:numPr>
              <w:tabs>
                <w:tab w:val="clear" w:pos="357"/>
              </w:tabs>
              <w:contextualSpacing/>
              <w:rPr>
                <w:kern w:val="0"/>
              </w:rPr>
            </w:pPr>
            <w:r w:rsidRPr="00522E81">
              <w:rPr>
                <w:kern w:val="0"/>
              </w:rPr>
              <w:t>de datum van geleverde dienstverlening</w:t>
            </w:r>
          </w:p>
          <w:p w14:paraId="6E7122F1" w14:textId="77777777" w:rsidR="00522E81" w:rsidRPr="00522E81" w:rsidRDefault="00522E81" w:rsidP="00522E81">
            <w:pPr>
              <w:numPr>
                <w:ilvl w:val="0"/>
                <w:numId w:val="43"/>
              </w:numPr>
              <w:tabs>
                <w:tab w:val="clear" w:pos="357"/>
              </w:tabs>
              <w:contextualSpacing/>
              <w:rPr>
                <w:kern w:val="0"/>
              </w:rPr>
            </w:pPr>
            <w:r w:rsidRPr="00522E81">
              <w:rPr>
                <w:kern w:val="0"/>
              </w:rPr>
              <w:t xml:space="preserve">het </w:t>
            </w:r>
            <w:proofErr w:type="spellStart"/>
            <w:r w:rsidRPr="00522E81">
              <w:rPr>
                <w:kern w:val="0"/>
              </w:rPr>
              <w:t>BTW-bedrag</w:t>
            </w:r>
            <w:proofErr w:type="spellEnd"/>
          </w:p>
          <w:p w14:paraId="05567429" w14:textId="77777777" w:rsidR="00522E81" w:rsidRPr="00522E81" w:rsidRDefault="00522E81" w:rsidP="00522E81">
            <w:pPr>
              <w:numPr>
                <w:ilvl w:val="0"/>
                <w:numId w:val="43"/>
              </w:numPr>
              <w:tabs>
                <w:tab w:val="clear" w:pos="357"/>
              </w:tabs>
              <w:contextualSpacing/>
              <w:rPr>
                <w:kern w:val="0"/>
              </w:rPr>
            </w:pPr>
            <w:proofErr w:type="spellStart"/>
            <w:r w:rsidRPr="00522E81">
              <w:rPr>
                <w:kern w:val="0"/>
              </w:rPr>
              <w:t>BTW-nummer</w:t>
            </w:r>
            <w:proofErr w:type="spellEnd"/>
            <w:r w:rsidRPr="00522E81">
              <w:rPr>
                <w:kern w:val="0"/>
              </w:rPr>
              <w:t xml:space="preserve"> van Opdrachtnemer</w:t>
            </w:r>
          </w:p>
          <w:p w14:paraId="60B2FF11" w14:textId="77777777" w:rsidR="00522E81" w:rsidRPr="00522E81" w:rsidRDefault="00522E81" w:rsidP="00522E81">
            <w:pPr>
              <w:numPr>
                <w:ilvl w:val="0"/>
                <w:numId w:val="43"/>
              </w:numPr>
              <w:tabs>
                <w:tab w:val="clear" w:pos="357"/>
              </w:tabs>
              <w:contextualSpacing/>
              <w:rPr>
                <w:kern w:val="0"/>
              </w:rPr>
            </w:pPr>
            <w:r w:rsidRPr="00522E81">
              <w:rPr>
                <w:kern w:val="0"/>
              </w:rPr>
              <w:t>KvK-nummer van Opdrachtnemer (indien van toepassing)</w:t>
            </w:r>
          </w:p>
          <w:p w14:paraId="4DF01587" w14:textId="77777777" w:rsidR="00522E81" w:rsidRPr="00522E81" w:rsidRDefault="00522E81" w:rsidP="00522E81">
            <w:pPr>
              <w:numPr>
                <w:ilvl w:val="0"/>
                <w:numId w:val="43"/>
              </w:numPr>
              <w:tabs>
                <w:tab w:val="clear" w:pos="357"/>
              </w:tabs>
              <w:contextualSpacing/>
              <w:rPr>
                <w:kern w:val="0"/>
              </w:rPr>
            </w:pPr>
            <w:r w:rsidRPr="00522E81">
              <w:rPr>
                <w:kern w:val="0"/>
              </w:rPr>
              <w:t>Bankrekeningnummer van Opdrachtnemer</w:t>
            </w:r>
          </w:p>
        </w:tc>
        <w:tc>
          <w:tcPr>
            <w:tcW w:w="1596" w:type="dxa"/>
          </w:tcPr>
          <w:p w14:paraId="0E76BA88"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p>
        </w:tc>
      </w:tr>
      <w:tr w:rsidR="00522E81" w:rsidRPr="00522E81" w14:paraId="709C7987" w14:textId="77777777" w:rsidTr="00893410">
        <w:tc>
          <w:tcPr>
            <w:tcW w:w="1162" w:type="dxa"/>
            <w:shd w:val="clear" w:color="auto" w:fill="8DB3E2"/>
          </w:tcPr>
          <w:p w14:paraId="71EF4518"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98" w:type="dxa"/>
          </w:tcPr>
          <w:p w14:paraId="033A8F8D" w14:textId="77777777" w:rsidR="00522E81" w:rsidRPr="00522E81" w:rsidRDefault="00522E81" w:rsidP="00522E81">
            <w:pPr>
              <w:tabs>
                <w:tab w:val="clear" w:pos="357"/>
              </w:tabs>
              <w:rPr>
                <w:kern w:val="0"/>
              </w:rPr>
            </w:pPr>
            <w:r w:rsidRPr="00522E81">
              <w:rPr>
                <w:kern w:val="0"/>
              </w:rPr>
              <w:t xml:space="preserve">Opdrachtnemer factureert achteraf per maand per afzonderlijk </w:t>
            </w:r>
            <w:proofErr w:type="spellStart"/>
            <w:r w:rsidRPr="00522E81">
              <w:rPr>
                <w:kern w:val="0"/>
              </w:rPr>
              <w:t>vakteam</w:t>
            </w:r>
            <w:proofErr w:type="spellEnd"/>
            <w:r w:rsidRPr="00522E81">
              <w:rPr>
                <w:kern w:val="0"/>
              </w:rPr>
              <w:t xml:space="preserve"> c.q. sector. </w:t>
            </w:r>
          </w:p>
        </w:tc>
        <w:tc>
          <w:tcPr>
            <w:tcW w:w="1596" w:type="dxa"/>
          </w:tcPr>
          <w:p w14:paraId="78A1C200"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p>
        </w:tc>
      </w:tr>
      <w:tr w:rsidR="00522E81" w:rsidRPr="00522E81" w14:paraId="702E552C" w14:textId="77777777" w:rsidTr="00893410">
        <w:tc>
          <w:tcPr>
            <w:tcW w:w="1162" w:type="dxa"/>
            <w:shd w:val="clear" w:color="auto" w:fill="8DB3E2"/>
          </w:tcPr>
          <w:p w14:paraId="3DEF26CE"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98" w:type="dxa"/>
          </w:tcPr>
          <w:p w14:paraId="1AB082EE" w14:textId="77777777" w:rsidR="00522E81" w:rsidRPr="00522E81" w:rsidRDefault="00522E81" w:rsidP="00522E81">
            <w:pPr>
              <w:tabs>
                <w:tab w:val="clear" w:pos="357"/>
              </w:tabs>
              <w:rPr>
                <w:kern w:val="0"/>
                <w:highlight w:val="yellow"/>
              </w:rPr>
            </w:pPr>
            <w:r w:rsidRPr="00522E81">
              <w:rPr>
                <w:kern w:val="0"/>
              </w:rPr>
              <w:t>Opdrachtnemer is akkoord met het werken met een open calculatie. Dit houdt in dat Opdrachtnemer op verzoek volledig inzicht geeft van de inkoopkosten en de eigen kosten van een order.</w:t>
            </w:r>
          </w:p>
        </w:tc>
        <w:tc>
          <w:tcPr>
            <w:tcW w:w="1596" w:type="dxa"/>
          </w:tcPr>
          <w:p w14:paraId="009BB2FD"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p>
        </w:tc>
      </w:tr>
    </w:tbl>
    <w:p w14:paraId="3C865AD8" w14:textId="77777777" w:rsidR="00522E81" w:rsidRPr="00522E81" w:rsidRDefault="00522E81" w:rsidP="00522E81">
      <w:pPr>
        <w:tabs>
          <w:tab w:val="clear" w:pos="357"/>
        </w:tabs>
        <w:rPr>
          <w:kern w:val="0"/>
        </w:rPr>
      </w:pPr>
    </w:p>
    <w:p w14:paraId="0957D807" w14:textId="77777777" w:rsidR="00522E81" w:rsidRPr="00522E81" w:rsidRDefault="00522E81" w:rsidP="00522E81">
      <w:pPr>
        <w:tabs>
          <w:tab w:val="clear" w:pos="357"/>
        </w:tabs>
        <w:rPr>
          <w:b/>
          <w:kern w:val="0"/>
        </w:rPr>
      </w:pPr>
      <w:r w:rsidRPr="00522E81">
        <w:rPr>
          <w:b/>
          <w:kern w:val="0"/>
        </w:rPr>
        <w:t xml:space="preserve">Communicatie eisen </w:t>
      </w:r>
    </w:p>
    <w:tbl>
      <w:tblPr>
        <w:tblW w:w="987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1162"/>
        <w:gridCol w:w="7084"/>
        <w:gridCol w:w="1624"/>
      </w:tblGrid>
      <w:tr w:rsidR="00522E81" w:rsidRPr="00522E81" w14:paraId="28731C29" w14:textId="77777777" w:rsidTr="00893410">
        <w:tc>
          <w:tcPr>
            <w:tcW w:w="1162" w:type="dxa"/>
            <w:tcBorders>
              <w:top w:val="single" w:sz="8" w:space="0" w:color="4F81BD"/>
              <w:left w:val="single" w:sz="8" w:space="0" w:color="4F81BD"/>
              <w:bottom w:val="single" w:sz="8" w:space="0" w:color="4F81BD"/>
              <w:right w:val="single" w:sz="8" w:space="0" w:color="4F81BD"/>
            </w:tcBorders>
            <w:shd w:val="clear" w:color="auto" w:fill="8DB3E2"/>
          </w:tcPr>
          <w:p w14:paraId="0A0749EE" w14:textId="77777777" w:rsidR="00522E81" w:rsidRPr="00522E81" w:rsidRDefault="00522E81" w:rsidP="00522E81">
            <w:pPr>
              <w:tabs>
                <w:tab w:val="clear" w:pos="357"/>
                <w:tab w:val="left" w:pos="-567"/>
                <w:tab w:val="num" w:pos="360"/>
              </w:tabs>
              <w:spacing w:line="240" w:lineRule="auto"/>
              <w:ind w:left="360" w:hanging="360"/>
              <w:rPr>
                <w:rFonts w:cs="Arial"/>
                <w:kern w:val="0"/>
                <w:sz w:val="20"/>
                <w:szCs w:val="20"/>
              </w:rPr>
            </w:pPr>
            <w:r w:rsidRPr="00522E81">
              <w:rPr>
                <w:rFonts w:cs="Arial"/>
                <w:kern w:val="0"/>
                <w:sz w:val="20"/>
                <w:szCs w:val="20"/>
              </w:rPr>
              <w:t>Nummer</w:t>
            </w:r>
          </w:p>
        </w:tc>
        <w:tc>
          <w:tcPr>
            <w:tcW w:w="7084" w:type="dxa"/>
            <w:tcBorders>
              <w:top w:val="single" w:sz="8" w:space="0" w:color="4F81BD"/>
              <w:left w:val="single" w:sz="8" w:space="0" w:color="4F81BD"/>
              <w:bottom w:val="single" w:sz="8" w:space="0" w:color="4F81BD"/>
              <w:right w:val="single" w:sz="8" w:space="0" w:color="4F81BD"/>
            </w:tcBorders>
            <w:shd w:val="clear" w:color="auto" w:fill="548DD4"/>
          </w:tcPr>
          <w:p w14:paraId="54ABEA94" w14:textId="77777777" w:rsidR="00522E81" w:rsidRPr="00522E81" w:rsidRDefault="00522E81" w:rsidP="00522E81">
            <w:pPr>
              <w:tabs>
                <w:tab w:val="clear" w:pos="357"/>
              </w:tabs>
              <w:rPr>
                <w:kern w:val="0"/>
              </w:rPr>
            </w:pPr>
          </w:p>
        </w:tc>
        <w:tc>
          <w:tcPr>
            <w:tcW w:w="1624" w:type="dxa"/>
            <w:tcBorders>
              <w:top w:val="single" w:sz="8" w:space="0" w:color="4F81BD"/>
              <w:left w:val="single" w:sz="8" w:space="0" w:color="4F81BD"/>
              <w:bottom w:val="single" w:sz="8" w:space="0" w:color="4F81BD"/>
              <w:right w:val="single" w:sz="8" w:space="0" w:color="4F81BD"/>
            </w:tcBorders>
            <w:shd w:val="clear" w:color="auto" w:fill="548DD4"/>
          </w:tcPr>
          <w:p w14:paraId="625315AB"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r w:rsidRPr="00522E81">
              <w:rPr>
                <w:rFonts w:cs="Arial"/>
                <w:kern w:val="0"/>
                <w:sz w:val="20"/>
                <w:szCs w:val="20"/>
              </w:rPr>
              <w:t>Ja / Nee</w:t>
            </w:r>
          </w:p>
        </w:tc>
      </w:tr>
      <w:tr w:rsidR="00522E81" w:rsidRPr="00522E81" w14:paraId="49F3C170" w14:textId="77777777" w:rsidTr="00893410">
        <w:tc>
          <w:tcPr>
            <w:tcW w:w="1162" w:type="dxa"/>
            <w:shd w:val="clear" w:color="auto" w:fill="8DB3E2"/>
          </w:tcPr>
          <w:p w14:paraId="630C1EF8"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84" w:type="dxa"/>
          </w:tcPr>
          <w:p w14:paraId="630CF445" w14:textId="77777777" w:rsidR="00522E81" w:rsidRPr="00522E81" w:rsidRDefault="00522E81" w:rsidP="00522E81">
            <w:pPr>
              <w:tabs>
                <w:tab w:val="clear" w:pos="357"/>
              </w:tabs>
              <w:rPr>
                <w:kern w:val="0"/>
              </w:rPr>
            </w:pPr>
            <w:r w:rsidRPr="00522E81">
              <w:rPr>
                <w:kern w:val="0"/>
              </w:rPr>
              <w:t>Opdrachtnemer evalueert per</w:t>
            </w:r>
            <w:r w:rsidRPr="00522E81">
              <w:rPr>
                <w:b/>
                <w:bCs/>
                <w:i/>
                <w:iCs/>
                <w:kern w:val="0"/>
              </w:rPr>
              <w:t xml:space="preserve"> kwartaal</w:t>
            </w:r>
            <w:r w:rsidRPr="00522E81">
              <w:rPr>
                <w:kern w:val="0"/>
              </w:rPr>
              <w:t xml:space="preserve"> met de Gemeente de gang van zaken met betrekking tot de Overeenkomst. De onderwerpen, die besproken worden, zijn de organisatie van de werkzaamheden, planning, communicatie, stremmingen, hinder en inspectierapporten. Eventuele aanvullende onderwerpen worden in overleg tussen de Gemeente en Opdrachtnemer nader bepaald.</w:t>
            </w:r>
          </w:p>
        </w:tc>
        <w:tc>
          <w:tcPr>
            <w:tcW w:w="1624" w:type="dxa"/>
          </w:tcPr>
          <w:p w14:paraId="0303F5A7"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p>
        </w:tc>
      </w:tr>
      <w:tr w:rsidR="00522E81" w:rsidRPr="00522E81" w14:paraId="6AF3A255" w14:textId="77777777" w:rsidTr="00893410">
        <w:tc>
          <w:tcPr>
            <w:tcW w:w="1162" w:type="dxa"/>
            <w:shd w:val="clear" w:color="auto" w:fill="8DB3E2"/>
          </w:tcPr>
          <w:p w14:paraId="2750C141"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84" w:type="dxa"/>
          </w:tcPr>
          <w:p w14:paraId="6012A3BE" w14:textId="77777777" w:rsidR="00522E81" w:rsidRPr="00522E81" w:rsidRDefault="00522E81" w:rsidP="00522E81">
            <w:pPr>
              <w:tabs>
                <w:tab w:val="clear" w:pos="357"/>
              </w:tabs>
              <w:rPr>
                <w:kern w:val="0"/>
              </w:rPr>
            </w:pPr>
            <w:r w:rsidRPr="00522E81">
              <w:rPr>
                <w:kern w:val="0"/>
              </w:rPr>
              <w:t>De Opdrachtgever wil contacten laten verlopen via een vaste accountmanager van de Opdrachtnemer(contactpersoon). Deze accountmanager is verantwoordelijk voor de gehele Raamovereenkomst en is beslissingsbevoegd. Deze contactpersoon is het aanspreekpunt voor periodiek overleg c.q. evaluatie, (management)rapportage en verantwoordelijk voor de samenwerking tussen Opdrachtgever en Opdrachtnemer, waaronder ook het oplossen van klachten. Bij afwezigheid van de accountmanager, draagt Opdrachtnemer zorg voor adequate vervanging en communiceert dit tijdig richting Opdrachtgever. De vestiging(en) inclusief de accountmanager zullen normaliter op alle werkdagen tijdens kantooruren telefonisch bereikbaar zijn voor de Opdrachtgever.</w:t>
            </w:r>
          </w:p>
        </w:tc>
        <w:tc>
          <w:tcPr>
            <w:tcW w:w="1624" w:type="dxa"/>
          </w:tcPr>
          <w:p w14:paraId="462094A7"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p>
        </w:tc>
      </w:tr>
      <w:tr w:rsidR="00522E81" w:rsidRPr="00522E81" w14:paraId="27BBEF06" w14:textId="77777777" w:rsidTr="00893410">
        <w:tc>
          <w:tcPr>
            <w:tcW w:w="1162" w:type="dxa"/>
            <w:shd w:val="clear" w:color="auto" w:fill="8DB3E2"/>
          </w:tcPr>
          <w:p w14:paraId="1FA784A7"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84" w:type="dxa"/>
          </w:tcPr>
          <w:p w14:paraId="7898B230" w14:textId="77777777" w:rsidR="00522E81" w:rsidRPr="00522E81" w:rsidRDefault="00522E81" w:rsidP="00522E81">
            <w:pPr>
              <w:tabs>
                <w:tab w:val="clear" w:pos="357"/>
              </w:tabs>
              <w:rPr>
                <w:kern w:val="0"/>
                <w:highlight w:val="cyan"/>
              </w:rPr>
            </w:pPr>
            <w:r w:rsidRPr="00522E81">
              <w:rPr>
                <w:kern w:val="0"/>
              </w:rPr>
              <w:t>Verslaglegging geschiedt door de Opdrachtnemer. Uiterlijk 3 dagen na het gevoerde overleg dient het verslag in concept te worden verstrekt in Word formaat aan de Opdrachtgever.</w:t>
            </w:r>
          </w:p>
        </w:tc>
        <w:tc>
          <w:tcPr>
            <w:tcW w:w="1624" w:type="dxa"/>
          </w:tcPr>
          <w:p w14:paraId="14F8CC22"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p>
        </w:tc>
      </w:tr>
    </w:tbl>
    <w:p w14:paraId="6FCD7545" w14:textId="71D7CDD5" w:rsidR="00522E81" w:rsidRDefault="00522E81" w:rsidP="00522E81">
      <w:pPr>
        <w:tabs>
          <w:tab w:val="clear" w:pos="357"/>
        </w:tabs>
        <w:rPr>
          <w:kern w:val="0"/>
        </w:rPr>
      </w:pPr>
    </w:p>
    <w:p w14:paraId="7F004781" w14:textId="48C42C0E" w:rsidR="00311878" w:rsidRDefault="00311878" w:rsidP="00522E81">
      <w:pPr>
        <w:tabs>
          <w:tab w:val="clear" w:pos="357"/>
        </w:tabs>
        <w:rPr>
          <w:kern w:val="0"/>
        </w:rPr>
      </w:pPr>
    </w:p>
    <w:p w14:paraId="28DAE93B" w14:textId="77777777" w:rsidR="00311878" w:rsidRPr="00522E81" w:rsidRDefault="00311878" w:rsidP="00522E81">
      <w:pPr>
        <w:tabs>
          <w:tab w:val="clear" w:pos="357"/>
        </w:tabs>
        <w:rPr>
          <w:kern w:val="0"/>
        </w:rPr>
      </w:pPr>
    </w:p>
    <w:p w14:paraId="3818CBD5" w14:textId="77777777" w:rsidR="00522E81" w:rsidRPr="00522E81" w:rsidRDefault="00522E81" w:rsidP="00522E81">
      <w:pPr>
        <w:tabs>
          <w:tab w:val="clear" w:pos="357"/>
        </w:tabs>
        <w:rPr>
          <w:b/>
          <w:kern w:val="0"/>
        </w:rPr>
      </w:pPr>
      <w:r w:rsidRPr="00522E81">
        <w:rPr>
          <w:b/>
          <w:kern w:val="0"/>
        </w:rPr>
        <w:lastRenderedPageBreak/>
        <w:t>Logistieke eisen</w:t>
      </w:r>
    </w:p>
    <w:tbl>
      <w:tblPr>
        <w:tblW w:w="987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1162"/>
        <w:gridCol w:w="7084"/>
        <w:gridCol w:w="1624"/>
      </w:tblGrid>
      <w:tr w:rsidR="00522E81" w:rsidRPr="00522E81" w14:paraId="45C14B0E" w14:textId="77777777" w:rsidTr="00893410">
        <w:tc>
          <w:tcPr>
            <w:tcW w:w="1162" w:type="dxa"/>
            <w:tcBorders>
              <w:top w:val="single" w:sz="8" w:space="0" w:color="4F81BD"/>
              <w:left w:val="single" w:sz="8" w:space="0" w:color="4F81BD"/>
              <w:bottom w:val="single" w:sz="8" w:space="0" w:color="4F81BD"/>
              <w:right w:val="single" w:sz="8" w:space="0" w:color="4F81BD"/>
            </w:tcBorders>
            <w:shd w:val="clear" w:color="auto" w:fill="8DB3E2"/>
          </w:tcPr>
          <w:p w14:paraId="2A507648" w14:textId="77777777" w:rsidR="00522E81" w:rsidRPr="00522E81" w:rsidRDefault="00522E81" w:rsidP="00522E81">
            <w:pPr>
              <w:tabs>
                <w:tab w:val="clear" w:pos="357"/>
                <w:tab w:val="left" w:pos="-567"/>
                <w:tab w:val="num" w:pos="360"/>
              </w:tabs>
              <w:spacing w:line="240" w:lineRule="auto"/>
              <w:ind w:left="360" w:hanging="360"/>
              <w:rPr>
                <w:rFonts w:cs="Arial"/>
                <w:kern w:val="0"/>
                <w:sz w:val="20"/>
                <w:szCs w:val="20"/>
              </w:rPr>
            </w:pPr>
            <w:r w:rsidRPr="00522E81">
              <w:rPr>
                <w:rFonts w:cs="Arial"/>
                <w:kern w:val="0"/>
                <w:sz w:val="20"/>
                <w:szCs w:val="20"/>
              </w:rPr>
              <w:t>Nummer</w:t>
            </w:r>
          </w:p>
        </w:tc>
        <w:tc>
          <w:tcPr>
            <w:tcW w:w="7084" w:type="dxa"/>
            <w:tcBorders>
              <w:top w:val="single" w:sz="8" w:space="0" w:color="4F81BD"/>
              <w:left w:val="single" w:sz="8" w:space="0" w:color="4F81BD"/>
              <w:bottom w:val="single" w:sz="8" w:space="0" w:color="4F81BD"/>
              <w:right w:val="single" w:sz="8" w:space="0" w:color="4F81BD"/>
            </w:tcBorders>
            <w:shd w:val="clear" w:color="auto" w:fill="548DD4"/>
          </w:tcPr>
          <w:p w14:paraId="6BD68211" w14:textId="77777777" w:rsidR="00522E81" w:rsidRPr="00522E81" w:rsidRDefault="00522E81" w:rsidP="00522E81">
            <w:pPr>
              <w:tabs>
                <w:tab w:val="clear" w:pos="357"/>
              </w:tabs>
              <w:rPr>
                <w:kern w:val="0"/>
              </w:rPr>
            </w:pPr>
          </w:p>
        </w:tc>
        <w:tc>
          <w:tcPr>
            <w:tcW w:w="1624" w:type="dxa"/>
            <w:tcBorders>
              <w:top w:val="single" w:sz="8" w:space="0" w:color="4F81BD"/>
              <w:left w:val="single" w:sz="8" w:space="0" w:color="4F81BD"/>
              <w:bottom w:val="single" w:sz="8" w:space="0" w:color="4F81BD"/>
              <w:right w:val="single" w:sz="8" w:space="0" w:color="4F81BD"/>
            </w:tcBorders>
            <w:shd w:val="clear" w:color="auto" w:fill="548DD4"/>
          </w:tcPr>
          <w:p w14:paraId="1F48C52E"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r w:rsidRPr="00522E81">
              <w:rPr>
                <w:rFonts w:cs="Arial"/>
                <w:kern w:val="0"/>
                <w:sz w:val="20"/>
                <w:szCs w:val="20"/>
              </w:rPr>
              <w:t>Ja / Nee</w:t>
            </w:r>
          </w:p>
        </w:tc>
      </w:tr>
      <w:tr w:rsidR="00522E81" w:rsidRPr="00522E81" w14:paraId="3C9581AC" w14:textId="77777777" w:rsidTr="00893410">
        <w:tc>
          <w:tcPr>
            <w:tcW w:w="1162" w:type="dxa"/>
            <w:shd w:val="clear" w:color="auto" w:fill="8DB3E2"/>
          </w:tcPr>
          <w:p w14:paraId="23692DA8"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84" w:type="dxa"/>
          </w:tcPr>
          <w:p w14:paraId="15094A25" w14:textId="77777777" w:rsidR="00522E81" w:rsidRPr="00522E81" w:rsidRDefault="00522E81" w:rsidP="00522E81">
            <w:pPr>
              <w:tabs>
                <w:tab w:val="clear" w:pos="357"/>
              </w:tabs>
              <w:rPr>
                <w:kern w:val="0"/>
              </w:rPr>
            </w:pPr>
            <w:r w:rsidRPr="00522E81">
              <w:rPr>
                <w:kern w:val="0"/>
              </w:rPr>
              <w:t>De verplichting tot betaling van de geleverde diensten ontstaat eerst na acceptatie van de diensten.</w:t>
            </w:r>
          </w:p>
        </w:tc>
        <w:tc>
          <w:tcPr>
            <w:tcW w:w="1624" w:type="dxa"/>
          </w:tcPr>
          <w:p w14:paraId="206E2531"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p>
        </w:tc>
      </w:tr>
      <w:tr w:rsidR="00522E81" w:rsidRPr="00522E81" w14:paraId="6CFBE83A" w14:textId="77777777" w:rsidTr="00893410">
        <w:tc>
          <w:tcPr>
            <w:tcW w:w="1162" w:type="dxa"/>
            <w:shd w:val="clear" w:color="auto" w:fill="8DB3E2"/>
          </w:tcPr>
          <w:p w14:paraId="4E9C7827"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84" w:type="dxa"/>
          </w:tcPr>
          <w:p w14:paraId="63BA53BF" w14:textId="77777777" w:rsidR="00522E81" w:rsidRPr="00522E81" w:rsidRDefault="00522E81" w:rsidP="00522E81">
            <w:pPr>
              <w:tabs>
                <w:tab w:val="clear" w:pos="357"/>
              </w:tabs>
              <w:rPr>
                <w:kern w:val="0"/>
              </w:rPr>
            </w:pPr>
            <w:r w:rsidRPr="00522E81">
              <w:rPr>
                <w:kern w:val="0"/>
              </w:rPr>
              <w:t>Opdrachtnemer is in staat om een projectteam op te zetten, waarbij vervanging bij afwezigheid van één der projectleden is gewaarborgd.</w:t>
            </w:r>
          </w:p>
        </w:tc>
        <w:tc>
          <w:tcPr>
            <w:tcW w:w="1624" w:type="dxa"/>
          </w:tcPr>
          <w:p w14:paraId="7E2BAF95"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p>
        </w:tc>
      </w:tr>
    </w:tbl>
    <w:p w14:paraId="75E2D90B" w14:textId="77777777" w:rsidR="00C7699A" w:rsidRPr="00522E81" w:rsidRDefault="00C7699A" w:rsidP="00C7699A">
      <w:pPr>
        <w:tabs>
          <w:tab w:val="clear" w:pos="357"/>
        </w:tabs>
        <w:rPr>
          <w:b/>
          <w:bCs/>
          <w:kern w:val="0"/>
        </w:rPr>
      </w:pPr>
    </w:p>
    <w:p w14:paraId="1AAD63E6" w14:textId="77777777" w:rsidR="00C7699A" w:rsidRPr="00522E81" w:rsidRDefault="00C7699A" w:rsidP="00C7699A">
      <w:pPr>
        <w:tabs>
          <w:tab w:val="clear" w:pos="357"/>
        </w:tabs>
        <w:rPr>
          <w:b/>
          <w:bCs/>
          <w:kern w:val="0"/>
        </w:rPr>
      </w:pPr>
      <w:r w:rsidRPr="00522E81">
        <w:rPr>
          <w:b/>
          <w:bCs/>
          <w:kern w:val="0"/>
        </w:rPr>
        <w:t xml:space="preserve">Technische eisen </w:t>
      </w:r>
    </w:p>
    <w:tbl>
      <w:tblPr>
        <w:tblW w:w="987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CellMar>
          <w:top w:w="108" w:type="dxa"/>
          <w:left w:w="57" w:type="dxa"/>
          <w:bottom w:w="108" w:type="dxa"/>
          <w:right w:w="57" w:type="dxa"/>
        </w:tblCellMar>
        <w:tblLook w:val="0000" w:firstRow="0" w:lastRow="0" w:firstColumn="0" w:lastColumn="0" w:noHBand="0" w:noVBand="0"/>
      </w:tblPr>
      <w:tblGrid>
        <w:gridCol w:w="1162"/>
        <w:gridCol w:w="7084"/>
        <w:gridCol w:w="1624"/>
      </w:tblGrid>
      <w:tr w:rsidR="00C7699A" w:rsidRPr="00522E81" w14:paraId="6F01C493" w14:textId="77777777" w:rsidTr="00E94F6A">
        <w:tc>
          <w:tcPr>
            <w:tcW w:w="11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548DD4" w:themeFill="text2" w:themeFillTint="99"/>
          </w:tcPr>
          <w:p w14:paraId="08DE2D6C" w14:textId="77777777" w:rsidR="00C7699A" w:rsidRPr="00522E81" w:rsidRDefault="00C7699A" w:rsidP="00E94F6A">
            <w:pPr>
              <w:tabs>
                <w:tab w:val="clear" w:pos="357"/>
                <w:tab w:val="num" w:pos="360"/>
              </w:tabs>
              <w:spacing w:line="240" w:lineRule="auto"/>
              <w:ind w:left="360" w:hanging="360"/>
              <w:rPr>
                <w:rFonts w:cs="Arial"/>
                <w:bCs/>
                <w:kern w:val="0"/>
                <w:sz w:val="20"/>
                <w:szCs w:val="20"/>
              </w:rPr>
            </w:pPr>
            <w:r w:rsidRPr="00522E81">
              <w:rPr>
                <w:rFonts w:cs="Arial"/>
                <w:bCs/>
                <w:kern w:val="0"/>
                <w:sz w:val="20"/>
                <w:szCs w:val="20"/>
              </w:rPr>
              <w:t>Nummer</w:t>
            </w:r>
          </w:p>
        </w:tc>
        <w:tc>
          <w:tcPr>
            <w:tcW w:w="708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548DD4" w:themeFill="text2" w:themeFillTint="99"/>
          </w:tcPr>
          <w:p w14:paraId="4E814AEC" w14:textId="77777777" w:rsidR="00C7699A" w:rsidRPr="00522E81" w:rsidRDefault="00C7699A" w:rsidP="00E94F6A">
            <w:pPr>
              <w:tabs>
                <w:tab w:val="clear" w:pos="357"/>
              </w:tabs>
              <w:rPr>
                <w:kern w:val="0"/>
              </w:rPr>
            </w:pPr>
          </w:p>
        </w:tc>
        <w:tc>
          <w:tcPr>
            <w:tcW w:w="162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548DD4" w:themeFill="text2" w:themeFillTint="99"/>
          </w:tcPr>
          <w:p w14:paraId="51240C89" w14:textId="77777777" w:rsidR="00C7699A" w:rsidRPr="00522E81" w:rsidRDefault="00C7699A" w:rsidP="00E94F6A">
            <w:pPr>
              <w:tabs>
                <w:tab w:val="clear" w:pos="357"/>
              </w:tabs>
              <w:spacing w:line="240" w:lineRule="auto"/>
              <w:rPr>
                <w:rFonts w:cs="Arial"/>
                <w:b/>
                <w:bCs/>
                <w:kern w:val="0"/>
                <w:sz w:val="20"/>
                <w:szCs w:val="20"/>
              </w:rPr>
            </w:pPr>
            <w:r w:rsidRPr="00522E81">
              <w:rPr>
                <w:rFonts w:cs="Arial"/>
                <w:b/>
                <w:bCs/>
                <w:kern w:val="0"/>
                <w:sz w:val="20"/>
                <w:szCs w:val="20"/>
              </w:rPr>
              <w:t>Ja / Nee</w:t>
            </w:r>
          </w:p>
        </w:tc>
      </w:tr>
      <w:tr w:rsidR="00C7699A" w:rsidRPr="00522E81" w14:paraId="6C3E8643" w14:textId="77777777" w:rsidTr="00E94F6A">
        <w:tc>
          <w:tcPr>
            <w:tcW w:w="1162" w:type="dxa"/>
            <w:shd w:val="clear" w:color="auto" w:fill="8DB3E2" w:themeFill="text2" w:themeFillTint="66"/>
          </w:tcPr>
          <w:p w14:paraId="31DF2F51" w14:textId="77777777" w:rsidR="00C7699A" w:rsidRPr="00522E81" w:rsidRDefault="00C7699A" w:rsidP="00E94F6A">
            <w:pPr>
              <w:numPr>
                <w:ilvl w:val="0"/>
                <w:numId w:val="42"/>
              </w:numPr>
              <w:spacing w:line="240" w:lineRule="auto"/>
              <w:rPr>
                <w:rFonts w:cs="Arial"/>
                <w:bCs/>
                <w:kern w:val="0"/>
                <w:sz w:val="20"/>
                <w:szCs w:val="20"/>
              </w:rPr>
            </w:pPr>
          </w:p>
        </w:tc>
        <w:tc>
          <w:tcPr>
            <w:tcW w:w="7084" w:type="dxa"/>
          </w:tcPr>
          <w:p w14:paraId="5A271043" w14:textId="77777777" w:rsidR="00C7699A" w:rsidRPr="00522E81" w:rsidRDefault="00C7699A" w:rsidP="00E94F6A">
            <w:pPr>
              <w:tabs>
                <w:tab w:val="clear" w:pos="357"/>
              </w:tabs>
              <w:rPr>
                <w:kern w:val="0"/>
              </w:rPr>
            </w:pPr>
            <w:r w:rsidRPr="00522E81">
              <w:rPr>
                <w:kern w:val="0"/>
              </w:rPr>
              <w:t xml:space="preserve">Inschrijver voert de veiligheidsinspecties en operationele inspecties uit volgens de geldende wet- en regelgeving, waaronder, maar niet uitsluitend, het </w:t>
            </w:r>
            <w:r w:rsidRPr="00522E81">
              <w:rPr>
                <w:i/>
                <w:iCs/>
                <w:kern w:val="0"/>
              </w:rPr>
              <w:t>Warenwetbesluit attractie- en speeltoestellen.</w:t>
            </w:r>
            <w:r w:rsidRPr="00522E81">
              <w:rPr>
                <w:kern w:val="0"/>
              </w:rPr>
              <w:t xml:space="preserve"> Er moet voldaan worden aan de meest recente versie van de NEN-EN 1176 en de NEN-EN 1177.   </w:t>
            </w:r>
          </w:p>
        </w:tc>
        <w:tc>
          <w:tcPr>
            <w:tcW w:w="1624" w:type="dxa"/>
          </w:tcPr>
          <w:p w14:paraId="27A7D260" w14:textId="77777777" w:rsidR="00C7699A" w:rsidRPr="00522E81" w:rsidRDefault="00C7699A" w:rsidP="00E94F6A">
            <w:pPr>
              <w:tabs>
                <w:tab w:val="clear" w:pos="357"/>
              </w:tabs>
              <w:spacing w:line="240" w:lineRule="auto"/>
              <w:rPr>
                <w:rFonts w:cs="Arial"/>
                <w:b/>
                <w:bCs/>
                <w:kern w:val="0"/>
                <w:sz w:val="20"/>
                <w:szCs w:val="20"/>
              </w:rPr>
            </w:pPr>
          </w:p>
        </w:tc>
      </w:tr>
      <w:tr w:rsidR="00C7699A" w:rsidRPr="00522E81" w14:paraId="532F3EB9" w14:textId="77777777" w:rsidTr="00E94F6A">
        <w:tc>
          <w:tcPr>
            <w:tcW w:w="1162" w:type="dxa"/>
            <w:shd w:val="clear" w:color="auto" w:fill="8DB3E2" w:themeFill="text2" w:themeFillTint="66"/>
          </w:tcPr>
          <w:p w14:paraId="35B1ACEE" w14:textId="77777777" w:rsidR="00C7699A" w:rsidRPr="00522E81" w:rsidRDefault="00C7699A" w:rsidP="00E94F6A">
            <w:pPr>
              <w:numPr>
                <w:ilvl w:val="0"/>
                <w:numId w:val="42"/>
              </w:numPr>
              <w:spacing w:line="240" w:lineRule="auto"/>
              <w:rPr>
                <w:rFonts w:cs="Arial"/>
                <w:bCs/>
                <w:kern w:val="0"/>
                <w:sz w:val="20"/>
                <w:szCs w:val="20"/>
              </w:rPr>
            </w:pPr>
          </w:p>
        </w:tc>
        <w:tc>
          <w:tcPr>
            <w:tcW w:w="7084" w:type="dxa"/>
          </w:tcPr>
          <w:p w14:paraId="55AFF3F5" w14:textId="072E9741" w:rsidR="00C7699A" w:rsidRPr="00522E81" w:rsidRDefault="009F7D06" w:rsidP="00E94F6A">
            <w:pPr>
              <w:tabs>
                <w:tab w:val="clear" w:pos="357"/>
              </w:tabs>
              <w:rPr>
                <w:kern w:val="0"/>
              </w:rPr>
            </w:pPr>
            <w:r w:rsidRPr="009F7D06">
              <w:rPr>
                <w:kern w:val="0"/>
              </w:rPr>
              <w:t>Inschrijver dient aantoonbaar inspecties uit te mogen voeren conform de wettelijke veiligheidseisen. Hiertoe dient Inschrijver te beschikken over een ISO 9001 certificaat (dat ziet op het uitvoeren van de aanbestede diensten) alsook over een door Stichting Veilig Spelen afgegeven SVS 2 ster certificaat. Gelijkwaardige certificaten worden ook geaccepteerd.</w:t>
            </w:r>
          </w:p>
        </w:tc>
        <w:tc>
          <w:tcPr>
            <w:tcW w:w="1624" w:type="dxa"/>
          </w:tcPr>
          <w:p w14:paraId="5A2EDF09" w14:textId="77777777" w:rsidR="00C7699A" w:rsidRPr="00522E81" w:rsidRDefault="00C7699A" w:rsidP="00E94F6A">
            <w:pPr>
              <w:tabs>
                <w:tab w:val="clear" w:pos="357"/>
              </w:tabs>
              <w:spacing w:line="240" w:lineRule="auto"/>
              <w:rPr>
                <w:rFonts w:cs="Arial"/>
                <w:b/>
                <w:bCs/>
                <w:kern w:val="0"/>
                <w:sz w:val="20"/>
                <w:szCs w:val="20"/>
              </w:rPr>
            </w:pPr>
          </w:p>
        </w:tc>
      </w:tr>
      <w:tr w:rsidR="00C7699A" w:rsidRPr="00522E81" w14:paraId="74657F10" w14:textId="77777777" w:rsidTr="00E94F6A">
        <w:tc>
          <w:tcPr>
            <w:tcW w:w="1162" w:type="dxa"/>
            <w:shd w:val="clear" w:color="auto" w:fill="8DB3E2" w:themeFill="text2" w:themeFillTint="66"/>
          </w:tcPr>
          <w:p w14:paraId="568632F8" w14:textId="77777777" w:rsidR="00C7699A" w:rsidRPr="00522E81" w:rsidRDefault="00C7699A" w:rsidP="00E94F6A">
            <w:pPr>
              <w:tabs>
                <w:tab w:val="clear" w:pos="357"/>
              </w:tabs>
              <w:spacing w:line="240" w:lineRule="auto"/>
              <w:rPr>
                <w:rFonts w:cs="Arial"/>
                <w:bCs/>
                <w:kern w:val="0"/>
                <w:sz w:val="20"/>
                <w:szCs w:val="20"/>
              </w:rPr>
            </w:pPr>
          </w:p>
        </w:tc>
        <w:tc>
          <w:tcPr>
            <w:tcW w:w="7084" w:type="dxa"/>
          </w:tcPr>
          <w:p w14:paraId="755E4648" w14:textId="77777777" w:rsidR="00C7699A" w:rsidRPr="00522E81" w:rsidRDefault="00C7699A" w:rsidP="00E94F6A">
            <w:pPr>
              <w:tabs>
                <w:tab w:val="clear" w:pos="357"/>
              </w:tabs>
              <w:rPr>
                <w:kern w:val="0"/>
              </w:rPr>
            </w:pPr>
            <w:r w:rsidRPr="00522E81">
              <w:rPr>
                <w:kern w:val="0"/>
              </w:rPr>
              <w:t xml:space="preserve">Inschrijver maakt </w:t>
            </w:r>
            <w:r>
              <w:rPr>
                <w:kern w:val="0"/>
              </w:rPr>
              <w:t>4</w:t>
            </w:r>
            <w:r w:rsidRPr="00522E81">
              <w:rPr>
                <w:kern w:val="0"/>
              </w:rPr>
              <w:t xml:space="preserve"> digitale foto</w:t>
            </w:r>
            <w:r>
              <w:rPr>
                <w:kern w:val="0"/>
              </w:rPr>
              <w:t>’s</w:t>
            </w:r>
            <w:r w:rsidRPr="00522E81">
              <w:rPr>
                <w:kern w:val="0"/>
              </w:rPr>
              <w:t xml:space="preserve"> bij </w:t>
            </w:r>
            <w:proofErr w:type="spellStart"/>
            <w:r w:rsidRPr="00522E81">
              <w:rPr>
                <w:kern w:val="0"/>
              </w:rPr>
              <w:t>nulinspectie</w:t>
            </w:r>
            <w:proofErr w:type="spellEnd"/>
            <w:r w:rsidRPr="00522E81">
              <w:rPr>
                <w:kern w:val="0"/>
              </w:rPr>
              <w:t xml:space="preserve"> van alle speellocaties en sport- en speeltoestellen.</w:t>
            </w:r>
          </w:p>
        </w:tc>
        <w:tc>
          <w:tcPr>
            <w:tcW w:w="1624" w:type="dxa"/>
          </w:tcPr>
          <w:p w14:paraId="3CBB3177" w14:textId="77777777" w:rsidR="00C7699A" w:rsidRPr="00522E81" w:rsidRDefault="00C7699A" w:rsidP="00E94F6A">
            <w:pPr>
              <w:tabs>
                <w:tab w:val="clear" w:pos="357"/>
              </w:tabs>
              <w:spacing w:line="240" w:lineRule="auto"/>
              <w:rPr>
                <w:rFonts w:cs="Arial"/>
                <w:b/>
                <w:bCs/>
                <w:kern w:val="0"/>
                <w:sz w:val="20"/>
                <w:szCs w:val="20"/>
              </w:rPr>
            </w:pPr>
          </w:p>
        </w:tc>
      </w:tr>
      <w:tr w:rsidR="00C7699A" w:rsidRPr="00522E81" w14:paraId="1D0B31CF" w14:textId="77777777" w:rsidTr="00E94F6A">
        <w:tc>
          <w:tcPr>
            <w:tcW w:w="1162" w:type="dxa"/>
            <w:shd w:val="clear" w:color="auto" w:fill="8DB3E2" w:themeFill="text2" w:themeFillTint="66"/>
          </w:tcPr>
          <w:p w14:paraId="74C88B09" w14:textId="77777777" w:rsidR="00C7699A" w:rsidRPr="00522E81" w:rsidRDefault="00C7699A" w:rsidP="00E94F6A">
            <w:pPr>
              <w:numPr>
                <w:ilvl w:val="0"/>
                <w:numId w:val="42"/>
              </w:numPr>
              <w:spacing w:line="240" w:lineRule="auto"/>
              <w:rPr>
                <w:rFonts w:cs="Arial"/>
                <w:bCs/>
                <w:kern w:val="0"/>
                <w:sz w:val="20"/>
                <w:szCs w:val="20"/>
              </w:rPr>
            </w:pPr>
          </w:p>
        </w:tc>
        <w:tc>
          <w:tcPr>
            <w:tcW w:w="7084" w:type="dxa"/>
          </w:tcPr>
          <w:p w14:paraId="4C8ACCC8" w14:textId="77777777" w:rsidR="00C7699A" w:rsidRPr="00522E81" w:rsidRDefault="00C7699A" w:rsidP="00E94F6A">
            <w:pPr>
              <w:tabs>
                <w:tab w:val="clear" w:pos="357"/>
              </w:tabs>
              <w:rPr>
                <w:kern w:val="0"/>
              </w:rPr>
            </w:pPr>
            <w:r w:rsidRPr="00522E81">
              <w:rPr>
                <w:kern w:val="0"/>
              </w:rPr>
              <w:t>Inschrijver maakt digitale foto’s bij constatering van een gebrek tijdens inspecties van een bestaand sport- of speeltoestel.</w:t>
            </w:r>
          </w:p>
        </w:tc>
        <w:tc>
          <w:tcPr>
            <w:tcW w:w="1624" w:type="dxa"/>
          </w:tcPr>
          <w:p w14:paraId="03DEFFE2" w14:textId="77777777" w:rsidR="00C7699A" w:rsidRPr="00522E81" w:rsidRDefault="00C7699A" w:rsidP="00E94F6A">
            <w:pPr>
              <w:tabs>
                <w:tab w:val="clear" w:pos="357"/>
              </w:tabs>
              <w:spacing w:line="240" w:lineRule="auto"/>
              <w:rPr>
                <w:rFonts w:cs="Arial"/>
                <w:b/>
                <w:bCs/>
                <w:kern w:val="0"/>
                <w:sz w:val="20"/>
                <w:szCs w:val="20"/>
              </w:rPr>
            </w:pPr>
          </w:p>
        </w:tc>
      </w:tr>
      <w:tr w:rsidR="00C7699A" w:rsidRPr="00522E81" w14:paraId="1FE2A6E0" w14:textId="77777777" w:rsidTr="00E94F6A">
        <w:tc>
          <w:tcPr>
            <w:tcW w:w="1162" w:type="dxa"/>
            <w:shd w:val="clear" w:color="auto" w:fill="8DB3E2" w:themeFill="text2" w:themeFillTint="66"/>
          </w:tcPr>
          <w:p w14:paraId="51828839" w14:textId="77777777" w:rsidR="00C7699A" w:rsidRPr="00522E81" w:rsidRDefault="00C7699A" w:rsidP="00E94F6A">
            <w:pPr>
              <w:numPr>
                <w:ilvl w:val="0"/>
                <w:numId w:val="42"/>
              </w:numPr>
              <w:spacing w:line="240" w:lineRule="auto"/>
              <w:rPr>
                <w:rFonts w:cs="Arial"/>
                <w:bCs/>
                <w:kern w:val="0"/>
                <w:sz w:val="20"/>
                <w:szCs w:val="20"/>
              </w:rPr>
            </w:pPr>
          </w:p>
        </w:tc>
        <w:tc>
          <w:tcPr>
            <w:tcW w:w="7084" w:type="dxa"/>
          </w:tcPr>
          <w:p w14:paraId="17B0CB20" w14:textId="77777777" w:rsidR="00C7699A" w:rsidRPr="00522E81" w:rsidRDefault="00C7699A" w:rsidP="00E94F6A">
            <w:pPr>
              <w:tabs>
                <w:tab w:val="clear" w:pos="357"/>
              </w:tabs>
              <w:rPr>
                <w:kern w:val="0"/>
              </w:rPr>
            </w:pPr>
            <w:r w:rsidRPr="00522E81">
              <w:rPr>
                <w:kern w:val="0"/>
              </w:rPr>
              <w:t>Inschrijver voert de inspectiegegevens in de inspectiesoftware van het beheerssysteem GISIB-online van de Gemeente.</w:t>
            </w:r>
          </w:p>
        </w:tc>
        <w:tc>
          <w:tcPr>
            <w:tcW w:w="1624" w:type="dxa"/>
          </w:tcPr>
          <w:p w14:paraId="746D4AFC" w14:textId="77777777" w:rsidR="00C7699A" w:rsidRPr="00522E81" w:rsidRDefault="00C7699A" w:rsidP="00E94F6A">
            <w:pPr>
              <w:tabs>
                <w:tab w:val="clear" w:pos="357"/>
              </w:tabs>
              <w:spacing w:line="240" w:lineRule="auto"/>
              <w:rPr>
                <w:rFonts w:cs="Arial"/>
                <w:b/>
                <w:bCs/>
                <w:kern w:val="0"/>
                <w:sz w:val="20"/>
                <w:szCs w:val="20"/>
              </w:rPr>
            </w:pPr>
          </w:p>
        </w:tc>
      </w:tr>
      <w:tr w:rsidR="00C7699A" w:rsidRPr="00522E81" w14:paraId="5B131F63" w14:textId="77777777" w:rsidTr="00E94F6A">
        <w:tc>
          <w:tcPr>
            <w:tcW w:w="1162" w:type="dxa"/>
            <w:shd w:val="clear" w:color="auto" w:fill="8DB3E2" w:themeFill="text2" w:themeFillTint="66"/>
          </w:tcPr>
          <w:p w14:paraId="5528A6A1" w14:textId="77777777" w:rsidR="00C7699A" w:rsidRPr="00522E81" w:rsidRDefault="00C7699A" w:rsidP="00E94F6A">
            <w:pPr>
              <w:numPr>
                <w:ilvl w:val="0"/>
                <w:numId w:val="42"/>
              </w:numPr>
              <w:spacing w:line="240" w:lineRule="auto"/>
              <w:rPr>
                <w:rFonts w:cs="Arial"/>
                <w:bCs/>
                <w:kern w:val="0"/>
                <w:sz w:val="20"/>
                <w:szCs w:val="20"/>
              </w:rPr>
            </w:pPr>
          </w:p>
        </w:tc>
        <w:tc>
          <w:tcPr>
            <w:tcW w:w="7084" w:type="dxa"/>
          </w:tcPr>
          <w:p w14:paraId="138D64BA" w14:textId="77777777" w:rsidR="00C7699A" w:rsidRPr="00522E81" w:rsidRDefault="00C7699A" w:rsidP="00E94F6A">
            <w:pPr>
              <w:tabs>
                <w:tab w:val="clear" w:pos="357"/>
              </w:tabs>
              <w:rPr>
                <w:kern w:val="0"/>
              </w:rPr>
            </w:pPr>
            <w:r w:rsidRPr="00522E81">
              <w:rPr>
                <w:kern w:val="0"/>
              </w:rPr>
              <w:t>Inschrijver voert tips en instructies in waar nodig en doet dit in het opmerkingenveld in de inspectiesoftware van de Gemeente.</w:t>
            </w:r>
          </w:p>
        </w:tc>
        <w:tc>
          <w:tcPr>
            <w:tcW w:w="1624" w:type="dxa"/>
          </w:tcPr>
          <w:p w14:paraId="325DFF2D" w14:textId="77777777" w:rsidR="00C7699A" w:rsidRPr="00522E81" w:rsidRDefault="00C7699A" w:rsidP="00E94F6A">
            <w:pPr>
              <w:tabs>
                <w:tab w:val="clear" w:pos="357"/>
              </w:tabs>
              <w:spacing w:line="240" w:lineRule="auto"/>
              <w:rPr>
                <w:rFonts w:cs="Arial"/>
                <w:b/>
                <w:bCs/>
                <w:kern w:val="0"/>
                <w:sz w:val="20"/>
                <w:szCs w:val="20"/>
              </w:rPr>
            </w:pPr>
          </w:p>
        </w:tc>
      </w:tr>
      <w:tr w:rsidR="00C7699A" w:rsidRPr="00522E81" w14:paraId="1ABFD2FE" w14:textId="77777777" w:rsidTr="00E94F6A">
        <w:tc>
          <w:tcPr>
            <w:tcW w:w="1162" w:type="dxa"/>
            <w:shd w:val="clear" w:color="auto" w:fill="8DB3E2" w:themeFill="text2" w:themeFillTint="66"/>
          </w:tcPr>
          <w:p w14:paraId="07A80218" w14:textId="77777777" w:rsidR="00C7699A" w:rsidRPr="00522E81" w:rsidRDefault="00C7699A" w:rsidP="00E94F6A">
            <w:pPr>
              <w:numPr>
                <w:ilvl w:val="0"/>
                <w:numId w:val="42"/>
              </w:numPr>
              <w:spacing w:line="240" w:lineRule="auto"/>
              <w:rPr>
                <w:rFonts w:cs="Arial"/>
                <w:bCs/>
                <w:kern w:val="0"/>
                <w:sz w:val="20"/>
                <w:szCs w:val="20"/>
              </w:rPr>
            </w:pPr>
          </w:p>
        </w:tc>
        <w:tc>
          <w:tcPr>
            <w:tcW w:w="7084" w:type="dxa"/>
          </w:tcPr>
          <w:p w14:paraId="53650020" w14:textId="77777777" w:rsidR="00C7699A" w:rsidRPr="00522E81" w:rsidRDefault="00C7699A" w:rsidP="00E94F6A">
            <w:pPr>
              <w:tabs>
                <w:tab w:val="clear" w:pos="357"/>
              </w:tabs>
              <w:rPr>
                <w:kern w:val="0"/>
              </w:rPr>
            </w:pPr>
            <w:r w:rsidRPr="00522E81">
              <w:rPr>
                <w:kern w:val="0"/>
              </w:rPr>
              <w:t>Inschrijver voert een gedetailleerde inspectie uit om de functionaliteit en stabiliteit van het speeltoestel te controleren. Hierbij wordt in het bijzonder gelet op slijtage en gebreken.</w:t>
            </w:r>
          </w:p>
        </w:tc>
        <w:tc>
          <w:tcPr>
            <w:tcW w:w="1624" w:type="dxa"/>
          </w:tcPr>
          <w:p w14:paraId="64C2A84F" w14:textId="77777777" w:rsidR="00C7699A" w:rsidRPr="00522E81" w:rsidRDefault="00C7699A" w:rsidP="00E94F6A">
            <w:pPr>
              <w:tabs>
                <w:tab w:val="clear" w:pos="357"/>
              </w:tabs>
              <w:spacing w:line="240" w:lineRule="auto"/>
              <w:rPr>
                <w:rFonts w:cs="Arial"/>
                <w:b/>
                <w:bCs/>
                <w:kern w:val="0"/>
                <w:sz w:val="20"/>
                <w:szCs w:val="20"/>
              </w:rPr>
            </w:pPr>
          </w:p>
        </w:tc>
      </w:tr>
      <w:tr w:rsidR="00C7699A" w:rsidRPr="00522E81" w14:paraId="14D053E2" w14:textId="77777777" w:rsidTr="00E94F6A">
        <w:tc>
          <w:tcPr>
            <w:tcW w:w="1162" w:type="dxa"/>
            <w:shd w:val="clear" w:color="auto" w:fill="8DB3E2" w:themeFill="text2" w:themeFillTint="66"/>
          </w:tcPr>
          <w:p w14:paraId="4C0E0A27" w14:textId="77777777" w:rsidR="00C7699A" w:rsidRPr="00522E81" w:rsidRDefault="00C7699A" w:rsidP="00E94F6A">
            <w:pPr>
              <w:numPr>
                <w:ilvl w:val="0"/>
                <w:numId w:val="42"/>
              </w:numPr>
              <w:spacing w:line="240" w:lineRule="auto"/>
              <w:rPr>
                <w:rFonts w:cs="Arial"/>
                <w:bCs/>
                <w:kern w:val="0"/>
                <w:sz w:val="20"/>
                <w:szCs w:val="20"/>
              </w:rPr>
            </w:pPr>
          </w:p>
        </w:tc>
        <w:tc>
          <w:tcPr>
            <w:tcW w:w="7084" w:type="dxa"/>
          </w:tcPr>
          <w:p w14:paraId="51A856A1" w14:textId="77777777" w:rsidR="00C7699A" w:rsidRPr="00522E81" w:rsidRDefault="00C7699A" w:rsidP="00E94F6A">
            <w:pPr>
              <w:tabs>
                <w:tab w:val="clear" w:pos="357"/>
              </w:tabs>
              <w:rPr>
                <w:kern w:val="0"/>
              </w:rPr>
            </w:pPr>
            <w:r w:rsidRPr="00522E81">
              <w:rPr>
                <w:kern w:val="0"/>
              </w:rPr>
              <w:t xml:space="preserve">Inschrijver voert HIC-metingen uit bij diverse speeltoestellen, namelijk: </w:t>
            </w:r>
          </w:p>
          <w:p w14:paraId="42103DDF" w14:textId="77777777" w:rsidR="00C7699A" w:rsidRPr="00522E81" w:rsidRDefault="00C7699A" w:rsidP="00E94F6A">
            <w:pPr>
              <w:numPr>
                <w:ilvl w:val="0"/>
                <w:numId w:val="44"/>
              </w:numPr>
              <w:tabs>
                <w:tab w:val="clear" w:pos="357"/>
              </w:tabs>
              <w:contextualSpacing/>
              <w:rPr>
                <w:kern w:val="0"/>
              </w:rPr>
            </w:pPr>
            <w:r w:rsidRPr="00522E81">
              <w:rPr>
                <w:rFonts w:eastAsia="Times New Roman" w:cs="Arial"/>
                <w:kern w:val="0"/>
              </w:rPr>
              <w:t>Bij de nieuw geplaatste toestellen met een valhoogte vanaf 60 cm.</w:t>
            </w:r>
          </w:p>
          <w:p w14:paraId="0422769F" w14:textId="77777777" w:rsidR="00C7699A" w:rsidRPr="00522E81" w:rsidRDefault="00C7699A" w:rsidP="00E94F6A">
            <w:pPr>
              <w:numPr>
                <w:ilvl w:val="0"/>
                <w:numId w:val="44"/>
              </w:numPr>
              <w:tabs>
                <w:tab w:val="clear" w:pos="357"/>
              </w:tabs>
              <w:contextualSpacing/>
              <w:rPr>
                <w:kern w:val="0"/>
              </w:rPr>
            </w:pPr>
            <w:r w:rsidRPr="00522E81">
              <w:rPr>
                <w:rFonts w:eastAsia="Times New Roman" w:cs="Arial"/>
                <w:kern w:val="0"/>
              </w:rPr>
              <w:t>Eens per 5 jaar alle toestellen met een valhoogte vanaf 60 cm (verdeeld over 1/5 deel per jaar zijn dit ongeveer 250 metingen per jaar).</w:t>
            </w:r>
          </w:p>
          <w:p w14:paraId="392D66BD" w14:textId="77777777" w:rsidR="00C7699A" w:rsidRPr="00522E81" w:rsidRDefault="00C7699A" w:rsidP="00E94F6A">
            <w:pPr>
              <w:tabs>
                <w:tab w:val="clear" w:pos="357"/>
              </w:tabs>
              <w:rPr>
                <w:kern w:val="0"/>
              </w:rPr>
            </w:pPr>
          </w:p>
          <w:p w14:paraId="1DCB243F" w14:textId="77777777" w:rsidR="00C7699A" w:rsidRPr="00522E81" w:rsidRDefault="00C7699A" w:rsidP="00E94F6A">
            <w:pPr>
              <w:tabs>
                <w:tab w:val="clear" w:pos="357"/>
              </w:tabs>
              <w:rPr>
                <w:kern w:val="0"/>
              </w:rPr>
            </w:pPr>
            <w:r w:rsidRPr="00522E81">
              <w:rPr>
                <w:kern w:val="0"/>
              </w:rPr>
              <w:lastRenderedPageBreak/>
              <w:t xml:space="preserve">Deze metingen bestaan uit het bepalen van de </w:t>
            </w:r>
            <w:proofErr w:type="spellStart"/>
            <w:r w:rsidRPr="00522E81">
              <w:rPr>
                <w:kern w:val="0"/>
              </w:rPr>
              <w:t>valdempende</w:t>
            </w:r>
            <w:proofErr w:type="spellEnd"/>
            <w:r w:rsidRPr="00522E81">
              <w:rPr>
                <w:kern w:val="0"/>
              </w:rPr>
              <w:t xml:space="preserve"> waarde per speeltoestel en de locatie van de meting ten opzichte van het speeltoestel. De resultaten van de HIC-metingen worden inclusief grafieken en foto’s in een rapport vastgelegd. Indien de ondergrond niet voldoet aan de vereiste valdemping voegt Inschrijver een advies toe. Dit rapport dient per toestel in een </w:t>
            </w:r>
            <w:proofErr w:type="spellStart"/>
            <w:r w:rsidRPr="00522E81">
              <w:rPr>
                <w:kern w:val="0"/>
              </w:rPr>
              <w:t>werkbon</w:t>
            </w:r>
            <w:proofErr w:type="spellEnd"/>
            <w:r w:rsidRPr="00522E81">
              <w:rPr>
                <w:kern w:val="0"/>
              </w:rPr>
              <w:t xml:space="preserve"> in PDF format aangeleverd te worden. Zie voorbeeld Bijlage 13.</w:t>
            </w:r>
          </w:p>
          <w:p w14:paraId="153A5896" w14:textId="77777777" w:rsidR="00C7699A" w:rsidRPr="00522E81" w:rsidRDefault="00C7699A" w:rsidP="00E94F6A">
            <w:pPr>
              <w:tabs>
                <w:tab w:val="clear" w:pos="357"/>
              </w:tabs>
              <w:rPr>
                <w:kern w:val="0"/>
              </w:rPr>
            </w:pPr>
          </w:p>
        </w:tc>
        <w:tc>
          <w:tcPr>
            <w:tcW w:w="1624" w:type="dxa"/>
          </w:tcPr>
          <w:p w14:paraId="7A6521D8" w14:textId="77777777" w:rsidR="00C7699A" w:rsidRPr="00522E81" w:rsidRDefault="00C7699A" w:rsidP="00E94F6A">
            <w:pPr>
              <w:tabs>
                <w:tab w:val="clear" w:pos="357"/>
              </w:tabs>
              <w:spacing w:line="240" w:lineRule="auto"/>
              <w:rPr>
                <w:rFonts w:cs="Arial"/>
                <w:b/>
                <w:bCs/>
                <w:kern w:val="0"/>
                <w:sz w:val="20"/>
                <w:szCs w:val="20"/>
              </w:rPr>
            </w:pPr>
          </w:p>
        </w:tc>
      </w:tr>
      <w:tr w:rsidR="00C7699A" w:rsidRPr="00522E81" w14:paraId="30C62C06" w14:textId="77777777" w:rsidTr="00E94F6A">
        <w:tc>
          <w:tcPr>
            <w:tcW w:w="1162" w:type="dxa"/>
            <w:shd w:val="clear" w:color="auto" w:fill="8DB3E2" w:themeFill="text2" w:themeFillTint="66"/>
          </w:tcPr>
          <w:p w14:paraId="172EB4AF" w14:textId="77777777" w:rsidR="00C7699A" w:rsidRPr="00522E81" w:rsidRDefault="00C7699A" w:rsidP="00E94F6A">
            <w:pPr>
              <w:numPr>
                <w:ilvl w:val="0"/>
                <w:numId w:val="42"/>
              </w:numPr>
              <w:spacing w:line="240" w:lineRule="auto"/>
              <w:rPr>
                <w:rFonts w:cs="Arial"/>
                <w:bCs/>
                <w:kern w:val="0"/>
                <w:sz w:val="20"/>
                <w:szCs w:val="20"/>
              </w:rPr>
            </w:pPr>
          </w:p>
        </w:tc>
        <w:tc>
          <w:tcPr>
            <w:tcW w:w="7084" w:type="dxa"/>
          </w:tcPr>
          <w:p w14:paraId="75D65E29" w14:textId="77777777" w:rsidR="00C7699A" w:rsidRPr="00522E81" w:rsidRDefault="00C7699A" w:rsidP="00E94F6A">
            <w:pPr>
              <w:tabs>
                <w:tab w:val="clear" w:pos="357"/>
              </w:tabs>
              <w:rPr>
                <w:kern w:val="0"/>
              </w:rPr>
            </w:pPr>
            <w:r w:rsidRPr="00522E81">
              <w:rPr>
                <w:kern w:val="0"/>
              </w:rPr>
              <w:t>Inschrijver overlegt de planning ter goedkeuring voor het uitvoeren van de inspecties met de Gemeente.</w:t>
            </w:r>
          </w:p>
        </w:tc>
        <w:tc>
          <w:tcPr>
            <w:tcW w:w="1624" w:type="dxa"/>
          </w:tcPr>
          <w:p w14:paraId="3BE73AC3" w14:textId="77777777" w:rsidR="00C7699A" w:rsidRPr="00522E81" w:rsidRDefault="00C7699A" w:rsidP="00E94F6A">
            <w:pPr>
              <w:tabs>
                <w:tab w:val="clear" w:pos="357"/>
              </w:tabs>
              <w:spacing w:line="240" w:lineRule="auto"/>
              <w:rPr>
                <w:rFonts w:cs="Arial"/>
                <w:b/>
                <w:bCs/>
                <w:kern w:val="0"/>
                <w:sz w:val="20"/>
                <w:szCs w:val="20"/>
              </w:rPr>
            </w:pPr>
          </w:p>
        </w:tc>
      </w:tr>
    </w:tbl>
    <w:p w14:paraId="3D93AC36" w14:textId="77777777" w:rsidR="00C7699A" w:rsidRPr="00522E81" w:rsidRDefault="00C7699A" w:rsidP="00C7699A">
      <w:pPr>
        <w:tabs>
          <w:tab w:val="clear" w:pos="357"/>
        </w:tabs>
        <w:rPr>
          <w:b/>
          <w:bCs/>
          <w:kern w:val="0"/>
        </w:rPr>
      </w:pPr>
    </w:p>
    <w:p w14:paraId="654258C6" w14:textId="77777777" w:rsidR="00C7699A" w:rsidRPr="00522E81" w:rsidRDefault="00C7699A" w:rsidP="00C7699A">
      <w:pPr>
        <w:tabs>
          <w:tab w:val="clear" w:pos="357"/>
        </w:tabs>
        <w:rPr>
          <w:b/>
          <w:bCs/>
          <w:kern w:val="0"/>
        </w:rPr>
      </w:pPr>
    </w:p>
    <w:p w14:paraId="3D5496DF" w14:textId="77777777" w:rsidR="00C7699A" w:rsidRPr="00522E81" w:rsidRDefault="00C7699A" w:rsidP="00C7699A">
      <w:pPr>
        <w:tabs>
          <w:tab w:val="clear" w:pos="357"/>
        </w:tabs>
        <w:rPr>
          <w:b/>
          <w:bCs/>
          <w:kern w:val="0"/>
        </w:rPr>
      </w:pPr>
      <w:r w:rsidRPr="00522E81">
        <w:rPr>
          <w:b/>
          <w:bCs/>
          <w:kern w:val="0"/>
        </w:rPr>
        <w:t xml:space="preserve">Personele eisen </w:t>
      </w:r>
    </w:p>
    <w:tbl>
      <w:tblPr>
        <w:tblW w:w="987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1162"/>
        <w:gridCol w:w="7098"/>
        <w:gridCol w:w="1610"/>
      </w:tblGrid>
      <w:tr w:rsidR="00C7699A" w:rsidRPr="00522E81" w14:paraId="70831424" w14:textId="77777777" w:rsidTr="00E94F6A">
        <w:tc>
          <w:tcPr>
            <w:tcW w:w="116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548DD4" w:themeFill="text2" w:themeFillTint="99"/>
          </w:tcPr>
          <w:p w14:paraId="712CB4E9" w14:textId="77777777" w:rsidR="00C7699A" w:rsidRPr="00522E81" w:rsidRDefault="00C7699A" w:rsidP="00E94F6A">
            <w:pPr>
              <w:widowControl w:val="0"/>
              <w:tabs>
                <w:tab w:val="clear" w:pos="357"/>
                <w:tab w:val="left" w:pos="-567"/>
                <w:tab w:val="num" w:pos="360"/>
              </w:tabs>
              <w:spacing w:line="240" w:lineRule="auto"/>
              <w:ind w:left="360" w:hanging="360"/>
              <w:rPr>
                <w:rFonts w:cs="Arial"/>
                <w:kern w:val="0"/>
                <w:sz w:val="20"/>
                <w:szCs w:val="20"/>
              </w:rPr>
            </w:pPr>
            <w:r w:rsidRPr="00522E81">
              <w:rPr>
                <w:rFonts w:cs="Arial"/>
                <w:kern w:val="0"/>
                <w:sz w:val="20"/>
                <w:szCs w:val="20"/>
              </w:rPr>
              <w:t>Nummer</w:t>
            </w:r>
          </w:p>
        </w:tc>
        <w:tc>
          <w:tcPr>
            <w:tcW w:w="709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548DD4" w:themeFill="text2" w:themeFillTint="99"/>
          </w:tcPr>
          <w:p w14:paraId="5B254EEC" w14:textId="77777777" w:rsidR="00C7699A" w:rsidRPr="00522E81" w:rsidRDefault="00C7699A" w:rsidP="00E94F6A">
            <w:pPr>
              <w:tabs>
                <w:tab w:val="clear" w:pos="357"/>
              </w:tabs>
              <w:rPr>
                <w:kern w:val="0"/>
              </w:rPr>
            </w:pPr>
          </w:p>
        </w:tc>
        <w:tc>
          <w:tcPr>
            <w:tcW w:w="161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548DD4" w:themeFill="text2" w:themeFillTint="99"/>
          </w:tcPr>
          <w:p w14:paraId="41518C60" w14:textId="77777777" w:rsidR="00C7699A" w:rsidRPr="00522E81" w:rsidRDefault="00C7699A" w:rsidP="00E94F6A">
            <w:pPr>
              <w:tabs>
                <w:tab w:val="clear" w:pos="357"/>
                <w:tab w:val="left" w:pos="-567"/>
                <w:tab w:val="left" w:pos="397"/>
              </w:tabs>
              <w:spacing w:line="240" w:lineRule="auto"/>
              <w:ind w:left="57"/>
              <w:rPr>
                <w:rFonts w:cs="Arial"/>
                <w:kern w:val="0"/>
                <w:sz w:val="20"/>
                <w:szCs w:val="20"/>
              </w:rPr>
            </w:pPr>
            <w:r w:rsidRPr="00522E81">
              <w:rPr>
                <w:rFonts w:cs="Arial"/>
                <w:kern w:val="0"/>
                <w:sz w:val="20"/>
                <w:szCs w:val="20"/>
              </w:rPr>
              <w:t>Ja / Nee</w:t>
            </w:r>
          </w:p>
        </w:tc>
      </w:tr>
      <w:tr w:rsidR="00C7699A" w:rsidRPr="00522E81" w14:paraId="41770339" w14:textId="77777777" w:rsidTr="00E94F6A">
        <w:tc>
          <w:tcPr>
            <w:tcW w:w="1162" w:type="dxa"/>
            <w:shd w:val="clear" w:color="auto" w:fill="8DB3E2" w:themeFill="text2" w:themeFillTint="66"/>
          </w:tcPr>
          <w:p w14:paraId="6FA89E0A" w14:textId="77777777" w:rsidR="00C7699A" w:rsidRPr="00522E81" w:rsidRDefault="00C7699A" w:rsidP="00E94F6A">
            <w:pPr>
              <w:widowControl w:val="0"/>
              <w:numPr>
                <w:ilvl w:val="0"/>
                <w:numId w:val="42"/>
              </w:numPr>
              <w:tabs>
                <w:tab w:val="left" w:pos="-567"/>
              </w:tabs>
              <w:spacing w:line="240" w:lineRule="auto"/>
              <w:rPr>
                <w:rFonts w:cs="Arial"/>
                <w:kern w:val="0"/>
                <w:sz w:val="20"/>
                <w:szCs w:val="20"/>
              </w:rPr>
            </w:pPr>
          </w:p>
        </w:tc>
        <w:tc>
          <w:tcPr>
            <w:tcW w:w="7098" w:type="dxa"/>
          </w:tcPr>
          <w:p w14:paraId="32C3D44E" w14:textId="77777777" w:rsidR="00C7699A" w:rsidRDefault="00C7699A" w:rsidP="00E94F6A">
            <w:pPr>
              <w:tabs>
                <w:tab w:val="clear" w:pos="357"/>
              </w:tabs>
              <w:rPr>
                <w:kern w:val="0"/>
              </w:rPr>
            </w:pPr>
            <w:r w:rsidRPr="00522E81">
              <w:rPr>
                <w:kern w:val="0"/>
              </w:rPr>
              <w:t>De inspecties worden door vakbekwaam personeel uitgevoerd, die opgenomen zijn in het register ‘Inspecteur Spelen 2-ster’ van de Stichting Veilig Spelen (SVS).</w:t>
            </w:r>
          </w:p>
          <w:p w14:paraId="1DB472C1" w14:textId="77777777" w:rsidR="00C7699A" w:rsidRPr="00522E81" w:rsidRDefault="00C7699A" w:rsidP="00E94F6A">
            <w:pPr>
              <w:tabs>
                <w:tab w:val="clear" w:pos="357"/>
              </w:tabs>
              <w:rPr>
                <w:kern w:val="0"/>
              </w:rPr>
            </w:pPr>
            <w:r w:rsidRPr="00522E81">
              <w:rPr>
                <w:kern w:val="0"/>
              </w:rPr>
              <w:t>Minimaal zes personen in de opdrachtnemer</w:t>
            </w:r>
            <w:r>
              <w:rPr>
                <w:kern w:val="0"/>
              </w:rPr>
              <w:t>.</w:t>
            </w:r>
          </w:p>
        </w:tc>
        <w:tc>
          <w:tcPr>
            <w:tcW w:w="1610" w:type="dxa"/>
          </w:tcPr>
          <w:p w14:paraId="2EA3155B" w14:textId="77777777" w:rsidR="00C7699A" w:rsidRPr="00522E81" w:rsidRDefault="00C7699A" w:rsidP="00E94F6A">
            <w:pPr>
              <w:tabs>
                <w:tab w:val="clear" w:pos="357"/>
                <w:tab w:val="left" w:pos="-567"/>
                <w:tab w:val="left" w:pos="397"/>
              </w:tabs>
              <w:spacing w:line="240" w:lineRule="auto"/>
              <w:ind w:left="57"/>
              <w:rPr>
                <w:rFonts w:cs="Arial"/>
                <w:kern w:val="0"/>
                <w:sz w:val="20"/>
                <w:szCs w:val="20"/>
              </w:rPr>
            </w:pPr>
          </w:p>
        </w:tc>
      </w:tr>
      <w:tr w:rsidR="00C7699A" w:rsidRPr="00522E81" w14:paraId="07AFC21D" w14:textId="77777777" w:rsidTr="00E94F6A">
        <w:tc>
          <w:tcPr>
            <w:tcW w:w="1162" w:type="dxa"/>
            <w:shd w:val="clear" w:color="auto" w:fill="8DB3E2" w:themeFill="text2" w:themeFillTint="66"/>
          </w:tcPr>
          <w:p w14:paraId="0DC38045" w14:textId="77777777" w:rsidR="00C7699A" w:rsidRPr="00522E81" w:rsidRDefault="00C7699A" w:rsidP="00E94F6A">
            <w:pPr>
              <w:widowControl w:val="0"/>
              <w:numPr>
                <w:ilvl w:val="0"/>
                <w:numId w:val="42"/>
              </w:numPr>
              <w:tabs>
                <w:tab w:val="left" w:pos="-567"/>
              </w:tabs>
              <w:spacing w:line="240" w:lineRule="auto"/>
              <w:rPr>
                <w:rFonts w:cs="Arial"/>
                <w:kern w:val="0"/>
                <w:sz w:val="20"/>
                <w:szCs w:val="20"/>
              </w:rPr>
            </w:pPr>
          </w:p>
        </w:tc>
        <w:tc>
          <w:tcPr>
            <w:tcW w:w="7098" w:type="dxa"/>
          </w:tcPr>
          <w:p w14:paraId="201C9363" w14:textId="77777777" w:rsidR="00C7699A" w:rsidRPr="00522E81" w:rsidRDefault="00C7699A" w:rsidP="00E94F6A">
            <w:pPr>
              <w:tabs>
                <w:tab w:val="clear" w:pos="357"/>
              </w:tabs>
              <w:rPr>
                <w:kern w:val="0"/>
              </w:rPr>
            </w:pPr>
            <w:r w:rsidRPr="00522E81">
              <w:rPr>
                <w:kern w:val="0"/>
              </w:rPr>
              <w:t>De medewerkers van Opdrachtnemer op locatie zijn herkenbaar als inspecteur en representatief en gedragen zich correct tijdens de uitvoering van de werkzaamheden, met respect voor de omgeving. De medewerkers moeten zich kunnen legitimeren als inspecteur.</w:t>
            </w:r>
          </w:p>
        </w:tc>
        <w:tc>
          <w:tcPr>
            <w:tcW w:w="1610" w:type="dxa"/>
          </w:tcPr>
          <w:p w14:paraId="034EF8E9" w14:textId="77777777" w:rsidR="00C7699A" w:rsidRPr="00522E81" w:rsidRDefault="00C7699A" w:rsidP="00E94F6A">
            <w:pPr>
              <w:tabs>
                <w:tab w:val="clear" w:pos="357"/>
                <w:tab w:val="left" w:pos="-567"/>
                <w:tab w:val="left" w:pos="397"/>
              </w:tabs>
              <w:spacing w:line="240" w:lineRule="auto"/>
              <w:ind w:left="57"/>
              <w:rPr>
                <w:rFonts w:cs="Arial"/>
                <w:kern w:val="0"/>
                <w:sz w:val="20"/>
                <w:szCs w:val="20"/>
              </w:rPr>
            </w:pPr>
          </w:p>
        </w:tc>
      </w:tr>
      <w:tr w:rsidR="00C7699A" w:rsidRPr="00522E81" w14:paraId="29A1ED09" w14:textId="77777777" w:rsidTr="00E94F6A">
        <w:tc>
          <w:tcPr>
            <w:tcW w:w="1162" w:type="dxa"/>
            <w:shd w:val="clear" w:color="auto" w:fill="8DB3E2" w:themeFill="text2" w:themeFillTint="66"/>
          </w:tcPr>
          <w:p w14:paraId="7CB6803E" w14:textId="77777777" w:rsidR="00C7699A" w:rsidRPr="00522E81" w:rsidRDefault="00C7699A" w:rsidP="00E94F6A">
            <w:pPr>
              <w:widowControl w:val="0"/>
              <w:numPr>
                <w:ilvl w:val="0"/>
                <w:numId w:val="42"/>
              </w:numPr>
              <w:tabs>
                <w:tab w:val="left" w:pos="-567"/>
              </w:tabs>
              <w:spacing w:line="240" w:lineRule="auto"/>
              <w:rPr>
                <w:rFonts w:cs="Arial"/>
                <w:kern w:val="0"/>
                <w:sz w:val="20"/>
                <w:szCs w:val="20"/>
              </w:rPr>
            </w:pPr>
          </w:p>
        </w:tc>
        <w:tc>
          <w:tcPr>
            <w:tcW w:w="7098" w:type="dxa"/>
          </w:tcPr>
          <w:p w14:paraId="0062B3B8" w14:textId="77777777" w:rsidR="00C7699A" w:rsidRPr="00522E81" w:rsidRDefault="00C7699A" w:rsidP="00E94F6A">
            <w:pPr>
              <w:tabs>
                <w:tab w:val="clear" w:pos="357"/>
              </w:tabs>
              <w:rPr>
                <w:kern w:val="0"/>
              </w:rPr>
            </w:pPr>
            <w:r w:rsidRPr="00522E81">
              <w:rPr>
                <w:kern w:val="0"/>
              </w:rPr>
              <w:t>De betrokken werknemers van Opdrachtnemer beschikken over uitstekende kennis van de Nederlandse taal, zowel mondeling als schriftelijk.</w:t>
            </w:r>
          </w:p>
        </w:tc>
        <w:tc>
          <w:tcPr>
            <w:tcW w:w="1610" w:type="dxa"/>
          </w:tcPr>
          <w:p w14:paraId="65953F15" w14:textId="77777777" w:rsidR="00C7699A" w:rsidRPr="00522E81" w:rsidRDefault="00C7699A" w:rsidP="00E94F6A">
            <w:pPr>
              <w:tabs>
                <w:tab w:val="clear" w:pos="357"/>
                <w:tab w:val="left" w:pos="-567"/>
                <w:tab w:val="left" w:pos="397"/>
              </w:tabs>
              <w:spacing w:line="240" w:lineRule="auto"/>
              <w:ind w:left="57"/>
              <w:rPr>
                <w:rFonts w:cs="Arial"/>
                <w:kern w:val="0"/>
                <w:sz w:val="20"/>
                <w:szCs w:val="20"/>
              </w:rPr>
            </w:pPr>
          </w:p>
        </w:tc>
      </w:tr>
      <w:tr w:rsidR="00C7699A" w:rsidRPr="00522E81" w14:paraId="2A6F40A1" w14:textId="77777777" w:rsidTr="00E94F6A">
        <w:tc>
          <w:tcPr>
            <w:tcW w:w="1162" w:type="dxa"/>
            <w:shd w:val="clear" w:color="auto" w:fill="8DB3E2" w:themeFill="text2" w:themeFillTint="66"/>
          </w:tcPr>
          <w:p w14:paraId="440F436B" w14:textId="77777777" w:rsidR="00C7699A" w:rsidRPr="00522E81" w:rsidRDefault="00C7699A" w:rsidP="00E94F6A">
            <w:pPr>
              <w:numPr>
                <w:ilvl w:val="0"/>
                <w:numId w:val="42"/>
              </w:numPr>
              <w:tabs>
                <w:tab w:val="left" w:pos="-567"/>
              </w:tabs>
              <w:spacing w:line="240" w:lineRule="auto"/>
              <w:rPr>
                <w:rFonts w:cs="Arial"/>
                <w:kern w:val="0"/>
                <w:sz w:val="20"/>
                <w:szCs w:val="20"/>
              </w:rPr>
            </w:pPr>
          </w:p>
        </w:tc>
        <w:tc>
          <w:tcPr>
            <w:tcW w:w="7098" w:type="dxa"/>
          </w:tcPr>
          <w:p w14:paraId="189A2ED9" w14:textId="77777777" w:rsidR="00C7699A" w:rsidRPr="00522E81" w:rsidRDefault="00C7699A" w:rsidP="00E94F6A">
            <w:pPr>
              <w:tabs>
                <w:tab w:val="clear" w:pos="357"/>
              </w:tabs>
              <w:rPr>
                <w:kern w:val="0"/>
              </w:rPr>
            </w:pPr>
            <w:r w:rsidRPr="00522E81">
              <w:rPr>
                <w:kern w:val="0"/>
              </w:rPr>
              <w:t>De schriftelijke en mondelinge communicatie tussen Opdrachtnemer en de Gemeente alsmede zijn vertegenwoordigers, is zowel online als offline, netjes, accuraat, vriendelijk en zakelijk.</w:t>
            </w:r>
          </w:p>
        </w:tc>
        <w:tc>
          <w:tcPr>
            <w:tcW w:w="1610" w:type="dxa"/>
          </w:tcPr>
          <w:p w14:paraId="6E03FF8A" w14:textId="77777777" w:rsidR="00C7699A" w:rsidRPr="00522E81" w:rsidRDefault="00C7699A" w:rsidP="00E94F6A">
            <w:pPr>
              <w:tabs>
                <w:tab w:val="clear" w:pos="357"/>
                <w:tab w:val="left" w:pos="-567"/>
                <w:tab w:val="left" w:pos="397"/>
              </w:tabs>
              <w:spacing w:line="240" w:lineRule="auto"/>
              <w:ind w:left="57"/>
              <w:rPr>
                <w:rFonts w:cs="Arial"/>
                <w:kern w:val="0"/>
                <w:sz w:val="20"/>
                <w:szCs w:val="20"/>
              </w:rPr>
            </w:pPr>
          </w:p>
        </w:tc>
      </w:tr>
    </w:tbl>
    <w:p w14:paraId="090F1EC2" w14:textId="77777777" w:rsidR="00C7699A" w:rsidRPr="00522E81" w:rsidRDefault="00C7699A" w:rsidP="00C7699A">
      <w:pPr>
        <w:tabs>
          <w:tab w:val="clear" w:pos="357"/>
        </w:tabs>
        <w:spacing w:line="240" w:lineRule="auto"/>
        <w:rPr>
          <w:kern w:val="0"/>
        </w:rPr>
      </w:pPr>
    </w:p>
    <w:p w14:paraId="1708F814" w14:textId="77777777" w:rsidR="00522E81" w:rsidRPr="00522E81" w:rsidRDefault="00522E81" w:rsidP="00522E81">
      <w:pPr>
        <w:tabs>
          <w:tab w:val="clear" w:pos="357"/>
        </w:tabs>
        <w:rPr>
          <w:kern w:val="0"/>
        </w:rPr>
      </w:pPr>
    </w:p>
    <w:p w14:paraId="4E21C63F" w14:textId="77777777" w:rsidR="00522E81" w:rsidRPr="00522E81" w:rsidRDefault="00522E81" w:rsidP="00522E81">
      <w:pPr>
        <w:tabs>
          <w:tab w:val="clear" w:pos="357"/>
        </w:tabs>
        <w:rPr>
          <w:b/>
          <w:bCs/>
          <w:kern w:val="0"/>
        </w:rPr>
      </w:pPr>
      <w:r w:rsidRPr="00522E81">
        <w:rPr>
          <w:b/>
          <w:bCs/>
          <w:kern w:val="0"/>
        </w:rPr>
        <w:t>Eisen ten aanzien van duurzaamheid</w:t>
      </w:r>
    </w:p>
    <w:tbl>
      <w:tblPr>
        <w:tblW w:w="987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1162"/>
        <w:gridCol w:w="7098"/>
        <w:gridCol w:w="1610"/>
      </w:tblGrid>
      <w:tr w:rsidR="00522E81" w:rsidRPr="00522E81" w14:paraId="7B8AD723" w14:textId="77777777" w:rsidTr="00893410">
        <w:tc>
          <w:tcPr>
            <w:tcW w:w="1162" w:type="dxa"/>
            <w:tcBorders>
              <w:top w:val="single" w:sz="8" w:space="0" w:color="4F81BD"/>
              <w:left w:val="single" w:sz="8" w:space="0" w:color="4F81BD"/>
              <w:bottom w:val="single" w:sz="8" w:space="0" w:color="4F81BD"/>
              <w:right w:val="single" w:sz="8" w:space="0" w:color="4F81BD"/>
            </w:tcBorders>
            <w:shd w:val="clear" w:color="auto" w:fill="8DB3E2"/>
          </w:tcPr>
          <w:p w14:paraId="00BF3476" w14:textId="77777777" w:rsidR="00522E81" w:rsidRPr="00522E81" w:rsidRDefault="00522E81" w:rsidP="00522E81">
            <w:pPr>
              <w:tabs>
                <w:tab w:val="clear" w:pos="357"/>
                <w:tab w:val="left" w:pos="-567"/>
                <w:tab w:val="num" w:pos="360"/>
              </w:tabs>
              <w:spacing w:line="240" w:lineRule="auto"/>
              <w:ind w:left="360" w:hanging="360"/>
              <w:rPr>
                <w:rFonts w:cs="Arial"/>
                <w:kern w:val="0"/>
                <w:sz w:val="20"/>
                <w:szCs w:val="20"/>
              </w:rPr>
            </w:pPr>
            <w:r w:rsidRPr="00522E81">
              <w:rPr>
                <w:rFonts w:cs="Arial"/>
                <w:kern w:val="0"/>
                <w:sz w:val="20"/>
                <w:szCs w:val="20"/>
              </w:rPr>
              <w:t>Nummer</w:t>
            </w:r>
          </w:p>
        </w:tc>
        <w:tc>
          <w:tcPr>
            <w:tcW w:w="7098" w:type="dxa"/>
            <w:tcBorders>
              <w:top w:val="single" w:sz="8" w:space="0" w:color="4F81BD"/>
              <w:left w:val="single" w:sz="8" w:space="0" w:color="4F81BD"/>
              <w:bottom w:val="single" w:sz="8" w:space="0" w:color="4F81BD"/>
              <w:right w:val="single" w:sz="8" w:space="0" w:color="4F81BD"/>
            </w:tcBorders>
            <w:shd w:val="clear" w:color="auto" w:fill="548DD4"/>
          </w:tcPr>
          <w:p w14:paraId="424C309D" w14:textId="77777777" w:rsidR="00522E81" w:rsidRPr="00522E81" w:rsidRDefault="00522E81" w:rsidP="00522E81">
            <w:pPr>
              <w:tabs>
                <w:tab w:val="clear" w:pos="357"/>
              </w:tabs>
              <w:rPr>
                <w:kern w:val="0"/>
              </w:rPr>
            </w:pPr>
          </w:p>
        </w:tc>
        <w:tc>
          <w:tcPr>
            <w:tcW w:w="1610" w:type="dxa"/>
            <w:tcBorders>
              <w:top w:val="single" w:sz="8" w:space="0" w:color="4F81BD"/>
              <w:left w:val="single" w:sz="8" w:space="0" w:color="4F81BD"/>
              <w:bottom w:val="single" w:sz="8" w:space="0" w:color="4F81BD"/>
              <w:right w:val="single" w:sz="8" w:space="0" w:color="4F81BD"/>
            </w:tcBorders>
            <w:shd w:val="clear" w:color="auto" w:fill="548DD4"/>
          </w:tcPr>
          <w:p w14:paraId="7FF1D525"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r w:rsidRPr="00522E81">
              <w:rPr>
                <w:rFonts w:cs="Arial"/>
                <w:kern w:val="0"/>
                <w:sz w:val="20"/>
                <w:szCs w:val="20"/>
              </w:rPr>
              <w:t>Ja / Nee</w:t>
            </w:r>
          </w:p>
        </w:tc>
      </w:tr>
      <w:tr w:rsidR="00522E81" w:rsidRPr="00522E81" w14:paraId="410ADB65" w14:textId="77777777" w:rsidTr="00893410">
        <w:tc>
          <w:tcPr>
            <w:tcW w:w="1162" w:type="dxa"/>
            <w:shd w:val="clear" w:color="auto" w:fill="8DB3E2"/>
          </w:tcPr>
          <w:p w14:paraId="186C4CBC"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98" w:type="dxa"/>
          </w:tcPr>
          <w:p w14:paraId="0DC874E2" w14:textId="77777777" w:rsidR="00522E81" w:rsidRPr="00522E81" w:rsidRDefault="00522E81" w:rsidP="00522E81">
            <w:pPr>
              <w:tabs>
                <w:tab w:val="clear" w:pos="357"/>
              </w:tabs>
              <w:rPr>
                <w:kern w:val="0"/>
              </w:rPr>
            </w:pPr>
            <w:r w:rsidRPr="00522E81">
              <w:rPr>
                <w:kern w:val="0"/>
              </w:rPr>
              <w:t>Het bureau gaat zuinig om met grondstoffen en hulpbronnen, zowel op kantoor als onderweg.</w:t>
            </w:r>
          </w:p>
        </w:tc>
        <w:tc>
          <w:tcPr>
            <w:tcW w:w="1610" w:type="dxa"/>
          </w:tcPr>
          <w:p w14:paraId="5E38B87F"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p>
        </w:tc>
      </w:tr>
      <w:tr w:rsidR="00522E81" w:rsidRPr="00522E81" w14:paraId="4360F05F" w14:textId="77777777" w:rsidTr="00893410">
        <w:tc>
          <w:tcPr>
            <w:tcW w:w="1162" w:type="dxa"/>
            <w:shd w:val="clear" w:color="auto" w:fill="8DB3E2"/>
          </w:tcPr>
          <w:p w14:paraId="588F83D0"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98" w:type="dxa"/>
          </w:tcPr>
          <w:p w14:paraId="14C09F67" w14:textId="77777777" w:rsidR="00522E81" w:rsidRPr="00522E81" w:rsidRDefault="00522E81" w:rsidP="00522E81">
            <w:pPr>
              <w:tabs>
                <w:tab w:val="clear" w:pos="357"/>
              </w:tabs>
              <w:rPr>
                <w:kern w:val="0"/>
              </w:rPr>
            </w:pPr>
            <w:r w:rsidRPr="00522E81">
              <w:rPr>
                <w:kern w:val="0"/>
              </w:rPr>
              <w:t>De Gemeente vindt het belangrijk dat Inschrijvers in hun bedrijfsvoering rekening houden met duurzaamheid en milieu. De Gemeente tracht bij inkopen zoveel mogelijk rekening te houden met aspecten van duurzaamheid. Bij de inkoop van producten en diensten wordt hier dan ook aandacht aan besteed. De Gemeente voert een actief beleid op het gebied van maatschappelijk verantwoord ondernemen en eisen van Inschrijvers eenzelfde opstelling.</w:t>
            </w:r>
          </w:p>
        </w:tc>
        <w:tc>
          <w:tcPr>
            <w:tcW w:w="1610" w:type="dxa"/>
          </w:tcPr>
          <w:p w14:paraId="3CAFE7EB"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p>
        </w:tc>
      </w:tr>
    </w:tbl>
    <w:p w14:paraId="78F249B8" w14:textId="77777777" w:rsidR="00522E81" w:rsidRPr="00522E81" w:rsidRDefault="00522E81" w:rsidP="00522E81">
      <w:pPr>
        <w:tabs>
          <w:tab w:val="clear" w:pos="357"/>
        </w:tabs>
        <w:rPr>
          <w:rFonts w:cs="Arial"/>
          <w:b/>
          <w:bCs/>
          <w:kern w:val="0"/>
          <w:szCs w:val="20"/>
        </w:rPr>
      </w:pPr>
      <w:r w:rsidRPr="00522E81">
        <w:rPr>
          <w:rFonts w:cs="Arial"/>
          <w:b/>
          <w:bCs/>
          <w:kern w:val="0"/>
          <w:szCs w:val="20"/>
        </w:rPr>
        <w:lastRenderedPageBreak/>
        <w:t>Juridische eisen</w:t>
      </w:r>
    </w:p>
    <w:tbl>
      <w:tblPr>
        <w:tblW w:w="987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1162"/>
        <w:gridCol w:w="7098"/>
        <w:gridCol w:w="1610"/>
      </w:tblGrid>
      <w:tr w:rsidR="00522E81" w:rsidRPr="00522E81" w14:paraId="593A50AC" w14:textId="77777777" w:rsidTr="00893410">
        <w:tc>
          <w:tcPr>
            <w:tcW w:w="1162" w:type="dxa"/>
            <w:tcBorders>
              <w:top w:val="single" w:sz="8" w:space="0" w:color="4F81BD"/>
              <w:left w:val="single" w:sz="8" w:space="0" w:color="4F81BD"/>
              <w:bottom w:val="single" w:sz="8" w:space="0" w:color="4F81BD"/>
              <w:right w:val="single" w:sz="8" w:space="0" w:color="4F81BD"/>
            </w:tcBorders>
            <w:shd w:val="clear" w:color="auto" w:fill="8DB3E2"/>
          </w:tcPr>
          <w:p w14:paraId="0203168D" w14:textId="77777777" w:rsidR="00522E81" w:rsidRPr="00522E81" w:rsidRDefault="00522E81" w:rsidP="00522E81">
            <w:pPr>
              <w:tabs>
                <w:tab w:val="clear" w:pos="357"/>
                <w:tab w:val="left" w:pos="-567"/>
                <w:tab w:val="num" w:pos="360"/>
              </w:tabs>
              <w:spacing w:line="240" w:lineRule="auto"/>
              <w:ind w:left="360" w:hanging="360"/>
              <w:rPr>
                <w:rFonts w:cs="Arial"/>
                <w:kern w:val="0"/>
                <w:sz w:val="20"/>
                <w:szCs w:val="20"/>
              </w:rPr>
            </w:pPr>
            <w:r w:rsidRPr="00522E81">
              <w:rPr>
                <w:rFonts w:cs="Arial"/>
                <w:kern w:val="0"/>
                <w:sz w:val="20"/>
                <w:szCs w:val="20"/>
              </w:rPr>
              <w:t>Nummer</w:t>
            </w:r>
          </w:p>
        </w:tc>
        <w:tc>
          <w:tcPr>
            <w:tcW w:w="7098" w:type="dxa"/>
            <w:tcBorders>
              <w:top w:val="single" w:sz="8" w:space="0" w:color="4F81BD"/>
              <w:left w:val="single" w:sz="8" w:space="0" w:color="4F81BD"/>
              <w:bottom w:val="single" w:sz="8" w:space="0" w:color="4F81BD"/>
              <w:right w:val="single" w:sz="8" w:space="0" w:color="4F81BD"/>
            </w:tcBorders>
            <w:shd w:val="clear" w:color="auto" w:fill="548DD4"/>
          </w:tcPr>
          <w:p w14:paraId="4B84D8B1" w14:textId="77777777" w:rsidR="00522E81" w:rsidRPr="00522E81" w:rsidRDefault="00522E81" w:rsidP="00522E81">
            <w:pPr>
              <w:tabs>
                <w:tab w:val="clear" w:pos="357"/>
              </w:tabs>
              <w:rPr>
                <w:kern w:val="0"/>
              </w:rPr>
            </w:pPr>
          </w:p>
        </w:tc>
        <w:tc>
          <w:tcPr>
            <w:tcW w:w="1610" w:type="dxa"/>
            <w:tcBorders>
              <w:top w:val="single" w:sz="8" w:space="0" w:color="4F81BD"/>
              <w:left w:val="single" w:sz="8" w:space="0" w:color="4F81BD"/>
              <w:bottom w:val="single" w:sz="8" w:space="0" w:color="4F81BD"/>
              <w:right w:val="single" w:sz="8" w:space="0" w:color="4F81BD"/>
            </w:tcBorders>
            <w:shd w:val="clear" w:color="auto" w:fill="548DD4"/>
          </w:tcPr>
          <w:p w14:paraId="4279E45B"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r w:rsidRPr="00522E81">
              <w:rPr>
                <w:rFonts w:cs="Arial"/>
                <w:kern w:val="0"/>
                <w:sz w:val="20"/>
                <w:szCs w:val="20"/>
              </w:rPr>
              <w:t>Ja / Nee</w:t>
            </w:r>
          </w:p>
        </w:tc>
      </w:tr>
      <w:tr w:rsidR="00522E81" w:rsidRPr="00522E81" w14:paraId="7B5A5E5D" w14:textId="77777777" w:rsidTr="00893410">
        <w:tc>
          <w:tcPr>
            <w:tcW w:w="1162" w:type="dxa"/>
            <w:shd w:val="clear" w:color="auto" w:fill="8DB3E2"/>
          </w:tcPr>
          <w:p w14:paraId="2D35B99E"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98" w:type="dxa"/>
          </w:tcPr>
          <w:p w14:paraId="011EA1CB" w14:textId="77777777" w:rsidR="00522E81" w:rsidRPr="00522E81" w:rsidRDefault="00522E81" w:rsidP="00522E81">
            <w:pPr>
              <w:tabs>
                <w:tab w:val="clear" w:pos="357"/>
              </w:tabs>
              <w:rPr>
                <w:kern w:val="0"/>
              </w:rPr>
            </w:pPr>
            <w:r w:rsidRPr="00522E81">
              <w:rPr>
                <w:kern w:val="0"/>
              </w:rPr>
              <w:t>Op deze aanbesteding is het Nederlands recht van toepassing.</w:t>
            </w:r>
          </w:p>
        </w:tc>
        <w:tc>
          <w:tcPr>
            <w:tcW w:w="1610" w:type="dxa"/>
          </w:tcPr>
          <w:p w14:paraId="0F318F7D"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p>
        </w:tc>
      </w:tr>
      <w:tr w:rsidR="00522E81" w:rsidRPr="00522E81" w14:paraId="0ED29B01" w14:textId="77777777" w:rsidTr="00893410">
        <w:tc>
          <w:tcPr>
            <w:tcW w:w="1162" w:type="dxa"/>
            <w:shd w:val="clear" w:color="auto" w:fill="8DB3E2"/>
          </w:tcPr>
          <w:p w14:paraId="54E304B7" w14:textId="77777777" w:rsidR="00522E81" w:rsidRPr="00522E81" w:rsidRDefault="00522E81" w:rsidP="00522E81">
            <w:pPr>
              <w:numPr>
                <w:ilvl w:val="0"/>
                <w:numId w:val="42"/>
              </w:numPr>
              <w:tabs>
                <w:tab w:val="left" w:pos="-567"/>
              </w:tabs>
              <w:spacing w:line="240" w:lineRule="auto"/>
              <w:rPr>
                <w:rFonts w:cs="Arial"/>
                <w:kern w:val="0"/>
                <w:sz w:val="20"/>
                <w:szCs w:val="20"/>
              </w:rPr>
            </w:pPr>
          </w:p>
        </w:tc>
        <w:tc>
          <w:tcPr>
            <w:tcW w:w="7098" w:type="dxa"/>
          </w:tcPr>
          <w:p w14:paraId="2438CA82" w14:textId="77777777" w:rsidR="00522E81" w:rsidRPr="00522E81" w:rsidRDefault="00522E81" w:rsidP="00522E81">
            <w:pPr>
              <w:tabs>
                <w:tab w:val="clear" w:pos="357"/>
              </w:tabs>
              <w:rPr>
                <w:kern w:val="0"/>
              </w:rPr>
            </w:pPr>
            <w:r w:rsidRPr="00522E81">
              <w:rPr>
                <w:kern w:val="0"/>
              </w:rPr>
              <w:t>De Algemene Inkoopvoorwaarden van de VNG inclusief Westlands addendum, zijn uitsluitend van toepassing. Leverings-, betalings- en andere voorwaarden van Inschrijvers worden uitdrukkelijk van de hand gewezen.</w:t>
            </w:r>
          </w:p>
          <w:p w14:paraId="31BD9187" w14:textId="77777777" w:rsidR="00522E81" w:rsidRPr="00522E81" w:rsidRDefault="00522E81" w:rsidP="00522E81">
            <w:pPr>
              <w:tabs>
                <w:tab w:val="clear" w:pos="357"/>
              </w:tabs>
              <w:rPr>
                <w:kern w:val="0"/>
              </w:rPr>
            </w:pPr>
            <w:r w:rsidRPr="00522E81">
              <w:rPr>
                <w:kern w:val="0"/>
              </w:rPr>
              <w:t>Inschrijver gaat akkoord met de Raamovereenkomst en de Algemene Inkoopvoorwaarden van de VNG, inclusief Westlands Addendum.</w:t>
            </w:r>
          </w:p>
        </w:tc>
        <w:tc>
          <w:tcPr>
            <w:tcW w:w="1610" w:type="dxa"/>
          </w:tcPr>
          <w:p w14:paraId="5084B9A4" w14:textId="77777777" w:rsidR="00522E81" w:rsidRPr="00522E81" w:rsidRDefault="00522E81" w:rsidP="00522E81">
            <w:pPr>
              <w:tabs>
                <w:tab w:val="clear" w:pos="357"/>
                <w:tab w:val="left" w:pos="-567"/>
                <w:tab w:val="left" w:pos="397"/>
              </w:tabs>
              <w:spacing w:line="240" w:lineRule="auto"/>
              <w:ind w:left="57"/>
              <w:rPr>
                <w:rFonts w:cs="Arial"/>
                <w:kern w:val="0"/>
                <w:sz w:val="20"/>
                <w:szCs w:val="20"/>
              </w:rPr>
            </w:pPr>
          </w:p>
        </w:tc>
      </w:tr>
    </w:tbl>
    <w:p w14:paraId="40912159" w14:textId="77777777" w:rsidR="00522E81" w:rsidRPr="00522E81" w:rsidRDefault="00522E81" w:rsidP="00522E81">
      <w:pPr>
        <w:tabs>
          <w:tab w:val="clear" w:pos="357"/>
        </w:tabs>
        <w:rPr>
          <w:kern w:val="0"/>
        </w:rPr>
      </w:pPr>
    </w:p>
    <w:p w14:paraId="1AB91EB6" w14:textId="77777777" w:rsidR="00522E81" w:rsidRPr="00522E81" w:rsidRDefault="00522E81" w:rsidP="00522E81">
      <w:pPr>
        <w:tabs>
          <w:tab w:val="clear" w:pos="357"/>
        </w:tabs>
        <w:rPr>
          <w:kern w:val="0"/>
        </w:rPr>
      </w:pPr>
    </w:p>
    <w:tbl>
      <w:tblPr>
        <w:tblW w:w="9883" w:type="dxa"/>
        <w:tblInd w:w="-13" w:type="dxa"/>
        <w:tblBorders>
          <w:top w:val="single" w:sz="8" w:space="0" w:color="4F81BD"/>
          <w:left w:val="single" w:sz="8" w:space="0" w:color="4F81BD"/>
          <w:bottom w:val="single" w:sz="8" w:space="0" w:color="4F81BD"/>
          <w:right w:val="single" w:sz="8" w:space="0" w:color="4F81BD"/>
        </w:tblBorders>
        <w:tblLayout w:type="fixed"/>
        <w:tblCellMar>
          <w:top w:w="108" w:type="dxa"/>
          <w:left w:w="57" w:type="dxa"/>
          <w:bottom w:w="108" w:type="dxa"/>
          <w:right w:w="57" w:type="dxa"/>
        </w:tblCellMar>
        <w:tblLook w:val="0000" w:firstRow="0" w:lastRow="0" w:firstColumn="0" w:lastColumn="0" w:noHBand="0" w:noVBand="0"/>
      </w:tblPr>
      <w:tblGrid>
        <w:gridCol w:w="2815"/>
        <w:gridCol w:w="7068"/>
      </w:tblGrid>
      <w:tr w:rsidR="00522E81" w:rsidRPr="00522E81" w14:paraId="55D10653" w14:textId="77777777" w:rsidTr="00893410">
        <w:trPr>
          <w:trHeight w:val="284"/>
        </w:trPr>
        <w:tc>
          <w:tcPr>
            <w:tcW w:w="2815" w:type="dxa"/>
            <w:tcBorders>
              <w:top w:val="single" w:sz="8" w:space="0" w:color="4F81BD"/>
              <w:bottom w:val="single" w:sz="8" w:space="0" w:color="4F81BD"/>
              <w:right w:val="single" w:sz="8" w:space="0" w:color="4F81BD"/>
            </w:tcBorders>
          </w:tcPr>
          <w:p w14:paraId="4ADBFB9E" w14:textId="77777777" w:rsidR="00522E81" w:rsidRPr="00522E81" w:rsidRDefault="00522E81" w:rsidP="00522E81">
            <w:pPr>
              <w:tabs>
                <w:tab w:val="clear" w:pos="357"/>
              </w:tabs>
              <w:rPr>
                <w:kern w:val="0"/>
              </w:rPr>
            </w:pPr>
            <w:r w:rsidRPr="00522E81">
              <w:rPr>
                <w:kern w:val="0"/>
              </w:rPr>
              <w:t>Inschrijver:</w:t>
            </w:r>
          </w:p>
        </w:tc>
        <w:tc>
          <w:tcPr>
            <w:tcW w:w="7068" w:type="dxa"/>
            <w:tcBorders>
              <w:top w:val="single" w:sz="8" w:space="0" w:color="4F81BD"/>
              <w:bottom w:val="single" w:sz="8" w:space="0" w:color="4F81BD"/>
            </w:tcBorders>
          </w:tcPr>
          <w:p w14:paraId="7450AB85" w14:textId="77777777" w:rsidR="00522E81" w:rsidRPr="00522E81" w:rsidRDefault="00522E81" w:rsidP="00522E81">
            <w:pPr>
              <w:tabs>
                <w:tab w:val="clear" w:pos="357"/>
              </w:tabs>
              <w:spacing w:line="240" w:lineRule="auto"/>
              <w:rPr>
                <w:rFonts w:cs="Arial"/>
                <w:kern w:val="0"/>
                <w:sz w:val="20"/>
                <w:szCs w:val="20"/>
              </w:rPr>
            </w:pPr>
          </w:p>
        </w:tc>
      </w:tr>
      <w:tr w:rsidR="00522E81" w:rsidRPr="00522E81" w14:paraId="6819BD9F" w14:textId="77777777" w:rsidTr="00893410">
        <w:trPr>
          <w:trHeight w:val="284"/>
        </w:trPr>
        <w:tc>
          <w:tcPr>
            <w:tcW w:w="2815" w:type="dxa"/>
            <w:tcBorders>
              <w:right w:val="single" w:sz="8" w:space="0" w:color="4F81BD"/>
            </w:tcBorders>
          </w:tcPr>
          <w:p w14:paraId="4EEC857A" w14:textId="77777777" w:rsidR="00522E81" w:rsidRPr="00522E81" w:rsidRDefault="00522E81" w:rsidP="00522E81">
            <w:pPr>
              <w:tabs>
                <w:tab w:val="clear" w:pos="357"/>
              </w:tabs>
              <w:rPr>
                <w:kern w:val="0"/>
              </w:rPr>
            </w:pPr>
            <w:r w:rsidRPr="00522E81">
              <w:rPr>
                <w:kern w:val="0"/>
              </w:rPr>
              <w:t>Naam rechtsgeldig vertegenwoordiger:</w:t>
            </w:r>
          </w:p>
        </w:tc>
        <w:tc>
          <w:tcPr>
            <w:tcW w:w="7068" w:type="dxa"/>
          </w:tcPr>
          <w:p w14:paraId="62C985AA" w14:textId="77777777" w:rsidR="00522E81" w:rsidRPr="00522E81" w:rsidRDefault="00522E81" w:rsidP="00522E81">
            <w:pPr>
              <w:tabs>
                <w:tab w:val="clear" w:pos="357"/>
              </w:tabs>
              <w:spacing w:line="240" w:lineRule="auto"/>
              <w:rPr>
                <w:rFonts w:cs="Arial"/>
                <w:kern w:val="0"/>
                <w:sz w:val="20"/>
                <w:szCs w:val="20"/>
              </w:rPr>
            </w:pPr>
          </w:p>
        </w:tc>
      </w:tr>
      <w:tr w:rsidR="00522E81" w:rsidRPr="00522E81" w14:paraId="0AF09E51" w14:textId="77777777" w:rsidTr="00893410">
        <w:trPr>
          <w:trHeight w:val="284"/>
        </w:trPr>
        <w:tc>
          <w:tcPr>
            <w:tcW w:w="2815" w:type="dxa"/>
            <w:tcBorders>
              <w:top w:val="single" w:sz="8" w:space="0" w:color="4F81BD"/>
              <w:bottom w:val="single" w:sz="8" w:space="0" w:color="4F81BD"/>
              <w:right w:val="single" w:sz="8" w:space="0" w:color="4F81BD"/>
            </w:tcBorders>
          </w:tcPr>
          <w:p w14:paraId="3E8C680F" w14:textId="77777777" w:rsidR="00522E81" w:rsidRPr="00522E81" w:rsidRDefault="00522E81" w:rsidP="00522E81">
            <w:pPr>
              <w:tabs>
                <w:tab w:val="clear" w:pos="357"/>
              </w:tabs>
              <w:rPr>
                <w:kern w:val="0"/>
              </w:rPr>
            </w:pPr>
            <w:r w:rsidRPr="00522E81">
              <w:rPr>
                <w:kern w:val="0"/>
              </w:rPr>
              <w:t>Functie rechtsgeldig vertegenwoordiger:</w:t>
            </w:r>
          </w:p>
        </w:tc>
        <w:tc>
          <w:tcPr>
            <w:tcW w:w="7068" w:type="dxa"/>
            <w:tcBorders>
              <w:top w:val="single" w:sz="8" w:space="0" w:color="4F81BD"/>
              <w:bottom w:val="single" w:sz="8" w:space="0" w:color="4F81BD"/>
            </w:tcBorders>
          </w:tcPr>
          <w:p w14:paraId="2B80E57C" w14:textId="77777777" w:rsidR="00522E81" w:rsidRPr="00522E81" w:rsidRDefault="00522E81" w:rsidP="00522E81">
            <w:pPr>
              <w:tabs>
                <w:tab w:val="clear" w:pos="357"/>
              </w:tabs>
              <w:spacing w:line="240" w:lineRule="auto"/>
              <w:rPr>
                <w:rFonts w:cs="Arial"/>
                <w:kern w:val="0"/>
                <w:sz w:val="20"/>
                <w:szCs w:val="20"/>
              </w:rPr>
            </w:pPr>
          </w:p>
        </w:tc>
      </w:tr>
      <w:tr w:rsidR="00522E81" w:rsidRPr="00522E81" w14:paraId="30A01EC7" w14:textId="77777777" w:rsidTr="00893410">
        <w:trPr>
          <w:trHeight w:val="580"/>
        </w:trPr>
        <w:tc>
          <w:tcPr>
            <w:tcW w:w="2815" w:type="dxa"/>
            <w:tcBorders>
              <w:right w:val="single" w:sz="8" w:space="0" w:color="4F81BD"/>
            </w:tcBorders>
          </w:tcPr>
          <w:p w14:paraId="4BF63BDA" w14:textId="77777777" w:rsidR="00522E81" w:rsidRPr="00522E81" w:rsidRDefault="00522E81" w:rsidP="00522E81">
            <w:pPr>
              <w:tabs>
                <w:tab w:val="clear" w:pos="357"/>
              </w:tabs>
              <w:rPr>
                <w:kern w:val="0"/>
              </w:rPr>
            </w:pPr>
            <w:r w:rsidRPr="00522E81">
              <w:rPr>
                <w:kern w:val="0"/>
              </w:rPr>
              <w:t>Ondertekening rechtsgeldig vertegenwoordiger:</w:t>
            </w:r>
          </w:p>
        </w:tc>
        <w:tc>
          <w:tcPr>
            <w:tcW w:w="7068" w:type="dxa"/>
          </w:tcPr>
          <w:p w14:paraId="4062FD67" w14:textId="77777777" w:rsidR="00522E81" w:rsidRPr="00522E81" w:rsidRDefault="00522E81" w:rsidP="00522E81">
            <w:pPr>
              <w:tabs>
                <w:tab w:val="clear" w:pos="357"/>
              </w:tabs>
              <w:spacing w:line="240" w:lineRule="auto"/>
              <w:rPr>
                <w:rFonts w:cs="Arial"/>
                <w:kern w:val="0"/>
                <w:sz w:val="20"/>
                <w:szCs w:val="20"/>
              </w:rPr>
            </w:pPr>
          </w:p>
        </w:tc>
      </w:tr>
      <w:tr w:rsidR="00522E81" w:rsidRPr="00522E81" w14:paraId="1B76522C" w14:textId="77777777" w:rsidTr="00893410">
        <w:trPr>
          <w:trHeight w:val="284"/>
        </w:trPr>
        <w:tc>
          <w:tcPr>
            <w:tcW w:w="2815" w:type="dxa"/>
            <w:tcBorders>
              <w:top w:val="single" w:sz="8" w:space="0" w:color="4F81BD"/>
              <w:bottom w:val="single" w:sz="8" w:space="0" w:color="4F81BD"/>
              <w:right w:val="single" w:sz="8" w:space="0" w:color="4F81BD"/>
            </w:tcBorders>
          </w:tcPr>
          <w:p w14:paraId="09C98147" w14:textId="77777777" w:rsidR="00522E81" w:rsidRPr="00522E81" w:rsidRDefault="00522E81" w:rsidP="00522E81">
            <w:pPr>
              <w:tabs>
                <w:tab w:val="clear" w:pos="357"/>
              </w:tabs>
              <w:rPr>
                <w:kern w:val="0"/>
              </w:rPr>
            </w:pPr>
            <w:r w:rsidRPr="00522E81">
              <w:rPr>
                <w:kern w:val="0"/>
              </w:rPr>
              <w:t>Datum:</w:t>
            </w:r>
          </w:p>
        </w:tc>
        <w:tc>
          <w:tcPr>
            <w:tcW w:w="7068" w:type="dxa"/>
            <w:tcBorders>
              <w:top w:val="single" w:sz="8" w:space="0" w:color="4F81BD"/>
              <w:bottom w:val="single" w:sz="8" w:space="0" w:color="4F81BD"/>
            </w:tcBorders>
          </w:tcPr>
          <w:p w14:paraId="12713120" w14:textId="77777777" w:rsidR="00522E81" w:rsidRPr="00522E81" w:rsidRDefault="00522E81" w:rsidP="00522E81">
            <w:pPr>
              <w:tabs>
                <w:tab w:val="clear" w:pos="357"/>
              </w:tabs>
              <w:spacing w:line="240" w:lineRule="auto"/>
              <w:rPr>
                <w:rFonts w:cs="Arial"/>
                <w:kern w:val="0"/>
                <w:sz w:val="20"/>
                <w:szCs w:val="20"/>
              </w:rPr>
            </w:pPr>
          </w:p>
        </w:tc>
      </w:tr>
    </w:tbl>
    <w:p w14:paraId="253B28A5" w14:textId="77777777" w:rsidR="00522E81" w:rsidRPr="00522E81" w:rsidRDefault="00522E81" w:rsidP="00522E81">
      <w:pPr>
        <w:tabs>
          <w:tab w:val="clear" w:pos="357"/>
        </w:tabs>
        <w:rPr>
          <w:kern w:val="0"/>
        </w:rPr>
      </w:pPr>
    </w:p>
    <w:p w14:paraId="55D1ABEE" w14:textId="17C74611" w:rsidR="00522E81" w:rsidRPr="00522E81" w:rsidRDefault="00522E81">
      <w:pPr>
        <w:rPr>
          <w:kern w:val="0"/>
        </w:rPr>
        <w:pPrChange w:id="17" w:author="Neeleman, LL (Lisa)" w:date="2022-11-03T07:45:00Z">
          <w:pPr>
            <w:tabs>
              <w:tab w:val="clear" w:pos="357"/>
            </w:tabs>
            <w:spacing w:line="240" w:lineRule="auto"/>
          </w:pPr>
        </w:pPrChange>
      </w:pPr>
      <w:r w:rsidRPr="00522E81">
        <w:rPr>
          <w:kern w:val="0"/>
        </w:rPr>
        <w:br w:type="page"/>
      </w:r>
    </w:p>
    <w:p w14:paraId="109E050F" w14:textId="24AF55F2" w:rsidR="000059DB" w:rsidRPr="000059DB" w:rsidRDefault="006C6EDF" w:rsidP="00C21338">
      <w:pPr>
        <w:pStyle w:val="Bijlage-kop1tbvinhoudsopgave"/>
      </w:pPr>
      <w:bookmarkStart w:id="18" w:name="_Toc3986814"/>
      <w:bookmarkStart w:id="19" w:name="_Toc134842986"/>
      <w:bookmarkStart w:id="20" w:name="_Toc134848775"/>
      <w:bookmarkStart w:id="21" w:name="_Toc134848891"/>
      <w:bookmarkStart w:id="22" w:name="_Toc120536822"/>
      <w:bookmarkEnd w:id="11"/>
      <w:bookmarkEnd w:id="12"/>
      <w:bookmarkEnd w:id="13"/>
      <w:bookmarkEnd w:id="14"/>
      <w:r w:rsidRPr="00522E81">
        <w:lastRenderedPageBreak/>
        <w:t xml:space="preserve">Bijlage </w:t>
      </w:r>
      <w:r w:rsidR="00CE274A">
        <w:t>6</w:t>
      </w:r>
      <w:r w:rsidR="00C21338" w:rsidRPr="00522E81">
        <w:t xml:space="preserve"> - </w:t>
      </w:r>
      <w:r w:rsidRPr="00522E81">
        <w:t>Prijsopgave</w:t>
      </w:r>
      <w:bookmarkEnd w:id="18"/>
      <w:bookmarkEnd w:id="22"/>
    </w:p>
    <w:tbl>
      <w:tblPr>
        <w:tblStyle w:val="Tabelstijlarcering"/>
        <w:tblW w:w="9884" w:type="dxa"/>
        <w:tblLook w:val="0400" w:firstRow="0" w:lastRow="0" w:firstColumn="0" w:lastColumn="0" w:noHBand="0" w:noVBand="1"/>
      </w:tblPr>
      <w:tblGrid>
        <w:gridCol w:w="9884"/>
      </w:tblGrid>
      <w:tr w:rsidR="00B41A37" w14:paraId="19D41B2F" w14:textId="77777777" w:rsidTr="00B41A37">
        <w:trPr>
          <w:cnfStyle w:val="000000100000" w:firstRow="0" w:lastRow="0" w:firstColumn="0" w:lastColumn="0" w:oddVBand="0" w:evenVBand="0" w:oddHBand="1" w:evenHBand="0" w:firstRowFirstColumn="0" w:firstRowLastColumn="0" w:lastRowFirstColumn="0" w:lastRowLastColumn="0"/>
        </w:trPr>
        <w:tc>
          <w:tcPr>
            <w:tcW w:w="9884" w:type="dxa"/>
            <w:hideMark/>
          </w:tcPr>
          <w:p w14:paraId="1934CE1E" w14:textId="77777777" w:rsidR="00841D68" w:rsidRPr="00E726F1" w:rsidRDefault="006C6EDF" w:rsidP="00232590">
            <w:r w:rsidRPr="00E726F1">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79239C15" w14:textId="77777777" w:rsidR="00232590" w:rsidRDefault="00232590" w:rsidP="00232590"/>
    <w:tbl>
      <w:tblPr>
        <w:tblStyle w:val="Tabelstijlarcering"/>
        <w:tblW w:w="9884" w:type="dxa"/>
        <w:tblLook w:val="0400" w:firstRow="0" w:lastRow="0" w:firstColumn="0" w:lastColumn="0" w:noHBand="0" w:noVBand="1"/>
      </w:tblPr>
      <w:tblGrid>
        <w:gridCol w:w="9884"/>
      </w:tblGrid>
      <w:tr w:rsidR="00B41A37" w14:paraId="20CF085F" w14:textId="77777777" w:rsidTr="00B41A37">
        <w:trPr>
          <w:cnfStyle w:val="000000100000" w:firstRow="0" w:lastRow="0" w:firstColumn="0" w:lastColumn="0" w:oddVBand="0" w:evenVBand="0" w:oddHBand="1" w:evenHBand="0" w:firstRowFirstColumn="0" w:firstRowLastColumn="0" w:lastRowFirstColumn="0" w:lastRowLastColumn="0"/>
        </w:trPr>
        <w:tc>
          <w:tcPr>
            <w:tcW w:w="9884" w:type="dxa"/>
            <w:hideMark/>
          </w:tcPr>
          <w:p w14:paraId="6627D2CE" w14:textId="77777777" w:rsidR="00232590" w:rsidRPr="00E726F1" w:rsidRDefault="006C6EDF" w:rsidP="00743BC8">
            <w:r w:rsidRPr="00E726F1">
              <w:t>Het is NIET toegestaan d</w:t>
            </w:r>
            <w:r w:rsidR="00743BC8">
              <w:t xml:space="preserve">e opmaak van deze </w:t>
            </w:r>
            <w:r w:rsidRPr="00E726F1">
              <w:t>bijlage anders dan aangegeven te wijzigen. Het door een Inschrijver zelfstandig wijzigen van de opmaak van deze bijlage maakt de Inschrijving onvergelijkbaar met andere Inschrijvingen en kan leiden tot uitsluiting van Inschrijver.</w:t>
            </w:r>
          </w:p>
        </w:tc>
      </w:tr>
    </w:tbl>
    <w:p w14:paraId="4180EEB1" w14:textId="234653C6" w:rsidR="00841D68" w:rsidRDefault="00841D68" w:rsidP="00232590"/>
    <w:p w14:paraId="0003939F" w14:textId="6E026314" w:rsidR="00755AAC" w:rsidRPr="000C18C5" w:rsidRDefault="00755AAC" w:rsidP="00755AAC">
      <w:r w:rsidRPr="000C18C5">
        <w:t xml:space="preserve">De genoemde tarieven in het </w:t>
      </w:r>
      <w:proofErr w:type="spellStart"/>
      <w:r w:rsidRPr="004F5201">
        <w:t>excelbestand</w:t>
      </w:r>
      <w:proofErr w:type="spellEnd"/>
      <w:r w:rsidRPr="004F5201">
        <w:t xml:space="preserve"> Bijlage </w:t>
      </w:r>
      <w:r w:rsidR="00CE274A" w:rsidRPr="004F5201">
        <w:t>6</w:t>
      </w:r>
      <w:r w:rsidRPr="004F5201">
        <w:t xml:space="preserve"> Prijsopgave</w:t>
      </w:r>
      <w:r w:rsidRPr="000C18C5">
        <w:t xml:space="preserve"> zijn all-in tarieven (excl. BTW).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en alle eventuele verder bijkomende kosten, zoals de kosten voor voorbereiding op de uitvoering.</w:t>
      </w:r>
    </w:p>
    <w:p w14:paraId="5C08A62C" w14:textId="6975F19A" w:rsidR="00755AAC" w:rsidRDefault="00755AAC" w:rsidP="00232590"/>
    <w:p w14:paraId="6CC2960E" w14:textId="77777777" w:rsidR="00755AAC" w:rsidRPr="00E726F1" w:rsidRDefault="00755AAC" w:rsidP="00232590"/>
    <w:p w14:paraId="0A51CF66" w14:textId="77777777" w:rsidR="00841D68" w:rsidRDefault="006C6EDF" w:rsidP="00232590">
      <w:pPr>
        <w:rPr>
          <w:b/>
        </w:rPr>
      </w:pPr>
      <w:r w:rsidRPr="00232590">
        <w:rPr>
          <w:b/>
        </w:rPr>
        <w:t>Getekend voor akkoord:</w:t>
      </w:r>
    </w:p>
    <w:p w14:paraId="7F8E4063" w14:textId="77777777" w:rsidR="005257D3" w:rsidRPr="00232590" w:rsidRDefault="005257D3" w:rsidP="00232590">
      <w:pPr>
        <w:rPr>
          <w:b/>
        </w:rPr>
      </w:pPr>
    </w:p>
    <w:tbl>
      <w:tblPr>
        <w:tblStyle w:val="Tabelstijlarcering"/>
        <w:tblW w:w="9884" w:type="dxa"/>
        <w:tblLayout w:type="fixed"/>
        <w:tblLook w:val="0400" w:firstRow="0" w:lastRow="0" w:firstColumn="0" w:lastColumn="0" w:noHBand="0" w:noVBand="1"/>
      </w:tblPr>
      <w:tblGrid>
        <w:gridCol w:w="3011"/>
        <w:gridCol w:w="6873"/>
      </w:tblGrid>
      <w:tr w:rsidR="00B41A37" w14:paraId="5C43C6C0" w14:textId="77777777" w:rsidTr="00B41A37">
        <w:trPr>
          <w:cnfStyle w:val="000000100000" w:firstRow="0" w:lastRow="0" w:firstColumn="0" w:lastColumn="0" w:oddVBand="0" w:evenVBand="0" w:oddHBand="1" w:evenHBand="0" w:firstRowFirstColumn="0" w:firstRowLastColumn="0" w:lastRowFirstColumn="0" w:lastRowLastColumn="0"/>
        </w:trPr>
        <w:tc>
          <w:tcPr>
            <w:tcW w:w="3011" w:type="dxa"/>
            <w:hideMark/>
          </w:tcPr>
          <w:p w14:paraId="0F4908FC" w14:textId="77777777" w:rsidR="00841D68" w:rsidRPr="0007234E" w:rsidRDefault="006C6EDF" w:rsidP="00371776">
            <w:r w:rsidRPr="0007234E">
              <w:t xml:space="preserve">Naam </w:t>
            </w:r>
            <w:r w:rsidR="00D170FC">
              <w:t>I</w:t>
            </w:r>
            <w:r w:rsidRPr="0007234E">
              <w:t>nschrijver</w:t>
            </w:r>
          </w:p>
        </w:tc>
        <w:tc>
          <w:tcPr>
            <w:tcW w:w="6873" w:type="dxa"/>
          </w:tcPr>
          <w:p w14:paraId="7FEA5820" w14:textId="77777777" w:rsidR="00841D68" w:rsidRPr="00E726F1" w:rsidRDefault="00841D68" w:rsidP="00371776"/>
        </w:tc>
      </w:tr>
      <w:tr w:rsidR="00B41A37" w14:paraId="4966BA6E" w14:textId="77777777" w:rsidTr="00B41A37">
        <w:trPr>
          <w:cnfStyle w:val="000000010000" w:firstRow="0" w:lastRow="0" w:firstColumn="0" w:lastColumn="0" w:oddVBand="0" w:evenVBand="0" w:oddHBand="0" w:evenHBand="1" w:firstRowFirstColumn="0" w:firstRowLastColumn="0" w:lastRowFirstColumn="0" w:lastRowLastColumn="0"/>
        </w:trPr>
        <w:tc>
          <w:tcPr>
            <w:tcW w:w="3011" w:type="dxa"/>
            <w:hideMark/>
          </w:tcPr>
          <w:p w14:paraId="2F2C88CC" w14:textId="77777777" w:rsidR="00841D68" w:rsidRPr="0007234E" w:rsidRDefault="006C6EDF" w:rsidP="00371776">
            <w:r w:rsidRPr="0007234E">
              <w:t>Naam tekenbevoegde</w:t>
            </w:r>
          </w:p>
        </w:tc>
        <w:tc>
          <w:tcPr>
            <w:tcW w:w="6873" w:type="dxa"/>
          </w:tcPr>
          <w:p w14:paraId="5A88B3CE" w14:textId="77777777" w:rsidR="00841D68" w:rsidRPr="00E726F1" w:rsidRDefault="00841D68" w:rsidP="00371776"/>
        </w:tc>
      </w:tr>
      <w:tr w:rsidR="00B41A37" w14:paraId="3BA733C9" w14:textId="77777777" w:rsidTr="00B41A37">
        <w:trPr>
          <w:cnfStyle w:val="000000100000" w:firstRow="0" w:lastRow="0" w:firstColumn="0" w:lastColumn="0" w:oddVBand="0" w:evenVBand="0" w:oddHBand="1" w:evenHBand="0" w:firstRowFirstColumn="0" w:firstRowLastColumn="0" w:lastRowFirstColumn="0" w:lastRowLastColumn="0"/>
        </w:trPr>
        <w:tc>
          <w:tcPr>
            <w:tcW w:w="3011" w:type="dxa"/>
            <w:hideMark/>
          </w:tcPr>
          <w:p w14:paraId="050AEA94" w14:textId="77777777" w:rsidR="00841D68" w:rsidRPr="0007234E" w:rsidRDefault="006C6EDF" w:rsidP="00371776">
            <w:r w:rsidRPr="0007234E">
              <w:t>Datum</w:t>
            </w:r>
          </w:p>
        </w:tc>
        <w:tc>
          <w:tcPr>
            <w:tcW w:w="6873" w:type="dxa"/>
          </w:tcPr>
          <w:p w14:paraId="0ED5D05D" w14:textId="77777777" w:rsidR="00841D68" w:rsidRPr="00E726F1" w:rsidRDefault="00841D68" w:rsidP="00371776"/>
        </w:tc>
      </w:tr>
      <w:tr w:rsidR="00B41A37" w14:paraId="1BCCC555" w14:textId="77777777" w:rsidTr="00B41A37">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187A821C" w14:textId="77777777" w:rsidR="00841D68" w:rsidRPr="0007234E" w:rsidRDefault="006C6EDF" w:rsidP="00371776">
            <w:r w:rsidRPr="0007234E">
              <w:t>Handtekening</w:t>
            </w:r>
          </w:p>
        </w:tc>
        <w:tc>
          <w:tcPr>
            <w:tcW w:w="6873" w:type="dxa"/>
          </w:tcPr>
          <w:p w14:paraId="2EDE28B7" w14:textId="77777777" w:rsidR="00841D68" w:rsidRPr="00E726F1" w:rsidRDefault="00841D68" w:rsidP="00371776"/>
        </w:tc>
      </w:tr>
    </w:tbl>
    <w:p w14:paraId="19BB00FC" w14:textId="77777777" w:rsidR="00841D68" w:rsidRPr="00E726F1" w:rsidRDefault="00841D68" w:rsidP="005A351C"/>
    <w:p w14:paraId="36217261" w14:textId="77777777" w:rsidR="0032592F" w:rsidRDefault="006C6EDF" w:rsidP="00232590">
      <w:bookmarkStart w:id="23" w:name="_Toc413234343"/>
      <w:bookmarkStart w:id="24" w:name="_Toc505777434"/>
      <w:bookmarkEnd w:id="19"/>
      <w:bookmarkEnd w:id="20"/>
      <w:bookmarkEnd w:id="21"/>
      <w:r>
        <w:br w:type="page"/>
      </w:r>
    </w:p>
    <w:p w14:paraId="19CE4403" w14:textId="06A99416" w:rsidR="00A42FA4" w:rsidRPr="005C760D" w:rsidRDefault="006C6EDF" w:rsidP="00CA21A8">
      <w:pPr>
        <w:pStyle w:val="Bijlage-kop1tbvinhoudsopgave"/>
        <w:rPr>
          <w:lang w:val="en-US"/>
        </w:rPr>
      </w:pPr>
      <w:bookmarkStart w:id="25" w:name="_Toc495587702"/>
      <w:bookmarkStart w:id="26" w:name="_Toc505777435"/>
      <w:bookmarkStart w:id="27" w:name="_Toc120536823"/>
      <w:bookmarkEnd w:id="23"/>
      <w:bookmarkEnd w:id="24"/>
      <w:proofErr w:type="spellStart"/>
      <w:r w:rsidRPr="005C760D">
        <w:rPr>
          <w:lang w:val="en-US"/>
        </w:rPr>
        <w:lastRenderedPageBreak/>
        <w:t>Bijlage</w:t>
      </w:r>
      <w:proofErr w:type="spellEnd"/>
      <w:r w:rsidRPr="005C760D">
        <w:rPr>
          <w:lang w:val="en-US"/>
        </w:rPr>
        <w:t xml:space="preserve"> </w:t>
      </w:r>
      <w:r w:rsidR="00CE274A">
        <w:rPr>
          <w:lang w:val="en-US"/>
        </w:rPr>
        <w:t>7</w:t>
      </w:r>
      <w:r w:rsidRPr="005C760D">
        <w:rPr>
          <w:lang w:val="en-US"/>
        </w:rPr>
        <w:t xml:space="preserve">A - </w:t>
      </w:r>
      <w:proofErr w:type="spellStart"/>
      <w:r w:rsidRPr="005C760D">
        <w:rPr>
          <w:lang w:val="en-US"/>
        </w:rPr>
        <w:t>Verklaring</w:t>
      </w:r>
      <w:proofErr w:type="spellEnd"/>
      <w:r w:rsidRPr="005C760D">
        <w:rPr>
          <w:lang w:val="en-US"/>
        </w:rPr>
        <w:t xml:space="preserve"> Social Return</w:t>
      </w:r>
      <w:bookmarkEnd w:id="25"/>
      <w:bookmarkEnd w:id="26"/>
      <w:bookmarkEnd w:id="27"/>
      <w:r w:rsidRPr="005C760D">
        <w:rPr>
          <w:lang w:val="en-US"/>
        </w:rPr>
        <w:t xml:space="preserve"> </w:t>
      </w:r>
    </w:p>
    <w:p w14:paraId="1913E74E" w14:textId="77777777" w:rsidR="00A42FA4" w:rsidRPr="005C760D" w:rsidRDefault="00A42FA4" w:rsidP="00CA21A8">
      <w:pPr>
        <w:rPr>
          <w:lang w:val="en-US"/>
        </w:rPr>
      </w:pPr>
    </w:p>
    <w:p w14:paraId="2B9D685D" w14:textId="77777777" w:rsidR="00A42FA4" w:rsidRPr="009848A7" w:rsidRDefault="006C6EDF" w:rsidP="00CA21A8">
      <w:r w:rsidRPr="009848A7">
        <w:t xml:space="preserve">Door ondertekening van de Verklaring </w:t>
      </w:r>
      <w:proofErr w:type="spellStart"/>
      <w:r w:rsidRPr="009848A7">
        <w:t>Social</w:t>
      </w:r>
      <w:proofErr w:type="spellEnd"/>
      <w:r w:rsidRPr="009848A7">
        <w:t xml:space="preserve"> Return geeft u aan dat u instemt met het Protocol </w:t>
      </w:r>
      <w:proofErr w:type="spellStart"/>
      <w:r w:rsidRPr="009848A7">
        <w:t>Social</w:t>
      </w:r>
      <w:proofErr w:type="spellEnd"/>
      <w:r w:rsidRPr="009848A7">
        <w:t xml:space="preserve"> Return van de gemeente Westland en SROI van toepassing verklaart op de Opdracht.</w:t>
      </w:r>
    </w:p>
    <w:p w14:paraId="50B98722" w14:textId="77777777" w:rsidR="00A42FA4" w:rsidRPr="009848A7" w:rsidRDefault="00A42FA4" w:rsidP="00CA21A8"/>
    <w:p w14:paraId="78820AE6" w14:textId="77777777" w:rsidR="00FC21DA" w:rsidRDefault="006C6EDF" w:rsidP="00FC21DA">
      <w:r w:rsidRPr="009848A7">
        <w:t xml:space="preserve">De tekst van de Verklaring </w:t>
      </w:r>
      <w:proofErr w:type="spellStart"/>
      <w:r w:rsidRPr="009848A7">
        <w:t>Social</w:t>
      </w:r>
      <w:proofErr w:type="spellEnd"/>
      <w:r w:rsidRPr="009848A7">
        <w:t xml:space="preserve"> Return en het Protocol </w:t>
      </w:r>
      <w:proofErr w:type="spellStart"/>
      <w:r w:rsidRPr="009848A7">
        <w:t>Social</w:t>
      </w:r>
      <w:proofErr w:type="spellEnd"/>
      <w:r w:rsidRPr="009848A7">
        <w:t xml:space="preserve"> Return mogen niet worden aangevuld noch gewijzigd.</w:t>
      </w:r>
    </w:p>
    <w:p w14:paraId="2FE91ACF" w14:textId="77777777" w:rsidR="00F46FA1" w:rsidRDefault="00F46FA1" w:rsidP="00FC21DA"/>
    <w:tbl>
      <w:tblPr>
        <w:tblStyle w:val="Tabelstijlarcering"/>
        <w:tblW w:w="0" w:type="auto"/>
        <w:tblLook w:val="0400" w:firstRow="0" w:lastRow="0" w:firstColumn="0" w:lastColumn="0" w:noHBand="0" w:noVBand="1"/>
      </w:tblPr>
      <w:tblGrid>
        <w:gridCol w:w="5858"/>
        <w:gridCol w:w="3894"/>
      </w:tblGrid>
      <w:tr w:rsidR="00B41A37" w14:paraId="5133191E" w14:textId="77777777" w:rsidTr="00B41A37">
        <w:trPr>
          <w:cnfStyle w:val="000000100000" w:firstRow="0" w:lastRow="0" w:firstColumn="0" w:lastColumn="0" w:oddVBand="0" w:evenVBand="0" w:oddHBand="1" w:evenHBand="0" w:firstRowFirstColumn="0" w:firstRowLastColumn="0" w:lastRowFirstColumn="0" w:lastRowLastColumn="0"/>
        </w:trPr>
        <w:tc>
          <w:tcPr>
            <w:tcW w:w="5893" w:type="dxa"/>
            <w:hideMark/>
          </w:tcPr>
          <w:p w14:paraId="1CB6376A" w14:textId="77777777" w:rsidR="008028FD" w:rsidRDefault="006C6EDF">
            <w:pPr>
              <w:rPr>
                <w:rFonts w:cs="Arial"/>
                <w:b/>
                <w:bCs/>
                <w:szCs w:val="18"/>
              </w:rPr>
            </w:pPr>
            <w:r>
              <w:rPr>
                <w:rFonts w:cs="Arial"/>
                <w:b/>
                <w:bCs/>
                <w:szCs w:val="18"/>
              </w:rPr>
              <w:t xml:space="preserve">Verklaring </w:t>
            </w:r>
            <w:proofErr w:type="spellStart"/>
            <w:r>
              <w:rPr>
                <w:rFonts w:cs="Arial"/>
                <w:b/>
                <w:bCs/>
                <w:szCs w:val="18"/>
              </w:rPr>
              <w:t>Social</w:t>
            </w:r>
            <w:proofErr w:type="spellEnd"/>
            <w:r>
              <w:rPr>
                <w:rFonts w:cs="Arial"/>
                <w:b/>
                <w:bCs/>
                <w:szCs w:val="18"/>
              </w:rPr>
              <w:t xml:space="preserve"> Return heeft betrekking op:</w:t>
            </w:r>
          </w:p>
        </w:tc>
        <w:tc>
          <w:tcPr>
            <w:tcW w:w="3915" w:type="dxa"/>
            <w:hideMark/>
          </w:tcPr>
          <w:p w14:paraId="1578AA89" w14:textId="77777777" w:rsidR="008028FD" w:rsidRDefault="006C6EDF">
            <w:pPr>
              <w:rPr>
                <w:rFonts w:cs="Arial"/>
                <w:b/>
                <w:bCs/>
                <w:szCs w:val="18"/>
              </w:rPr>
            </w:pPr>
            <w:r>
              <w:rPr>
                <w:rFonts w:cs="Arial"/>
                <w:b/>
                <w:bCs/>
                <w:szCs w:val="18"/>
              </w:rPr>
              <w:t>Percentage</w:t>
            </w:r>
          </w:p>
        </w:tc>
      </w:tr>
      <w:tr w:rsidR="00B41A37" w14:paraId="3BD6F143" w14:textId="77777777" w:rsidTr="00B41A37">
        <w:trPr>
          <w:cnfStyle w:val="000000010000" w:firstRow="0" w:lastRow="0" w:firstColumn="0" w:lastColumn="0" w:oddVBand="0" w:evenVBand="0" w:oddHBand="0" w:evenHBand="1" w:firstRowFirstColumn="0" w:firstRowLastColumn="0" w:lastRowFirstColumn="0" w:lastRowLastColumn="0"/>
        </w:trPr>
        <w:tc>
          <w:tcPr>
            <w:tcW w:w="5893" w:type="dxa"/>
            <w:hideMark/>
          </w:tcPr>
          <w:p w14:paraId="30577B73" w14:textId="48704EA7" w:rsidR="008028FD" w:rsidRDefault="006C6EDF">
            <w:r w:rsidRPr="00B8553B">
              <w:rPr>
                <w:rFonts w:cs="Arial"/>
                <w:szCs w:val="18"/>
              </w:rPr>
              <w:t xml:space="preserve">SROI verplichting contractperiode </w:t>
            </w:r>
            <w:r w:rsidR="00247B19">
              <w:rPr>
                <w:rFonts w:cs="Arial"/>
                <w:szCs w:val="18"/>
              </w:rPr>
              <w:t xml:space="preserve">1 maart 2023 </w:t>
            </w:r>
            <w:r w:rsidRPr="00B8553B">
              <w:rPr>
                <w:rFonts w:cs="Arial"/>
                <w:szCs w:val="18"/>
              </w:rPr>
              <w:t>t/m</w:t>
            </w:r>
            <w:r>
              <w:rPr>
                <w:rFonts w:cs="Arial"/>
                <w:szCs w:val="18"/>
              </w:rPr>
              <w:t xml:space="preserve"> </w:t>
            </w:r>
            <w:r w:rsidR="00247B19">
              <w:rPr>
                <w:rFonts w:cs="Arial"/>
                <w:szCs w:val="18"/>
              </w:rPr>
              <w:t>28 februari 2025</w:t>
            </w:r>
            <w:r>
              <w:rPr>
                <w:rFonts w:cs="Arial"/>
                <w:szCs w:val="18"/>
              </w:rPr>
              <w:t xml:space="preserve"> </w:t>
            </w:r>
            <w:r w:rsidRPr="00B8553B">
              <w:rPr>
                <w:rFonts w:cs="Arial"/>
                <w:szCs w:val="18"/>
              </w:rPr>
              <w:t>incl</w:t>
            </w:r>
            <w:r>
              <w:rPr>
                <w:rFonts w:cs="Arial"/>
                <w:szCs w:val="18"/>
              </w:rPr>
              <w:t xml:space="preserve">usief de </w:t>
            </w:r>
            <w:r w:rsidR="00247B19">
              <w:rPr>
                <w:rFonts w:cs="Arial"/>
                <w:szCs w:val="18"/>
              </w:rPr>
              <w:t>2</w:t>
            </w:r>
            <w:r>
              <w:rPr>
                <w:rFonts w:cs="Arial"/>
                <w:szCs w:val="18"/>
              </w:rPr>
              <w:t xml:space="preserve"> opties tot </w:t>
            </w:r>
            <w:r w:rsidR="00247B19">
              <w:rPr>
                <w:rFonts w:cs="Arial"/>
                <w:szCs w:val="18"/>
              </w:rPr>
              <w:t>1</w:t>
            </w:r>
            <w:r>
              <w:rPr>
                <w:rFonts w:cs="Arial"/>
                <w:szCs w:val="18"/>
              </w:rPr>
              <w:t xml:space="preserve"> jaar </w:t>
            </w:r>
            <w:r w:rsidRPr="00B8553B">
              <w:rPr>
                <w:rFonts w:cs="Arial"/>
                <w:szCs w:val="18"/>
              </w:rPr>
              <w:t>verlenging</w:t>
            </w:r>
          </w:p>
        </w:tc>
        <w:tc>
          <w:tcPr>
            <w:tcW w:w="3915" w:type="dxa"/>
            <w:hideMark/>
          </w:tcPr>
          <w:p w14:paraId="2727C5AB" w14:textId="77777777" w:rsidR="008028FD" w:rsidRDefault="006C6EDF">
            <w:r>
              <w:tab/>
              <w:t>…. %</w:t>
            </w:r>
          </w:p>
        </w:tc>
      </w:tr>
    </w:tbl>
    <w:p w14:paraId="3FF25D66" w14:textId="77777777" w:rsidR="008028FD" w:rsidRDefault="008028FD" w:rsidP="008028FD"/>
    <w:p w14:paraId="4FF5E586" w14:textId="1580CCE6" w:rsidR="00B8553B" w:rsidRDefault="006C6EDF" w:rsidP="008028FD">
      <w:pPr>
        <w:rPr>
          <w:u w:val="single"/>
        </w:rPr>
      </w:pPr>
      <w:r>
        <w:rPr>
          <w:u w:val="single"/>
        </w:rPr>
        <w:t xml:space="preserve">* De SROI verplichting dient </w:t>
      </w:r>
      <w:r w:rsidR="00247B19">
        <w:rPr>
          <w:u w:val="single"/>
        </w:rPr>
        <w:t xml:space="preserve">minimaal 5% en </w:t>
      </w:r>
      <w:r>
        <w:rPr>
          <w:u w:val="single"/>
        </w:rPr>
        <w:t xml:space="preserve">maximaal 15% te bedragen van de totale geraamde waarde van de contractperiode inclusief de </w:t>
      </w:r>
      <w:r w:rsidR="00247B19">
        <w:rPr>
          <w:u w:val="single"/>
        </w:rPr>
        <w:t>2</w:t>
      </w:r>
      <w:r>
        <w:rPr>
          <w:u w:val="single"/>
        </w:rPr>
        <w:t xml:space="preserve"> opties tot </w:t>
      </w:r>
      <w:r w:rsidR="00247B19">
        <w:rPr>
          <w:u w:val="single"/>
        </w:rPr>
        <w:t>1</w:t>
      </w:r>
      <w:r>
        <w:rPr>
          <w:u w:val="single"/>
        </w:rPr>
        <w:t xml:space="preserve"> jaar verlenging.</w:t>
      </w:r>
    </w:p>
    <w:p w14:paraId="4DD45C1B" w14:textId="59DCA39D" w:rsidR="00D27812" w:rsidRDefault="00D27812" w:rsidP="008028FD">
      <w:pPr>
        <w:rPr>
          <w:u w:val="single"/>
        </w:rPr>
      </w:pPr>
    </w:p>
    <w:p w14:paraId="6C69475B" w14:textId="77777777" w:rsidR="00D27812" w:rsidRPr="00311878" w:rsidRDefault="00D27812" w:rsidP="00D27812">
      <w:pPr>
        <w:rPr>
          <w:u w:val="single"/>
        </w:rPr>
      </w:pPr>
      <w:r w:rsidRPr="00311878">
        <w:rPr>
          <w:u w:val="single"/>
        </w:rPr>
        <w:t>Hieronder treft u een overzicht van de geraamde waarde voor de contractjaren.</w:t>
      </w:r>
    </w:p>
    <w:p w14:paraId="1DE363A0" w14:textId="77777777" w:rsidR="00D27812" w:rsidRPr="00311878" w:rsidRDefault="00D27812" w:rsidP="00D27812"/>
    <w:tbl>
      <w:tblPr>
        <w:tblStyle w:val="Tabelstijlarcering"/>
        <w:tblW w:w="0" w:type="auto"/>
        <w:tblLook w:val="0400" w:firstRow="0" w:lastRow="0" w:firstColumn="0" w:lastColumn="0" w:noHBand="0" w:noVBand="1"/>
      </w:tblPr>
      <w:tblGrid>
        <w:gridCol w:w="5856"/>
        <w:gridCol w:w="3896"/>
      </w:tblGrid>
      <w:tr w:rsidR="00D27812" w:rsidRPr="00311878" w14:paraId="0F495B2C" w14:textId="77777777" w:rsidTr="000B3D3D">
        <w:trPr>
          <w:cnfStyle w:val="000000100000" w:firstRow="0" w:lastRow="0" w:firstColumn="0" w:lastColumn="0" w:oddVBand="0" w:evenVBand="0" w:oddHBand="1" w:evenHBand="0" w:firstRowFirstColumn="0" w:firstRowLastColumn="0" w:lastRowFirstColumn="0" w:lastRowLastColumn="0"/>
        </w:trPr>
        <w:tc>
          <w:tcPr>
            <w:tcW w:w="5893" w:type="dxa"/>
            <w:hideMark/>
          </w:tcPr>
          <w:p w14:paraId="3771AFFE" w14:textId="77777777" w:rsidR="00D27812" w:rsidRPr="00311878" w:rsidRDefault="00D27812" w:rsidP="000B3D3D">
            <w:pPr>
              <w:rPr>
                <w:rFonts w:cs="Arial"/>
                <w:b/>
                <w:bCs/>
                <w:szCs w:val="18"/>
              </w:rPr>
            </w:pPr>
            <w:r w:rsidRPr="00311878">
              <w:rPr>
                <w:rFonts w:cs="Arial"/>
                <w:b/>
                <w:bCs/>
                <w:szCs w:val="18"/>
              </w:rPr>
              <w:t>Periode</w:t>
            </w:r>
          </w:p>
        </w:tc>
        <w:tc>
          <w:tcPr>
            <w:tcW w:w="3915" w:type="dxa"/>
            <w:hideMark/>
          </w:tcPr>
          <w:p w14:paraId="1F7965F6" w14:textId="77777777" w:rsidR="00D27812" w:rsidRPr="00311878" w:rsidRDefault="00D27812" w:rsidP="000B3D3D">
            <w:pPr>
              <w:rPr>
                <w:rFonts w:cs="Arial"/>
                <w:b/>
                <w:bCs/>
                <w:szCs w:val="18"/>
              </w:rPr>
            </w:pPr>
            <w:r w:rsidRPr="00311878">
              <w:rPr>
                <w:rFonts w:cs="Arial"/>
                <w:b/>
                <w:bCs/>
                <w:szCs w:val="18"/>
              </w:rPr>
              <w:t>Geraamde contractwaarde</w:t>
            </w:r>
          </w:p>
        </w:tc>
      </w:tr>
      <w:tr w:rsidR="00D27812" w:rsidRPr="00311878" w14:paraId="1DD6295B" w14:textId="77777777" w:rsidTr="000B3D3D">
        <w:trPr>
          <w:cnfStyle w:val="000000010000" w:firstRow="0" w:lastRow="0" w:firstColumn="0" w:lastColumn="0" w:oddVBand="0" w:evenVBand="0" w:oddHBand="0" w:evenHBand="1" w:firstRowFirstColumn="0" w:firstRowLastColumn="0" w:lastRowFirstColumn="0" w:lastRowLastColumn="0"/>
        </w:trPr>
        <w:tc>
          <w:tcPr>
            <w:tcW w:w="5893" w:type="dxa"/>
            <w:hideMark/>
          </w:tcPr>
          <w:p w14:paraId="0C3B616F" w14:textId="77777777" w:rsidR="00D27812" w:rsidRPr="00311878" w:rsidRDefault="00D27812" w:rsidP="000B3D3D">
            <w:r w:rsidRPr="00311878">
              <w:t xml:space="preserve">Contractperiode </w:t>
            </w:r>
            <w:proofErr w:type="spellStart"/>
            <w:r w:rsidRPr="00311878">
              <w:t>contractperiode</w:t>
            </w:r>
            <w:proofErr w:type="spellEnd"/>
            <w:r w:rsidRPr="00311878">
              <w:t xml:space="preserve"> 1 maart 2023 t/m </w:t>
            </w:r>
            <w:r w:rsidRPr="00311878">
              <w:br/>
              <w:t>28 februari 2025</w:t>
            </w:r>
          </w:p>
        </w:tc>
        <w:tc>
          <w:tcPr>
            <w:tcW w:w="3915" w:type="dxa"/>
            <w:hideMark/>
          </w:tcPr>
          <w:p w14:paraId="5D158683" w14:textId="3BCC3EE5" w:rsidR="00D27812" w:rsidRPr="00311878" w:rsidRDefault="00D27812" w:rsidP="000B3D3D">
            <w:r w:rsidRPr="00311878">
              <w:t>€ 1</w:t>
            </w:r>
            <w:r w:rsidR="00311878" w:rsidRPr="00311878">
              <w:t>4</w:t>
            </w:r>
            <w:r w:rsidRPr="00311878">
              <w:t>0.000,00</w:t>
            </w:r>
          </w:p>
        </w:tc>
      </w:tr>
      <w:tr w:rsidR="00D27812" w:rsidRPr="00311878" w14:paraId="0617AA8D" w14:textId="77777777" w:rsidTr="000B3D3D">
        <w:trPr>
          <w:cnfStyle w:val="000000100000" w:firstRow="0" w:lastRow="0" w:firstColumn="0" w:lastColumn="0" w:oddVBand="0" w:evenVBand="0" w:oddHBand="1" w:evenHBand="0" w:firstRowFirstColumn="0" w:firstRowLastColumn="0" w:lastRowFirstColumn="0" w:lastRowLastColumn="0"/>
        </w:trPr>
        <w:tc>
          <w:tcPr>
            <w:tcW w:w="5893" w:type="dxa"/>
            <w:hideMark/>
          </w:tcPr>
          <w:p w14:paraId="3BFD52C3" w14:textId="77777777" w:rsidR="00D27812" w:rsidRPr="00311878" w:rsidRDefault="00D27812" w:rsidP="000B3D3D">
            <w:r w:rsidRPr="00311878">
              <w:t>1e verlenging van 1 jaar</w:t>
            </w:r>
          </w:p>
        </w:tc>
        <w:tc>
          <w:tcPr>
            <w:tcW w:w="3915" w:type="dxa"/>
            <w:hideMark/>
          </w:tcPr>
          <w:p w14:paraId="005CE05B" w14:textId="7981BF6A" w:rsidR="00D27812" w:rsidRPr="00311878" w:rsidRDefault="00D27812" w:rsidP="000B3D3D">
            <w:r w:rsidRPr="00311878">
              <w:t xml:space="preserve">€ </w:t>
            </w:r>
            <w:r w:rsidR="00311878" w:rsidRPr="00311878">
              <w:t>7</w:t>
            </w:r>
            <w:r w:rsidRPr="00311878">
              <w:t>0.000,00</w:t>
            </w:r>
          </w:p>
        </w:tc>
      </w:tr>
      <w:tr w:rsidR="00D27812" w:rsidRPr="00311878" w14:paraId="4C9F110F" w14:textId="77777777" w:rsidTr="000B3D3D">
        <w:trPr>
          <w:cnfStyle w:val="000000010000" w:firstRow="0" w:lastRow="0" w:firstColumn="0" w:lastColumn="0" w:oddVBand="0" w:evenVBand="0" w:oddHBand="0" w:evenHBand="1" w:firstRowFirstColumn="0" w:firstRowLastColumn="0" w:lastRowFirstColumn="0" w:lastRowLastColumn="0"/>
        </w:trPr>
        <w:tc>
          <w:tcPr>
            <w:tcW w:w="5893" w:type="dxa"/>
            <w:hideMark/>
          </w:tcPr>
          <w:p w14:paraId="54F68C22" w14:textId="77777777" w:rsidR="00D27812" w:rsidRPr="00311878" w:rsidRDefault="00D27812" w:rsidP="000B3D3D">
            <w:r w:rsidRPr="00311878">
              <w:t>2e verlenging van 1 jaar</w:t>
            </w:r>
          </w:p>
        </w:tc>
        <w:tc>
          <w:tcPr>
            <w:tcW w:w="3915" w:type="dxa"/>
            <w:hideMark/>
          </w:tcPr>
          <w:p w14:paraId="116AE34F" w14:textId="6D1A6B35" w:rsidR="00D27812" w:rsidRPr="00311878" w:rsidRDefault="00D27812" w:rsidP="000B3D3D">
            <w:r w:rsidRPr="00311878">
              <w:t xml:space="preserve">€ </w:t>
            </w:r>
            <w:r w:rsidR="00311878" w:rsidRPr="00311878">
              <w:t>7</w:t>
            </w:r>
            <w:r w:rsidRPr="00311878">
              <w:t>0.000,00</w:t>
            </w:r>
          </w:p>
        </w:tc>
      </w:tr>
      <w:tr w:rsidR="00D27812" w:rsidRPr="00311878" w14:paraId="18EFB9AA" w14:textId="77777777" w:rsidTr="000B3D3D">
        <w:trPr>
          <w:cnfStyle w:val="000000100000" w:firstRow="0" w:lastRow="0" w:firstColumn="0" w:lastColumn="0" w:oddVBand="0" w:evenVBand="0" w:oddHBand="1" w:evenHBand="0" w:firstRowFirstColumn="0" w:firstRowLastColumn="0" w:lastRowFirstColumn="0" w:lastRowLastColumn="0"/>
        </w:trPr>
        <w:tc>
          <w:tcPr>
            <w:tcW w:w="5893" w:type="dxa"/>
            <w:hideMark/>
          </w:tcPr>
          <w:p w14:paraId="0D5E519B" w14:textId="77777777" w:rsidR="00D27812" w:rsidRPr="00311878" w:rsidRDefault="00D27812" w:rsidP="000B3D3D">
            <w:pPr>
              <w:rPr>
                <w:b/>
                <w:bCs/>
              </w:rPr>
            </w:pPr>
            <w:r w:rsidRPr="00311878">
              <w:rPr>
                <w:b/>
                <w:bCs/>
              </w:rPr>
              <w:t>Totale contractperiode</w:t>
            </w:r>
          </w:p>
        </w:tc>
        <w:tc>
          <w:tcPr>
            <w:tcW w:w="3915" w:type="dxa"/>
            <w:hideMark/>
          </w:tcPr>
          <w:p w14:paraId="766D6306" w14:textId="77777777" w:rsidR="00D27812" w:rsidRPr="00311878" w:rsidRDefault="00D27812" w:rsidP="000B3D3D">
            <w:pPr>
              <w:rPr>
                <w:b/>
                <w:bCs/>
              </w:rPr>
            </w:pPr>
            <w:r w:rsidRPr="00311878">
              <w:rPr>
                <w:b/>
                <w:bCs/>
              </w:rPr>
              <w:t>Totale geraamde contractwaarde:</w:t>
            </w:r>
          </w:p>
          <w:p w14:paraId="5D7CD477" w14:textId="0C31A1BF" w:rsidR="00D27812" w:rsidRPr="00311878" w:rsidRDefault="00D27812" w:rsidP="000B3D3D">
            <w:pPr>
              <w:rPr>
                <w:b/>
                <w:bCs/>
              </w:rPr>
            </w:pPr>
            <w:r w:rsidRPr="00311878">
              <w:rPr>
                <w:b/>
                <w:bCs/>
              </w:rPr>
              <w:t>€ 2</w:t>
            </w:r>
            <w:r w:rsidR="00311878" w:rsidRPr="00311878">
              <w:rPr>
                <w:b/>
                <w:bCs/>
              </w:rPr>
              <w:t>8</w:t>
            </w:r>
            <w:r w:rsidRPr="00311878">
              <w:rPr>
                <w:b/>
                <w:bCs/>
              </w:rPr>
              <w:t>0.000,00</w:t>
            </w:r>
          </w:p>
        </w:tc>
      </w:tr>
      <w:tr w:rsidR="00D27812" w14:paraId="28D35CCC" w14:textId="77777777" w:rsidTr="000B3D3D">
        <w:trPr>
          <w:cnfStyle w:val="000000010000" w:firstRow="0" w:lastRow="0" w:firstColumn="0" w:lastColumn="0" w:oddVBand="0" w:evenVBand="0" w:oddHBand="0" w:evenHBand="1" w:firstRowFirstColumn="0" w:firstRowLastColumn="0" w:lastRowFirstColumn="0" w:lastRowLastColumn="0"/>
        </w:trPr>
        <w:tc>
          <w:tcPr>
            <w:tcW w:w="5893" w:type="dxa"/>
            <w:hideMark/>
          </w:tcPr>
          <w:p w14:paraId="3FB27FD5" w14:textId="77777777" w:rsidR="00D27812" w:rsidRPr="00311878" w:rsidRDefault="00D27812" w:rsidP="000B3D3D">
            <w:pPr>
              <w:rPr>
                <w:b/>
                <w:bCs/>
              </w:rPr>
            </w:pPr>
            <w:r w:rsidRPr="00311878">
              <w:rPr>
                <w:b/>
                <w:bCs/>
              </w:rPr>
              <w:t xml:space="preserve">SROI verplichting </w:t>
            </w:r>
            <w:proofErr w:type="spellStart"/>
            <w:r w:rsidRPr="00311878">
              <w:rPr>
                <w:b/>
                <w:bCs/>
              </w:rPr>
              <w:t>obv</w:t>
            </w:r>
            <w:proofErr w:type="spellEnd"/>
            <w:r w:rsidRPr="00311878">
              <w:rPr>
                <w:b/>
                <w:bCs/>
              </w:rPr>
              <w:t xml:space="preserve"> maximale percentage van 15% (totale looptijd contract incl. verlengingen)</w:t>
            </w:r>
          </w:p>
        </w:tc>
        <w:tc>
          <w:tcPr>
            <w:tcW w:w="3915" w:type="dxa"/>
            <w:hideMark/>
          </w:tcPr>
          <w:p w14:paraId="3DDED663" w14:textId="08B71DDA" w:rsidR="00D27812" w:rsidRDefault="00D27812" w:rsidP="000B3D3D">
            <w:pPr>
              <w:rPr>
                <w:b/>
                <w:bCs/>
              </w:rPr>
            </w:pPr>
            <w:r w:rsidRPr="00311878">
              <w:rPr>
                <w:b/>
                <w:bCs/>
              </w:rPr>
              <w:t xml:space="preserve">€ </w:t>
            </w:r>
            <w:r w:rsidR="00311878" w:rsidRPr="00311878">
              <w:rPr>
                <w:b/>
                <w:bCs/>
              </w:rPr>
              <w:t>42</w:t>
            </w:r>
            <w:r w:rsidRPr="00311878">
              <w:rPr>
                <w:b/>
                <w:bCs/>
              </w:rPr>
              <w:t>.000,00</w:t>
            </w:r>
          </w:p>
        </w:tc>
      </w:tr>
    </w:tbl>
    <w:p w14:paraId="4F9BC6DD" w14:textId="77777777" w:rsidR="00D27812" w:rsidRDefault="00D27812" w:rsidP="00D27812"/>
    <w:p w14:paraId="007D927C" w14:textId="77777777" w:rsidR="00D27812" w:rsidRDefault="00D27812" w:rsidP="008028FD">
      <w:pPr>
        <w:rPr>
          <w:u w:val="single"/>
        </w:rPr>
      </w:pPr>
    </w:p>
    <w:p w14:paraId="4EAC1F16" w14:textId="77777777" w:rsidR="008028FD" w:rsidRDefault="006C6EDF" w:rsidP="008028FD">
      <w:r>
        <w:t xml:space="preserve">De ondertekende Verklaring </w:t>
      </w:r>
      <w:proofErr w:type="spellStart"/>
      <w:r>
        <w:t>Social</w:t>
      </w:r>
      <w:proofErr w:type="spellEnd"/>
      <w:r>
        <w:t xml:space="preserve"> Return dient, samen met de overige in te dienen documenten, vóór het verstrijken van de inschrijvingstermijn te zijn ontvangen.</w:t>
      </w:r>
    </w:p>
    <w:p w14:paraId="3C316F5A" w14:textId="77777777" w:rsidR="008028FD" w:rsidRDefault="008028FD" w:rsidP="008028FD"/>
    <w:tbl>
      <w:tblPr>
        <w:tblStyle w:val="Tabelstijlarcering"/>
        <w:tblW w:w="9885" w:type="dxa"/>
        <w:tblLayout w:type="fixed"/>
        <w:tblLook w:val="0400" w:firstRow="0" w:lastRow="0" w:firstColumn="0" w:lastColumn="0" w:noHBand="0" w:noVBand="1"/>
      </w:tblPr>
      <w:tblGrid>
        <w:gridCol w:w="4250"/>
        <w:gridCol w:w="5635"/>
      </w:tblGrid>
      <w:tr w:rsidR="00B41A37" w14:paraId="1F88F167" w14:textId="77777777" w:rsidTr="00B41A37">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4F8999CC" w14:textId="77777777" w:rsidR="008028FD" w:rsidRDefault="006C6EDF">
            <w:pPr>
              <w:rPr>
                <w:rFonts w:eastAsiaTheme="majorEastAsia"/>
                <w:b/>
              </w:rPr>
            </w:pPr>
            <w:r>
              <w:rPr>
                <w:rFonts w:eastAsiaTheme="majorEastAsia"/>
              </w:rPr>
              <w:t>Naam contactpersoon SROI</w:t>
            </w:r>
          </w:p>
        </w:tc>
        <w:tc>
          <w:tcPr>
            <w:tcW w:w="5637" w:type="dxa"/>
          </w:tcPr>
          <w:p w14:paraId="6CDE1999" w14:textId="77777777" w:rsidR="008028FD" w:rsidRDefault="008028FD"/>
        </w:tc>
      </w:tr>
      <w:tr w:rsidR="00B41A37" w14:paraId="26D00C60" w14:textId="77777777" w:rsidTr="00B41A37">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63A1C8C5" w14:textId="77777777" w:rsidR="008028FD" w:rsidRDefault="006C6EDF">
            <w:pPr>
              <w:rPr>
                <w:rFonts w:eastAsiaTheme="majorEastAsia"/>
                <w:b/>
                <w:lang w:val="en-US"/>
              </w:rPr>
            </w:pPr>
            <w:r>
              <w:rPr>
                <w:rFonts w:eastAsiaTheme="majorEastAsia"/>
                <w:lang w:val="en-US"/>
              </w:rPr>
              <w:t xml:space="preserve">E-mail </w:t>
            </w:r>
            <w:proofErr w:type="spellStart"/>
            <w:r>
              <w:rPr>
                <w:rFonts w:eastAsiaTheme="majorEastAsia"/>
                <w:lang w:val="en-US"/>
              </w:rPr>
              <w:t>adres</w:t>
            </w:r>
            <w:proofErr w:type="spellEnd"/>
            <w:r>
              <w:rPr>
                <w:rFonts w:eastAsiaTheme="majorEastAsia"/>
                <w:lang w:val="en-US"/>
              </w:rPr>
              <w:t xml:space="preserve"> </w:t>
            </w:r>
            <w:proofErr w:type="spellStart"/>
            <w:r>
              <w:rPr>
                <w:rFonts w:eastAsiaTheme="majorEastAsia"/>
                <w:lang w:val="en-US"/>
              </w:rPr>
              <w:t>contactpersoon</w:t>
            </w:r>
            <w:proofErr w:type="spellEnd"/>
            <w:r>
              <w:rPr>
                <w:rFonts w:eastAsiaTheme="majorEastAsia"/>
                <w:lang w:val="en-US"/>
              </w:rPr>
              <w:t xml:space="preserve"> SROI</w:t>
            </w:r>
          </w:p>
        </w:tc>
        <w:tc>
          <w:tcPr>
            <w:tcW w:w="5637" w:type="dxa"/>
          </w:tcPr>
          <w:p w14:paraId="50A00AED" w14:textId="77777777" w:rsidR="008028FD" w:rsidRDefault="008028FD">
            <w:pPr>
              <w:rPr>
                <w:lang w:val="en-US"/>
              </w:rPr>
            </w:pPr>
          </w:p>
        </w:tc>
      </w:tr>
      <w:tr w:rsidR="00B41A37" w14:paraId="6E7CBCF2" w14:textId="77777777" w:rsidTr="00B41A37">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16779665" w14:textId="77777777" w:rsidR="008028FD" w:rsidRDefault="006C6EDF">
            <w:pPr>
              <w:rPr>
                <w:rFonts w:eastAsiaTheme="majorEastAsia"/>
                <w:b/>
              </w:rPr>
            </w:pPr>
            <w:r>
              <w:rPr>
                <w:rFonts w:eastAsiaTheme="majorEastAsia"/>
              </w:rPr>
              <w:t>Telefoonnummer contactpersoon SROI</w:t>
            </w:r>
          </w:p>
        </w:tc>
        <w:tc>
          <w:tcPr>
            <w:tcW w:w="5637" w:type="dxa"/>
          </w:tcPr>
          <w:p w14:paraId="04D15A2A" w14:textId="77777777" w:rsidR="008028FD" w:rsidRDefault="008028FD"/>
        </w:tc>
      </w:tr>
    </w:tbl>
    <w:p w14:paraId="426978E4" w14:textId="77777777" w:rsidR="008028FD" w:rsidRDefault="008028FD" w:rsidP="008028FD"/>
    <w:tbl>
      <w:tblPr>
        <w:tblStyle w:val="Tabelstijlarcering"/>
        <w:tblW w:w="9885" w:type="dxa"/>
        <w:tblLayout w:type="fixed"/>
        <w:tblLook w:val="0400" w:firstRow="0" w:lastRow="0" w:firstColumn="0" w:lastColumn="0" w:noHBand="0" w:noVBand="1"/>
      </w:tblPr>
      <w:tblGrid>
        <w:gridCol w:w="4250"/>
        <w:gridCol w:w="5635"/>
      </w:tblGrid>
      <w:tr w:rsidR="00B41A37" w14:paraId="3B6BC738" w14:textId="77777777" w:rsidTr="00B41A37">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634F88BC" w14:textId="77777777" w:rsidR="008028FD" w:rsidRDefault="006C6EDF">
            <w:pPr>
              <w:rPr>
                <w:rFonts w:eastAsiaTheme="majorEastAsia"/>
              </w:rPr>
            </w:pPr>
            <w:r>
              <w:rPr>
                <w:rFonts w:eastAsiaTheme="majorEastAsia"/>
              </w:rPr>
              <w:t>Naam Inschrijver</w:t>
            </w:r>
          </w:p>
        </w:tc>
        <w:tc>
          <w:tcPr>
            <w:tcW w:w="5637" w:type="dxa"/>
          </w:tcPr>
          <w:p w14:paraId="7D3D8031" w14:textId="77777777" w:rsidR="008028FD" w:rsidRDefault="008028FD"/>
        </w:tc>
      </w:tr>
      <w:tr w:rsidR="00B41A37" w14:paraId="605C7817" w14:textId="77777777" w:rsidTr="00B41A37">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30C68D15" w14:textId="77777777" w:rsidR="008028FD" w:rsidRDefault="006C6EDF">
            <w:pPr>
              <w:rPr>
                <w:rFonts w:eastAsiaTheme="majorEastAsia"/>
              </w:rPr>
            </w:pPr>
            <w:r>
              <w:rPr>
                <w:rFonts w:eastAsiaTheme="majorEastAsia"/>
              </w:rPr>
              <w:t>Naam rechtsgeldig vertegenwoordiger</w:t>
            </w:r>
          </w:p>
        </w:tc>
        <w:tc>
          <w:tcPr>
            <w:tcW w:w="5637" w:type="dxa"/>
          </w:tcPr>
          <w:p w14:paraId="4C1F1B05" w14:textId="77777777" w:rsidR="008028FD" w:rsidRDefault="008028FD"/>
        </w:tc>
      </w:tr>
      <w:tr w:rsidR="00B41A37" w14:paraId="339F10A7" w14:textId="77777777" w:rsidTr="00B41A37">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5677EC10" w14:textId="77777777" w:rsidR="008028FD" w:rsidRDefault="006C6EDF">
            <w:pPr>
              <w:rPr>
                <w:rFonts w:eastAsiaTheme="majorEastAsia"/>
              </w:rPr>
            </w:pPr>
            <w:r>
              <w:rPr>
                <w:rFonts w:eastAsiaTheme="majorEastAsia"/>
              </w:rPr>
              <w:t>Functie rechtsgeldig vertegenwoordiger</w:t>
            </w:r>
          </w:p>
        </w:tc>
        <w:tc>
          <w:tcPr>
            <w:tcW w:w="5637" w:type="dxa"/>
          </w:tcPr>
          <w:p w14:paraId="51A7F642" w14:textId="77777777" w:rsidR="008028FD" w:rsidRDefault="008028FD"/>
        </w:tc>
      </w:tr>
      <w:tr w:rsidR="00B41A37" w14:paraId="73DC6078" w14:textId="77777777" w:rsidTr="00B41A37">
        <w:trPr>
          <w:cnfStyle w:val="000000010000" w:firstRow="0" w:lastRow="0" w:firstColumn="0" w:lastColumn="0" w:oddVBand="0" w:evenVBand="0" w:oddHBand="0" w:evenHBand="1" w:firstRowFirstColumn="0" w:firstRowLastColumn="0" w:lastRowFirstColumn="0" w:lastRowLastColumn="0"/>
          <w:trHeight w:val="580"/>
        </w:trPr>
        <w:tc>
          <w:tcPr>
            <w:tcW w:w="4252" w:type="dxa"/>
            <w:hideMark/>
          </w:tcPr>
          <w:p w14:paraId="784EA5DD" w14:textId="77777777" w:rsidR="008028FD" w:rsidRDefault="006C6EDF">
            <w:r>
              <w:rPr>
                <w:rFonts w:eastAsiaTheme="majorEastAsia"/>
              </w:rPr>
              <w:t>Ondertekening rechtsgeldig vertegenwoordiger</w:t>
            </w:r>
          </w:p>
        </w:tc>
        <w:tc>
          <w:tcPr>
            <w:tcW w:w="5637" w:type="dxa"/>
          </w:tcPr>
          <w:p w14:paraId="7C3E0F42" w14:textId="77777777" w:rsidR="008028FD" w:rsidRDefault="008028FD"/>
        </w:tc>
      </w:tr>
      <w:tr w:rsidR="00B41A37" w14:paraId="47C10267" w14:textId="77777777" w:rsidTr="00B41A37">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686DC16B" w14:textId="77777777" w:rsidR="008028FD" w:rsidRDefault="006C6EDF">
            <w:pPr>
              <w:rPr>
                <w:rFonts w:eastAsiaTheme="majorEastAsia"/>
              </w:rPr>
            </w:pPr>
            <w:r>
              <w:rPr>
                <w:rFonts w:eastAsiaTheme="majorEastAsia"/>
              </w:rPr>
              <w:t>Datum</w:t>
            </w:r>
          </w:p>
        </w:tc>
        <w:tc>
          <w:tcPr>
            <w:tcW w:w="5637" w:type="dxa"/>
          </w:tcPr>
          <w:p w14:paraId="55A22061" w14:textId="77777777" w:rsidR="008028FD" w:rsidRDefault="008028FD"/>
        </w:tc>
      </w:tr>
    </w:tbl>
    <w:p w14:paraId="5286091A" w14:textId="77777777" w:rsidR="00FB21E7" w:rsidRDefault="00FB21E7" w:rsidP="00FC21DA"/>
    <w:p w14:paraId="7B18028F" w14:textId="77777777" w:rsidR="0032592F" w:rsidRDefault="0032592F" w:rsidP="0035366D"/>
    <w:p w14:paraId="0EED0521" w14:textId="77777777" w:rsidR="003F5B75" w:rsidRDefault="003F5B75" w:rsidP="000C5557">
      <w:bookmarkStart w:id="28" w:name="_Toc413234344"/>
    </w:p>
    <w:p w14:paraId="35EA6DD9" w14:textId="77777777" w:rsidR="003F5B75" w:rsidRDefault="006C6EDF" w:rsidP="000C5557">
      <w:pPr>
        <w:spacing w:line="240" w:lineRule="auto"/>
      </w:pPr>
      <w:r>
        <w:br w:type="page"/>
      </w:r>
    </w:p>
    <w:p w14:paraId="7D84F3C5" w14:textId="77777777" w:rsidR="003F5B75" w:rsidRPr="00834975" w:rsidRDefault="006C6EDF" w:rsidP="000C5557">
      <w:pPr>
        <w:pStyle w:val="Subtitelstijl"/>
      </w:pPr>
      <w:r>
        <w:lastRenderedPageBreak/>
        <w:t>Bijlage</w:t>
      </w:r>
      <w:r w:rsidRPr="00834975">
        <w:t xml:space="preserve"> 1</w:t>
      </w:r>
      <w:r>
        <w:t xml:space="preserve"> - </w:t>
      </w:r>
      <w:r w:rsidRPr="00834975">
        <w:t>Contactpersonen</w:t>
      </w:r>
    </w:p>
    <w:p w14:paraId="7088D9E1" w14:textId="77777777" w:rsidR="003F5B75" w:rsidRPr="00834975" w:rsidRDefault="003F5B75" w:rsidP="000C5557"/>
    <w:tbl>
      <w:tblPr>
        <w:tblStyle w:val="Tabelstijlsjablonen"/>
        <w:tblW w:w="9827" w:type="dxa"/>
        <w:tblLayout w:type="fixed"/>
        <w:tblLook w:val="0020" w:firstRow="1" w:lastRow="0" w:firstColumn="0" w:lastColumn="0" w:noHBand="0" w:noVBand="0"/>
      </w:tblPr>
      <w:tblGrid>
        <w:gridCol w:w="3272"/>
        <w:gridCol w:w="3303"/>
        <w:gridCol w:w="3252"/>
      </w:tblGrid>
      <w:tr w:rsidR="00B41A37" w14:paraId="328DE73C" w14:textId="77777777" w:rsidTr="00B41A37">
        <w:trPr>
          <w:cnfStyle w:val="100000000000" w:firstRow="1" w:lastRow="0" w:firstColumn="0" w:lastColumn="0" w:oddVBand="0" w:evenVBand="0" w:oddHBand="0" w:evenHBand="0" w:firstRowFirstColumn="0" w:firstRowLastColumn="0" w:lastRowFirstColumn="0" w:lastRowLastColumn="0"/>
        </w:trPr>
        <w:tc>
          <w:tcPr>
            <w:tcW w:w="9827" w:type="dxa"/>
            <w:gridSpan w:val="3"/>
          </w:tcPr>
          <w:p w14:paraId="4D1B7CC1" w14:textId="77777777" w:rsidR="003F5B75" w:rsidRPr="00834975" w:rsidRDefault="006C6EDF" w:rsidP="000C5557">
            <w:proofErr w:type="spellStart"/>
            <w:r w:rsidRPr="003F0387">
              <w:t>Contactperso</w:t>
            </w:r>
            <w:proofErr w:type="spellEnd"/>
            <w:r w:rsidR="00045B8B">
              <w:t>(o)</w:t>
            </w:r>
            <w:r w:rsidRPr="003F0387">
              <w:t>n</w:t>
            </w:r>
            <w:r w:rsidR="00045B8B">
              <w:t>(</w:t>
            </w:r>
            <w:r w:rsidRPr="003F0387">
              <w:t>en</w:t>
            </w:r>
            <w:r w:rsidR="00045B8B">
              <w:t>)</w:t>
            </w:r>
            <w:r w:rsidRPr="003F0387">
              <w:t xml:space="preserve"> </w:t>
            </w:r>
            <w:r>
              <w:t xml:space="preserve">van de </w:t>
            </w:r>
            <w:r w:rsidRPr="003F0387">
              <w:t>Opdrachtnemer</w:t>
            </w:r>
          </w:p>
        </w:tc>
      </w:tr>
      <w:tr w:rsidR="00B41A37" w14:paraId="6884CFB2" w14:textId="77777777" w:rsidTr="00B41A37">
        <w:trPr>
          <w:cnfStyle w:val="000000100000" w:firstRow="0" w:lastRow="0" w:firstColumn="0" w:lastColumn="0" w:oddVBand="0" w:evenVBand="0" w:oddHBand="1" w:evenHBand="0" w:firstRowFirstColumn="0" w:firstRowLastColumn="0" w:lastRowFirstColumn="0" w:lastRowLastColumn="0"/>
        </w:trPr>
        <w:tc>
          <w:tcPr>
            <w:tcW w:w="3272" w:type="dxa"/>
          </w:tcPr>
          <w:p w14:paraId="08ECAA96" w14:textId="77777777" w:rsidR="003F5B75" w:rsidRPr="003F0387" w:rsidRDefault="006C6EDF" w:rsidP="000C5557">
            <w:pPr>
              <w:rPr>
                <w:b/>
              </w:rPr>
            </w:pPr>
            <w:r w:rsidRPr="003F0387">
              <w:rPr>
                <w:b/>
              </w:rPr>
              <w:t>Onderwerp</w:t>
            </w:r>
          </w:p>
        </w:tc>
        <w:tc>
          <w:tcPr>
            <w:tcW w:w="3303" w:type="dxa"/>
          </w:tcPr>
          <w:p w14:paraId="7A590266" w14:textId="77777777" w:rsidR="003F5B75" w:rsidRPr="003F0387" w:rsidRDefault="006C6EDF" w:rsidP="000C5557">
            <w:pPr>
              <w:rPr>
                <w:b/>
              </w:rPr>
            </w:pPr>
            <w:r w:rsidRPr="003F0387">
              <w:rPr>
                <w:b/>
              </w:rPr>
              <w:t>Naam</w:t>
            </w:r>
          </w:p>
        </w:tc>
        <w:tc>
          <w:tcPr>
            <w:tcW w:w="3252" w:type="dxa"/>
          </w:tcPr>
          <w:p w14:paraId="43BDEEF4" w14:textId="77777777" w:rsidR="003F5B75" w:rsidRPr="003F0387" w:rsidRDefault="006C6EDF" w:rsidP="000C5557">
            <w:pPr>
              <w:rPr>
                <w:b/>
              </w:rPr>
            </w:pPr>
            <w:r w:rsidRPr="003F0387">
              <w:rPr>
                <w:b/>
              </w:rPr>
              <w:t>Bereikbaar via</w:t>
            </w:r>
          </w:p>
        </w:tc>
      </w:tr>
      <w:tr w:rsidR="00B41A37" w14:paraId="48EFC1CF" w14:textId="77777777" w:rsidTr="00B41A37">
        <w:trPr>
          <w:cnfStyle w:val="000000010000" w:firstRow="0" w:lastRow="0" w:firstColumn="0" w:lastColumn="0" w:oddVBand="0" w:evenVBand="0" w:oddHBand="0" w:evenHBand="1" w:firstRowFirstColumn="0" w:firstRowLastColumn="0" w:lastRowFirstColumn="0" w:lastRowLastColumn="0"/>
        </w:trPr>
        <w:tc>
          <w:tcPr>
            <w:tcW w:w="3272" w:type="dxa"/>
          </w:tcPr>
          <w:p w14:paraId="4A20BD53" w14:textId="77777777" w:rsidR="003F5B75" w:rsidRPr="00834975" w:rsidRDefault="003F5B75" w:rsidP="000C5557"/>
        </w:tc>
        <w:tc>
          <w:tcPr>
            <w:tcW w:w="3303" w:type="dxa"/>
          </w:tcPr>
          <w:p w14:paraId="650BF4F0" w14:textId="77777777" w:rsidR="003F5B75" w:rsidRPr="00834975" w:rsidRDefault="003F5B75" w:rsidP="000C5557"/>
          <w:p w14:paraId="16C08896" w14:textId="77777777" w:rsidR="003F5B75" w:rsidRPr="00834975" w:rsidRDefault="003F5B75" w:rsidP="000C5557"/>
        </w:tc>
        <w:tc>
          <w:tcPr>
            <w:tcW w:w="3252" w:type="dxa"/>
          </w:tcPr>
          <w:p w14:paraId="73449D75" w14:textId="77777777" w:rsidR="003F5B75" w:rsidRPr="00834975" w:rsidRDefault="003F5B75" w:rsidP="000C5557"/>
          <w:p w14:paraId="2A598FD6" w14:textId="77777777" w:rsidR="003F5B75" w:rsidRPr="00834975" w:rsidRDefault="003F5B75" w:rsidP="000C5557"/>
        </w:tc>
      </w:tr>
    </w:tbl>
    <w:p w14:paraId="30EAFD77" w14:textId="77777777" w:rsidR="003F5B75" w:rsidRPr="00834975" w:rsidRDefault="003F5B75" w:rsidP="000C5557"/>
    <w:tbl>
      <w:tblPr>
        <w:tblStyle w:val="Tabelstijlsjablonen"/>
        <w:tblW w:w="9827" w:type="dxa"/>
        <w:tblLayout w:type="fixed"/>
        <w:tblLook w:val="0020" w:firstRow="1" w:lastRow="0" w:firstColumn="0" w:lastColumn="0" w:noHBand="0" w:noVBand="0"/>
      </w:tblPr>
      <w:tblGrid>
        <w:gridCol w:w="3286"/>
        <w:gridCol w:w="3289"/>
        <w:gridCol w:w="3252"/>
      </w:tblGrid>
      <w:tr w:rsidR="00B41A37" w14:paraId="2717AEA6" w14:textId="77777777" w:rsidTr="00B41A37">
        <w:trPr>
          <w:cnfStyle w:val="100000000000" w:firstRow="1" w:lastRow="0" w:firstColumn="0" w:lastColumn="0" w:oddVBand="0" w:evenVBand="0" w:oddHBand="0" w:evenHBand="0" w:firstRowFirstColumn="0" w:firstRowLastColumn="0" w:lastRowFirstColumn="0" w:lastRowLastColumn="0"/>
        </w:trPr>
        <w:tc>
          <w:tcPr>
            <w:tcW w:w="9827" w:type="dxa"/>
            <w:gridSpan w:val="3"/>
          </w:tcPr>
          <w:p w14:paraId="420A7AD9" w14:textId="77777777" w:rsidR="003F5B75" w:rsidRPr="00834975" w:rsidRDefault="006C6EDF" w:rsidP="000C5557">
            <w:r w:rsidRPr="003F0387">
              <w:t>Contactpers</w:t>
            </w:r>
            <w:r w:rsidR="00045B8B">
              <w:t>(</w:t>
            </w:r>
            <w:r w:rsidRPr="003F0387">
              <w:t>o</w:t>
            </w:r>
            <w:r w:rsidR="00045B8B">
              <w:t>)</w:t>
            </w:r>
            <w:r w:rsidRPr="003F0387">
              <w:t>n</w:t>
            </w:r>
            <w:r w:rsidR="00045B8B">
              <w:t>(</w:t>
            </w:r>
            <w:r w:rsidRPr="003F0387">
              <w:t>en</w:t>
            </w:r>
            <w:r w:rsidR="00045B8B">
              <w:t>)</w:t>
            </w:r>
            <w:r w:rsidRPr="003F0387">
              <w:t xml:space="preserve"> </w:t>
            </w:r>
            <w:r>
              <w:t xml:space="preserve">van de </w:t>
            </w:r>
            <w:r w:rsidRPr="003F0387">
              <w:t>Opdrachtgever</w:t>
            </w:r>
          </w:p>
        </w:tc>
      </w:tr>
      <w:tr w:rsidR="00B41A37" w14:paraId="6B4A0828" w14:textId="77777777" w:rsidTr="00B41A37">
        <w:trPr>
          <w:cnfStyle w:val="000000100000" w:firstRow="0" w:lastRow="0" w:firstColumn="0" w:lastColumn="0" w:oddVBand="0" w:evenVBand="0" w:oddHBand="1" w:evenHBand="0" w:firstRowFirstColumn="0" w:firstRowLastColumn="0" w:lastRowFirstColumn="0" w:lastRowLastColumn="0"/>
        </w:trPr>
        <w:tc>
          <w:tcPr>
            <w:tcW w:w="3286" w:type="dxa"/>
          </w:tcPr>
          <w:p w14:paraId="5293EBA6" w14:textId="77777777" w:rsidR="003F5B75" w:rsidRPr="003F0387" w:rsidRDefault="006C6EDF" w:rsidP="000C5557">
            <w:pPr>
              <w:rPr>
                <w:b/>
              </w:rPr>
            </w:pPr>
            <w:r w:rsidRPr="003F0387">
              <w:rPr>
                <w:b/>
              </w:rPr>
              <w:t>Onderwerp</w:t>
            </w:r>
          </w:p>
        </w:tc>
        <w:tc>
          <w:tcPr>
            <w:tcW w:w="3289" w:type="dxa"/>
          </w:tcPr>
          <w:p w14:paraId="0FC414E0" w14:textId="77777777" w:rsidR="003F5B75" w:rsidRPr="003F0387" w:rsidRDefault="006C6EDF" w:rsidP="000C5557">
            <w:pPr>
              <w:rPr>
                <w:b/>
              </w:rPr>
            </w:pPr>
            <w:r w:rsidRPr="003F0387">
              <w:rPr>
                <w:b/>
              </w:rPr>
              <w:t>Naam</w:t>
            </w:r>
          </w:p>
        </w:tc>
        <w:tc>
          <w:tcPr>
            <w:tcW w:w="3252" w:type="dxa"/>
          </w:tcPr>
          <w:p w14:paraId="7061997B" w14:textId="77777777" w:rsidR="003F5B75" w:rsidRPr="003F0387" w:rsidRDefault="006C6EDF" w:rsidP="000C5557">
            <w:pPr>
              <w:rPr>
                <w:b/>
              </w:rPr>
            </w:pPr>
            <w:r w:rsidRPr="003F0387">
              <w:rPr>
                <w:b/>
              </w:rPr>
              <w:t>Bereikbaar via</w:t>
            </w:r>
          </w:p>
        </w:tc>
      </w:tr>
      <w:tr w:rsidR="00B41A37" w14:paraId="20647997" w14:textId="77777777" w:rsidTr="00B41A37">
        <w:trPr>
          <w:cnfStyle w:val="000000010000" w:firstRow="0" w:lastRow="0" w:firstColumn="0" w:lastColumn="0" w:oddVBand="0" w:evenVBand="0" w:oddHBand="0" w:evenHBand="1" w:firstRowFirstColumn="0" w:firstRowLastColumn="0" w:lastRowFirstColumn="0" w:lastRowLastColumn="0"/>
        </w:trPr>
        <w:tc>
          <w:tcPr>
            <w:tcW w:w="3286" w:type="dxa"/>
          </w:tcPr>
          <w:p w14:paraId="1227C5C5" w14:textId="77777777" w:rsidR="003F5B75" w:rsidRPr="00834975" w:rsidRDefault="003F5B75" w:rsidP="000C5557"/>
        </w:tc>
        <w:tc>
          <w:tcPr>
            <w:tcW w:w="3289" w:type="dxa"/>
          </w:tcPr>
          <w:p w14:paraId="1ADAC4F3" w14:textId="77777777" w:rsidR="003F5B75" w:rsidRPr="00834975" w:rsidRDefault="003F5B75" w:rsidP="000C5557"/>
          <w:p w14:paraId="55C26276" w14:textId="77777777" w:rsidR="003F5B75" w:rsidRPr="00834975" w:rsidRDefault="003F5B75" w:rsidP="000C5557"/>
        </w:tc>
        <w:tc>
          <w:tcPr>
            <w:tcW w:w="3252" w:type="dxa"/>
          </w:tcPr>
          <w:p w14:paraId="1D482DF3" w14:textId="77777777" w:rsidR="003F5B75" w:rsidRPr="00834975" w:rsidRDefault="003F5B75" w:rsidP="000C5557"/>
          <w:p w14:paraId="75177806" w14:textId="77777777" w:rsidR="003F5B75" w:rsidRPr="00834975" w:rsidRDefault="003F5B75" w:rsidP="000C5557"/>
        </w:tc>
      </w:tr>
    </w:tbl>
    <w:p w14:paraId="49994FA0" w14:textId="77777777" w:rsidR="00490E6E" w:rsidRDefault="006C6EDF">
      <w:pPr>
        <w:spacing w:line="240" w:lineRule="auto"/>
      </w:pPr>
      <w:r>
        <w:br w:type="page"/>
      </w:r>
    </w:p>
    <w:p w14:paraId="68FAB3E7" w14:textId="23BC7CFE" w:rsidR="000059DB" w:rsidRPr="000059DB" w:rsidRDefault="006C6EDF" w:rsidP="00C21338">
      <w:pPr>
        <w:pStyle w:val="Bijlage-kop1tbvinhoudsopgave"/>
      </w:pPr>
      <w:bookmarkStart w:id="29" w:name="_Toc3986819"/>
      <w:bookmarkStart w:id="30" w:name="_Toc120536824"/>
      <w:bookmarkEnd w:id="28"/>
      <w:r>
        <w:lastRenderedPageBreak/>
        <w:t>Bijlage 1</w:t>
      </w:r>
      <w:r w:rsidR="00C3301A">
        <w:t>0</w:t>
      </w:r>
      <w:r w:rsidR="00C21338">
        <w:t xml:space="preserve"> - </w:t>
      </w:r>
      <w:r>
        <w:t>Checklist</w:t>
      </w:r>
      <w:bookmarkEnd w:id="29"/>
      <w:bookmarkEnd w:id="30"/>
    </w:p>
    <w:p w14:paraId="74D492C3" w14:textId="77777777" w:rsidR="00841D68" w:rsidRDefault="006C6EDF" w:rsidP="00A744F6">
      <w:r>
        <w:t>De</w:t>
      </w:r>
      <w:r w:rsidRPr="00B03808">
        <w:t xml:space="preserve"> </w:t>
      </w:r>
      <w:r>
        <w:t>Inschrijving</w:t>
      </w:r>
      <w:r w:rsidRPr="00B03808">
        <w:t xml:space="preserve"> bevat alle gevraagde </w:t>
      </w:r>
      <w:r>
        <w:t>Bijlage</w:t>
      </w:r>
      <w:r w:rsidRPr="00B03808">
        <w:t>n en documenten</w:t>
      </w:r>
      <w:r>
        <w:t xml:space="preserve"> en als volgt opgebouwd: </w:t>
      </w:r>
    </w:p>
    <w:p w14:paraId="1A0F279F" w14:textId="77777777" w:rsidR="00A744F6" w:rsidRDefault="00A744F6" w:rsidP="00A744F6"/>
    <w:tbl>
      <w:tblPr>
        <w:tblStyle w:val="Tabelstijlarcering"/>
        <w:tblW w:w="0" w:type="auto"/>
        <w:tblLook w:val="04A0" w:firstRow="1" w:lastRow="0" w:firstColumn="1" w:lastColumn="0" w:noHBand="0" w:noVBand="1"/>
      </w:tblPr>
      <w:tblGrid>
        <w:gridCol w:w="876"/>
        <w:gridCol w:w="7201"/>
        <w:gridCol w:w="1675"/>
      </w:tblGrid>
      <w:tr w:rsidR="00B41A37" w14:paraId="02FBDED5" w14:textId="77777777" w:rsidTr="005846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526FBE13" w14:textId="77777777" w:rsidR="00A744F6" w:rsidRPr="00A744F6" w:rsidRDefault="006C6EDF" w:rsidP="00A744F6">
            <w:r w:rsidRPr="001C5585">
              <w:t>Bijlage</w:t>
            </w:r>
          </w:p>
        </w:tc>
        <w:tc>
          <w:tcPr>
            <w:tcW w:w="7201" w:type="dxa"/>
          </w:tcPr>
          <w:p w14:paraId="23DBCB67" w14:textId="77777777" w:rsidR="00A744F6" w:rsidRPr="00A744F6" w:rsidRDefault="006C6EDF" w:rsidP="00A744F6">
            <w:pPr>
              <w:cnfStyle w:val="100000000000" w:firstRow="1" w:lastRow="0" w:firstColumn="0" w:lastColumn="0" w:oddVBand="0" w:evenVBand="0" w:oddHBand="0" w:evenHBand="0" w:firstRowFirstColumn="0" w:firstRowLastColumn="0" w:lastRowFirstColumn="0" w:lastRowLastColumn="0"/>
            </w:pPr>
            <w:r w:rsidRPr="001C5585">
              <w:t>Documenten</w:t>
            </w:r>
          </w:p>
        </w:tc>
        <w:tc>
          <w:tcPr>
            <w:tcW w:w="1675" w:type="dxa"/>
          </w:tcPr>
          <w:p w14:paraId="4216E27E" w14:textId="77777777" w:rsidR="00A744F6" w:rsidRDefault="006C6EDF" w:rsidP="00A744F6">
            <w:pPr>
              <w:cnfStyle w:val="100000000000" w:firstRow="1" w:lastRow="0" w:firstColumn="0" w:lastColumn="0" w:oddVBand="0" w:evenVBand="0" w:oddHBand="0" w:evenHBand="0" w:firstRowFirstColumn="0" w:firstRowLastColumn="0" w:lastRowFirstColumn="0" w:lastRowLastColumn="0"/>
            </w:pPr>
            <w:r w:rsidRPr="001C5585">
              <w:t>Aanwezig</w:t>
            </w:r>
          </w:p>
        </w:tc>
      </w:tr>
      <w:tr w:rsidR="00B41A37" w14:paraId="18823993" w14:textId="77777777" w:rsidTr="00584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13A049CE" w14:textId="4B2DAF33" w:rsidR="00A744F6" w:rsidRPr="00247B19" w:rsidRDefault="00247B19" w:rsidP="00584678">
            <w:r>
              <w:t>1.</w:t>
            </w:r>
          </w:p>
        </w:tc>
        <w:tc>
          <w:tcPr>
            <w:tcW w:w="7201" w:type="dxa"/>
          </w:tcPr>
          <w:p w14:paraId="073C0EB3" w14:textId="77777777" w:rsidR="00A744F6" w:rsidRPr="001C5585" w:rsidRDefault="006C6EDF" w:rsidP="00A744F6">
            <w:pPr>
              <w:cnfStyle w:val="000000100000" w:firstRow="0" w:lastRow="0" w:firstColumn="0" w:lastColumn="0" w:oddVBand="0" w:evenVBand="0" w:oddHBand="1" w:evenHBand="0" w:firstRowFirstColumn="0" w:firstRowLastColumn="0" w:lastRowFirstColumn="0" w:lastRowLastColumn="0"/>
            </w:pPr>
            <w:r>
              <w:t>Uniform Europees Aanbestedingsdocument</w:t>
            </w:r>
            <w:r w:rsidRPr="001C5585">
              <w:t xml:space="preserve"> </w:t>
            </w:r>
          </w:p>
          <w:p w14:paraId="260CAF9D" w14:textId="77777777" w:rsidR="00A744F6" w:rsidRPr="001C5585" w:rsidRDefault="00A744F6" w:rsidP="00A744F6">
            <w:pPr>
              <w:cnfStyle w:val="000000100000" w:firstRow="0" w:lastRow="0" w:firstColumn="0" w:lastColumn="0" w:oddVBand="0" w:evenVBand="0" w:oddHBand="1" w:evenHBand="0" w:firstRowFirstColumn="0" w:firstRowLastColumn="0" w:lastRowFirstColumn="0" w:lastRowLastColumn="0"/>
            </w:pPr>
          </w:p>
          <w:p w14:paraId="4FB9D18E" w14:textId="77777777" w:rsidR="00A744F6" w:rsidRDefault="006C6EDF" w:rsidP="00A744F6">
            <w:pPr>
              <w:cnfStyle w:val="000000100000" w:firstRow="0" w:lastRow="0" w:firstColumn="0" w:lastColumn="0" w:oddVBand="0" w:evenVBand="0" w:oddHBand="1" w:evenHBand="0" w:firstRowFirstColumn="0" w:firstRowLastColumn="0" w:lastRowFirstColumn="0" w:lastRowLastColumn="0"/>
            </w:pPr>
            <w:r w:rsidRPr="001C5585">
              <w:t xml:space="preserve">Indien </w:t>
            </w:r>
            <w:r>
              <w:t xml:space="preserve">de Inschrijver </w:t>
            </w:r>
            <w:r w:rsidRPr="001C5585">
              <w:t xml:space="preserve">inschrijft in </w:t>
            </w:r>
            <w:r>
              <w:t>Samenwerkingsverband (combinatie)</w:t>
            </w:r>
            <w:r w:rsidRPr="001C5585">
              <w:t xml:space="preserve"> dienen alle </w:t>
            </w:r>
            <w:proofErr w:type="spellStart"/>
            <w:r w:rsidRPr="001C5585">
              <w:t>combinantleden</w:t>
            </w:r>
            <w:proofErr w:type="spellEnd"/>
            <w:r w:rsidRPr="001C5585">
              <w:t xml:space="preserve"> elk afzonderlijk een </w:t>
            </w:r>
            <w:r>
              <w:t>Uniform Europees Aanbestedingsdocument</w:t>
            </w:r>
            <w:r w:rsidRPr="001C5585">
              <w:t xml:space="preserve"> in te vullen en te ondertekenen. </w:t>
            </w:r>
          </w:p>
          <w:p w14:paraId="26A92548" w14:textId="77777777" w:rsidR="00A744F6" w:rsidRDefault="00A744F6" w:rsidP="00A744F6">
            <w:pPr>
              <w:cnfStyle w:val="000000100000" w:firstRow="0" w:lastRow="0" w:firstColumn="0" w:lastColumn="0" w:oddVBand="0" w:evenVBand="0" w:oddHBand="1" w:evenHBand="0" w:firstRowFirstColumn="0" w:firstRowLastColumn="0" w:lastRowFirstColumn="0" w:lastRowLastColumn="0"/>
            </w:pPr>
          </w:p>
          <w:p w14:paraId="4207F5D3" w14:textId="77777777" w:rsidR="00A744F6" w:rsidRPr="001C5585" w:rsidRDefault="006C6EDF" w:rsidP="00A744F6">
            <w:pPr>
              <w:cnfStyle w:val="000000100000" w:firstRow="0" w:lastRow="0" w:firstColumn="0" w:lastColumn="0" w:oddVBand="0" w:evenVBand="0" w:oddHBand="1" w:evenHBand="0" w:firstRowFirstColumn="0" w:firstRowLastColumn="0" w:lastRowFirstColumn="0" w:lastRowLastColumn="0"/>
            </w:pPr>
            <w:r>
              <w:t xml:space="preserve">Indien de Inschrijver een beroep doet op een Derde teneinde te voldoen aan de Geschiktheidseisen, dient de Inschrijver van iedere Derde waarop een beroep wordt gedaan afzonderlijk een Uniform Europees Aanbestedingsdocument in te vullen en rechtsgeldig te ondertekenen. </w:t>
            </w:r>
          </w:p>
        </w:tc>
        <w:tc>
          <w:tcPr>
            <w:tcW w:w="1675" w:type="dxa"/>
          </w:tcPr>
          <w:p w14:paraId="466E821C" w14:textId="77777777" w:rsidR="00A744F6" w:rsidRPr="001C5585" w:rsidRDefault="00A744F6" w:rsidP="00A744F6">
            <w:pPr>
              <w:cnfStyle w:val="000000100000" w:firstRow="0" w:lastRow="0" w:firstColumn="0" w:lastColumn="0" w:oddVBand="0" w:evenVBand="0" w:oddHBand="1" w:evenHBand="0" w:firstRowFirstColumn="0" w:firstRowLastColumn="0" w:lastRowFirstColumn="0" w:lastRowLastColumn="0"/>
            </w:pPr>
          </w:p>
        </w:tc>
      </w:tr>
      <w:tr w:rsidR="00B41A37" w14:paraId="4A6F04E5" w14:textId="77777777" w:rsidTr="005846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56E7883B" w14:textId="61EDBD8A" w:rsidR="00DD226B" w:rsidRPr="00247B19" w:rsidRDefault="00247B19" w:rsidP="00584678">
            <w:r>
              <w:t>2.</w:t>
            </w:r>
          </w:p>
        </w:tc>
        <w:tc>
          <w:tcPr>
            <w:tcW w:w="7201" w:type="dxa"/>
          </w:tcPr>
          <w:p w14:paraId="0B621262" w14:textId="77777777" w:rsidR="00DD226B" w:rsidRDefault="006C6EDF" w:rsidP="004C12F6">
            <w:pPr>
              <w:cnfStyle w:val="000000010000" w:firstRow="0" w:lastRow="0" w:firstColumn="0" w:lastColumn="0" w:oddVBand="0" w:evenVBand="0" w:oddHBand="0" w:evenHBand="1" w:firstRowFirstColumn="0" w:firstRowLastColumn="0" w:lastRowFirstColumn="0" w:lastRowLastColumn="0"/>
            </w:pPr>
            <w:r>
              <w:t>E</w:t>
            </w:r>
            <w:r w:rsidRPr="00C431FA">
              <w:t xml:space="preserve">en recente </w:t>
            </w:r>
            <w:r w:rsidRPr="005A351C">
              <w:t xml:space="preserve">(niet ouder dan </w:t>
            </w:r>
            <w:r w:rsidR="004C12F6">
              <w:t>6 maanden</w:t>
            </w:r>
            <w:r w:rsidRPr="005A351C">
              <w:t xml:space="preserve"> op het tijd</w:t>
            </w:r>
            <w:r>
              <w:t xml:space="preserve">stip van indienen Inschrijving) </w:t>
            </w:r>
            <w:r w:rsidRPr="005A351C">
              <w:t>uittreksel uit het handelsregister</w:t>
            </w:r>
            <w:r>
              <w:t>.</w:t>
            </w:r>
          </w:p>
        </w:tc>
        <w:tc>
          <w:tcPr>
            <w:tcW w:w="1675" w:type="dxa"/>
          </w:tcPr>
          <w:p w14:paraId="4C67F000" w14:textId="77777777" w:rsidR="00DD226B" w:rsidRPr="001C5585" w:rsidRDefault="00DD226B" w:rsidP="00A744F6">
            <w:pPr>
              <w:cnfStyle w:val="000000010000" w:firstRow="0" w:lastRow="0" w:firstColumn="0" w:lastColumn="0" w:oddVBand="0" w:evenVBand="0" w:oddHBand="0" w:evenHBand="1" w:firstRowFirstColumn="0" w:firstRowLastColumn="0" w:lastRowFirstColumn="0" w:lastRowLastColumn="0"/>
            </w:pPr>
          </w:p>
        </w:tc>
      </w:tr>
      <w:tr w:rsidR="00B41A37" w14:paraId="2AD951E0" w14:textId="77777777" w:rsidTr="00584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201B9751" w14:textId="3975D73E" w:rsidR="00A744F6" w:rsidRPr="00247B19" w:rsidRDefault="00247B19" w:rsidP="00584678">
            <w:r>
              <w:t>3.</w:t>
            </w:r>
          </w:p>
        </w:tc>
        <w:tc>
          <w:tcPr>
            <w:tcW w:w="7201" w:type="dxa"/>
          </w:tcPr>
          <w:p w14:paraId="5D88B4E6" w14:textId="77777777" w:rsidR="00A744F6" w:rsidRPr="001C5585" w:rsidRDefault="006C6EDF" w:rsidP="00A744F6">
            <w:pPr>
              <w:cnfStyle w:val="000000100000" w:firstRow="0" w:lastRow="0" w:firstColumn="0" w:lastColumn="0" w:oddVBand="0" w:evenVBand="0" w:oddHBand="1" w:evenHBand="0" w:firstRowFirstColumn="0" w:firstRowLastColumn="0" w:lastRowFirstColumn="0" w:lastRowLastColumn="0"/>
            </w:pPr>
            <w:r>
              <w:t>Format Referentie Opdracht</w:t>
            </w:r>
          </w:p>
        </w:tc>
        <w:tc>
          <w:tcPr>
            <w:tcW w:w="1675" w:type="dxa"/>
          </w:tcPr>
          <w:p w14:paraId="6090B76A" w14:textId="77777777" w:rsidR="00A744F6" w:rsidRPr="001C5585" w:rsidRDefault="00A744F6" w:rsidP="00A744F6">
            <w:pPr>
              <w:cnfStyle w:val="000000100000" w:firstRow="0" w:lastRow="0" w:firstColumn="0" w:lastColumn="0" w:oddVBand="0" w:evenVBand="0" w:oddHBand="1" w:evenHBand="0" w:firstRowFirstColumn="0" w:firstRowLastColumn="0" w:lastRowFirstColumn="0" w:lastRowLastColumn="0"/>
            </w:pPr>
          </w:p>
        </w:tc>
      </w:tr>
      <w:tr w:rsidR="00B41A37" w14:paraId="1AFBFDDB" w14:textId="77777777" w:rsidTr="005846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6E26B538" w14:textId="786B7718" w:rsidR="00A744F6" w:rsidRPr="00247B19" w:rsidRDefault="00247B19" w:rsidP="00584678">
            <w:r>
              <w:t>4.</w:t>
            </w:r>
          </w:p>
        </w:tc>
        <w:tc>
          <w:tcPr>
            <w:tcW w:w="7201" w:type="dxa"/>
          </w:tcPr>
          <w:p w14:paraId="5E03240C" w14:textId="5FAC85A6" w:rsidR="00A744F6" w:rsidRPr="00A33751" w:rsidRDefault="006C6EDF" w:rsidP="00A744F6">
            <w:pPr>
              <w:cnfStyle w:val="000000010000" w:firstRow="0" w:lastRow="0" w:firstColumn="0" w:lastColumn="0" w:oddVBand="0" w:evenVBand="0" w:oddHBand="0" w:evenHBand="1" w:firstRowFirstColumn="0" w:firstRowLastColumn="0" w:lastRowFirstColumn="0" w:lastRowLastColumn="0"/>
            </w:pPr>
            <w:r w:rsidRPr="00A33751">
              <w:t>Programma van Eisen</w:t>
            </w:r>
          </w:p>
        </w:tc>
        <w:tc>
          <w:tcPr>
            <w:tcW w:w="1675" w:type="dxa"/>
          </w:tcPr>
          <w:p w14:paraId="398AC032" w14:textId="77777777" w:rsidR="00A744F6" w:rsidRPr="001C5585" w:rsidRDefault="00A744F6" w:rsidP="00A744F6">
            <w:pPr>
              <w:cnfStyle w:val="000000010000" w:firstRow="0" w:lastRow="0" w:firstColumn="0" w:lastColumn="0" w:oddVBand="0" w:evenVBand="0" w:oddHBand="0" w:evenHBand="1" w:firstRowFirstColumn="0" w:firstRowLastColumn="0" w:lastRowFirstColumn="0" w:lastRowLastColumn="0"/>
            </w:pPr>
          </w:p>
        </w:tc>
      </w:tr>
      <w:tr w:rsidR="008E4C0C" w14:paraId="5D5D7EF1" w14:textId="77777777" w:rsidTr="00584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0345A9FB" w14:textId="4DC4CAEE" w:rsidR="008E4C0C" w:rsidRPr="00247B19" w:rsidRDefault="00247B19" w:rsidP="00584678">
            <w:r>
              <w:t>5.</w:t>
            </w:r>
          </w:p>
        </w:tc>
        <w:tc>
          <w:tcPr>
            <w:tcW w:w="7201" w:type="dxa"/>
          </w:tcPr>
          <w:p w14:paraId="2296B2AA" w14:textId="534892D8" w:rsidR="008E4C0C" w:rsidRDefault="008E4C0C" w:rsidP="00A744F6">
            <w:pPr>
              <w:cnfStyle w:val="000000100000" w:firstRow="0" w:lastRow="0" w:firstColumn="0" w:lastColumn="0" w:oddVBand="0" w:evenVBand="0" w:oddHBand="1" w:evenHBand="0" w:firstRowFirstColumn="0" w:firstRowLastColumn="0" w:lastRowFirstColumn="0" w:lastRowLastColumn="0"/>
            </w:pPr>
            <w:r>
              <w:t>Uitwerking gunningscriterium – plan van aanpak</w:t>
            </w:r>
          </w:p>
        </w:tc>
        <w:tc>
          <w:tcPr>
            <w:tcW w:w="1675" w:type="dxa"/>
          </w:tcPr>
          <w:p w14:paraId="0A50EB3F" w14:textId="77777777" w:rsidR="008E4C0C" w:rsidRPr="001C5585" w:rsidRDefault="008E4C0C" w:rsidP="00A744F6">
            <w:pPr>
              <w:cnfStyle w:val="000000100000" w:firstRow="0" w:lastRow="0" w:firstColumn="0" w:lastColumn="0" w:oddVBand="0" w:evenVBand="0" w:oddHBand="1" w:evenHBand="0" w:firstRowFirstColumn="0" w:firstRowLastColumn="0" w:lastRowFirstColumn="0" w:lastRowLastColumn="0"/>
            </w:pPr>
          </w:p>
        </w:tc>
      </w:tr>
      <w:tr w:rsidR="00B41A37" w14:paraId="2526B2BD" w14:textId="77777777" w:rsidTr="005846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50467D2B" w14:textId="11A9E601" w:rsidR="00A744F6" w:rsidRPr="00247B19" w:rsidRDefault="00247B19" w:rsidP="00584678">
            <w:r>
              <w:t>6.</w:t>
            </w:r>
          </w:p>
        </w:tc>
        <w:tc>
          <w:tcPr>
            <w:tcW w:w="7201" w:type="dxa"/>
          </w:tcPr>
          <w:p w14:paraId="3B3CC6D1" w14:textId="7E2A9A25" w:rsidR="00A744F6" w:rsidRDefault="006C6EDF" w:rsidP="00A744F6">
            <w:pPr>
              <w:cnfStyle w:val="000000010000" w:firstRow="0" w:lastRow="0" w:firstColumn="0" w:lastColumn="0" w:oddVBand="0" w:evenVBand="0" w:oddHBand="0" w:evenHBand="1" w:firstRowFirstColumn="0" w:firstRowLastColumn="0" w:lastRowFirstColumn="0" w:lastRowLastColumn="0"/>
            </w:pPr>
            <w:r w:rsidRPr="001C5585">
              <w:t>Prijsopgave</w:t>
            </w:r>
            <w:r>
              <w:t xml:space="preserve"> </w:t>
            </w:r>
            <w:r w:rsidR="008E4C0C" w:rsidRPr="008E4C0C">
              <w:t xml:space="preserve">(Bijlage </w:t>
            </w:r>
            <w:r w:rsidR="00BF01BD">
              <w:t>6</w:t>
            </w:r>
            <w:r w:rsidR="008E4C0C" w:rsidRPr="008E4C0C">
              <w:t xml:space="preserve"> uit Beschrijvend Document getekend voor akkoord en </w:t>
            </w:r>
            <w:proofErr w:type="spellStart"/>
            <w:r w:rsidR="008E4C0C" w:rsidRPr="008E4C0C">
              <w:t>excel</w:t>
            </w:r>
            <w:proofErr w:type="spellEnd"/>
            <w:r w:rsidR="008E4C0C" w:rsidRPr="008E4C0C">
              <w:t xml:space="preserve"> bestand)</w:t>
            </w:r>
          </w:p>
        </w:tc>
        <w:tc>
          <w:tcPr>
            <w:tcW w:w="1675" w:type="dxa"/>
          </w:tcPr>
          <w:p w14:paraId="25A424DB" w14:textId="77777777" w:rsidR="00A744F6" w:rsidRPr="001C5585" w:rsidRDefault="00A744F6" w:rsidP="00A744F6">
            <w:pPr>
              <w:cnfStyle w:val="000000010000" w:firstRow="0" w:lastRow="0" w:firstColumn="0" w:lastColumn="0" w:oddVBand="0" w:evenVBand="0" w:oddHBand="0" w:evenHBand="1" w:firstRowFirstColumn="0" w:firstRowLastColumn="0" w:lastRowFirstColumn="0" w:lastRowLastColumn="0"/>
            </w:pPr>
          </w:p>
        </w:tc>
      </w:tr>
      <w:tr w:rsidR="008E4C0C" w14:paraId="6E9184F8" w14:textId="77777777" w:rsidTr="00584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1D8DF05F" w14:textId="0A38E0DA" w:rsidR="008E4C0C" w:rsidRPr="00247B19" w:rsidRDefault="00247B19" w:rsidP="00584678">
            <w:r>
              <w:t>7.</w:t>
            </w:r>
          </w:p>
        </w:tc>
        <w:tc>
          <w:tcPr>
            <w:tcW w:w="7201" w:type="dxa"/>
          </w:tcPr>
          <w:p w14:paraId="1EA89F51" w14:textId="77777777" w:rsidR="008E4C0C" w:rsidRDefault="008E4C0C" w:rsidP="008E4C0C">
            <w:pPr>
              <w:cnfStyle w:val="000000100000" w:firstRow="0" w:lastRow="0" w:firstColumn="0" w:lastColumn="0" w:oddVBand="0" w:evenVBand="0" w:oddHBand="1" w:evenHBand="0" w:firstRowFirstColumn="0" w:firstRowLastColumn="0" w:lastRowFirstColumn="0" w:lastRowLastColumn="0"/>
            </w:pPr>
            <w:r>
              <w:t>Diverse certificaten:</w:t>
            </w:r>
          </w:p>
          <w:p w14:paraId="45F4B6E6" w14:textId="3C2AD1CC" w:rsidR="008E4C0C" w:rsidRDefault="008E4C0C" w:rsidP="008E4C0C">
            <w:pPr>
              <w:cnfStyle w:val="000000100000" w:firstRow="0" w:lastRow="0" w:firstColumn="0" w:lastColumn="0" w:oddVBand="0" w:evenVBand="0" w:oddHBand="1" w:evenHBand="0" w:firstRowFirstColumn="0" w:firstRowLastColumn="0" w:lastRowFirstColumn="0" w:lastRowLastColumn="0"/>
            </w:pPr>
            <w:r>
              <w:t>-</w:t>
            </w:r>
            <w:r>
              <w:tab/>
              <w:t xml:space="preserve">ISO 9001:2015 certificaat of gelijkwaardig </w:t>
            </w:r>
          </w:p>
          <w:p w14:paraId="694B205C" w14:textId="5819728A" w:rsidR="008E4C0C" w:rsidRPr="001C5585" w:rsidRDefault="008E4C0C" w:rsidP="008E4C0C">
            <w:pPr>
              <w:cnfStyle w:val="000000100000" w:firstRow="0" w:lastRow="0" w:firstColumn="0" w:lastColumn="0" w:oddVBand="0" w:evenVBand="0" w:oddHBand="1" w:evenHBand="0" w:firstRowFirstColumn="0" w:firstRowLastColumn="0" w:lastRowFirstColumn="0" w:lastRowLastColumn="0"/>
            </w:pPr>
            <w:r>
              <w:t>-</w:t>
            </w:r>
            <w:r>
              <w:tab/>
              <w:t>VCA** of OHSAS 18001 of gelijkwaardig</w:t>
            </w:r>
          </w:p>
        </w:tc>
        <w:tc>
          <w:tcPr>
            <w:tcW w:w="1675" w:type="dxa"/>
          </w:tcPr>
          <w:p w14:paraId="02255DF1" w14:textId="77777777" w:rsidR="008E4C0C" w:rsidRPr="001C5585" w:rsidRDefault="008E4C0C" w:rsidP="00A744F6">
            <w:pPr>
              <w:cnfStyle w:val="000000100000" w:firstRow="0" w:lastRow="0" w:firstColumn="0" w:lastColumn="0" w:oddVBand="0" w:evenVBand="0" w:oddHBand="1" w:evenHBand="0" w:firstRowFirstColumn="0" w:firstRowLastColumn="0" w:lastRowFirstColumn="0" w:lastRowLastColumn="0"/>
            </w:pPr>
          </w:p>
        </w:tc>
      </w:tr>
      <w:tr w:rsidR="00B41A37" w14:paraId="5B8A6D9C" w14:textId="77777777" w:rsidTr="005846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58A3B395" w14:textId="43BB471F" w:rsidR="00A744F6" w:rsidRPr="00247B19" w:rsidRDefault="00247B19" w:rsidP="00584678">
            <w:r>
              <w:t>8.</w:t>
            </w:r>
          </w:p>
        </w:tc>
        <w:tc>
          <w:tcPr>
            <w:tcW w:w="7201" w:type="dxa"/>
          </w:tcPr>
          <w:p w14:paraId="1B2D3A71" w14:textId="77777777" w:rsidR="00A744F6" w:rsidRDefault="006C6EDF" w:rsidP="00A744F6">
            <w:pPr>
              <w:cnfStyle w:val="000000010000" w:firstRow="0" w:lastRow="0" w:firstColumn="0" w:lastColumn="0" w:oddVBand="0" w:evenVBand="0" w:oddHBand="0" w:evenHBand="1" w:firstRowFirstColumn="0" w:firstRowLastColumn="0" w:lastRowFirstColumn="0" w:lastRowLastColumn="0"/>
            </w:pPr>
            <w:r w:rsidRPr="00A33751">
              <w:t xml:space="preserve">Verklaring </w:t>
            </w:r>
            <w:proofErr w:type="spellStart"/>
            <w:r w:rsidRPr="00A33751">
              <w:t>Social</w:t>
            </w:r>
            <w:proofErr w:type="spellEnd"/>
            <w:r w:rsidRPr="00A33751">
              <w:t xml:space="preserve"> Return</w:t>
            </w:r>
          </w:p>
        </w:tc>
        <w:tc>
          <w:tcPr>
            <w:tcW w:w="1675" w:type="dxa"/>
          </w:tcPr>
          <w:p w14:paraId="3127B653" w14:textId="77777777" w:rsidR="00A744F6" w:rsidRPr="001C5585" w:rsidRDefault="00A744F6" w:rsidP="00A744F6">
            <w:pPr>
              <w:cnfStyle w:val="000000010000" w:firstRow="0" w:lastRow="0" w:firstColumn="0" w:lastColumn="0" w:oddVBand="0" w:evenVBand="0" w:oddHBand="0" w:evenHBand="1" w:firstRowFirstColumn="0" w:firstRowLastColumn="0" w:lastRowFirstColumn="0" w:lastRowLastColumn="0"/>
            </w:pPr>
          </w:p>
        </w:tc>
      </w:tr>
    </w:tbl>
    <w:p w14:paraId="31D3B532" w14:textId="77777777" w:rsidR="00023A06" w:rsidRDefault="00023A06" w:rsidP="005A351C">
      <w:bookmarkStart w:id="31" w:name="_Toc413234350"/>
    </w:p>
    <w:p w14:paraId="689BE33E" w14:textId="58CFAAAE" w:rsidR="00A744F6" w:rsidRDefault="006C6EDF" w:rsidP="005A351C">
      <w:r>
        <w:br w:type="page"/>
      </w:r>
    </w:p>
    <w:p w14:paraId="05DCF578" w14:textId="45121100" w:rsidR="000059DB" w:rsidRPr="000059DB" w:rsidRDefault="006C6EDF" w:rsidP="00C21338">
      <w:pPr>
        <w:pStyle w:val="Bijlage-kop1tbvinhoudsopgave"/>
      </w:pPr>
      <w:bookmarkStart w:id="32" w:name="_Toc3986821"/>
      <w:bookmarkStart w:id="33" w:name="_Toc120536825"/>
      <w:bookmarkEnd w:id="31"/>
      <w:r>
        <w:rPr>
          <w:szCs w:val="24"/>
        </w:rPr>
        <w:lastRenderedPageBreak/>
        <w:t>Bijlage 1</w:t>
      </w:r>
      <w:r w:rsidR="00C3301A">
        <w:rPr>
          <w:szCs w:val="24"/>
        </w:rPr>
        <w:t>1</w:t>
      </w:r>
      <w:r w:rsidR="00C21338">
        <w:rPr>
          <w:szCs w:val="24"/>
        </w:rPr>
        <w:t xml:space="preserve"> - </w:t>
      </w:r>
      <w:r>
        <w:t>Model vragenformulier ten behoeve van de Nota van Inlichtingen</w:t>
      </w:r>
      <w:bookmarkEnd w:id="32"/>
      <w:bookmarkEnd w:id="33"/>
    </w:p>
    <w:p w14:paraId="08C19E77" w14:textId="77777777" w:rsidR="0011245C" w:rsidRDefault="0011245C" w:rsidP="0011245C"/>
    <w:p w14:paraId="06E8F29B" w14:textId="77777777" w:rsidR="00AC5249" w:rsidRDefault="00AC5249" w:rsidP="0011245C"/>
    <w:tbl>
      <w:tblPr>
        <w:tblStyle w:val="Tabelstijlarcering"/>
        <w:tblW w:w="0" w:type="auto"/>
        <w:tblLook w:val="04A0" w:firstRow="1" w:lastRow="0" w:firstColumn="1" w:lastColumn="0" w:noHBand="0" w:noVBand="1"/>
      </w:tblPr>
      <w:tblGrid>
        <w:gridCol w:w="794"/>
        <w:gridCol w:w="2245"/>
        <w:gridCol w:w="1004"/>
        <w:gridCol w:w="5709"/>
      </w:tblGrid>
      <w:tr w:rsidR="00B41A37" w14:paraId="3B1975B5" w14:textId="77777777" w:rsidTr="00B41A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1AFE0B4" w14:textId="77777777" w:rsidR="00AC5249" w:rsidRPr="00FF4CB4" w:rsidRDefault="006C6EDF" w:rsidP="00E45506">
            <w:pPr>
              <w:rPr>
                <w:bCs/>
                <w:color w:val="000000" w:themeColor="text1"/>
              </w:rPr>
            </w:pPr>
            <w:r w:rsidRPr="00FF4CB4">
              <w:rPr>
                <w:color w:val="000000" w:themeColor="text1"/>
              </w:rPr>
              <w:t>Nr.</w:t>
            </w:r>
          </w:p>
        </w:tc>
        <w:tc>
          <w:tcPr>
            <w:tcW w:w="2254" w:type="dxa"/>
          </w:tcPr>
          <w:p w14:paraId="434C1C4D" w14:textId="77777777" w:rsidR="00AC5249" w:rsidRPr="00FF4CB4" w:rsidRDefault="006C6EDF" w:rsidP="00E45506">
            <w:pPr>
              <w:spacing w:before="60" w:after="60" w:line="240" w:lineRule="auto"/>
              <w:cnfStyle w:val="100000000000" w:firstRow="1" w:lastRow="0" w:firstColumn="0" w:lastColumn="0" w:oddVBand="0" w:evenVBand="0" w:oddHBand="0" w:evenHBand="0" w:firstRowFirstColumn="0" w:firstRowLastColumn="0" w:lastRowFirstColumn="0" w:lastRowLastColumn="0"/>
              <w:rPr>
                <w:bCs/>
                <w:color w:val="000000" w:themeColor="text1"/>
              </w:rPr>
            </w:pPr>
            <w:r>
              <w:rPr>
                <w:color w:val="000000" w:themeColor="text1"/>
              </w:rPr>
              <w:t>Paragraaf/Bijlage</w:t>
            </w:r>
          </w:p>
        </w:tc>
        <w:tc>
          <w:tcPr>
            <w:tcW w:w="1008" w:type="dxa"/>
          </w:tcPr>
          <w:p w14:paraId="59E697AE" w14:textId="77777777" w:rsidR="00AC5249" w:rsidRPr="00FF4CB4" w:rsidRDefault="006C6EDF" w:rsidP="00E45506">
            <w:pPr>
              <w:cnfStyle w:val="100000000000" w:firstRow="1" w:lastRow="0" w:firstColumn="0" w:lastColumn="0" w:oddVBand="0" w:evenVBand="0" w:oddHBand="0" w:evenHBand="0" w:firstRowFirstColumn="0" w:firstRowLastColumn="0" w:lastRowFirstColumn="0" w:lastRowLastColumn="0"/>
              <w:rPr>
                <w:bCs/>
                <w:color w:val="000000" w:themeColor="text1"/>
              </w:rPr>
            </w:pPr>
            <w:r w:rsidRPr="00FF4CB4">
              <w:rPr>
                <w:color w:val="000000" w:themeColor="text1"/>
              </w:rPr>
              <w:t>Pagina</w:t>
            </w:r>
          </w:p>
        </w:tc>
        <w:tc>
          <w:tcPr>
            <w:tcW w:w="5748" w:type="dxa"/>
          </w:tcPr>
          <w:p w14:paraId="7E55C2A7" w14:textId="77777777" w:rsidR="00AC5249" w:rsidRPr="00FF4CB4" w:rsidRDefault="006C6EDF" w:rsidP="00E45506">
            <w:pPr>
              <w:cnfStyle w:val="100000000000" w:firstRow="1" w:lastRow="0" w:firstColumn="0" w:lastColumn="0" w:oddVBand="0" w:evenVBand="0" w:oddHBand="0" w:evenHBand="0" w:firstRowFirstColumn="0" w:firstRowLastColumn="0" w:lastRowFirstColumn="0" w:lastRowLastColumn="0"/>
              <w:rPr>
                <w:bCs/>
                <w:color w:val="000000" w:themeColor="text1"/>
              </w:rPr>
            </w:pPr>
            <w:r w:rsidRPr="00FF4CB4">
              <w:rPr>
                <w:color w:val="000000" w:themeColor="text1"/>
              </w:rPr>
              <w:t>Vraag</w:t>
            </w:r>
          </w:p>
        </w:tc>
      </w:tr>
      <w:tr w:rsidR="00B41A37" w14:paraId="6EEAC521" w14:textId="77777777" w:rsidTr="00B4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AC5701A" w14:textId="77777777" w:rsidR="00AC5249" w:rsidRPr="004475D3" w:rsidRDefault="006C6EDF" w:rsidP="00E45506">
            <w:pPr>
              <w:rPr>
                <w:szCs w:val="18"/>
              </w:rPr>
            </w:pPr>
            <w:r>
              <w:rPr>
                <w:szCs w:val="18"/>
              </w:rPr>
              <w:t>1.</w:t>
            </w:r>
          </w:p>
        </w:tc>
        <w:tc>
          <w:tcPr>
            <w:tcW w:w="2254" w:type="dxa"/>
          </w:tcPr>
          <w:p w14:paraId="636A7CFF"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074A1D87"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415B842F"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B41A37" w14:paraId="3A47FE7C" w14:textId="77777777" w:rsidTr="00B41A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F997CD2" w14:textId="77777777" w:rsidR="00AC5249" w:rsidRPr="005042B2" w:rsidRDefault="00AC5249" w:rsidP="00E45506">
            <w:pPr>
              <w:rPr>
                <w:szCs w:val="18"/>
              </w:rPr>
            </w:pPr>
          </w:p>
        </w:tc>
        <w:tc>
          <w:tcPr>
            <w:tcW w:w="2254" w:type="dxa"/>
          </w:tcPr>
          <w:p w14:paraId="7E566B9D"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546B5261"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34444641"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B41A37" w14:paraId="11BBE340" w14:textId="77777777" w:rsidTr="00B4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6FAB0D6" w14:textId="77777777" w:rsidR="00AC5249" w:rsidRPr="004475D3" w:rsidRDefault="006C6EDF" w:rsidP="00E45506">
            <w:pPr>
              <w:rPr>
                <w:szCs w:val="18"/>
              </w:rPr>
            </w:pPr>
            <w:r>
              <w:rPr>
                <w:szCs w:val="18"/>
              </w:rPr>
              <w:t>2.</w:t>
            </w:r>
          </w:p>
        </w:tc>
        <w:tc>
          <w:tcPr>
            <w:tcW w:w="2254" w:type="dxa"/>
          </w:tcPr>
          <w:p w14:paraId="0A5F0120"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79BAD401"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0F643116"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B41A37" w14:paraId="0BA63D8D" w14:textId="77777777" w:rsidTr="00B41A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009C1F3" w14:textId="77777777" w:rsidR="00AC5249" w:rsidRPr="004475D3" w:rsidRDefault="00AC5249" w:rsidP="00E45506">
            <w:pPr>
              <w:rPr>
                <w:szCs w:val="18"/>
              </w:rPr>
            </w:pPr>
          </w:p>
        </w:tc>
        <w:tc>
          <w:tcPr>
            <w:tcW w:w="2254" w:type="dxa"/>
          </w:tcPr>
          <w:p w14:paraId="41626DDB"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781D37A8"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13ED24B7"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B41A37" w14:paraId="6D096ED8" w14:textId="77777777" w:rsidTr="00B4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393FF20" w14:textId="77777777" w:rsidR="00AC5249" w:rsidRPr="004475D3" w:rsidRDefault="006C6EDF" w:rsidP="00E45506">
            <w:pPr>
              <w:rPr>
                <w:szCs w:val="18"/>
              </w:rPr>
            </w:pPr>
            <w:r>
              <w:rPr>
                <w:szCs w:val="18"/>
              </w:rPr>
              <w:t>3.</w:t>
            </w:r>
          </w:p>
        </w:tc>
        <w:tc>
          <w:tcPr>
            <w:tcW w:w="2254" w:type="dxa"/>
          </w:tcPr>
          <w:p w14:paraId="5FAF2B3E"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5E1AC156"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4377FBF3"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B41A37" w14:paraId="0090FA51" w14:textId="77777777" w:rsidTr="00B41A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DEE3EF2" w14:textId="77777777" w:rsidR="00AC5249" w:rsidRPr="004475D3" w:rsidRDefault="00AC5249" w:rsidP="00E45506">
            <w:pPr>
              <w:rPr>
                <w:szCs w:val="18"/>
              </w:rPr>
            </w:pPr>
          </w:p>
        </w:tc>
        <w:tc>
          <w:tcPr>
            <w:tcW w:w="2254" w:type="dxa"/>
          </w:tcPr>
          <w:p w14:paraId="57F181BC"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670AEF7F"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2992D20D"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B41A37" w14:paraId="1F9C59DD" w14:textId="77777777" w:rsidTr="00B4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4DFB4BD" w14:textId="77777777" w:rsidR="00AC5249" w:rsidRPr="004475D3" w:rsidRDefault="006C6EDF" w:rsidP="00E45506">
            <w:pPr>
              <w:rPr>
                <w:szCs w:val="18"/>
              </w:rPr>
            </w:pPr>
            <w:r>
              <w:rPr>
                <w:szCs w:val="18"/>
              </w:rPr>
              <w:t>4.</w:t>
            </w:r>
          </w:p>
        </w:tc>
        <w:tc>
          <w:tcPr>
            <w:tcW w:w="2254" w:type="dxa"/>
          </w:tcPr>
          <w:p w14:paraId="2525A329"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2FF11B6F"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4FB64C5D"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B41A37" w14:paraId="47D361B0" w14:textId="77777777" w:rsidTr="00B41A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4C30311A" w14:textId="77777777" w:rsidR="00AC5249" w:rsidRPr="004475D3" w:rsidRDefault="00AC5249" w:rsidP="00E45506">
            <w:pPr>
              <w:rPr>
                <w:szCs w:val="18"/>
              </w:rPr>
            </w:pPr>
          </w:p>
        </w:tc>
        <w:tc>
          <w:tcPr>
            <w:tcW w:w="2254" w:type="dxa"/>
          </w:tcPr>
          <w:p w14:paraId="6FD886AA"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60B307E4"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4F429177"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B41A37" w14:paraId="6FD703A6" w14:textId="77777777" w:rsidTr="00B4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3578684" w14:textId="77777777" w:rsidR="00AC5249" w:rsidRPr="004475D3" w:rsidRDefault="006C6EDF" w:rsidP="00E45506">
            <w:pPr>
              <w:rPr>
                <w:szCs w:val="18"/>
              </w:rPr>
            </w:pPr>
            <w:r>
              <w:rPr>
                <w:szCs w:val="18"/>
              </w:rPr>
              <w:t>5.</w:t>
            </w:r>
          </w:p>
        </w:tc>
        <w:tc>
          <w:tcPr>
            <w:tcW w:w="2254" w:type="dxa"/>
          </w:tcPr>
          <w:p w14:paraId="1FD026CF"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0F6D972A"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7A4CD011"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B41A37" w14:paraId="01615F42" w14:textId="77777777" w:rsidTr="00B41A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6B3F1AA" w14:textId="77777777" w:rsidR="00AC5249" w:rsidRDefault="00AC5249" w:rsidP="00E45506">
            <w:pPr>
              <w:rPr>
                <w:szCs w:val="18"/>
              </w:rPr>
            </w:pPr>
          </w:p>
        </w:tc>
        <w:tc>
          <w:tcPr>
            <w:tcW w:w="2254" w:type="dxa"/>
          </w:tcPr>
          <w:p w14:paraId="604AD20F"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31697858"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363A9B37"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B41A37" w14:paraId="6FA6760C" w14:textId="77777777" w:rsidTr="00B4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F900507" w14:textId="77777777" w:rsidR="00AC5249" w:rsidRPr="004475D3" w:rsidRDefault="006C6EDF" w:rsidP="00E45506">
            <w:pPr>
              <w:rPr>
                <w:szCs w:val="18"/>
              </w:rPr>
            </w:pPr>
            <w:r>
              <w:rPr>
                <w:szCs w:val="18"/>
              </w:rPr>
              <w:t>6.</w:t>
            </w:r>
          </w:p>
        </w:tc>
        <w:tc>
          <w:tcPr>
            <w:tcW w:w="2254" w:type="dxa"/>
          </w:tcPr>
          <w:p w14:paraId="231D8ACE"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3F62B4B9"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48BC0206"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B41A37" w14:paraId="369D0DCC" w14:textId="77777777" w:rsidTr="00B41A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00B8A57" w14:textId="77777777" w:rsidR="00AC5249" w:rsidRPr="004475D3" w:rsidRDefault="00AC5249" w:rsidP="00E45506">
            <w:pPr>
              <w:rPr>
                <w:szCs w:val="18"/>
              </w:rPr>
            </w:pPr>
          </w:p>
        </w:tc>
        <w:tc>
          <w:tcPr>
            <w:tcW w:w="2254" w:type="dxa"/>
          </w:tcPr>
          <w:p w14:paraId="35C71FAC"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3316CAD3"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0C6FC31E"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B41A37" w14:paraId="2E746E3B" w14:textId="77777777" w:rsidTr="00B4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422711EB" w14:textId="77777777" w:rsidR="00AC5249" w:rsidRPr="004475D3" w:rsidRDefault="006C6EDF" w:rsidP="00E45506">
            <w:pPr>
              <w:rPr>
                <w:szCs w:val="18"/>
              </w:rPr>
            </w:pPr>
            <w:r>
              <w:rPr>
                <w:szCs w:val="18"/>
              </w:rPr>
              <w:t>7.</w:t>
            </w:r>
          </w:p>
        </w:tc>
        <w:tc>
          <w:tcPr>
            <w:tcW w:w="2254" w:type="dxa"/>
          </w:tcPr>
          <w:p w14:paraId="6FE730CC"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1347E671"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486038EB"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B41A37" w14:paraId="07DC86BB" w14:textId="77777777" w:rsidTr="00B41A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43B5A5A0" w14:textId="77777777" w:rsidR="00AC5249" w:rsidRDefault="00AC5249" w:rsidP="00E45506">
            <w:pPr>
              <w:rPr>
                <w:szCs w:val="18"/>
              </w:rPr>
            </w:pPr>
          </w:p>
        </w:tc>
        <w:tc>
          <w:tcPr>
            <w:tcW w:w="2254" w:type="dxa"/>
          </w:tcPr>
          <w:p w14:paraId="2A9FBCF3"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4D20773D"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718B4B81"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B41A37" w14:paraId="4564B6A3" w14:textId="77777777" w:rsidTr="00B4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22978F2" w14:textId="77777777" w:rsidR="00AC5249" w:rsidRPr="004475D3" w:rsidRDefault="006C6EDF" w:rsidP="00E45506">
            <w:pPr>
              <w:rPr>
                <w:szCs w:val="18"/>
              </w:rPr>
            </w:pPr>
            <w:r>
              <w:rPr>
                <w:szCs w:val="18"/>
              </w:rPr>
              <w:t>8.</w:t>
            </w:r>
          </w:p>
        </w:tc>
        <w:tc>
          <w:tcPr>
            <w:tcW w:w="2254" w:type="dxa"/>
          </w:tcPr>
          <w:p w14:paraId="7C119A8D"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4A630DBB"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5512982C"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B41A37" w14:paraId="64FCD258" w14:textId="77777777" w:rsidTr="00B41A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43BF5F36" w14:textId="77777777" w:rsidR="00AC5249" w:rsidRPr="004475D3" w:rsidRDefault="00AC5249" w:rsidP="00E45506">
            <w:pPr>
              <w:rPr>
                <w:szCs w:val="18"/>
              </w:rPr>
            </w:pPr>
          </w:p>
        </w:tc>
        <w:tc>
          <w:tcPr>
            <w:tcW w:w="2254" w:type="dxa"/>
          </w:tcPr>
          <w:p w14:paraId="1FB465D9"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66B3F764"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2126B50F"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B41A37" w14:paraId="39BA6F2C" w14:textId="77777777" w:rsidTr="00B4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21E6843" w14:textId="77777777" w:rsidR="00AC5249" w:rsidRPr="004475D3" w:rsidRDefault="006C6EDF" w:rsidP="00E45506">
            <w:pPr>
              <w:rPr>
                <w:szCs w:val="18"/>
              </w:rPr>
            </w:pPr>
            <w:r>
              <w:rPr>
                <w:szCs w:val="18"/>
              </w:rPr>
              <w:t>9.</w:t>
            </w:r>
          </w:p>
        </w:tc>
        <w:tc>
          <w:tcPr>
            <w:tcW w:w="2254" w:type="dxa"/>
          </w:tcPr>
          <w:p w14:paraId="7392BA90"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5F0C198D"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6E3D1E25"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B41A37" w14:paraId="15A56596" w14:textId="77777777" w:rsidTr="00B41A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4047BD08" w14:textId="77777777" w:rsidR="00AC5249" w:rsidRDefault="00AC5249" w:rsidP="00E45506">
            <w:pPr>
              <w:rPr>
                <w:szCs w:val="18"/>
              </w:rPr>
            </w:pPr>
          </w:p>
        </w:tc>
        <w:tc>
          <w:tcPr>
            <w:tcW w:w="2254" w:type="dxa"/>
          </w:tcPr>
          <w:p w14:paraId="1B2BB1C7"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764FD8E9"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704156A2"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B41A37" w14:paraId="31AD7DA1" w14:textId="77777777" w:rsidTr="00B4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536F227" w14:textId="77777777" w:rsidR="00AC5249" w:rsidRPr="004475D3" w:rsidRDefault="006C6EDF" w:rsidP="00E45506">
            <w:pPr>
              <w:rPr>
                <w:szCs w:val="18"/>
              </w:rPr>
            </w:pPr>
            <w:r>
              <w:rPr>
                <w:szCs w:val="18"/>
              </w:rPr>
              <w:t>10.</w:t>
            </w:r>
          </w:p>
        </w:tc>
        <w:tc>
          <w:tcPr>
            <w:tcW w:w="2254" w:type="dxa"/>
          </w:tcPr>
          <w:p w14:paraId="27F480A9"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69F8999A"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01298A5B"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B41A37" w14:paraId="2226399F" w14:textId="77777777" w:rsidTr="00B41A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7B968A5" w14:textId="77777777" w:rsidR="00AC5249" w:rsidRPr="004475D3" w:rsidRDefault="00AC5249" w:rsidP="00E45506">
            <w:pPr>
              <w:rPr>
                <w:szCs w:val="18"/>
              </w:rPr>
            </w:pPr>
          </w:p>
        </w:tc>
        <w:tc>
          <w:tcPr>
            <w:tcW w:w="2254" w:type="dxa"/>
          </w:tcPr>
          <w:p w14:paraId="4EF08182"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7BA5283F"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0A05F8CB"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B41A37" w14:paraId="19D14DDC" w14:textId="77777777" w:rsidTr="00B4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F7D533E" w14:textId="77777777" w:rsidR="00AC5249" w:rsidRPr="004475D3" w:rsidRDefault="006C6EDF" w:rsidP="00E45506">
            <w:pPr>
              <w:rPr>
                <w:szCs w:val="18"/>
              </w:rPr>
            </w:pPr>
            <w:r>
              <w:rPr>
                <w:szCs w:val="18"/>
              </w:rPr>
              <w:t>11.</w:t>
            </w:r>
          </w:p>
        </w:tc>
        <w:tc>
          <w:tcPr>
            <w:tcW w:w="2254" w:type="dxa"/>
          </w:tcPr>
          <w:p w14:paraId="75EF3A20"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7595DE33"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117A3F0B"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B41A37" w14:paraId="5C646F51" w14:textId="77777777" w:rsidTr="00B41A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DA4A1A1" w14:textId="77777777" w:rsidR="00AC5249" w:rsidRPr="004475D3" w:rsidRDefault="00AC5249" w:rsidP="00E45506">
            <w:pPr>
              <w:rPr>
                <w:szCs w:val="18"/>
              </w:rPr>
            </w:pPr>
          </w:p>
        </w:tc>
        <w:tc>
          <w:tcPr>
            <w:tcW w:w="2254" w:type="dxa"/>
          </w:tcPr>
          <w:p w14:paraId="7FD95382"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4F65A101"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08DE8A18"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B41A37" w14:paraId="7D3C9D09" w14:textId="77777777" w:rsidTr="00B4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40F63E6" w14:textId="77777777" w:rsidR="00AC5249" w:rsidRPr="004475D3" w:rsidRDefault="006C6EDF" w:rsidP="00E45506">
            <w:pPr>
              <w:rPr>
                <w:szCs w:val="18"/>
              </w:rPr>
            </w:pPr>
            <w:r>
              <w:rPr>
                <w:szCs w:val="18"/>
              </w:rPr>
              <w:t>12.</w:t>
            </w:r>
          </w:p>
        </w:tc>
        <w:tc>
          <w:tcPr>
            <w:tcW w:w="2254" w:type="dxa"/>
          </w:tcPr>
          <w:p w14:paraId="2D78307E"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76E9259D"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6955020D"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B41A37" w14:paraId="258550A8" w14:textId="77777777" w:rsidTr="00B41A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9616D30" w14:textId="77777777" w:rsidR="00AC5249" w:rsidRPr="004475D3" w:rsidRDefault="00AC5249" w:rsidP="00E45506">
            <w:pPr>
              <w:rPr>
                <w:szCs w:val="18"/>
              </w:rPr>
            </w:pPr>
          </w:p>
        </w:tc>
        <w:tc>
          <w:tcPr>
            <w:tcW w:w="2254" w:type="dxa"/>
          </w:tcPr>
          <w:p w14:paraId="49A69B49"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17A018FD"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73EB50BD"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B41A37" w14:paraId="24974557" w14:textId="77777777" w:rsidTr="00B4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6740963" w14:textId="77777777" w:rsidR="00AC5249" w:rsidRPr="004475D3" w:rsidRDefault="006C6EDF" w:rsidP="00E45506">
            <w:pPr>
              <w:rPr>
                <w:szCs w:val="18"/>
              </w:rPr>
            </w:pPr>
            <w:r>
              <w:rPr>
                <w:szCs w:val="18"/>
              </w:rPr>
              <w:t>13.</w:t>
            </w:r>
          </w:p>
        </w:tc>
        <w:tc>
          <w:tcPr>
            <w:tcW w:w="2254" w:type="dxa"/>
          </w:tcPr>
          <w:p w14:paraId="2C98D1F7"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7DBBB0A4"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24748176"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B41A37" w14:paraId="55AB21FD" w14:textId="77777777" w:rsidTr="00B41A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A4BDA4B" w14:textId="77777777" w:rsidR="00AC5249" w:rsidRDefault="00AC5249" w:rsidP="00E45506">
            <w:pPr>
              <w:rPr>
                <w:szCs w:val="18"/>
              </w:rPr>
            </w:pPr>
          </w:p>
        </w:tc>
        <w:tc>
          <w:tcPr>
            <w:tcW w:w="2254" w:type="dxa"/>
          </w:tcPr>
          <w:p w14:paraId="2B025839"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13FF488B"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438EBB10"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B41A37" w14:paraId="34189E6C" w14:textId="77777777" w:rsidTr="00B4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143C433" w14:textId="77777777" w:rsidR="00AC5249" w:rsidRDefault="006C6EDF" w:rsidP="00E45506">
            <w:pPr>
              <w:rPr>
                <w:szCs w:val="18"/>
              </w:rPr>
            </w:pPr>
            <w:r>
              <w:rPr>
                <w:szCs w:val="18"/>
              </w:rPr>
              <w:t>14.</w:t>
            </w:r>
          </w:p>
        </w:tc>
        <w:tc>
          <w:tcPr>
            <w:tcW w:w="2254" w:type="dxa"/>
          </w:tcPr>
          <w:p w14:paraId="3FCA9179"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593BAA98"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610C68AD"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B41A37" w14:paraId="3064304C" w14:textId="77777777" w:rsidTr="00B41A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F826C74" w14:textId="77777777" w:rsidR="00AC5249" w:rsidRDefault="00AC5249" w:rsidP="00E45506">
            <w:pPr>
              <w:rPr>
                <w:szCs w:val="18"/>
              </w:rPr>
            </w:pPr>
          </w:p>
        </w:tc>
        <w:tc>
          <w:tcPr>
            <w:tcW w:w="2254" w:type="dxa"/>
          </w:tcPr>
          <w:p w14:paraId="3987621A"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19CB4F9F"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27BA47E0"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B41A37" w14:paraId="3AC5E450" w14:textId="77777777" w:rsidTr="00B41A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E9D97DF" w14:textId="77777777" w:rsidR="00AC5249" w:rsidRDefault="006C6EDF" w:rsidP="00E45506">
            <w:pPr>
              <w:rPr>
                <w:szCs w:val="18"/>
              </w:rPr>
            </w:pPr>
            <w:r>
              <w:rPr>
                <w:szCs w:val="18"/>
              </w:rPr>
              <w:t>15.</w:t>
            </w:r>
          </w:p>
        </w:tc>
        <w:tc>
          <w:tcPr>
            <w:tcW w:w="2254" w:type="dxa"/>
          </w:tcPr>
          <w:p w14:paraId="4ED80BB2"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514582A8"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72B23C72"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B41A37" w14:paraId="44A6FC26" w14:textId="77777777" w:rsidTr="00B41A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4D4B77D" w14:textId="77777777" w:rsidR="00AC5249" w:rsidRDefault="00AC5249" w:rsidP="00E45506">
            <w:pPr>
              <w:rPr>
                <w:szCs w:val="18"/>
              </w:rPr>
            </w:pPr>
          </w:p>
        </w:tc>
        <w:tc>
          <w:tcPr>
            <w:tcW w:w="2254" w:type="dxa"/>
          </w:tcPr>
          <w:p w14:paraId="7F901BDC"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5689C4E0"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7E52AC40"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bl>
    <w:p w14:paraId="55242308" w14:textId="77777777" w:rsidR="00AC5249" w:rsidRDefault="00AC5249" w:rsidP="0011245C"/>
    <w:p w14:paraId="24F79D92" w14:textId="77777777" w:rsidR="00B643C7" w:rsidRDefault="00B643C7" w:rsidP="00094A0C">
      <w:pPr>
        <w:spacing w:line="240" w:lineRule="auto"/>
      </w:pPr>
    </w:p>
    <w:p w14:paraId="13342B76" w14:textId="02E6CC7D" w:rsidR="00B643C7" w:rsidRDefault="00B643C7" w:rsidP="00094A0C">
      <w:pPr>
        <w:spacing w:line="240" w:lineRule="auto"/>
      </w:pPr>
    </w:p>
    <w:p w14:paraId="6B3F795A" w14:textId="7D1F5666" w:rsidR="00290318" w:rsidRDefault="00290318" w:rsidP="00094A0C">
      <w:pPr>
        <w:spacing w:line="240" w:lineRule="auto"/>
      </w:pPr>
    </w:p>
    <w:p w14:paraId="36427CC5" w14:textId="2FB952D5" w:rsidR="00290318" w:rsidRDefault="00290318" w:rsidP="00094A0C">
      <w:pPr>
        <w:spacing w:line="240" w:lineRule="auto"/>
      </w:pPr>
    </w:p>
    <w:p w14:paraId="73AB70DF" w14:textId="1315FD65" w:rsidR="00290318" w:rsidRDefault="00290318" w:rsidP="00094A0C">
      <w:pPr>
        <w:spacing w:line="240" w:lineRule="auto"/>
      </w:pPr>
    </w:p>
    <w:p w14:paraId="4DA6D233" w14:textId="13DAC572" w:rsidR="00290318" w:rsidRDefault="00290318" w:rsidP="00094A0C">
      <w:pPr>
        <w:spacing w:line="240" w:lineRule="auto"/>
      </w:pPr>
    </w:p>
    <w:p w14:paraId="4AD574DD" w14:textId="79F122F0" w:rsidR="00290318" w:rsidRDefault="00290318" w:rsidP="00094A0C">
      <w:pPr>
        <w:spacing w:line="240" w:lineRule="auto"/>
      </w:pPr>
    </w:p>
    <w:p w14:paraId="45F87FB7" w14:textId="69487083" w:rsidR="00290318" w:rsidRDefault="00290318" w:rsidP="00094A0C">
      <w:pPr>
        <w:spacing w:line="240" w:lineRule="auto"/>
      </w:pPr>
    </w:p>
    <w:p w14:paraId="1B11340C" w14:textId="7E067DC2" w:rsidR="00290318" w:rsidRDefault="00290318" w:rsidP="00094A0C">
      <w:pPr>
        <w:spacing w:line="240" w:lineRule="auto"/>
      </w:pPr>
    </w:p>
    <w:p w14:paraId="37FBC546" w14:textId="50CBDF47" w:rsidR="00290318" w:rsidRDefault="00290318" w:rsidP="00094A0C">
      <w:pPr>
        <w:spacing w:line="240" w:lineRule="auto"/>
      </w:pPr>
    </w:p>
    <w:sectPr w:rsidR="00290318" w:rsidSect="00A818CE">
      <w:headerReference w:type="even" r:id="rId12"/>
      <w:headerReference w:type="default" r:id="rId13"/>
      <w:footerReference w:type="even" r:id="rId14"/>
      <w:footerReference w:type="default" r:id="rId15"/>
      <w:headerReference w:type="first" r:id="rId16"/>
      <w:footerReference w:type="first" r:id="rId17"/>
      <w:pgSz w:w="11906" w:h="16838" w:code="9"/>
      <w:pgMar w:top="1077" w:right="1077" w:bottom="1077" w:left="1077" w:header="539"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8F506" w14:textId="77777777" w:rsidR="007369E4" w:rsidRDefault="006C6EDF">
      <w:pPr>
        <w:spacing w:line="240" w:lineRule="auto"/>
      </w:pPr>
      <w:r>
        <w:separator/>
      </w:r>
    </w:p>
  </w:endnote>
  <w:endnote w:type="continuationSeparator" w:id="0">
    <w:p w14:paraId="41EF937A" w14:textId="77777777" w:rsidR="007369E4" w:rsidRDefault="006C6E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altName w:val="Segoe Script"/>
    <w:panose1 w:val="020B050403050302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4F236" w14:textId="77777777" w:rsidR="006F06FF" w:rsidRDefault="006F06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B41A37" w14:paraId="00E6B808" w14:textId="77777777" w:rsidTr="002A0128">
      <w:trPr>
        <w:cantSplit/>
        <w:trHeight w:val="2157"/>
      </w:trPr>
      <w:tc>
        <w:tcPr>
          <w:tcW w:w="708" w:type="dxa"/>
          <w:tcBorders>
            <w:top w:val="nil"/>
            <w:left w:val="nil"/>
            <w:bottom w:val="nil"/>
            <w:right w:val="nil"/>
          </w:tcBorders>
          <w:textDirection w:val="tbRl"/>
          <w:vAlign w:val="center"/>
        </w:tcPr>
        <w:p w14:paraId="24558BF3" w14:textId="77777777" w:rsidR="00BD3640" w:rsidRPr="00C316E5" w:rsidRDefault="006C6EDF"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22-0224370</w:t>
          </w:r>
        </w:p>
      </w:tc>
    </w:tr>
  </w:tbl>
  <w:p w14:paraId="2E2EBAB6" w14:textId="77777777" w:rsidR="00BD3640" w:rsidRDefault="00BD3640" w:rsidP="002A0128">
    <w:pPr>
      <w:framePr w:w="312" w:h="2370" w:hRule="exact" w:hSpace="181" w:wrap="around" w:vAnchor="page" w:hAnchor="page" w:x="11222" w:y="13677"/>
      <w:shd w:val="solid" w:color="FFFFFF" w:fill="FFFFFF"/>
    </w:pPr>
  </w:p>
  <w:p w14:paraId="51BDAD9C" w14:textId="77777777" w:rsidR="00BD3640" w:rsidRPr="00835A1C" w:rsidRDefault="00BD3640" w:rsidP="002A0128"/>
  <w:p w14:paraId="74BA28AD" w14:textId="77777777" w:rsidR="006B1EFC" w:rsidRPr="008F49D8" w:rsidRDefault="006C6EDF"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52</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52</w:t>
    </w:r>
    <w:r w:rsidR="00EB198D" w:rsidRPr="008F49D8">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12"/>
    </w:tblGrid>
    <w:tr w:rsidR="00B41A37" w14:paraId="021F4314" w14:textId="77777777" w:rsidTr="00B15146">
      <w:trPr>
        <w:cantSplit/>
        <w:trHeight w:val="1701"/>
      </w:trPr>
      <w:tc>
        <w:tcPr>
          <w:tcW w:w="540" w:type="dxa"/>
          <w:textDirection w:val="btLr"/>
          <w:vAlign w:val="center"/>
        </w:tcPr>
        <w:p w14:paraId="2F5C4712" w14:textId="77777777" w:rsidR="002F2E1D" w:rsidRPr="002805D8" w:rsidRDefault="006C6EDF"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045CF8F6" w14:textId="77777777" w:rsidR="002F2E1D" w:rsidRDefault="002F2E1D" w:rsidP="00B15146">
    <w:pPr>
      <w:framePr w:w="312" w:h="1764" w:hRule="exact" w:hSpace="181" w:wrap="around" w:vAnchor="page" w:hAnchor="page" w:x="188" w:y="14559"/>
      <w:shd w:val="solid" w:color="FFFFFF" w:fill="FFFFFF"/>
    </w:pPr>
  </w:p>
  <w:p w14:paraId="7DC7ACAA" w14:textId="77777777" w:rsidR="002F2E1D" w:rsidRPr="00835A1C" w:rsidRDefault="006F06FF"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B41A37" w14:paraId="2BE0CB54" w14:textId="77777777" w:rsidTr="002A0128">
      <w:trPr>
        <w:cantSplit/>
        <w:trHeight w:val="2157"/>
      </w:trPr>
      <w:tc>
        <w:tcPr>
          <w:tcW w:w="708" w:type="dxa"/>
          <w:tcBorders>
            <w:top w:val="nil"/>
            <w:left w:val="nil"/>
            <w:bottom w:val="nil"/>
            <w:right w:val="nil"/>
          </w:tcBorders>
          <w:textDirection w:val="tbRl"/>
          <w:vAlign w:val="center"/>
        </w:tcPr>
        <w:p w14:paraId="7037E889" w14:textId="77777777" w:rsidR="00BD3640" w:rsidRPr="00C316E5" w:rsidRDefault="006C6EDF"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22-0224370</w:t>
          </w:r>
        </w:p>
      </w:tc>
    </w:tr>
  </w:tbl>
  <w:p w14:paraId="69E51D38" w14:textId="77777777" w:rsidR="00BD3640" w:rsidRDefault="00BD3640" w:rsidP="002A0128">
    <w:pPr>
      <w:framePr w:w="312" w:h="2370" w:hRule="exact" w:hSpace="181" w:wrap="around" w:vAnchor="page" w:hAnchor="page" w:x="11222" w:y="13677"/>
      <w:shd w:val="solid" w:color="FFFFFF" w:fill="FFFFFF"/>
    </w:pPr>
  </w:p>
  <w:p w14:paraId="159EE708" w14:textId="77777777" w:rsidR="00BD3640" w:rsidRPr="00835A1C" w:rsidRDefault="006F06FF" w:rsidP="002A0128">
    <w:r>
      <w:t xml:space="preserve"> </w:t>
    </w:r>
  </w:p>
  <w:p w14:paraId="0C11D0C9" w14:textId="77777777" w:rsidR="006B1EFC" w:rsidRPr="008F49D8" w:rsidRDefault="006C6EDF"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52</w:t>
    </w:r>
    <w:r w:rsidR="00EB198D"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F7EC6" w14:textId="77777777" w:rsidR="009E687B" w:rsidRDefault="006C6EDF">
      <w:pPr>
        <w:spacing w:line="240" w:lineRule="auto"/>
      </w:pPr>
      <w:r>
        <w:separator/>
      </w:r>
    </w:p>
  </w:footnote>
  <w:footnote w:type="continuationSeparator" w:id="0">
    <w:p w14:paraId="3AFF50FF" w14:textId="77777777" w:rsidR="009E687B" w:rsidRDefault="006C6E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64EB4" w14:textId="77777777" w:rsidR="006F06FF" w:rsidRDefault="006F06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B41A37" w14:paraId="277846B5" w14:textId="77777777" w:rsidTr="008F49D8">
      <w:tc>
        <w:tcPr>
          <w:tcW w:w="3261" w:type="dxa"/>
        </w:tcPr>
        <w:p w14:paraId="74E19363" w14:textId="77777777" w:rsidR="00492657" w:rsidRPr="00EA222E" w:rsidRDefault="006C6EDF" w:rsidP="00EA222E">
          <w:pPr>
            <w:pStyle w:val="Titelformulier"/>
          </w:pPr>
          <w:r>
            <w:t>Beschrijvend document</w:t>
          </w:r>
        </w:p>
        <w:p w14:paraId="0CE04590" w14:textId="77777777" w:rsidR="00492657" w:rsidRPr="001531D1" w:rsidRDefault="006C6EDF" w:rsidP="00EA222E">
          <w:pPr>
            <w:pStyle w:val="Subtitelformulier"/>
          </w:pPr>
          <w:r>
            <w:t>Raamovereenkomst Inspectiediensten Sport- en Speeltoestellen</w:t>
          </w:r>
        </w:p>
      </w:tc>
      <w:tc>
        <w:tcPr>
          <w:tcW w:w="3359" w:type="dxa"/>
          <w:vMerge w:val="restart"/>
        </w:tcPr>
        <w:p w14:paraId="12D95DE3" w14:textId="77777777" w:rsidR="00492657" w:rsidRDefault="00492657" w:rsidP="006B4D48">
          <w:pPr>
            <w:pStyle w:val="Titelformulier"/>
          </w:pPr>
        </w:p>
      </w:tc>
      <w:tc>
        <w:tcPr>
          <w:tcW w:w="326" w:type="dxa"/>
          <w:vMerge w:val="restart"/>
        </w:tcPr>
        <w:p w14:paraId="37F38643" w14:textId="77777777" w:rsidR="00492657" w:rsidRDefault="00492657" w:rsidP="006B4D48">
          <w:pPr>
            <w:pStyle w:val="Titelformulier"/>
            <w:rPr>
              <w:caps w:val="0"/>
            </w:rPr>
          </w:pPr>
        </w:p>
      </w:tc>
      <w:tc>
        <w:tcPr>
          <w:tcW w:w="2993" w:type="dxa"/>
          <w:gridSpan w:val="2"/>
        </w:tcPr>
        <w:p w14:paraId="1472860B" w14:textId="77777777" w:rsidR="00492657" w:rsidRDefault="006C6EDF" w:rsidP="00385D5D">
          <w:pPr>
            <w:pStyle w:val="Adresgegevens"/>
          </w:pPr>
          <w:r w:rsidRPr="003E782B">
            <w:t>Bezoekadres</w:t>
          </w:r>
          <w:r>
            <w:t>: Laan van de Glazen Stad 1</w:t>
          </w:r>
          <w:r w:rsidR="00423385">
            <w:t>,</w:t>
          </w:r>
          <w:r>
            <w:t xml:space="preserve"> 2672 TA Naaldwijk</w:t>
          </w:r>
        </w:p>
        <w:p w14:paraId="088D1556" w14:textId="77777777" w:rsidR="00423385" w:rsidRPr="00423385" w:rsidRDefault="006C6EDF" w:rsidP="001757EB">
          <w:pPr>
            <w:pStyle w:val="Adresgegevens"/>
          </w:pPr>
          <w:r w:rsidRPr="003E782B">
            <w:t>Postadres</w:t>
          </w:r>
          <w:r>
            <w:t>:</w:t>
          </w:r>
          <w:r w:rsidR="00385D5D">
            <w:t xml:space="preserve"> </w:t>
          </w:r>
          <w:r>
            <w:t>Postbus 150, 2670 AD Naaldwijk</w:t>
          </w:r>
        </w:p>
      </w:tc>
    </w:tr>
    <w:tr w:rsidR="00B41A37" w14:paraId="5101D90D" w14:textId="77777777" w:rsidTr="008F49D8">
      <w:trPr>
        <w:trHeight w:val="600"/>
      </w:trPr>
      <w:tc>
        <w:tcPr>
          <w:tcW w:w="3261" w:type="dxa"/>
        </w:tcPr>
        <w:p w14:paraId="4C3D45A6" w14:textId="77777777" w:rsidR="00492657" w:rsidRPr="005A6F70" w:rsidRDefault="006C6EDF" w:rsidP="00EA222E">
          <w:pPr>
            <w:pStyle w:val="Subtitelformulier"/>
          </w:pPr>
          <w:r>
            <w:t>Bedrijfsvoering</w:t>
          </w:r>
          <w:r w:rsidRPr="005A6F70">
            <w:t>/</w:t>
          </w:r>
          <w:r>
            <w:t>Inkoop</w:t>
          </w:r>
        </w:p>
      </w:tc>
      <w:tc>
        <w:tcPr>
          <w:tcW w:w="3359" w:type="dxa"/>
          <w:vMerge/>
        </w:tcPr>
        <w:p w14:paraId="65A5DE79" w14:textId="77777777" w:rsidR="00492657" w:rsidRDefault="00492657" w:rsidP="006B4D48">
          <w:pPr>
            <w:pStyle w:val="Titelformulier"/>
          </w:pPr>
        </w:p>
      </w:tc>
      <w:tc>
        <w:tcPr>
          <w:tcW w:w="326" w:type="dxa"/>
          <w:vMerge/>
        </w:tcPr>
        <w:p w14:paraId="2754BAC0" w14:textId="77777777" w:rsidR="00492657" w:rsidRDefault="00492657" w:rsidP="006B4D48">
          <w:pPr>
            <w:pStyle w:val="Titelformulier"/>
            <w:rPr>
              <w:caps w:val="0"/>
            </w:rPr>
          </w:pPr>
        </w:p>
      </w:tc>
      <w:tc>
        <w:tcPr>
          <w:tcW w:w="284" w:type="dxa"/>
        </w:tcPr>
        <w:p w14:paraId="788D15B6" w14:textId="77777777" w:rsidR="00492657" w:rsidRDefault="006C6EDF" w:rsidP="006B4D48">
          <w:pPr>
            <w:pStyle w:val="Adresgegevens"/>
          </w:pPr>
          <w:r>
            <w:t>T</w:t>
          </w:r>
        </w:p>
        <w:p w14:paraId="5786EFA3" w14:textId="77777777" w:rsidR="00492657" w:rsidRDefault="006C6EDF" w:rsidP="006B4D48">
          <w:pPr>
            <w:pStyle w:val="Adresgegevens"/>
          </w:pPr>
          <w:r>
            <w:t>F</w:t>
          </w:r>
        </w:p>
        <w:p w14:paraId="6EA41841" w14:textId="77777777" w:rsidR="00492657" w:rsidRDefault="006C6EDF" w:rsidP="006B4D48">
          <w:pPr>
            <w:pStyle w:val="Adresgegevens"/>
          </w:pPr>
          <w:r>
            <w:t>E</w:t>
          </w:r>
        </w:p>
      </w:tc>
      <w:tc>
        <w:tcPr>
          <w:tcW w:w="2709" w:type="dxa"/>
        </w:tcPr>
        <w:p w14:paraId="28435FDD" w14:textId="77777777" w:rsidR="00492657" w:rsidRDefault="006C6EDF" w:rsidP="006B4D48">
          <w:pPr>
            <w:pStyle w:val="Adresgegevens"/>
          </w:pPr>
          <w:r>
            <w:t>14 0174</w:t>
          </w:r>
        </w:p>
        <w:p w14:paraId="3BC16AA4" w14:textId="77777777" w:rsidR="00492657" w:rsidRDefault="006C6EDF" w:rsidP="006B4D48">
          <w:pPr>
            <w:pStyle w:val="Adresgegevens"/>
          </w:pPr>
          <w:r>
            <w:t>(0174) 673 600</w:t>
          </w:r>
        </w:p>
        <w:p w14:paraId="0624E8C1" w14:textId="77777777" w:rsidR="005D708F" w:rsidRPr="005D708F" w:rsidRDefault="006C6EDF" w:rsidP="006B4D48">
          <w:pPr>
            <w:pStyle w:val="Adresgegevens"/>
          </w:pPr>
          <w:r>
            <w:t>Inkoop@gemeentewestland.nl</w:t>
          </w:r>
        </w:p>
      </w:tc>
    </w:tr>
  </w:tbl>
  <w:p w14:paraId="4EF0B69E" w14:textId="77777777" w:rsidR="006B1EFC" w:rsidRPr="006A519C" w:rsidRDefault="006C6EDF" w:rsidP="00EA222E">
    <w:pPr>
      <w:spacing w:after="120"/>
    </w:pPr>
    <w:r>
      <w:rPr>
        <w:noProof/>
      </w:rPr>
      <w:drawing>
        <wp:anchor distT="0" distB="0" distL="114300" distR="114300" simplePos="0" relativeHeight="251658240" behindDoc="1" locked="1" layoutInCell="1" allowOverlap="0" wp14:anchorId="0F7E60E5" wp14:editId="7E57F2C0">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5000F" w14:textId="77777777" w:rsidR="006B1EFC" w:rsidRPr="00A818CE" w:rsidRDefault="006C6EDF" w:rsidP="00042A03">
    <w:r>
      <w:rPr>
        <w:noProof/>
      </w:rPr>
      <w:drawing>
        <wp:anchor distT="0" distB="0" distL="114300" distR="114300" simplePos="0" relativeHeight="251659264" behindDoc="1" locked="0" layoutInCell="1" allowOverlap="1" wp14:anchorId="0F08AD7C" wp14:editId="5AF419BB">
          <wp:simplePos x="0" y="0"/>
          <wp:positionH relativeFrom="column">
            <wp:posOffset>-659130</wp:posOffset>
          </wp:positionH>
          <wp:positionV relativeFrom="paragraph">
            <wp:posOffset>-342265</wp:posOffset>
          </wp:positionV>
          <wp:extent cx="74880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rcRect l="3539"/>
                  <a:stretch>
                    <a:fillRect/>
                  </a:stretch>
                </pic:blipFill>
                <pic:spPr bwMode="auto">
                  <a:xfrm>
                    <a:off x="0" y="0"/>
                    <a:ext cx="7488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9D3BE6"/>
    <w:multiLevelType w:val="hybridMultilevel"/>
    <w:tmpl w:val="4B0C8652"/>
    <w:lvl w:ilvl="0" w:tplc="D67022B8">
      <w:start w:val="1"/>
      <w:numFmt w:val="lowerLetter"/>
      <w:lvlText w:val="%1."/>
      <w:lvlJc w:val="left"/>
      <w:pPr>
        <w:ind w:left="360" w:hanging="360"/>
      </w:pPr>
      <w:rPr>
        <w:rFonts w:cs="Times New Roman"/>
      </w:rPr>
    </w:lvl>
    <w:lvl w:ilvl="1" w:tplc="3372FD24" w:tentative="1">
      <w:start w:val="1"/>
      <w:numFmt w:val="lowerLetter"/>
      <w:lvlText w:val="%2."/>
      <w:lvlJc w:val="left"/>
      <w:pPr>
        <w:ind w:left="1080" w:hanging="360"/>
      </w:pPr>
      <w:rPr>
        <w:rFonts w:cs="Times New Roman"/>
      </w:rPr>
    </w:lvl>
    <w:lvl w:ilvl="2" w:tplc="123E31E0" w:tentative="1">
      <w:start w:val="1"/>
      <w:numFmt w:val="lowerRoman"/>
      <w:lvlText w:val="%3."/>
      <w:lvlJc w:val="right"/>
      <w:pPr>
        <w:ind w:left="1800" w:hanging="180"/>
      </w:pPr>
      <w:rPr>
        <w:rFonts w:cs="Times New Roman"/>
      </w:rPr>
    </w:lvl>
    <w:lvl w:ilvl="3" w:tplc="B9660AFA" w:tentative="1">
      <w:start w:val="1"/>
      <w:numFmt w:val="decimal"/>
      <w:lvlText w:val="%4."/>
      <w:lvlJc w:val="left"/>
      <w:pPr>
        <w:ind w:left="2520" w:hanging="360"/>
      </w:pPr>
      <w:rPr>
        <w:rFonts w:cs="Times New Roman"/>
      </w:rPr>
    </w:lvl>
    <w:lvl w:ilvl="4" w:tplc="9A2AE162" w:tentative="1">
      <w:start w:val="1"/>
      <w:numFmt w:val="lowerLetter"/>
      <w:lvlText w:val="%5."/>
      <w:lvlJc w:val="left"/>
      <w:pPr>
        <w:ind w:left="3240" w:hanging="360"/>
      </w:pPr>
      <w:rPr>
        <w:rFonts w:cs="Times New Roman"/>
      </w:rPr>
    </w:lvl>
    <w:lvl w:ilvl="5" w:tplc="FEE66E26" w:tentative="1">
      <w:start w:val="1"/>
      <w:numFmt w:val="lowerRoman"/>
      <w:lvlText w:val="%6."/>
      <w:lvlJc w:val="right"/>
      <w:pPr>
        <w:ind w:left="3960" w:hanging="180"/>
      </w:pPr>
      <w:rPr>
        <w:rFonts w:cs="Times New Roman"/>
      </w:rPr>
    </w:lvl>
    <w:lvl w:ilvl="6" w:tplc="3EB046A6" w:tentative="1">
      <w:start w:val="1"/>
      <w:numFmt w:val="decimal"/>
      <w:lvlText w:val="%7."/>
      <w:lvlJc w:val="left"/>
      <w:pPr>
        <w:ind w:left="4680" w:hanging="360"/>
      </w:pPr>
      <w:rPr>
        <w:rFonts w:cs="Times New Roman"/>
      </w:rPr>
    </w:lvl>
    <w:lvl w:ilvl="7" w:tplc="ACA00C7A" w:tentative="1">
      <w:start w:val="1"/>
      <w:numFmt w:val="lowerLetter"/>
      <w:lvlText w:val="%8."/>
      <w:lvlJc w:val="left"/>
      <w:pPr>
        <w:ind w:left="5400" w:hanging="360"/>
      </w:pPr>
      <w:rPr>
        <w:rFonts w:cs="Times New Roman"/>
      </w:rPr>
    </w:lvl>
    <w:lvl w:ilvl="8" w:tplc="EF6A721C" w:tentative="1">
      <w:start w:val="1"/>
      <w:numFmt w:val="lowerRoman"/>
      <w:lvlText w:val="%9."/>
      <w:lvlJc w:val="right"/>
      <w:pPr>
        <w:ind w:left="6120" w:hanging="180"/>
      </w:pPr>
      <w:rPr>
        <w:rFonts w:cs="Times New Roman"/>
      </w:rPr>
    </w:lvl>
  </w:abstractNum>
  <w:abstractNum w:abstractNumId="4" w15:restartNumberingAfterBreak="0">
    <w:nsid w:val="0918094A"/>
    <w:multiLevelType w:val="hybridMultilevel"/>
    <w:tmpl w:val="17162614"/>
    <w:lvl w:ilvl="0" w:tplc="290617FC">
      <w:start w:val="1"/>
      <w:numFmt w:val="bullet"/>
      <w:lvlText w:val=""/>
      <w:lvlJc w:val="left"/>
      <w:pPr>
        <w:ind w:left="360" w:hanging="360"/>
      </w:pPr>
      <w:rPr>
        <w:rFonts w:ascii="Symbol" w:hAnsi="Symbol" w:hint="default"/>
      </w:rPr>
    </w:lvl>
    <w:lvl w:ilvl="1" w:tplc="88A21124" w:tentative="1">
      <w:start w:val="1"/>
      <w:numFmt w:val="bullet"/>
      <w:lvlText w:val="o"/>
      <w:lvlJc w:val="left"/>
      <w:pPr>
        <w:ind w:left="1080" w:hanging="360"/>
      </w:pPr>
      <w:rPr>
        <w:rFonts w:ascii="Courier New" w:hAnsi="Courier New" w:hint="default"/>
      </w:rPr>
    </w:lvl>
    <w:lvl w:ilvl="2" w:tplc="0914A46E" w:tentative="1">
      <w:start w:val="1"/>
      <w:numFmt w:val="bullet"/>
      <w:lvlText w:val=""/>
      <w:lvlJc w:val="left"/>
      <w:pPr>
        <w:ind w:left="1800" w:hanging="360"/>
      </w:pPr>
      <w:rPr>
        <w:rFonts w:ascii="Wingdings" w:hAnsi="Wingdings" w:hint="default"/>
      </w:rPr>
    </w:lvl>
    <w:lvl w:ilvl="3" w:tplc="BEC40F6E" w:tentative="1">
      <w:start w:val="1"/>
      <w:numFmt w:val="bullet"/>
      <w:lvlText w:val=""/>
      <w:lvlJc w:val="left"/>
      <w:pPr>
        <w:ind w:left="2520" w:hanging="360"/>
      </w:pPr>
      <w:rPr>
        <w:rFonts w:ascii="Symbol" w:hAnsi="Symbol" w:hint="default"/>
      </w:rPr>
    </w:lvl>
    <w:lvl w:ilvl="4" w:tplc="680633D8" w:tentative="1">
      <w:start w:val="1"/>
      <w:numFmt w:val="bullet"/>
      <w:lvlText w:val="o"/>
      <w:lvlJc w:val="left"/>
      <w:pPr>
        <w:ind w:left="3240" w:hanging="360"/>
      </w:pPr>
      <w:rPr>
        <w:rFonts w:ascii="Courier New" w:hAnsi="Courier New" w:hint="default"/>
      </w:rPr>
    </w:lvl>
    <w:lvl w:ilvl="5" w:tplc="47144AFE" w:tentative="1">
      <w:start w:val="1"/>
      <w:numFmt w:val="bullet"/>
      <w:lvlText w:val=""/>
      <w:lvlJc w:val="left"/>
      <w:pPr>
        <w:ind w:left="3960" w:hanging="360"/>
      </w:pPr>
      <w:rPr>
        <w:rFonts w:ascii="Wingdings" w:hAnsi="Wingdings" w:hint="default"/>
      </w:rPr>
    </w:lvl>
    <w:lvl w:ilvl="6" w:tplc="6AD27FDA" w:tentative="1">
      <w:start w:val="1"/>
      <w:numFmt w:val="bullet"/>
      <w:lvlText w:val=""/>
      <w:lvlJc w:val="left"/>
      <w:pPr>
        <w:ind w:left="4680" w:hanging="360"/>
      </w:pPr>
      <w:rPr>
        <w:rFonts w:ascii="Symbol" w:hAnsi="Symbol" w:hint="default"/>
      </w:rPr>
    </w:lvl>
    <w:lvl w:ilvl="7" w:tplc="4FDE88FE" w:tentative="1">
      <w:start w:val="1"/>
      <w:numFmt w:val="bullet"/>
      <w:lvlText w:val="o"/>
      <w:lvlJc w:val="left"/>
      <w:pPr>
        <w:ind w:left="5400" w:hanging="360"/>
      </w:pPr>
      <w:rPr>
        <w:rFonts w:ascii="Courier New" w:hAnsi="Courier New" w:hint="default"/>
      </w:rPr>
    </w:lvl>
    <w:lvl w:ilvl="8" w:tplc="2208D52A" w:tentative="1">
      <w:start w:val="1"/>
      <w:numFmt w:val="bullet"/>
      <w:lvlText w:val=""/>
      <w:lvlJc w:val="left"/>
      <w:pPr>
        <w:ind w:left="6120" w:hanging="360"/>
      </w:pPr>
      <w:rPr>
        <w:rFonts w:ascii="Wingdings" w:hAnsi="Wingdings" w:hint="default"/>
      </w:rPr>
    </w:lvl>
  </w:abstractNum>
  <w:abstractNum w:abstractNumId="5" w15:restartNumberingAfterBreak="0">
    <w:nsid w:val="094D784F"/>
    <w:multiLevelType w:val="hybridMultilevel"/>
    <w:tmpl w:val="5D2E1C9E"/>
    <w:lvl w:ilvl="0" w:tplc="2BD033B0">
      <w:start w:val="1"/>
      <w:numFmt w:val="bullet"/>
      <w:lvlText w:val=""/>
      <w:lvlJc w:val="left"/>
      <w:pPr>
        <w:ind w:left="720" w:hanging="360"/>
      </w:pPr>
      <w:rPr>
        <w:rFonts w:ascii="Symbol" w:hAnsi="Symbol" w:hint="default"/>
      </w:rPr>
    </w:lvl>
    <w:lvl w:ilvl="1" w:tplc="55983D76" w:tentative="1">
      <w:start w:val="1"/>
      <w:numFmt w:val="bullet"/>
      <w:lvlText w:val="o"/>
      <w:lvlJc w:val="left"/>
      <w:pPr>
        <w:ind w:left="1440" w:hanging="360"/>
      </w:pPr>
      <w:rPr>
        <w:rFonts w:ascii="Courier New" w:hAnsi="Courier New" w:hint="default"/>
      </w:rPr>
    </w:lvl>
    <w:lvl w:ilvl="2" w:tplc="33C0B9D8" w:tentative="1">
      <w:start w:val="1"/>
      <w:numFmt w:val="bullet"/>
      <w:lvlText w:val=""/>
      <w:lvlJc w:val="left"/>
      <w:pPr>
        <w:ind w:left="2160" w:hanging="360"/>
      </w:pPr>
      <w:rPr>
        <w:rFonts w:ascii="Wingdings" w:hAnsi="Wingdings" w:hint="default"/>
      </w:rPr>
    </w:lvl>
    <w:lvl w:ilvl="3" w:tplc="4CEEDC96" w:tentative="1">
      <w:start w:val="1"/>
      <w:numFmt w:val="bullet"/>
      <w:lvlText w:val=""/>
      <w:lvlJc w:val="left"/>
      <w:pPr>
        <w:ind w:left="2880" w:hanging="360"/>
      </w:pPr>
      <w:rPr>
        <w:rFonts w:ascii="Symbol" w:hAnsi="Symbol" w:hint="default"/>
      </w:rPr>
    </w:lvl>
    <w:lvl w:ilvl="4" w:tplc="14D8F172" w:tentative="1">
      <w:start w:val="1"/>
      <w:numFmt w:val="bullet"/>
      <w:lvlText w:val="o"/>
      <w:lvlJc w:val="left"/>
      <w:pPr>
        <w:ind w:left="3600" w:hanging="360"/>
      </w:pPr>
      <w:rPr>
        <w:rFonts w:ascii="Courier New" w:hAnsi="Courier New" w:hint="default"/>
      </w:rPr>
    </w:lvl>
    <w:lvl w:ilvl="5" w:tplc="3AFC5E64" w:tentative="1">
      <w:start w:val="1"/>
      <w:numFmt w:val="bullet"/>
      <w:lvlText w:val=""/>
      <w:lvlJc w:val="left"/>
      <w:pPr>
        <w:ind w:left="4320" w:hanging="360"/>
      </w:pPr>
      <w:rPr>
        <w:rFonts w:ascii="Wingdings" w:hAnsi="Wingdings" w:hint="default"/>
      </w:rPr>
    </w:lvl>
    <w:lvl w:ilvl="6" w:tplc="B3101A68" w:tentative="1">
      <w:start w:val="1"/>
      <w:numFmt w:val="bullet"/>
      <w:lvlText w:val=""/>
      <w:lvlJc w:val="left"/>
      <w:pPr>
        <w:ind w:left="5040" w:hanging="360"/>
      </w:pPr>
      <w:rPr>
        <w:rFonts w:ascii="Symbol" w:hAnsi="Symbol" w:hint="default"/>
      </w:rPr>
    </w:lvl>
    <w:lvl w:ilvl="7" w:tplc="5338FD9E" w:tentative="1">
      <w:start w:val="1"/>
      <w:numFmt w:val="bullet"/>
      <w:lvlText w:val="o"/>
      <w:lvlJc w:val="left"/>
      <w:pPr>
        <w:ind w:left="5760" w:hanging="360"/>
      </w:pPr>
      <w:rPr>
        <w:rFonts w:ascii="Courier New" w:hAnsi="Courier New" w:hint="default"/>
      </w:rPr>
    </w:lvl>
    <w:lvl w:ilvl="8" w:tplc="6166142C" w:tentative="1">
      <w:start w:val="1"/>
      <w:numFmt w:val="bullet"/>
      <w:lvlText w:val=""/>
      <w:lvlJc w:val="left"/>
      <w:pPr>
        <w:ind w:left="6480" w:hanging="360"/>
      </w:pPr>
      <w:rPr>
        <w:rFonts w:ascii="Wingdings" w:hAnsi="Wingdings" w:hint="default"/>
      </w:rPr>
    </w:lvl>
  </w:abstractNum>
  <w:abstractNum w:abstractNumId="6" w15:restartNumberingAfterBreak="0">
    <w:nsid w:val="0B6D7333"/>
    <w:multiLevelType w:val="hybridMultilevel"/>
    <w:tmpl w:val="9B76801E"/>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AC5B8D"/>
    <w:multiLevelType w:val="hybridMultilevel"/>
    <w:tmpl w:val="42FC0CD6"/>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5297181"/>
    <w:multiLevelType w:val="hybridMultilevel"/>
    <w:tmpl w:val="6EBA578A"/>
    <w:lvl w:ilvl="0" w:tplc="99F2404C">
      <w:start w:val="1"/>
      <w:numFmt w:val="decimal"/>
      <w:pStyle w:val="Opmaakprofiel24"/>
      <w:lvlText w:val="%1."/>
      <w:lvlJc w:val="left"/>
      <w:pPr>
        <w:tabs>
          <w:tab w:val="num" w:pos="1834"/>
        </w:tabs>
        <w:ind w:left="1834" w:hanging="360"/>
      </w:pPr>
      <w:rPr>
        <w:rFonts w:cs="Times New Roman" w:hint="default"/>
      </w:rPr>
    </w:lvl>
    <w:lvl w:ilvl="1" w:tplc="2EFE1872" w:tentative="1">
      <w:start w:val="1"/>
      <w:numFmt w:val="lowerLetter"/>
      <w:lvlText w:val="%2."/>
      <w:lvlJc w:val="left"/>
      <w:pPr>
        <w:tabs>
          <w:tab w:val="num" w:pos="1440"/>
        </w:tabs>
        <w:ind w:left="1440" w:hanging="360"/>
      </w:pPr>
      <w:rPr>
        <w:rFonts w:cs="Times New Roman"/>
      </w:rPr>
    </w:lvl>
    <w:lvl w:ilvl="2" w:tplc="47E8F158" w:tentative="1">
      <w:start w:val="1"/>
      <w:numFmt w:val="lowerRoman"/>
      <w:lvlText w:val="%3."/>
      <w:lvlJc w:val="right"/>
      <w:pPr>
        <w:tabs>
          <w:tab w:val="num" w:pos="2160"/>
        </w:tabs>
        <w:ind w:left="2160" w:hanging="180"/>
      </w:pPr>
      <w:rPr>
        <w:rFonts w:cs="Times New Roman"/>
      </w:rPr>
    </w:lvl>
    <w:lvl w:ilvl="3" w:tplc="83BE8DAC" w:tentative="1">
      <w:start w:val="1"/>
      <w:numFmt w:val="decimal"/>
      <w:lvlText w:val="%4."/>
      <w:lvlJc w:val="left"/>
      <w:pPr>
        <w:tabs>
          <w:tab w:val="num" w:pos="2880"/>
        </w:tabs>
        <w:ind w:left="2880" w:hanging="360"/>
      </w:pPr>
      <w:rPr>
        <w:rFonts w:cs="Times New Roman"/>
      </w:rPr>
    </w:lvl>
    <w:lvl w:ilvl="4" w:tplc="A0C2B81E" w:tentative="1">
      <w:start w:val="1"/>
      <w:numFmt w:val="lowerLetter"/>
      <w:lvlText w:val="%5."/>
      <w:lvlJc w:val="left"/>
      <w:pPr>
        <w:tabs>
          <w:tab w:val="num" w:pos="3600"/>
        </w:tabs>
        <w:ind w:left="3600" w:hanging="360"/>
      </w:pPr>
      <w:rPr>
        <w:rFonts w:cs="Times New Roman"/>
      </w:rPr>
    </w:lvl>
    <w:lvl w:ilvl="5" w:tplc="C62299FC" w:tentative="1">
      <w:start w:val="1"/>
      <w:numFmt w:val="lowerRoman"/>
      <w:lvlText w:val="%6."/>
      <w:lvlJc w:val="right"/>
      <w:pPr>
        <w:tabs>
          <w:tab w:val="num" w:pos="4320"/>
        </w:tabs>
        <w:ind w:left="4320" w:hanging="180"/>
      </w:pPr>
      <w:rPr>
        <w:rFonts w:cs="Times New Roman"/>
      </w:rPr>
    </w:lvl>
    <w:lvl w:ilvl="6" w:tplc="E92CBCC4" w:tentative="1">
      <w:start w:val="1"/>
      <w:numFmt w:val="decimal"/>
      <w:lvlText w:val="%7."/>
      <w:lvlJc w:val="left"/>
      <w:pPr>
        <w:tabs>
          <w:tab w:val="num" w:pos="5040"/>
        </w:tabs>
        <w:ind w:left="5040" w:hanging="360"/>
      </w:pPr>
      <w:rPr>
        <w:rFonts w:cs="Times New Roman"/>
      </w:rPr>
    </w:lvl>
    <w:lvl w:ilvl="7" w:tplc="5246C72C" w:tentative="1">
      <w:start w:val="1"/>
      <w:numFmt w:val="lowerLetter"/>
      <w:lvlText w:val="%8."/>
      <w:lvlJc w:val="left"/>
      <w:pPr>
        <w:tabs>
          <w:tab w:val="num" w:pos="5760"/>
        </w:tabs>
        <w:ind w:left="5760" w:hanging="360"/>
      </w:pPr>
      <w:rPr>
        <w:rFonts w:cs="Times New Roman"/>
      </w:rPr>
    </w:lvl>
    <w:lvl w:ilvl="8" w:tplc="7DE2C908" w:tentative="1">
      <w:start w:val="1"/>
      <w:numFmt w:val="lowerRoman"/>
      <w:lvlText w:val="%9."/>
      <w:lvlJc w:val="right"/>
      <w:pPr>
        <w:tabs>
          <w:tab w:val="num" w:pos="6480"/>
        </w:tabs>
        <w:ind w:left="6480" w:hanging="180"/>
      </w:pPr>
      <w:rPr>
        <w:rFonts w:cs="Times New Roman"/>
      </w:rPr>
    </w:lvl>
  </w:abstractNum>
  <w:abstractNum w:abstractNumId="10" w15:restartNumberingAfterBreak="0">
    <w:nsid w:val="165B595C"/>
    <w:multiLevelType w:val="hybridMultilevel"/>
    <w:tmpl w:val="57F0EB6E"/>
    <w:lvl w:ilvl="0" w:tplc="26620930">
      <w:start w:val="1"/>
      <w:numFmt w:val="decimal"/>
      <w:lvlText w:val="%1."/>
      <w:lvlJc w:val="left"/>
      <w:pPr>
        <w:tabs>
          <w:tab w:val="num" w:pos="360"/>
        </w:tabs>
        <w:ind w:left="360" w:hanging="360"/>
      </w:pPr>
      <w:rPr>
        <w:rFonts w:cs="Times New Roman" w:hint="default"/>
        <w:sz w:val="18"/>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173B68E9"/>
    <w:multiLevelType w:val="hybridMultilevel"/>
    <w:tmpl w:val="E8B64396"/>
    <w:lvl w:ilvl="0" w:tplc="08F4DD7C">
      <w:start w:val="1"/>
      <w:numFmt w:val="lowerLetter"/>
      <w:lvlText w:val="%1."/>
      <w:lvlJc w:val="left"/>
      <w:pPr>
        <w:ind w:left="360" w:hanging="360"/>
      </w:pPr>
      <w:rPr>
        <w:rFonts w:cs="Times New Roman"/>
      </w:rPr>
    </w:lvl>
    <w:lvl w:ilvl="1" w:tplc="87B2617E" w:tentative="1">
      <w:start w:val="1"/>
      <w:numFmt w:val="lowerLetter"/>
      <w:lvlText w:val="%2."/>
      <w:lvlJc w:val="left"/>
      <w:pPr>
        <w:ind w:left="1080" w:hanging="360"/>
      </w:pPr>
      <w:rPr>
        <w:rFonts w:cs="Times New Roman"/>
      </w:rPr>
    </w:lvl>
    <w:lvl w:ilvl="2" w:tplc="9168B8BE" w:tentative="1">
      <w:start w:val="1"/>
      <w:numFmt w:val="lowerRoman"/>
      <w:lvlText w:val="%3."/>
      <w:lvlJc w:val="right"/>
      <w:pPr>
        <w:ind w:left="1800" w:hanging="180"/>
      </w:pPr>
      <w:rPr>
        <w:rFonts w:cs="Times New Roman"/>
      </w:rPr>
    </w:lvl>
    <w:lvl w:ilvl="3" w:tplc="FD3A29F4" w:tentative="1">
      <w:start w:val="1"/>
      <w:numFmt w:val="decimal"/>
      <w:lvlText w:val="%4."/>
      <w:lvlJc w:val="left"/>
      <w:pPr>
        <w:ind w:left="2520" w:hanging="360"/>
      </w:pPr>
      <w:rPr>
        <w:rFonts w:cs="Times New Roman"/>
      </w:rPr>
    </w:lvl>
    <w:lvl w:ilvl="4" w:tplc="ECB69924" w:tentative="1">
      <w:start w:val="1"/>
      <w:numFmt w:val="lowerLetter"/>
      <w:lvlText w:val="%5."/>
      <w:lvlJc w:val="left"/>
      <w:pPr>
        <w:ind w:left="3240" w:hanging="360"/>
      </w:pPr>
      <w:rPr>
        <w:rFonts w:cs="Times New Roman"/>
      </w:rPr>
    </w:lvl>
    <w:lvl w:ilvl="5" w:tplc="6DF83E3C" w:tentative="1">
      <w:start w:val="1"/>
      <w:numFmt w:val="lowerRoman"/>
      <w:lvlText w:val="%6."/>
      <w:lvlJc w:val="right"/>
      <w:pPr>
        <w:ind w:left="3960" w:hanging="180"/>
      </w:pPr>
      <w:rPr>
        <w:rFonts w:cs="Times New Roman"/>
      </w:rPr>
    </w:lvl>
    <w:lvl w:ilvl="6" w:tplc="ECBEB5CC" w:tentative="1">
      <w:start w:val="1"/>
      <w:numFmt w:val="decimal"/>
      <w:lvlText w:val="%7."/>
      <w:lvlJc w:val="left"/>
      <w:pPr>
        <w:ind w:left="4680" w:hanging="360"/>
      </w:pPr>
      <w:rPr>
        <w:rFonts w:cs="Times New Roman"/>
      </w:rPr>
    </w:lvl>
    <w:lvl w:ilvl="7" w:tplc="F508B6A6" w:tentative="1">
      <w:start w:val="1"/>
      <w:numFmt w:val="lowerLetter"/>
      <w:lvlText w:val="%8."/>
      <w:lvlJc w:val="left"/>
      <w:pPr>
        <w:ind w:left="5400" w:hanging="360"/>
      </w:pPr>
      <w:rPr>
        <w:rFonts w:cs="Times New Roman"/>
      </w:rPr>
    </w:lvl>
    <w:lvl w:ilvl="8" w:tplc="A1E8B1C4" w:tentative="1">
      <w:start w:val="1"/>
      <w:numFmt w:val="lowerRoman"/>
      <w:lvlText w:val="%9."/>
      <w:lvlJc w:val="right"/>
      <w:pPr>
        <w:ind w:left="6120" w:hanging="180"/>
      </w:pPr>
      <w:rPr>
        <w:rFonts w:cs="Times New Roman"/>
      </w:rPr>
    </w:lvl>
  </w:abstractNum>
  <w:abstractNum w:abstractNumId="12"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3" w15:restartNumberingAfterBreak="0">
    <w:nsid w:val="1FB060AB"/>
    <w:multiLevelType w:val="hybridMultilevel"/>
    <w:tmpl w:val="B27276C0"/>
    <w:lvl w:ilvl="0" w:tplc="6A0CA620">
      <w:start w:val="1"/>
      <w:numFmt w:val="decimal"/>
      <w:lvlText w:val="%1."/>
      <w:lvlJc w:val="left"/>
      <w:pPr>
        <w:ind w:left="360" w:hanging="360"/>
      </w:pPr>
      <w:rPr>
        <w:rFonts w:cs="Times New Roman"/>
      </w:rPr>
    </w:lvl>
    <w:lvl w:ilvl="1" w:tplc="86200BCE">
      <w:start w:val="1"/>
      <w:numFmt w:val="lowerLetter"/>
      <w:lvlText w:val="%2."/>
      <w:lvlJc w:val="left"/>
      <w:pPr>
        <w:ind w:left="1080" w:hanging="360"/>
      </w:pPr>
      <w:rPr>
        <w:rFonts w:cs="Times New Roman"/>
      </w:rPr>
    </w:lvl>
    <w:lvl w:ilvl="2" w:tplc="4892769A">
      <w:start w:val="1"/>
      <w:numFmt w:val="lowerRoman"/>
      <w:lvlText w:val="%3."/>
      <w:lvlJc w:val="right"/>
      <w:pPr>
        <w:ind w:left="1800" w:hanging="180"/>
      </w:pPr>
      <w:rPr>
        <w:rFonts w:cs="Times New Roman"/>
      </w:rPr>
    </w:lvl>
    <w:lvl w:ilvl="3" w:tplc="8E70E8B0">
      <w:start w:val="1"/>
      <w:numFmt w:val="decimal"/>
      <w:lvlText w:val="%4."/>
      <w:lvlJc w:val="left"/>
      <w:pPr>
        <w:ind w:left="2520" w:hanging="360"/>
      </w:pPr>
      <w:rPr>
        <w:rFonts w:cs="Times New Roman"/>
      </w:rPr>
    </w:lvl>
    <w:lvl w:ilvl="4" w:tplc="57500B3C">
      <w:start w:val="1"/>
      <w:numFmt w:val="lowerLetter"/>
      <w:lvlText w:val="%5."/>
      <w:lvlJc w:val="left"/>
      <w:pPr>
        <w:ind w:left="3240" w:hanging="360"/>
      </w:pPr>
      <w:rPr>
        <w:rFonts w:cs="Times New Roman"/>
      </w:rPr>
    </w:lvl>
    <w:lvl w:ilvl="5" w:tplc="3BA69D3A">
      <w:start w:val="1"/>
      <w:numFmt w:val="lowerRoman"/>
      <w:lvlText w:val="%6."/>
      <w:lvlJc w:val="right"/>
      <w:pPr>
        <w:ind w:left="3960" w:hanging="180"/>
      </w:pPr>
      <w:rPr>
        <w:rFonts w:cs="Times New Roman"/>
      </w:rPr>
    </w:lvl>
    <w:lvl w:ilvl="6" w:tplc="69EE5732">
      <w:start w:val="1"/>
      <w:numFmt w:val="decimal"/>
      <w:lvlText w:val="%7."/>
      <w:lvlJc w:val="left"/>
      <w:pPr>
        <w:ind w:left="4680" w:hanging="360"/>
      </w:pPr>
      <w:rPr>
        <w:rFonts w:cs="Times New Roman"/>
      </w:rPr>
    </w:lvl>
    <w:lvl w:ilvl="7" w:tplc="76BA5768">
      <w:start w:val="1"/>
      <w:numFmt w:val="lowerLetter"/>
      <w:lvlText w:val="%8."/>
      <w:lvlJc w:val="left"/>
      <w:pPr>
        <w:ind w:left="5400" w:hanging="360"/>
      </w:pPr>
      <w:rPr>
        <w:rFonts w:cs="Times New Roman"/>
      </w:rPr>
    </w:lvl>
    <w:lvl w:ilvl="8" w:tplc="8C9E08FA">
      <w:start w:val="1"/>
      <w:numFmt w:val="lowerRoman"/>
      <w:lvlText w:val="%9."/>
      <w:lvlJc w:val="right"/>
      <w:pPr>
        <w:ind w:left="6120" w:hanging="180"/>
      </w:pPr>
      <w:rPr>
        <w:rFonts w:cs="Times New Roman"/>
      </w:rPr>
    </w:lvl>
  </w:abstractNum>
  <w:abstractNum w:abstractNumId="14" w15:restartNumberingAfterBreak="0">
    <w:nsid w:val="2EBC1540"/>
    <w:multiLevelType w:val="hybridMultilevel"/>
    <w:tmpl w:val="FF3E72FA"/>
    <w:lvl w:ilvl="0" w:tplc="E04C61CC">
      <w:numFmt w:val="bullet"/>
      <w:lvlText w:val="−"/>
      <w:lvlJc w:val="left"/>
      <w:pPr>
        <w:ind w:left="360" w:hanging="360"/>
      </w:pPr>
      <w:rPr>
        <w:rFonts w:ascii="Arial" w:eastAsiaTheme="minorHAnsi" w:hAnsi="Arial" w:cs="Arial" w:hint="default"/>
      </w:rPr>
    </w:lvl>
    <w:lvl w:ilvl="1" w:tplc="35E61B54" w:tentative="1">
      <w:start w:val="1"/>
      <w:numFmt w:val="bullet"/>
      <w:lvlText w:val="o"/>
      <w:lvlJc w:val="left"/>
      <w:pPr>
        <w:ind w:left="1080" w:hanging="360"/>
      </w:pPr>
      <w:rPr>
        <w:rFonts w:ascii="Courier New" w:hAnsi="Courier New" w:cs="Courier New" w:hint="default"/>
      </w:rPr>
    </w:lvl>
    <w:lvl w:ilvl="2" w:tplc="AB58031A" w:tentative="1">
      <w:start w:val="1"/>
      <w:numFmt w:val="bullet"/>
      <w:lvlText w:val=""/>
      <w:lvlJc w:val="left"/>
      <w:pPr>
        <w:ind w:left="1800" w:hanging="360"/>
      </w:pPr>
      <w:rPr>
        <w:rFonts w:ascii="Wingdings" w:hAnsi="Wingdings" w:cs="Wingdings" w:hint="default"/>
      </w:rPr>
    </w:lvl>
    <w:lvl w:ilvl="3" w:tplc="3A264B40" w:tentative="1">
      <w:start w:val="1"/>
      <w:numFmt w:val="bullet"/>
      <w:lvlText w:val=""/>
      <w:lvlJc w:val="left"/>
      <w:pPr>
        <w:ind w:left="2520" w:hanging="360"/>
      </w:pPr>
      <w:rPr>
        <w:rFonts w:ascii="Symbol" w:hAnsi="Symbol" w:cs="Symbol" w:hint="default"/>
      </w:rPr>
    </w:lvl>
    <w:lvl w:ilvl="4" w:tplc="50961B78" w:tentative="1">
      <w:start w:val="1"/>
      <w:numFmt w:val="bullet"/>
      <w:lvlText w:val="o"/>
      <w:lvlJc w:val="left"/>
      <w:pPr>
        <w:ind w:left="3240" w:hanging="360"/>
      </w:pPr>
      <w:rPr>
        <w:rFonts w:ascii="Courier New" w:hAnsi="Courier New" w:cs="Courier New" w:hint="default"/>
      </w:rPr>
    </w:lvl>
    <w:lvl w:ilvl="5" w:tplc="16CA8EA4" w:tentative="1">
      <w:start w:val="1"/>
      <w:numFmt w:val="bullet"/>
      <w:lvlText w:val=""/>
      <w:lvlJc w:val="left"/>
      <w:pPr>
        <w:ind w:left="3960" w:hanging="360"/>
      </w:pPr>
      <w:rPr>
        <w:rFonts w:ascii="Wingdings" w:hAnsi="Wingdings" w:cs="Wingdings" w:hint="default"/>
      </w:rPr>
    </w:lvl>
    <w:lvl w:ilvl="6" w:tplc="9FB45B30" w:tentative="1">
      <w:start w:val="1"/>
      <w:numFmt w:val="bullet"/>
      <w:lvlText w:val=""/>
      <w:lvlJc w:val="left"/>
      <w:pPr>
        <w:ind w:left="4680" w:hanging="360"/>
      </w:pPr>
      <w:rPr>
        <w:rFonts w:ascii="Symbol" w:hAnsi="Symbol" w:cs="Symbol" w:hint="default"/>
      </w:rPr>
    </w:lvl>
    <w:lvl w:ilvl="7" w:tplc="B30A0E54" w:tentative="1">
      <w:start w:val="1"/>
      <w:numFmt w:val="bullet"/>
      <w:lvlText w:val="o"/>
      <w:lvlJc w:val="left"/>
      <w:pPr>
        <w:ind w:left="5400" w:hanging="360"/>
      </w:pPr>
      <w:rPr>
        <w:rFonts w:ascii="Courier New" w:hAnsi="Courier New" w:cs="Courier New" w:hint="default"/>
      </w:rPr>
    </w:lvl>
    <w:lvl w:ilvl="8" w:tplc="15FCD708" w:tentative="1">
      <w:start w:val="1"/>
      <w:numFmt w:val="bullet"/>
      <w:lvlText w:val=""/>
      <w:lvlJc w:val="left"/>
      <w:pPr>
        <w:ind w:left="6120" w:hanging="360"/>
      </w:pPr>
      <w:rPr>
        <w:rFonts w:ascii="Wingdings" w:hAnsi="Wingdings" w:cs="Wingdings" w:hint="default"/>
      </w:rPr>
    </w:lvl>
  </w:abstractNum>
  <w:abstractNum w:abstractNumId="15" w15:restartNumberingAfterBreak="0">
    <w:nsid w:val="34C64DBB"/>
    <w:multiLevelType w:val="hybridMultilevel"/>
    <w:tmpl w:val="052CD4D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1">
      <w:start w:val="1"/>
      <w:numFmt w:val="bullet"/>
      <w:lvlText w:val=""/>
      <w:lvlJc w:val="left"/>
      <w:pPr>
        <w:ind w:left="1800" w:hanging="180"/>
      </w:pPr>
      <w:rPr>
        <w:rFonts w:ascii="Symbol" w:hAnsi="Symbol" w:hint="default"/>
      </w:rPr>
    </w:lvl>
    <w:lvl w:ilvl="3" w:tplc="04130001">
      <w:start w:val="1"/>
      <w:numFmt w:val="bullet"/>
      <w:lvlText w:val=""/>
      <w:lvlJc w:val="left"/>
      <w:pPr>
        <w:ind w:left="2520" w:hanging="360"/>
      </w:pPr>
      <w:rPr>
        <w:rFonts w:ascii="Symbol" w:hAnsi="Symbol" w:hint="default"/>
      </w:r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59F4EEB"/>
    <w:multiLevelType w:val="hybridMultilevel"/>
    <w:tmpl w:val="985EF7A4"/>
    <w:lvl w:ilvl="0" w:tplc="D580062E">
      <w:numFmt w:val="bullet"/>
      <w:lvlText w:val="-"/>
      <w:lvlJc w:val="left"/>
      <w:pPr>
        <w:ind w:left="360" w:hanging="360"/>
      </w:pPr>
      <w:rPr>
        <w:rFonts w:ascii="Arial" w:eastAsia="Times New Roman" w:hAnsi="Arial" w:hint="default"/>
      </w:rPr>
    </w:lvl>
    <w:lvl w:ilvl="1" w:tplc="6CE62AC4" w:tentative="1">
      <w:start w:val="1"/>
      <w:numFmt w:val="bullet"/>
      <w:lvlText w:val="o"/>
      <w:lvlJc w:val="left"/>
      <w:pPr>
        <w:ind w:left="1080" w:hanging="360"/>
      </w:pPr>
      <w:rPr>
        <w:rFonts w:ascii="Courier New" w:hAnsi="Courier New" w:hint="default"/>
      </w:rPr>
    </w:lvl>
    <w:lvl w:ilvl="2" w:tplc="26001FE8" w:tentative="1">
      <w:start w:val="1"/>
      <w:numFmt w:val="bullet"/>
      <w:lvlText w:val=""/>
      <w:lvlJc w:val="left"/>
      <w:pPr>
        <w:ind w:left="1800" w:hanging="360"/>
      </w:pPr>
      <w:rPr>
        <w:rFonts w:ascii="Wingdings" w:hAnsi="Wingdings" w:hint="default"/>
      </w:rPr>
    </w:lvl>
    <w:lvl w:ilvl="3" w:tplc="70201D70" w:tentative="1">
      <w:start w:val="1"/>
      <w:numFmt w:val="bullet"/>
      <w:lvlText w:val=""/>
      <w:lvlJc w:val="left"/>
      <w:pPr>
        <w:ind w:left="2520" w:hanging="360"/>
      </w:pPr>
      <w:rPr>
        <w:rFonts w:ascii="Symbol" w:hAnsi="Symbol" w:hint="default"/>
      </w:rPr>
    </w:lvl>
    <w:lvl w:ilvl="4" w:tplc="99109E5E" w:tentative="1">
      <w:start w:val="1"/>
      <w:numFmt w:val="bullet"/>
      <w:lvlText w:val="o"/>
      <w:lvlJc w:val="left"/>
      <w:pPr>
        <w:ind w:left="3240" w:hanging="360"/>
      </w:pPr>
      <w:rPr>
        <w:rFonts w:ascii="Courier New" w:hAnsi="Courier New" w:hint="default"/>
      </w:rPr>
    </w:lvl>
    <w:lvl w:ilvl="5" w:tplc="06A2E608" w:tentative="1">
      <w:start w:val="1"/>
      <w:numFmt w:val="bullet"/>
      <w:lvlText w:val=""/>
      <w:lvlJc w:val="left"/>
      <w:pPr>
        <w:ind w:left="3960" w:hanging="360"/>
      </w:pPr>
      <w:rPr>
        <w:rFonts w:ascii="Wingdings" w:hAnsi="Wingdings" w:hint="default"/>
      </w:rPr>
    </w:lvl>
    <w:lvl w:ilvl="6" w:tplc="7826B7FE" w:tentative="1">
      <w:start w:val="1"/>
      <w:numFmt w:val="bullet"/>
      <w:lvlText w:val=""/>
      <w:lvlJc w:val="left"/>
      <w:pPr>
        <w:ind w:left="4680" w:hanging="360"/>
      </w:pPr>
      <w:rPr>
        <w:rFonts w:ascii="Symbol" w:hAnsi="Symbol" w:hint="default"/>
      </w:rPr>
    </w:lvl>
    <w:lvl w:ilvl="7" w:tplc="29FE5890" w:tentative="1">
      <w:start w:val="1"/>
      <w:numFmt w:val="bullet"/>
      <w:lvlText w:val="o"/>
      <w:lvlJc w:val="left"/>
      <w:pPr>
        <w:ind w:left="5400" w:hanging="360"/>
      </w:pPr>
      <w:rPr>
        <w:rFonts w:ascii="Courier New" w:hAnsi="Courier New" w:hint="default"/>
      </w:rPr>
    </w:lvl>
    <w:lvl w:ilvl="8" w:tplc="F5A8C81A" w:tentative="1">
      <w:start w:val="1"/>
      <w:numFmt w:val="bullet"/>
      <w:lvlText w:val=""/>
      <w:lvlJc w:val="left"/>
      <w:pPr>
        <w:ind w:left="6120" w:hanging="360"/>
      </w:pPr>
      <w:rPr>
        <w:rFonts w:ascii="Wingdings" w:hAnsi="Wingdings" w:hint="default"/>
      </w:rPr>
    </w:lvl>
  </w:abstractNum>
  <w:abstractNum w:abstractNumId="17" w15:restartNumberingAfterBreak="0">
    <w:nsid w:val="35BA4FDB"/>
    <w:multiLevelType w:val="hybridMultilevel"/>
    <w:tmpl w:val="6A40A1A2"/>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9" w15:restartNumberingAfterBreak="0">
    <w:nsid w:val="38BD63BE"/>
    <w:multiLevelType w:val="hybridMultilevel"/>
    <w:tmpl w:val="6A1292C2"/>
    <w:lvl w:ilvl="0" w:tplc="379CCEBE">
      <w:start w:val="1"/>
      <w:numFmt w:val="bullet"/>
      <w:lvlText w:val=""/>
      <w:lvlJc w:val="left"/>
      <w:pPr>
        <w:ind w:left="360" w:hanging="360"/>
      </w:pPr>
      <w:rPr>
        <w:rFonts w:ascii="Symbol" w:hAnsi="Symbol" w:hint="default"/>
      </w:rPr>
    </w:lvl>
    <w:lvl w:ilvl="1" w:tplc="CB761622" w:tentative="1">
      <w:start w:val="1"/>
      <w:numFmt w:val="bullet"/>
      <w:lvlText w:val="o"/>
      <w:lvlJc w:val="left"/>
      <w:pPr>
        <w:ind w:left="1080" w:hanging="360"/>
      </w:pPr>
      <w:rPr>
        <w:rFonts w:ascii="Courier New" w:hAnsi="Courier New" w:cs="Courier New" w:hint="default"/>
      </w:rPr>
    </w:lvl>
    <w:lvl w:ilvl="2" w:tplc="58A2D466" w:tentative="1">
      <w:start w:val="1"/>
      <w:numFmt w:val="bullet"/>
      <w:lvlText w:val=""/>
      <w:lvlJc w:val="left"/>
      <w:pPr>
        <w:ind w:left="1800" w:hanging="360"/>
      </w:pPr>
      <w:rPr>
        <w:rFonts w:ascii="Wingdings" w:hAnsi="Wingdings" w:cs="Wingdings" w:hint="default"/>
      </w:rPr>
    </w:lvl>
    <w:lvl w:ilvl="3" w:tplc="00E4A7DA" w:tentative="1">
      <w:start w:val="1"/>
      <w:numFmt w:val="bullet"/>
      <w:lvlText w:val=""/>
      <w:lvlJc w:val="left"/>
      <w:pPr>
        <w:ind w:left="2520" w:hanging="360"/>
      </w:pPr>
      <w:rPr>
        <w:rFonts w:ascii="Symbol" w:hAnsi="Symbol" w:cs="Symbol" w:hint="default"/>
      </w:rPr>
    </w:lvl>
    <w:lvl w:ilvl="4" w:tplc="06F2D95C" w:tentative="1">
      <w:start w:val="1"/>
      <w:numFmt w:val="bullet"/>
      <w:lvlText w:val="o"/>
      <w:lvlJc w:val="left"/>
      <w:pPr>
        <w:ind w:left="3240" w:hanging="360"/>
      </w:pPr>
      <w:rPr>
        <w:rFonts w:ascii="Courier New" w:hAnsi="Courier New" w:cs="Courier New" w:hint="default"/>
      </w:rPr>
    </w:lvl>
    <w:lvl w:ilvl="5" w:tplc="52E2FBA6" w:tentative="1">
      <w:start w:val="1"/>
      <w:numFmt w:val="bullet"/>
      <w:lvlText w:val=""/>
      <w:lvlJc w:val="left"/>
      <w:pPr>
        <w:ind w:left="3960" w:hanging="360"/>
      </w:pPr>
      <w:rPr>
        <w:rFonts w:ascii="Wingdings" w:hAnsi="Wingdings" w:cs="Wingdings" w:hint="default"/>
      </w:rPr>
    </w:lvl>
    <w:lvl w:ilvl="6" w:tplc="AB42AF9E" w:tentative="1">
      <w:start w:val="1"/>
      <w:numFmt w:val="bullet"/>
      <w:lvlText w:val=""/>
      <w:lvlJc w:val="left"/>
      <w:pPr>
        <w:ind w:left="4680" w:hanging="360"/>
      </w:pPr>
      <w:rPr>
        <w:rFonts w:ascii="Symbol" w:hAnsi="Symbol" w:cs="Symbol" w:hint="default"/>
      </w:rPr>
    </w:lvl>
    <w:lvl w:ilvl="7" w:tplc="D7FEA5DC" w:tentative="1">
      <w:start w:val="1"/>
      <w:numFmt w:val="bullet"/>
      <w:lvlText w:val="o"/>
      <w:lvlJc w:val="left"/>
      <w:pPr>
        <w:ind w:left="5400" w:hanging="360"/>
      </w:pPr>
      <w:rPr>
        <w:rFonts w:ascii="Courier New" w:hAnsi="Courier New" w:cs="Courier New" w:hint="default"/>
      </w:rPr>
    </w:lvl>
    <w:lvl w:ilvl="8" w:tplc="6BDE84AC" w:tentative="1">
      <w:start w:val="1"/>
      <w:numFmt w:val="bullet"/>
      <w:lvlText w:val=""/>
      <w:lvlJc w:val="left"/>
      <w:pPr>
        <w:ind w:left="6120" w:hanging="360"/>
      </w:pPr>
      <w:rPr>
        <w:rFonts w:ascii="Wingdings" w:hAnsi="Wingdings" w:cs="Wingdings" w:hint="default"/>
      </w:rPr>
    </w:lvl>
  </w:abstractNum>
  <w:abstractNum w:abstractNumId="20" w15:restartNumberingAfterBreak="0">
    <w:nsid w:val="3C484EFC"/>
    <w:multiLevelType w:val="hybridMultilevel"/>
    <w:tmpl w:val="F27E927E"/>
    <w:lvl w:ilvl="0" w:tplc="2E746F44">
      <w:numFmt w:val="bullet"/>
      <w:lvlText w:val="-"/>
      <w:lvlJc w:val="left"/>
      <w:pPr>
        <w:ind w:left="360" w:hanging="360"/>
      </w:pPr>
      <w:rPr>
        <w:rFonts w:ascii="Arial" w:eastAsiaTheme="minorHAnsi" w:hAnsi="Arial" w:cs="Arial" w:hint="default"/>
      </w:rPr>
    </w:lvl>
    <w:lvl w:ilvl="1" w:tplc="216A58BA" w:tentative="1">
      <w:start w:val="1"/>
      <w:numFmt w:val="bullet"/>
      <w:lvlText w:val="o"/>
      <w:lvlJc w:val="left"/>
      <w:pPr>
        <w:ind w:left="1080" w:hanging="360"/>
      </w:pPr>
      <w:rPr>
        <w:rFonts w:ascii="Courier New" w:hAnsi="Courier New" w:cs="Courier New" w:hint="default"/>
      </w:rPr>
    </w:lvl>
    <w:lvl w:ilvl="2" w:tplc="306E696A" w:tentative="1">
      <w:start w:val="1"/>
      <w:numFmt w:val="bullet"/>
      <w:lvlText w:val=""/>
      <w:lvlJc w:val="left"/>
      <w:pPr>
        <w:ind w:left="1800" w:hanging="360"/>
      </w:pPr>
      <w:rPr>
        <w:rFonts w:ascii="Wingdings" w:hAnsi="Wingdings" w:hint="default"/>
      </w:rPr>
    </w:lvl>
    <w:lvl w:ilvl="3" w:tplc="A1B04A60" w:tentative="1">
      <w:start w:val="1"/>
      <w:numFmt w:val="bullet"/>
      <w:lvlText w:val=""/>
      <w:lvlJc w:val="left"/>
      <w:pPr>
        <w:ind w:left="2520" w:hanging="360"/>
      </w:pPr>
      <w:rPr>
        <w:rFonts w:ascii="Symbol" w:hAnsi="Symbol" w:hint="default"/>
      </w:rPr>
    </w:lvl>
    <w:lvl w:ilvl="4" w:tplc="973445B4" w:tentative="1">
      <w:start w:val="1"/>
      <w:numFmt w:val="bullet"/>
      <w:lvlText w:val="o"/>
      <w:lvlJc w:val="left"/>
      <w:pPr>
        <w:ind w:left="3240" w:hanging="360"/>
      </w:pPr>
      <w:rPr>
        <w:rFonts w:ascii="Courier New" w:hAnsi="Courier New" w:cs="Courier New" w:hint="default"/>
      </w:rPr>
    </w:lvl>
    <w:lvl w:ilvl="5" w:tplc="8A6CCB00" w:tentative="1">
      <w:start w:val="1"/>
      <w:numFmt w:val="bullet"/>
      <w:lvlText w:val=""/>
      <w:lvlJc w:val="left"/>
      <w:pPr>
        <w:ind w:left="3960" w:hanging="360"/>
      </w:pPr>
      <w:rPr>
        <w:rFonts w:ascii="Wingdings" w:hAnsi="Wingdings" w:hint="default"/>
      </w:rPr>
    </w:lvl>
    <w:lvl w:ilvl="6" w:tplc="67F0FCB6" w:tentative="1">
      <w:start w:val="1"/>
      <w:numFmt w:val="bullet"/>
      <w:lvlText w:val=""/>
      <w:lvlJc w:val="left"/>
      <w:pPr>
        <w:ind w:left="4680" w:hanging="360"/>
      </w:pPr>
      <w:rPr>
        <w:rFonts w:ascii="Symbol" w:hAnsi="Symbol" w:hint="default"/>
      </w:rPr>
    </w:lvl>
    <w:lvl w:ilvl="7" w:tplc="642C4690" w:tentative="1">
      <w:start w:val="1"/>
      <w:numFmt w:val="bullet"/>
      <w:lvlText w:val="o"/>
      <w:lvlJc w:val="left"/>
      <w:pPr>
        <w:ind w:left="5400" w:hanging="360"/>
      </w:pPr>
      <w:rPr>
        <w:rFonts w:ascii="Courier New" w:hAnsi="Courier New" w:cs="Courier New" w:hint="default"/>
      </w:rPr>
    </w:lvl>
    <w:lvl w:ilvl="8" w:tplc="77E8830C" w:tentative="1">
      <w:start w:val="1"/>
      <w:numFmt w:val="bullet"/>
      <w:lvlText w:val=""/>
      <w:lvlJc w:val="left"/>
      <w:pPr>
        <w:ind w:left="6120" w:hanging="360"/>
      </w:pPr>
      <w:rPr>
        <w:rFonts w:ascii="Wingdings" w:hAnsi="Wingdings" w:hint="default"/>
      </w:rPr>
    </w:lvl>
  </w:abstractNum>
  <w:abstractNum w:abstractNumId="21"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2" w15:restartNumberingAfterBreak="0">
    <w:nsid w:val="460F6441"/>
    <w:multiLevelType w:val="hybridMultilevel"/>
    <w:tmpl w:val="E91ED500"/>
    <w:lvl w:ilvl="0" w:tplc="763EA4D8">
      <w:start w:val="1"/>
      <w:numFmt w:val="bullet"/>
      <w:pStyle w:val="Lijstopsomteken0"/>
      <w:lvlText w:val=""/>
      <w:lvlJc w:val="left"/>
      <w:pPr>
        <w:tabs>
          <w:tab w:val="num" w:pos="720"/>
        </w:tabs>
        <w:ind w:left="720" w:hanging="360"/>
      </w:pPr>
      <w:rPr>
        <w:rFonts w:ascii="Symbol" w:hAnsi="Symbol" w:hint="default"/>
      </w:rPr>
    </w:lvl>
    <w:lvl w:ilvl="1" w:tplc="A3489F50">
      <w:start w:val="1"/>
      <w:numFmt w:val="bullet"/>
      <w:lvlText w:val="o"/>
      <w:lvlJc w:val="left"/>
      <w:pPr>
        <w:tabs>
          <w:tab w:val="num" w:pos="1440"/>
        </w:tabs>
        <w:ind w:left="1440" w:hanging="360"/>
      </w:pPr>
      <w:rPr>
        <w:rFonts w:ascii="Courier New" w:hAnsi="Courier New" w:hint="default"/>
      </w:rPr>
    </w:lvl>
    <w:lvl w:ilvl="2" w:tplc="6486F30E" w:tentative="1">
      <w:start w:val="1"/>
      <w:numFmt w:val="bullet"/>
      <w:lvlText w:val=""/>
      <w:lvlJc w:val="left"/>
      <w:pPr>
        <w:tabs>
          <w:tab w:val="num" w:pos="2160"/>
        </w:tabs>
        <w:ind w:left="2160" w:hanging="360"/>
      </w:pPr>
      <w:rPr>
        <w:rFonts w:ascii="Wingdings" w:hAnsi="Wingdings" w:hint="default"/>
      </w:rPr>
    </w:lvl>
    <w:lvl w:ilvl="3" w:tplc="04101606" w:tentative="1">
      <w:start w:val="1"/>
      <w:numFmt w:val="bullet"/>
      <w:lvlText w:val=""/>
      <w:lvlJc w:val="left"/>
      <w:pPr>
        <w:tabs>
          <w:tab w:val="num" w:pos="2880"/>
        </w:tabs>
        <w:ind w:left="2880" w:hanging="360"/>
      </w:pPr>
      <w:rPr>
        <w:rFonts w:ascii="Symbol" w:hAnsi="Symbol" w:hint="default"/>
      </w:rPr>
    </w:lvl>
    <w:lvl w:ilvl="4" w:tplc="635422D6" w:tentative="1">
      <w:start w:val="1"/>
      <w:numFmt w:val="bullet"/>
      <w:lvlText w:val="o"/>
      <w:lvlJc w:val="left"/>
      <w:pPr>
        <w:tabs>
          <w:tab w:val="num" w:pos="3600"/>
        </w:tabs>
        <w:ind w:left="3600" w:hanging="360"/>
      </w:pPr>
      <w:rPr>
        <w:rFonts w:ascii="Courier New" w:hAnsi="Courier New" w:hint="default"/>
      </w:rPr>
    </w:lvl>
    <w:lvl w:ilvl="5" w:tplc="F87C42EE" w:tentative="1">
      <w:start w:val="1"/>
      <w:numFmt w:val="bullet"/>
      <w:lvlText w:val=""/>
      <w:lvlJc w:val="left"/>
      <w:pPr>
        <w:tabs>
          <w:tab w:val="num" w:pos="4320"/>
        </w:tabs>
        <w:ind w:left="4320" w:hanging="360"/>
      </w:pPr>
      <w:rPr>
        <w:rFonts w:ascii="Wingdings" w:hAnsi="Wingdings" w:hint="default"/>
      </w:rPr>
    </w:lvl>
    <w:lvl w:ilvl="6" w:tplc="092E6D32" w:tentative="1">
      <w:start w:val="1"/>
      <w:numFmt w:val="bullet"/>
      <w:lvlText w:val=""/>
      <w:lvlJc w:val="left"/>
      <w:pPr>
        <w:tabs>
          <w:tab w:val="num" w:pos="5040"/>
        </w:tabs>
        <w:ind w:left="5040" w:hanging="360"/>
      </w:pPr>
      <w:rPr>
        <w:rFonts w:ascii="Symbol" w:hAnsi="Symbol" w:hint="default"/>
      </w:rPr>
    </w:lvl>
    <w:lvl w:ilvl="7" w:tplc="B0D0BAA4" w:tentative="1">
      <w:start w:val="1"/>
      <w:numFmt w:val="bullet"/>
      <w:lvlText w:val="o"/>
      <w:lvlJc w:val="left"/>
      <w:pPr>
        <w:tabs>
          <w:tab w:val="num" w:pos="5760"/>
        </w:tabs>
        <w:ind w:left="5760" w:hanging="360"/>
      </w:pPr>
      <w:rPr>
        <w:rFonts w:ascii="Courier New" w:hAnsi="Courier New" w:hint="default"/>
      </w:rPr>
    </w:lvl>
    <w:lvl w:ilvl="8" w:tplc="C4B2843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4" w15:restartNumberingAfterBreak="0">
    <w:nsid w:val="55BF4167"/>
    <w:multiLevelType w:val="hybridMultilevel"/>
    <w:tmpl w:val="7C44D434"/>
    <w:lvl w:ilvl="0" w:tplc="79BA361E">
      <w:start w:val="1"/>
      <w:numFmt w:val="bullet"/>
      <w:lvlText w:val=""/>
      <w:lvlJc w:val="left"/>
      <w:pPr>
        <w:ind w:left="360" w:hanging="360"/>
      </w:pPr>
      <w:rPr>
        <w:rFonts w:ascii="Symbol" w:hAnsi="Symbol" w:hint="default"/>
      </w:rPr>
    </w:lvl>
    <w:lvl w:ilvl="1" w:tplc="AF169428">
      <w:start w:val="1"/>
      <w:numFmt w:val="bullet"/>
      <w:lvlText w:val="o"/>
      <w:lvlJc w:val="left"/>
      <w:pPr>
        <w:ind w:left="1080" w:hanging="360"/>
      </w:pPr>
      <w:rPr>
        <w:rFonts w:ascii="Courier New" w:hAnsi="Courier New" w:cs="Courier New" w:hint="default"/>
      </w:rPr>
    </w:lvl>
    <w:lvl w:ilvl="2" w:tplc="4156DDCE">
      <w:start w:val="1"/>
      <w:numFmt w:val="bullet"/>
      <w:lvlText w:val=""/>
      <w:lvlJc w:val="left"/>
      <w:pPr>
        <w:ind w:left="1800" w:hanging="360"/>
      </w:pPr>
      <w:rPr>
        <w:rFonts w:ascii="Wingdings" w:hAnsi="Wingdings" w:hint="default"/>
      </w:rPr>
    </w:lvl>
    <w:lvl w:ilvl="3" w:tplc="ECD418A0">
      <w:start w:val="1"/>
      <w:numFmt w:val="bullet"/>
      <w:lvlText w:val=""/>
      <w:lvlJc w:val="left"/>
      <w:pPr>
        <w:ind w:left="2520" w:hanging="360"/>
      </w:pPr>
      <w:rPr>
        <w:rFonts w:ascii="Symbol" w:hAnsi="Symbol" w:hint="default"/>
      </w:rPr>
    </w:lvl>
    <w:lvl w:ilvl="4" w:tplc="32484140">
      <w:start w:val="1"/>
      <w:numFmt w:val="bullet"/>
      <w:lvlText w:val="o"/>
      <w:lvlJc w:val="left"/>
      <w:pPr>
        <w:ind w:left="3240" w:hanging="360"/>
      </w:pPr>
      <w:rPr>
        <w:rFonts w:ascii="Courier New" w:hAnsi="Courier New" w:cs="Courier New" w:hint="default"/>
      </w:rPr>
    </w:lvl>
    <w:lvl w:ilvl="5" w:tplc="87F668B0">
      <w:start w:val="1"/>
      <w:numFmt w:val="bullet"/>
      <w:lvlText w:val=""/>
      <w:lvlJc w:val="left"/>
      <w:pPr>
        <w:ind w:left="3960" w:hanging="360"/>
      </w:pPr>
      <w:rPr>
        <w:rFonts w:ascii="Wingdings" w:hAnsi="Wingdings" w:hint="default"/>
      </w:rPr>
    </w:lvl>
    <w:lvl w:ilvl="6" w:tplc="B7DE435A">
      <w:start w:val="1"/>
      <w:numFmt w:val="bullet"/>
      <w:lvlText w:val=""/>
      <w:lvlJc w:val="left"/>
      <w:pPr>
        <w:ind w:left="4680" w:hanging="360"/>
      </w:pPr>
      <w:rPr>
        <w:rFonts w:ascii="Symbol" w:hAnsi="Symbol" w:hint="default"/>
      </w:rPr>
    </w:lvl>
    <w:lvl w:ilvl="7" w:tplc="4CC477DE">
      <w:start w:val="1"/>
      <w:numFmt w:val="bullet"/>
      <w:lvlText w:val="o"/>
      <w:lvlJc w:val="left"/>
      <w:pPr>
        <w:ind w:left="5400" w:hanging="360"/>
      </w:pPr>
      <w:rPr>
        <w:rFonts w:ascii="Courier New" w:hAnsi="Courier New" w:cs="Courier New" w:hint="default"/>
      </w:rPr>
    </w:lvl>
    <w:lvl w:ilvl="8" w:tplc="05D058CC">
      <w:start w:val="1"/>
      <w:numFmt w:val="bullet"/>
      <w:lvlText w:val=""/>
      <w:lvlJc w:val="left"/>
      <w:pPr>
        <w:ind w:left="6120" w:hanging="360"/>
      </w:pPr>
      <w:rPr>
        <w:rFonts w:ascii="Wingdings" w:hAnsi="Wingdings" w:hint="default"/>
      </w:rPr>
    </w:lvl>
  </w:abstractNum>
  <w:abstractNum w:abstractNumId="25" w15:restartNumberingAfterBreak="0">
    <w:nsid w:val="599C0896"/>
    <w:multiLevelType w:val="hybridMultilevel"/>
    <w:tmpl w:val="1CC03318"/>
    <w:lvl w:ilvl="0" w:tplc="860E6EAE">
      <w:start w:val="1"/>
      <w:numFmt w:val="decimal"/>
      <w:pStyle w:val="Artikelstijl"/>
      <w:lvlText w:val="Artikel  %1"/>
      <w:lvlJc w:val="left"/>
      <w:pPr>
        <w:ind w:left="720" w:hanging="360"/>
      </w:pPr>
      <w:rPr>
        <w:rFonts w:hint="default"/>
        <w:b/>
        <w:i w:val="0"/>
      </w:rPr>
    </w:lvl>
    <w:lvl w:ilvl="1" w:tplc="6EBEFC56" w:tentative="1">
      <w:start w:val="1"/>
      <w:numFmt w:val="lowerLetter"/>
      <w:lvlText w:val="%2."/>
      <w:lvlJc w:val="left"/>
      <w:pPr>
        <w:ind w:left="1440" w:hanging="360"/>
      </w:pPr>
    </w:lvl>
    <w:lvl w:ilvl="2" w:tplc="0F78E332" w:tentative="1">
      <w:start w:val="1"/>
      <w:numFmt w:val="lowerRoman"/>
      <w:lvlText w:val="%3."/>
      <w:lvlJc w:val="right"/>
      <w:pPr>
        <w:ind w:left="2160" w:hanging="180"/>
      </w:pPr>
    </w:lvl>
    <w:lvl w:ilvl="3" w:tplc="8DFA2D40" w:tentative="1">
      <w:start w:val="1"/>
      <w:numFmt w:val="decimal"/>
      <w:lvlText w:val="%4."/>
      <w:lvlJc w:val="left"/>
      <w:pPr>
        <w:ind w:left="2880" w:hanging="360"/>
      </w:pPr>
    </w:lvl>
    <w:lvl w:ilvl="4" w:tplc="3464600E" w:tentative="1">
      <w:start w:val="1"/>
      <w:numFmt w:val="lowerLetter"/>
      <w:lvlText w:val="%5."/>
      <w:lvlJc w:val="left"/>
      <w:pPr>
        <w:ind w:left="3600" w:hanging="360"/>
      </w:pPr>
    </w:lvl>
    <w:lvl w:ilvl="5" w:tplc="79728684" w:tentative="1">
      <w:start w:val="1"/>
      <w:numFmt w:val="lowerRoman"/>
      <w:lvlText w:val="%6."/>
      <w:lvlJc w:val="right"/>
      <w:pPr>
        <w:ind w:left="4320" w:hanging="180"/>
      </w:pPr>
    </w:lvl>
    <w:lvl w:ilvl="6" w:tplc="EB8ACAC2" w:tentative="1">
      <w:start w:val="1"/>
      <w:numFmt w:val="decimal"/>
      <w:lvlText w:val="%7."/>
      <w:lvlJc w:val="left"/>
      <w:pPr>
        <w:ind w:left="5040" w:hanging="360"/>
      </w:pPr>
    </w:lvl>
    <w:lvl w:ilvl="7" w:tplc="0A90AEA0" w:tentative="1">
      <w:start w:val="1"/>
      <w:numFmt w:val="lowerLetter"/>
      <w:lvlText w:val="%8."/>
      <w:lvlJc w:val="left"/>
      <w:pPr>
        <w:ind w:left="5760" w:hanging="360"/>
      </w:pPr>
    </w:lvl>
    <w:lvl w:ilvl="8" w:tplc="C99017C0" w:tentative="1">
      <w:start w:val="1"/>
      <w:numFmt w:val="lowerRoman"/>
      <w:lvlText w:val="%9."/>
      <w:lvlJc w:val="right"/>
      <w:pPr>
        <w:ind w:left="6480" w:hanging="180"/>
      </w:pPr>
    </w:lvl>
  </w:abstractNum>
  <w:abstractNum w:abstractNumId="26"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15:restartNumberingAfterBreak="0">
    <w:nsid w:val="5E77507F"/>
    <w:multiLevelType w:val="hybridMultilevel"/>
    <w:tmpl w:val="CA28FEF4"/>
    <w:lvl w:ilvl="0" w:tplc="E796E328">
      <w:start w:val="1"/>
      <w:numFmt w:val="lowerLetter"/>
      <w:lvlText w:val="%1."/>
      <w:lvlJc w:val="left"/>
      <w:pPr>
        <w:ind w:left="720" w:hanging="360"/>
      </w:pPr>
      <w:rPr>
        <w:rFonts w:cs="Times New Roman"/>
      </w:rPr>
    </w:lvl>
    <w:lvl w:ilvl="1" w:tplc="F7004B44" w:tentative="1">
      <w:start w:val="1"/>
      <w:numFmt w:val="lowerLetter"/>
      <w:lvlText w:val="%2."/>
      <w:lvlJc w:val="left"/>
      <w:pPr>
        <w:ind w:left="1440" w:hanging="360"/>
      </w:pPr>
      <w:rPr>
        <w:rFonts w:cs="Times New Roman"/>
      </w:rPr>
    </w:lvl>
    <w:lvl w:ilvl="2" w:tplc="C51A0862" w:tentative="1">
      <w:start w:val="1"/>
      <w:numFmt w:val="lowerRoman"/>
      <w:lvlText w:val="%3."/>
      <w:lvlJc w:val="right"/>
      <w:pPr>
        <w:ind w:left="2160" w:hanging="180"/>
      </w:pPr>
      <w:rPr>
        <w:rFonts w:cs="Times New Roman"/>
      </w:rPr>
    </w:lvl>
    <w:lvl w:ilvl="3" w:tplc="04267D84" w:tentative="1">
      <w:start w:val="1"/>
      <w:numFmt w:val="decimal"/>
      <w:lvlText w:val="%4."/>
      <w:lvlJc w:val="left"/>
      <w:pPr>
        <w:ind w:left="2880" w:hanging="360"/>
      </w:pPr>
      <w:rPr>
        <w:rFonts w:cs="Times New Roman"/>
      </w:rPr>
    </w:lvl>
    <w:lvl w:ilvl="4" w:tplc="98905A0A" w:tentative="1">
      <w:start w:val="1"/>
      <w:numFmt w:val="lowerLetter"/>
      <w:lvlText w:val="%5."/>
      <w:lvlJc w:val="left"/>
      <w:pPr>
        <w:ind w:left="3600" w:hanging="360"/>
      </w:pPr>
      <w:rPr>
        <w:rFonts w:cs="Times New Roman"/>
      </w:rPr>
    </w:lvl>
    <w:lvl w:ilvl="5" w:tplc="BC0EF76E" w:tentative="1">
      <w:start w:val="1"/>
      <w:numFmt w:val="lowerRoman"/>
      <w:lvlText w:val="%6."/>
      <w:lvlJc w:val="right"/>
      <w:pPr>
        <w:ind w:left="4320" w:hanging="180"/>
      </w:pPr>
      <w:rPr>
        <w:rFonts w:cs="Times New Roman"/>
      </w:rPr>
    </w:lvl>
    <w:lvl w:ilvl="6" w:tplc="F2F2EC20" w:tentative="1">
      <w:start w:val="1"/>
      <w:numFmt w:val="decimal"/>
      <w:lvlText w:val="%7."/>
      <w:lvlJc w:val="left"/>
      <w:pPr>
        <w:ind w:left="5040" w:hanging="360"/>
      </w:pPr>
      <w:rPr>
        <w:rFonts w:cs="Times New Roman"/>
      </w:rPr>
    </w:lvl>
    <w:lvl w:ilvl="7" w:tplc="476A1B42" w:tentative="1">
      <w:start w:val="1"/>
      <w:numFmt w:val="lowerLetter"/>
      <w:lvlText w:val="%8."/>
      <w:lvlJc w:val="left"/>
      <w:pPr>
        <w:ind w:left="5760" w:hanging="360"/>
      </w:pPr>
      <w:rPr>
        <w:rFonts w:cs="Times New Roman"/>
      </w:rPr>
    </w:lvl>
    <w:lvl w:ilvl="8" w:tplc="094A9B76" w:tentative="1">
      <w:start w:val="1"/>
      <w:numFmt w:val="lowerRoman"/>
      <w:lvlText w:val="%9."/>
      <w:lvlJc w:val="right"/>
      <w:pPr>
        <w:ind w:left="6480" w:hanging="180"/>
      </w:pPr>
      <w:rPr>
        <w:rFonts w:cs="Times New Roman"/>
      </w:rPr>
    </w:lvl>
  </w:abstractNum>
  <w:abstractNum w:abstractNumId="28" w15:restartNumberingAfterBreak="0">
    <w:nsid w:val="5ED54CDC"/>
    <w:multiLevelType w:val="hybridMultilevel"/>
    <w:tmpl w:val="8D9E6618"/>
    <w:lvl w:ilvl="0" w:tplc="D3AE48D4">
      <w:start w:val="1"/>
      <w:numFmt w:val="bullet"/>
      <w:pStyle w:val="OpmaakprofielMetopsommingstekens"/>
      <w:lvlText w:val="-"/>
      <w:lvlJc w:val="left"/>
      <w:pPr>
        <w:tabs>
          <w:tab w:val="num" w:pos="927"/>
        </w:tabs>
        <w:ind w:left="927" w:hanging="360"/>
      </w:pPr>
      <w:rPr>
        <w:rFonts w:ascii="Arial" w:hAnsi="Arial" w:hint="default"/>
      </w:rPr>
    </w:lvl>
    <w:lvl w:ilvl="1" w:tplc="4A62FD98" w:tentative="1">
      <w:start w:val="1"/>
      <w:numFmt w:val="bullet"/>
      <w:lvlText w:val="o"/>
      <w:lvlJc w:val="left"/>
      <w:pPr>
        <w:tabs>
          <w:tab w:val="num" w:pos="1080"/>
        </w:tabs>
        <w:ind w:left="1080" w:hanging="360"/>
      </w:pPr>
      <w:rPr>
        <w:rFonts w:ascii="Courier New" w:hAnsi="Courier New" w:hint="default"/>
      </w:rPr>
    </w:lvl>
    <w:lvl w:ilvl="2" w:tplc="66AA0F2C" w:tentative="1">
      <w:start w:val="1"/>
      <w:numFmt w:val="bullet"/>
      <w:lvlText w:val=""/>
      <w:lvlJc w:val="left"/>
      <w:pPr>
        <w:tabs>
          <w:tab w:val="num" w:pos="1800"/>
        </w:tabs>
        <w:ind w:left="1800" w:hanging="360"/>
      </w:pPr>
      <w:rPr>
        <w:rFonts w:ascii="Wingdings" w:hAnsi="Wingdings" w:hint="default"/>
      </w:rPr>
    </w:lvl>
    <w:lvl w:ilvl="3" w:tplc="8E62B288" w:tentative="1">
      <w:start w:val="1"/>
      <w:numFmt w:val="bullet"/>
      <w:lvlText w:val=""/>
      <w:lvlJc w:val="left"/>
      <w:pPr>
        <w:tabs>
          <w:tab w:val="num" w:pos="2520"/>
        </w:tabs>
        <w:ind w:left="2520" w:hanging="360"/>
      </w:pPr>
      <w:rPr>
        <w:rFonts w:ascii="Symbol" w:hAnsi="Symbol" w:hint="default"/>
      </w:rPr>
    </w:lvl>
    <w:lvl w:ilvl="4" w:tplc="8EBE7268" w:tentative="1">
      <w:start w:val="1"/>
      <w:numFmt w:val="bullet"/>
      <w:lvlText w:val="o"/>
      <w:lvlJc w:val="left"/>
      <w:pPr>
        <w:tabs>
          <w:tab w:val="num" w:pos="3240"/>
        </w:tabs>
        <w:ind w:left="3240" w:hanging="360"/>
      </w:pPr>
      <w:rPr>
        <w:rFonts w:ascii="Courier New" w:hAnsi="Courier New" w:hint="default"/>
      </w:rPr>
    </w:lvl>
    <w:lvl w:ilvl="5" w:tplc="71AE9B42" w:tentative="1">
      <w:start w:val="1"/>
      <w:numFmt w:val="bullet"/>
      <w:lvlText w:val=""/>
      <w:lvlJc w:val="left"/>
      <w:pPr>
        <w:tabs>
          <w:tab w:val="num" w:pos="3960"/>
        </w:tabs>
        <w:ind w:left="3960" w:hanging="360"/>
      </w:pPr>
      <w:rPr>
        <w:rFonts w:ascii="Wingdings" w:hAnsi="Wingdings" w:hint="default"/>
      </w:rPr>
    </w:lvl>
    <w:lvl w:ilvl="6" w:tplc="D5E8CEE8" w:tentative="1">
      <w:start w:val="1"/>
      <w:numFmt w:val="bullet"/>
      <w:lvlText w:val=""/>
      <w:lvlJc w:val="left"/>
      <w:pPr>
        <w:tabs>
          <w:tab w:val="num" w:pos="4680"/>
        </w:tabs>
        <w:ind w:left="4680" w:hanging="360"/>
      </w:pPr>
      <w:rPr>
        <w:rFonts w:ascii="Symbol" w:hAnsi="Symbol" w:hint="default"/>
      </w:rPr>
    </w:lvl>
    <w:lvl w:ilvl="7" w:tplc="587E706C" w:tentative="1">
      <w:start w:val="1"/>
      <w:numFmt w:val="bullet"/>
      <w:lvlText w:val="o"/>
      <w:lvlJc w:val="left"/>
      <w:pPr>
        <w:tabs>
          <w:tab w:val="num" w:pos="5400"/>
        </w:tabs>
        <w:ind w:left="5400" w:hanging="360"/>
      </w:pPr>
      <w:rPr>
        <w:rFonts w:ascii="Courier New" w:hAnsi="Courier New" w:hint="default"/>
      </w:rPr>
    </w:lvl>
    <w:lvl w:ilvl="8" w:tplc="473E8650"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1" w15:restartNumberingAfterBreak="0">
    <w:nsid w:val="6D692946"/>
    <w:multiLevelType w:val="hybridMultilevel"/>
    <w:tmpl w:val="E068B322"/>
    <w:lvl w:ilvl="0" w:tplc="69B8404E">
      <w:start w:val="1"/>
      <w:numFmt w:val="bullet"/>
      <w:pStyle w:val="opsomming0"/>
      <w:lvlText w:val="-"/>
      <w:lvlJc w:val="left"/>
      <w:pPr>
        <w:tabs>
          <w:tab w:val="num" w:pos="720"/>
        </w:tabs>
        <w:ind w:left="720" w:hanging="360"/>
      </w:pPr>
      <w:rPr>
        <w:rFonts w:ascii="Arial" w:hAnsi="Arial" w:hint="default"/>
      </w:rPr>
    </w:lvl>
    <w:lvl w:ilvl="1" w:tplc="61CE85B0" w:tentative="1">
      <w:start w:val="1"/>
      <w:numFmt w:val="bullet"/>
      <w:lvlText w:val="o"/>
      <w:lvlJc w:val="left"/>
      <w:pPr>
        <w:tabs>
          <w:tab w:val="num" w:pos="1440"/>
        </w:tabs>
        <w:ind w:left="1440" w:hanging="360"/>
      </w:pPr>
      <w:rPr>
        <w:rFonts w:ascii="Courier New" w:hAnsi="Courier New" w:hint="default"/>
      </w:rPr>
    </w:lvl>
    <w:lvl w:ilvl="2" w:tplc="15DCDDB8" w:tentative="1">
      <w:start w:val="1"/>
      <w:numFmt w:val="bullet"/>
      <w:lvlText w:val=""/>
      <w:lvlJc w:val="left"/>
      <w:pPr>
        <w:tabs>
          <w:tab w:val="num" w:pos="2160"/>
        </w:tabs>
        <w:ind w:left="2160" w:hanging="360"/>
      </w:pPr>
      <w:rPr>
        <w:rFonts w:ascii="Wingdings" w:hAnsi="Wingdings" w:hint="default"/>
      </w:rPr>
    </w:lvl>
    <w:lvl w:ilvl="3" w:tplc="6994A908" w:tentative="1">
      <w:start w:val="1"/>
      <w:numFmt w:val="bullet"/>
      <w:lvlText w:val=""/>
      <w:lvlJc w:val="left"/>
      <w:pPr>
        <w:tabs>
          <w:tab w:val="num" w:pos="2880"/>
        </w:tabs>
        <w:ind w:left="2880" w:hanging="360"/>
      </w:pPr>
      <w:rPr>
        <w:rFonts w:ascii="Symbol" w:hAnsi="Symbol" w:hint="default"/>
      </w:rPr>
    </w:lvl>
    <w:lvl w:ilvl="4" w:tplc="13108D66" w:tentative="1">
      <w:start w:val="1"/>
      <w:numFmt w:val="bullet"/>
      <w:lvlText w:val="o"/>
      <w:lvlJc w:val="left"/>
      <w:pPr>
        <w:tabs>
          <w:tab w:val="num" w:pos="3600"/>
        </w:tabs>
        <w:ind w:left="3600" w:hanging="360"/>
      </w:pPr>
      <w:rPr>
        <w:rFonts w:ascii="Courier New" w:hAnsi="Courier New" w:hint="default"/>
      </w:rPr>
    </w:lvl>
    <w:lvl w:ilvl="5" w:tplc="FF725F8C" w:tentative="1">
      <w:start w:val="1"/>
      <w:numFmt w:val="bullet"/>
      <w:lvlText w:val=""/>
      <w:lvlJc w:val="left"/>
      <w:pPr>
        <w:tabs>
          <w:tab w:val="num" w:pos="4320"/>
        </w:tabs>
        <w:ind w:left="4320" w:hanging="360"/>
      </w:pPr>
      <w:rPr>
        <w:rFonts w:ascii="Wingdings" w:hAnsi="Wingdings" w:hint="default"/>
      </w:rPr>
    </w:lvl>
    <w:lvl w:ilvl="6" w:tplc="EC90DDD4" w:tentative="1">
      <w:start w:val="1"/>
      <w:numFmt w:val="bullet"/>
      <w:lvlText w:val=""/>
      <w:lvlJc w:val="left"/>
      <w:pPr>
        <w:tabs>
          <w:tab w:val="num" w:pos="5040"/>
        </w:tabs>
        <w:ind w:left="5040" w:hanging="360"/>
      </w:pPr>
      <w:rPr>
        <w:rFonts w:ascii="Symbol" w:hAnsi="Symbol" w:hint="default"/>
      </w:rPr>
    </w:lvl>
    <w:lvl w:ilvl="7" w:tplc="CEFE6576" w:tentative="1">
      <w:start w:val="1"/>
      <w:numFmt w:val="bullet"/>
      <w:lvlText w:val="o"/>
      <w:lvlJc w:val="left"/>
      <w:pPr>
        <w:tabs>
          <w:tab w:val="num" w:pos="5760"/>
        </w:tabs>
        <w:ind w:left="5760" w:hanging="360"/>
      </w:pPr>
      <w:rPr>
        <w:rFonts w:ascii="Courier New" w:hAnsi="Courier New" w:hint="default"/>
      </w:rPr>
    </w:lvl>
    <w:lvl w:ilvl="8" w:tplc="F03275C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2512C2"/>
    <w:multiLevelType w:val="hybridMultilevel"/>
    <w:tmpl w:val="19588E6E"/>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3D753B6"/>
    <w:multiLevelType w:val="hybridMultilevel"/>
    <w:tmpl w:val="BD4465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5" w15:restartNumberingAfterBreak="0">
    <w:nsid w:val="7468041A"/>
    <w:multiLevelType w:val="hybridMultilevel"/>
    <w:tmpl w:val="2690BB9A"/>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5BC6BD7"/>
    <w:multiLevelType w:val="hybridMultilevel"/>
    <w:tmpl w:val="CFE63DA4"/>
    <w:lvl w:ilvl="0" w:tplc="79C05C32">
      <w:start w:val="1"/>
      <w:numFmt w:val="bullet"/>
      <w:lvlText w:val=""/>
      <w:lvlJc w:val="left"/>
      <w:pPr>
        <w:ind w:left="360" w:hanging="360"/>
      </w:pPr>
      <w:rPr>
        <w:rFonts w:ascii="Symbol" w:hAnsi="Symbol" w:hint="default"/>
      </w:rPr>
    </w:lvl>
    <w:lvl w:ilvl="1" w:tplc="599C2834">
      <w:numFmt w:val="bullet"/>
      <w:lvlText w:val="-"/>
      <w:lvlJc w:val="left"/>
      <w:pPr>
        <w:ind w:left="1425" w:hanging="705"/>
      </w:pPr>
      <w:rPr>
        <w:rFonts w:ascii="Arial" w:eastAsiaTheme="minorHAnsi" w:hAnsi="Arial" w:cs="Arial" w:hint="default"/>
      </w:rPr>
    </w:lvl>
    <w:lvl w:ilvl="2" w:tplc="B4EEA856" w:tentative="1">
      <w:start w:val="1"/>
      <w:numFmt w:val="bullet"/>
      <w:lvlText w:val=""/>
      <w:lvlJc w:val="left"/>
      <w:pPr>
        <w:ind w:left="1800" w:hanging="360"/>
      </w:pPr>
      <w:rPr>
        <w:rFonts w:ascii="Wingdings" w:hAnsi="Wingdings" w:hint="default"/>
      </w:rPr>
    </w:lvl>
    <w:lvl w:ilvl="3" w:tplc="80E8B5FA" w:tentative="1">
      <w:start w:val="1"/>
      <w:numFmt w:val="bullet"/>
      <w:lvlText w:val=""/>
      <w:lvlJc w:val="left"/>
      <w:pPr>
        <w:ind w:left="2520" w:hanging="360"/>
      </w:pPr>
      <w:rPr>
        <w:rFonts w:ascii="Symbol" w:hAnsi="Symbol" w:hint="default"/>
      </w:rPr>
    </w:lvl>
    <w:lvl w:ilvl="4" w:tplc="E2B623A0" w:tentative="1">
      <w:start w:val="1"/>
      <w:numFmt w:val="bullet"/>
      <w:lvlText w:val="o"/>
      <w:lvlJc w:val="left"/>
      <w:pPr>
        <w:ind w:left="3240" w:hanging="360"/>
      </w:pPr>
      <w:rPr>
        <w:rFonts w:ascii="Courier New" w:hAnsi="Courier New" w:cs="Courier New" w:hint="default"/>
      </w:rPr>
    </w:lvl>
    <w:lvl w:ilvl="5" w:tplc="2C7C16EC" w:tentative="1">
      <w:start w:val="1"/>
      <w:numFmt w:val="bullet"/>
      <w:lvlText w:val=""/>
      <w:lvlJc w:val="left"/>
      <w:pPr>
        <w:ind w:left="3960" w:hanging="360"/>
      </w:pPr>
      <w:rPr>
        <w:rFonts w:ascii="Wingdings" w:hAnsi="Wingdings" w:hint="default"/>
      </w:rPr>
    </w:lvl>
    <w:lvl w:ilvl="6" w:tplc="D48EFC54" w:tentative="1">
      <w:start w:val="1"/>
      <w:numFmt w:val="bullet"/>
      <w:lvlText w:val=""/>
      <w:lvlJc w:val="left"/>
      <w:pPr>
        <w:ind w:left="4680" w:hanging="360"/>
      </w:pPr>
      <w:rPr>
        <w:rFonts w:ascii="Symbol" w:hAnsi="Symbol" w:hint="default"/>
      </w:rPr>
    </w:lvl>
    <w:lvl w:ilvl="7" w:tplc="D3A880B2" w:tentative="1">
      <w:start w:val="1"/>
      <w:numFmt w:val="bullet"/>
      <w:lvlText w:val="o"/>
      <w:lvlJc w:val="left"/>
      <w:pPr>
        <w:ind w:left="5400" w:hanging="360"/>
      </w:pPr>
      <w:rPr>
        <w:rFonts w:ascii="Courier New" w:hAnsi="Courier New" w:cs="Courier New" w:hint="default"/>
      </w:rPr>
    </w:lvl>
    <w:lvl w:ilvl="8" w:tplc="9BFA2B8E" w:tentative="1">
      <w:start w:val="1"/>
      <w:numFmt w:val="bullet"/>
      <w:lvlText w:val=""/>
      <w:lvlJc w:val="left"/>
      <w:pPr>
        <w:ind w:left="6120" w:hanging="360"/>
      </w:pPr>
      <w:rPr>
        <w:rFonts w:ascii="Wingdings" w:hAnsi="Wingdings" w:hint="default"/>
      </w:rPr>
    </w:lvl>
  </w:abstractNum>
  <w:abstractNum w:abstractNumId="37" w15:restartNumberingAfterBreak="0">
    <w:nsid w:val="75BF63BB"/>
    <w:multiLevelType w:val="hybridMultilevel"/>
    <w:tmpl w:val="791CCC02"/>
    <w:lvl w:ilvl="0" w:tplc="7528EB6E">
      <w:numFmt w:val="bullet"/>
      <w:lvlText w:val="•"/>
      <w:lvlJc w:val="left"/>
      <w:pPr>
        <w:ind w:left="705" w:hanging="705"/>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85F2259"/>
    <w:multiLevelType w:val="hybridMultilevel"/>
    <w:tmpl w:val="BF6663FA"/>
    <w:lvl w:ilvl="0" w:tplc="16EA7C6A">
      <w:start w:val="1"/>
      <w:numFmt w:val="bullet"/>
      <w:pStyle w:val="OpmaakprofielMetopsommingstekensSymbolsymbool"/>
      <w:lvlText w:val="-"/>
      <w:lvlJc w:val="left"/>
      <w:pPr>
        <w:tabs>
          <w:tab w:val="num" w:pos="360"/>
        </w:tabs>
        <w:ind w:left="360" w:hanging="360"/>
      </w:pPr>
      <w:rPr>
        <w:rFonts w:ascii="Arial" w:hAnsi="Arial" w:hint="default"/>
      </w:rPr>
    </w:lvl>
    <w:lvl w:ilvl="1" w:tplc="54E8A152">
      <w:start w:val="1"/>
      <w:numFmt w:val="bullet"/>
      <w:lvlText w:val="o"/>
      <w:lvlJc w:val="left"/>
      <w:pPr>
        <w:tabs>
          <w:tab w:val="num" w:pos="1440"/>
        </w:tabs>
        <w:ind w:left="1440" w:hanging="360"/>
      </w:pPr>
      <w:rPr>
        <w:rFonts w:ascii="Courier New" w:hAnsi="Courier New" w:hint="default"/>
      </w:rPr>
    </w:lvl>
    <w:lvl w:ilvl="2" w:tplc="778A7B80">
      <w:start w:val="1"/>
      <w:numFmt w:val="bullet"/>
      <w:lvlText w:val=""/>
      <w:lvlJc w:val="left"/>
      <w:pPr>
        <w:tabs>
          <w:tab w:val="num" w:pos="2160"/>
        </w:tabs>
        <w:ind w:left="2160" w:hanging="360"/>
      </w:pPr>
      <w:rPr>
        <w:rFonts w:ascii="Wingdings" w:hAnsi="Wingdings" w:hint="default"/>
      </w:rPr>
    </w:lvl>
    <w:lvl w:ilvl="3" w:tplc="4E0A5BCA" w:tentative="1">
      <w:start w:val="1"/>
      <w:numFmt w:val="bullet"/>
      <w:lvlText w:val=""/>
      <w:lvlJc w:val="left"/>
      <w:pPr>
        <w:tabs>
          <w:tab w:val="num" w:pos="2880"/>
        </w:tabs>
        <w:ind w:left="2880" w:hanging="360"/>
      </w:pPr>
      <w:rPr>
        <w:rFonts w:ascii="Symbol" w:hAnsi="Symbol" w:hint="default"/>
      </w:rPr>
    </w:lvl>
    <w:lvl w:ilvl="4" w:tplc="C366CDB6" w:tentative="1">
      <w:start w:val="1"/>
      <w:numFmt w:val="bullet"/>
      <w:lvlText w:val="o"/>
      <w:lvlJc w:val="left"/>
      <w:pPr>
        <w:tabs>
          <w:tab w:val="num" w:pos="3600"/>
        </w:tabs>
        <w:ind w:left="3600" w:hanging="360"/>
      </w:pPr>
      <w:rPr>
        <w:rFonts w:ascii="Courier New" w:hAnsi="Courier New" w:hint="default"/>
      </w:rPr>
    </w:lvl>
    <w:lvl w:ilvl="5" w:tplc="4F2A7BF2" w:tentative="1">
      <w:start w:val="1"/>
      <w:numFmt w:val="bullet"/>
      <w:lvlText w:val=""/>
      <w:lvlJc w:val="left"/>
      <w:pPr>
        <w:tabs>
          <w:tab w:val="num" w:pos="4320"/>
        </w:tabs>
        <w:ind w:left="4320" w:hanging="360"/>
      </w:pPr>
      <w:rPr>
        <w:rFonts w:ascii="Wingdings" w:hAnsi="Wingdings" w:hint="default"/>
      </w:rPr>
    </w:lvl>
    <w:lvl w:ilvl="6" w:tplc="4EDEF484" w:tentative="1">
      <w:start w:val="1"/>
      <w:numFmt w:val="bullet"/>
      <w:lvlText w:val=""/>
      <w:lvlJc w:val="left"/>
      <w:pPr>
        <w:tabs>
          <w:tab w:val="num" w:pos="5040"/>
        </w:tabs>
        <w:ind w:left="5040" w:hanging="360"/>
      </w:pPr>
      <w:rPr>
        <w:rFonts w:ascii="Symbol" w:hAnsi="Symbol" w:hint="default"/>
      </w:rPr>
    </w:lvl>
    <w:lvl w:ilvl="7" w:tplc="EDB0FFF4" w:tentative="1">
      <w:start w:val="1"/>
      <w:numFmt w:val="bullet"/>
      <w:lvlText w:val="o"/>
      <w:lvlJc w:val="left"/>
      <w:pPr>
        <w:tabs>
          <w:tab w:val="num" w:pos="5760"/>
        </w:tabs>
        <w:ind w:left="5760" w:hanging="360"/>
      </w:pPr>
      <w:rPr>
        <w:rFonts w:ascii="Courier New" w:hAnsi="Courier New" w:hint="default"/>
      </w:rPr>
    </w:lvl>
    <w:lvl w:ilvl="8" w:tplc="F45AE59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40" w15:restartNumberingAfterBreak="0">
    <w:nsid w:val="7B3F681D"/>
    <w:multiLevelType w:val="hybridMultilevel"/>
    <w:tmpl w:val="B762AFEE"/>
    <w:lvl w:ilvl="0" w:tplc="B6D8F73C">
      <w:start w:val="1"/>
      <w:numFmt w:val="bullet"/>
      <w:lvlText w:val=""/>
      <w:lvlJc w:val="left"/>
      <w:pPr>
        <w:ind w:left="360" w:hanging="360"/>
      </w:pPr>
      <w:rPr>
        <w:rFonts w:ascii="Symbol" w:hAnsi="Symbol" w:hint="default"/>
      </w:rPr>
    </w:lvl>
    <w:lvl w:ilvl="1" w:tplc="56567EB4" w:tentative="1">
      <w:start w:val="1"/>
      <w:numFmt w:val="bullet"/>
      <w:lvlText w:val="o"/>
      <w:lvlJc w:val="left"/>
      <w:pPr>
        <w:ind w:left="1080" w:hanging="360"/>
      </w:pPr>
      <w:rPr>
        <w:rFonts w:ascii="Courier New" w:hAnsi="Courier New" w:hint="default"/>
      </w:rPr>
    </w:lvl>
    <w:lvl w:ilvl="2" w:tplc="4FA257E4" w:tentative="1">
      <w:start w:val="1"/>
      <w:numFmt w:val="bullet"/>
      <w:lvlText w:val=""/>
      <w:lvlJc w:val="left"/>
      <w:pPr>
        <w:ind w:left="1800" w:hanging="360"/>
      </w:pPr>
      <w:rPr>
        <w:rFonts w:ascii="Wingdings" w:hAnsi="Wingdings" w:hint="default"/>
      </w:rPr>
    </w:lvl>
    <w:lvl w:ilvl="3" w:tplc="60122E10" w:tentative="1">
      <w:start w:val="1"/>
      <w:numFmt w:val="bullet"/>
      <w:lvlText w:val=""/>
      <w:lvlJc w:val="left"/>
      <w:pPr>
        <w:ind w:left="2520" w:hanging="360"/>
      </w:pPr>
      <w:rPr>
        <w:rFonts w:ascii="Symbol" w:hAnsi="Symbol" w:hint="default"/>
      </w:rPr>
    </w:lvl>
    <w:lvl w:ilvl="4" w:tplc="70783292" w:tentative="1">
      <w:start w:val="1"/>
      <w:numFmt w:val="bullet"/>
      <w:lvlText w:val="o"/>
      <w:lvlJc w:val="left"/>
      <w:pPr>
        <w:ind w:left="3240" w:hanging="360"/>
      </w:pPr>
      <w:rPr>
        <w:rFonts w:ascii="Courier New" w:hAnsi="Courier New" w:hint="default"/>
      </w:rPr>
    </w:lvl>
    <w:lvl w:ilvl="5" w:tplc="91C0F916" w:tentative="1">
      <w:start w:val="1"/>
      <w:numFmt w:val="bullet"/>
      <w:lvlText w:val=""/>
      <w:lvlJc w:val="left"/>
      <w:pPr>
        <w:ind w:left="3960" w:hanging="360"/>
      </w:pPr>
      <w:rPr>
        <w:rFonts w:ascii="Wingdings" w:hAnsi="Wingdings" w:hint="default"/>
      </w:rPr>
    </w:lvl>
    <w:lvl w:ilvl="6" w:tplc="5FACBC10" w:tentative="1">
      <w:start w:val="1"/>
      <w:numFmt w:val="bullet"/>
      <w:lvlText w:val=""/>
      <w:lvlJc w:val="left"/>
      <w:pPr>
        <w:ind w:left="4680" w:hanging="360"/>
      </w:pPr>
      <w:rPr>
        <w:rFonts w:ascii="Symbol" w:hAnsi="Symbol" w:hint="default"/>
      </w:rPr>
    </w:lvl>
    <w:lvl w:ilvl="7" w:tplc="4454AEF6" w:tentative="1">
      <w:start w:val="1"/>
      <w:numFmt w:val="bullet"/>
      <w:lvlText w:val="o"/>
      <w:lvlJc w:val="left"/>
      <w:pPr>
        <w:ind w:left="5400" w:hanging="360"/>
      </w:pPr>
      <w:rPr>
        <w:rFonts w:ascii="Courier New" w:hAnsi="Courier New" w:hint="default"/>
      </w:rPr>
    </w:lvl>
    <w:lvl w:ilvl="8" w:tplc="B49C6236" w:tentative="1">
      <w:start w:val="1"/>
      <w:numFmt w:val="bullet"/>
      <w:lvlText w:val=""/>
      <w:lvlJc w:val="left"/>
      <w:pPr>
        <w:ind w:left="6120" w:hanging="360"/>
      </w:pPr>
      <w:rPr>
        <w:rFonts w:ascii="Wingdings" w:hAnsi="Wingdings" w:hint="default"/>
      </w:rPr>
    </w:lvl>
  </w:abstractNum>
  <w:abstractNum w:abstractNumId="41" w15:restartNumberingAfterBreak="0">
    <w:nsid w:val="7D661113"/>
    <w:multiLevelType w:val="hybridMultilevel"/>
    <w:tmpl w:val="906C04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E56E5B"/>
    <w:multiLevelType w:val="hybridMultilevel"/>
    <w:tmpl w:val="F75E5E96"/>
    <w:lvl w:ilvl="0" w:tplc="7F5A290C">
      <w:start w:val="1"/>
      <w:numFmt w:val="bullet"/>
      <w:lvlText w:val=""/>
      <w:lvlJc w:val="left"/>
      <w:pPr>
        <w:ind w:left="360" w:hanging="360"/>
      </w:pPr>
      <w:rPr>
        <w:rFonts w:ascii="Symbol" w:hAnsi="Symbol" w:hint="default"/>
      </w:rPr>
    </w:lvl>
    <w:lvl w:ilvl="1" w:tplc="2C622364" w:tentative="1">
      <w:start w:val="1"/>
      <w:numFmt w:val="bullet"/>
      <w:lvlText w:val="o"/>
      <w:lvlJc w:val="left"/>
      <w:pPr>
        <w:ind w:left="1080" w:hanging="360"/>
      </w:pPr>
      <w:rPr>
        <w:rFonts w:ascii="Courier New" w:hAnsi="Courier New" w:cs="Courier New" w:hint="default"/>
      </w:rPr>
    </w:lvl>
    <w:lvl w:ilvl="2" w:tplc="386843EA" w:tentative="1">
      <w:start w:val="1"/>
      <w:numFmt w:val="bullet"/>
      <w:lvlText w:val=""/>
      <w:lvlJc w:val="left"/>
      <w:pPr>
        <w:ind w:left="1800" w:hanging="360"/>
      </w:pPr>
      <w:rPr>
        <w:rFonts w:ascii="Wingdings" w:hAnsi="Wingdings" w:hint="default"/>
      </w:rPr>
    </w:lvl>
    <w:lvl w:ilvl="3" w:tplc="F8AC8740" w:tentative="1">
      <w:start w:val="1"/>
      <w:numFmt w:val="bullet"/>
      <w:lvlText w:val=""/>
      <w:lvlJc w:val="left"/>
      <w:pPr>
        <w:ind w:left="2520" w:hanging="360"/>
      </w:pPr>
      <w:rPr>
        <w:rFonts w:ascii="Symbol" w:hAnsi="Symbol" w:hint="default"/>
      </w:rPr>
    </w:lvl>
    <w:lvl w:ilvl="4" w:tplc="45567562" w:tentative="1">
      <w:start w:val="1"/>
      <w:numFmt w:val="bullet"/>
      <w:lvlText w:val="o"/>
      <w:lvlJc w:val="left"/>
      <w:pPr>
        <w:ind w:left="3240" w:hanging="360"/>
      </w:pPr>
      <w:rPr>
        <w:rFonts w:ascii="Courier New" w:hAnsi="Courier New" w:cs="Courier New" w:hint="default"/>
      </w:rPr>
    </w:lvl>
    <w:lvl w:ilvl="5" w:tplc="B67E8332" w:tentative="1">
      <w:start w:val="1"/>
      <w:numFmt w:val="bullet"/>
      <w:lvlText w:val=""/>
      <w:lvlJc w:val="left"/>
      <w:pPr>
        <w:ind w:left="3960" w:hanging="360"/>
      </w:pPr>
      <w:rPr>
        <w:rFonts w:ascii="Wingdings" w:hAnsi="Wingdings" w:hint="default"/>
      </w:rPr>
    </w:lvl>
    <w:lvl w:ilvl="6" w:tplc="875A1AAA" w:tentative="1">
      <w:start w:val="1"/>
      <w:numFmt w:val="bullet"/>
      <w:lvlText w:val=""/>
      <w:lvlJc w:val="left"/>
      <w:pPr>
        <w:ind w:left="4680" w:hanging="360"/>
      </w:pPr>
      <w:rPr>
        <w:rFonts w:ascii="Symbol" w:hAnsi="Symbol" w:hint="default"/>
      </w:rPr>
    </w:lvl>
    <w:lvl w:ilvl="7" w:tplc="2CE47680" w:tentative="1">
      <w:start w:val="1"/>
      <w:numFmt w:val="bullet"/>
      <w:lvlText w:val="o"/>
      <w:lvlJc w:val="left"/>
      <w:pPr>
        <w:ind w:left="5400" w:hanging="360"/>
      </w:pPr>
      <w:rPr>
        <w:rFonts w:ascii="Courier New" w:hAnsi="Courier New" w:cs="Courier New" w:hint="default"/>
      </w:rPr>
    </w:lvl>
    <w:lvl w:ilvl="8" w:tplc="8A1CF93C" w:tentative="1">
      <w:start w:val="1"/>
      <w:numFmt w:val="bullet"/>
      <w:lvlText w:val=""/>
      <w:lvlJc w:val="left"/>
      <w:pPr>
        <w:ind w:left="6120" w:hanging="360"/>
      </w:pPr>
      <w:rPr>
        <w:rFonts w:ascii="Wingdings" w:hAnsi="Wingdings" w:hint="default"/>
      </w:rPr>
    </w:lvl>
  </w:abstractNum>
  <w:num w:numId="1" w16cid:durableId="246765281">
    <w:abstractNumId w:val="1"/>
  </w:num>
  <w:num w:numId="2" w16cid:durableId="71858184">
    <w:abstractNumId w:val="25"/>
  </w:num>
  <w:num w:numId="3" w16cid:durableId="545604240">
    <w:abstractNumId w:val="1"/>
  </w:num>
  <w:num w:numId="4" w16cid:durableId="970400412">
    <w:abstractNumId w:val="20"/>
  </w:num>
  <w:num w:numId="5" w16cid:durableId="280456811">
    <w:abstractNumId w:val="7"/>
  </w:num>
  <w:num w:numId="6" w16cid:durableId="1824079478">
    <w:abstractNumId w:val="2"/>
  </w:num>
  <w:num w:numId="7" w16cid:durableId="294527870">
    <w:abstractNumId w:val="26"/>
  </w:num>
  <w:num w:numId="8" w16cid:durableId="1407531204">
    <w:abstractNumId w:val="7"/>
  </w:num>
  <w:num w:numId="9" w16cid:durableId="1962804405">
    <w:abstractNumId w:val="2"/>
  </w:num>
  <w:num w:numId="10" w16cid:durableId="1927687167">
    <w:abstractNumId w:val="26"/>
  </w:num>
  <w:num w:numId="11" w16cid:durableId="1087076210">
    <w:abstractNumId w:val="39"/>
  </w:num>
  <w:num w:numId="12" w16cid:durableId="210577726">
    <w:abstractNumId w:val="0"/>
  </w:num>
  <w:num w:numId="13" w16cid:durableId="824276785">
    <w:abstractNumId w:val="22"/>
  </w:num>
  <w:num w:numId="14" w16cid:durableId="288510450">
    <w:abstractNumId w:val="34"/>
  </w:num>
  <w:num w:numId="15" w16cid:durableId="580217552">
    <w:abstractNumId w:val="12"/>
  </w:num>
  <w:num w:numId="16" w16cid:durableId="697582498">
    <w:abstractNumId w:val="18"/>
  </w:num>
  <w:num w:numId="17" w16cid:durableId="290861278">
    <w:abstractNumId w:val="28"/>
  </w:num>
  <w:num w:numId="18" w16cid:durableId="783966932">
    <w:abstractNumId w:val="38"/>
  </w:num>
  <w:num w:numId="19" w16cid:durableId="1629627369">
    <w:abstractNumId w:val="23"/>
  </w:num>
  <w:num w:numId="20" w16cid:durableId="218632046">
    <w:abstractNumId w:val="30"/>
  </w:num>
  <w:num w:numId="21" w16cid:durableId="910433276">
    <w:abstractNumId w:val="31"/>
  </w:num>
  <w:num w:numId="22" w16cid:durableId="1071663100">
    <w:abstractNumId w:val="29"/>
  </w:num>
  <w:num w:numId="23" w16cid:durableId="1463770009">
    <w:abstractNumId w:val="21"/>
  </w:num>
  <w:num w:numId="24" w16cid:durableId="1631134340">
    <w:abstractNumId w:val="9"/>
  </w:num>
  <w:num w:numId="25" w16cid:durableId="1956135359">
    <w:abstractNumId w:val="36"/>
  </w:num>
  <w:num w:numId="26" w16cid:durableId="295380931">
    <w:abstractNumId w:val="42"/>
  </w:num>
  <w:num w:numId="27" w16cid:durableId="2039232422">
    <w:abstractNumId w:val="16"/>
  </w:num>
  <w:num w:numId="28" w16cid:durableId="1296254110">
    <w:abstractNumId w:val="24"/>
  </w:num>
  <w:num w:numId="29" w16cid:durableId="897595250">
    <w:abstractNumId w:val="13"/>
  </w:num>
  <w:num w:numId="30" w16cid:durableId="198670096">
    <w:abstractNumId w:val="19"/>
  </w:num>
  <w:num w:numId="31" w16cid:durableId="1981104907">
    <w:abstractNumId w:val="14"/>
  </w:num>
  <w:num w:numId="32" w16cid:durableId="1138644008">
    <w:abstractNumId w:val="5"/>
  </w:num>
  <w:num w:numId="33" w16cid:durableId="1387491352">
    <w:abstractNumId w:val="3"/>
  </w:num>
  <w:num w:numId="34" w16cid:durableId="1167986032">
    <w:abstractNumId w:val="4"/>
  </w:num>
  <w:num w:numId="35" w16cid:durableId="515391289">
    <w:abstractNumId w:val="40"/>
  </w:num>
  <w:num w:numId="36" w16cid:durableId="1284846382">
    <w:abstractNumId w:val="11"/>
  </w:num>
  <w:num w:numId="37" w16cid:durableId="1333264461">
    <w:abstractNumId w:val="27"/>
  </w:num>
  <w:num w:numId="38" w16cid:durableId="1653413284">
    <w:abstractNumId w:val="37"/>
  </w:num>
  <w:num w:numId="39" w16cid:durableId="739446820">
    <w:abstractNumId w:val="15"/>
  </w:num>
  <w:num w:numId="40" w16cid:durableId="311645136">
    <w:abstractNumId w:val="32"/>
  </w:num>
  <w:num w:numId="41" w16cid:durableId="563301762">
    <w:abstractNumId w:val="41"/>
  </w:num>
  <w:num w:numId="42" w16cid:durableId="100220525">
    <w:abstractNumId w:val="10"/>
  </w:num>
  <w:num w:numId="43" w16cid:durableId="1602836571">
    <w:abstractNumId w:val="8"/>
  </w:num>
  <w:num w:numId="44" w16cid:durableId="1209803116">
    <w:abstractNumId w:val="6"/>
  </w:num>
  <w:num w:numId="45" w16cid:durableId="2002541661">
    <w:abstractNumId w:val="17"/>
  </w:num>
  <w:num w:numId="46" w16cid:durableId="1005786522">
    <w:abstractNumId w:val="35"/>
  </w:num>
  <w:num w:numId="47" w16cid:durableId="1953508563">
    <w:abstractNumId w:val="33"/>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eleman, LL (Lisa)">
    <w15:presenceInfo w15:providerId="AD" w15:userId="S::llneeleman@gemeentewestland.nl::4984427f-276f-4922-b715-2ad971bdbf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59DB"/>
    <w:rsid w:val="00005E68"/>
    <w:rsid w:val="00006E04"/>
    <w:rsid w:val="00010DE1"/>
    <w:rsid w:val="00012179"/>
    <w:rsid w:val="00012B33"/>
    <w:rsid w:val="00023A06"/>
    <w:rsid w:val="0002401E"/>
    <w:rsid w:val="00030C14"/>
    <w:rsid w:val="000333EE"/>
    <w:rsid w:val="00036639"/>
    <w:rsid w:val="00042A03"/>
    <w:rsid w:val="00042AF3"/>
    <w:rsid w:val="00045B8B"/>
    <w:rsid w:val="0005175A"/>
    <w:rsid w:val="00052D18"/>
    <w:rsid w:val="00061419"/>
    <w:rsid w:val="000717C3"/>
    <w:rsid w:val="00071A32"/>
    <w:rsid w:val="0007234E"/>
    <w:rsid w:val="00072961"/>
    <w:rsid w:val="00080843"/>
    <w:rsid w:val="00085DDE"/>
    <w:rsid w:val="000879E5"/>
    <w:rsid w:val="000905DF"/>
    <w:rsid w:val="00093105"/>
    <w:rsid w:val="00094A0C"/>
    <w:rsid w:val="000A3EE2"/>
    <w:rsid w:val="000A71FD"/>
    <w:rsid w:val="000B30F3"/>
    <w:rsid w:val="000C1055"/>
    <w:rsid w:val="000C433B"/>
    <w:rsid w:val="000C4921"/>
    <w:rsid w:val="000C5557"/>
    <w:rsid w:val="000C5B86"/>
    <w:rsid w:val="000C75AB"/>
    <w:rsid w:val="000D2053"/>
    <w:rsid w:val="000D4585"/>
    <w:rsid w:val="000D4DE6"/>
    <w:rsid w:val="000F391A"/>
    <w:rsid w:val="000F466F"/>
    <w:rsid w:val="00105F39"/>
    <w:rsid w:val="00107B13"/>
    <w:rsid w:val="00110FD8"/>
    <w:rsid w:val="00112032"/>
    <w:rsid w:val="0011245C"/>
    <w:rsid w:val="0011308E"/>
    <w:rsid w:val="001221D0"/>
    <w:rsid w:val="00133589"/>
    <w:rsid w:val="001371B1"/>
    <w:rsid w:val="00140E7D"/>
    <w:rsid w:val="0014369D"/>
    <w:rsid w:val="00143A30"/>
    <w:rsid w:val="00147E22"/>
    <w:rsid w:val="00150131"/>
    <w:rsid w:val="00150213"/>
    <w:rsid w:val="001531D1"/>
    <w:rsid w:val="00153E3B"/>
    <w:rsid w:val="00161843"/>
    <w:rsid w:val="00172A2B"/>
    <w:rsid w:val="0017337A"/>
    <w:rsid w:val="00173CC7"/>
    <w:rsid w:val="00173F1F"/>
    <w:rsid w:val="001757EB"/>
    <w:rsid w:val="00175BB7"/>
    <w:rsid w:val="00175FF0"/>
    <w:rsid w:val="00181222"/>
    <w:rsid w:val="0018229E"/>
    <w:rsid w:val="00183BB8"/>
    <w:rsid w:val="0019341B"/>
    <w:rsid w:val="00196506"/>
    <w:rsid w:val="001A237A"/>
    <w:rsid w:val="001A2A5F"/>
    <w:rsid w:val="001A4BA7"/>
    <w:rsid w:val="001B0B5A"/>
    <w:rsid w:val="001B2C53"/>
    <w:rsid w:val="001B4E45"/>
    <w:rsid w:val="001C4823"/>
    <w:rsid w:val="001C5585"/>
    <w:rsid w:val="001C77E4"/>
    <w:rsid w:val="001D030C"/>
    <w:rsid w:val="001D5619"/>
    <w:rsid w:val="001D7BA1"/>
    <w:rsid w:val="001D7C19"/>
    <w:rsid w:val="001E0236"/>
    <w:rsid w:val="001E1DD1"/>
    <w:rsid w:val="001F576D"/>
    <w:rsid w:val="002012CE"/>
    <w:rsid w:val="00201946"/>
    <w:rsid w:val="00204628"/>
    <w:rsid w:val="0021245A"/>
    <w:rsid w:val="0021264C"/>
    <w:rsid w:val="00221FB8"/>
    <w:rsid w:val="002227C4"/>
    <w:rsid w:val="002239AC"/>
    <w:rsid w:val="002239DC"/>
    <w:rsid w:val="00226A31"/>
    <w:rsid w:val="00230E9A"/>
    <w:rsid w:val="002316CA"/>
    <w:rsid w:val="00232590"/>
    <w:rsid w:val="00235D6F"/>
    <w:rsid w:val="00237C9D"/>
    <w:rsid w:val="00242669"/>
    <w:rsid w:val="0024422B"/>
    <w:rsid w:val="00244657"/>
    <w:rsid w:val="00247B19"/>
    <w:rsid w:val="0025370B"/>
    <w:rsid w:val="002566A8"/>
    <w:rsid w:val="002612E5"/>
    <w:rsid w:val="00265480"/>
    <w:rsid w:val="00276440"/>
    <w:rsid w:val="002805D8"/>
    <w:rsid w:val="002874C1"/>
    <w:rsid w:val="00290318"/>
    <w:rsid w:val="00296198"/>
    <w:rsid w:val="002A0128"/>
    <w:rsid w:val="002A0CAB"/>
    <w:rsid w:val="002B1694"/>
    <w:rsid w:val="002B3F9E"/>
    <w:rsid w:val="002B44EB"/>
    <w:rsid w:val="002B55B9"/>
    <w:rsid w:val="002B5BEA"/>
    <w:rsid w:val="002C135A"/>
    <w:rsid w:val="002C5EE3"/>
    <w:rsid w:val="002D04B1"/>
    <w:rsid w:val="002D636D"/>
    <w:rsid w:val="002D7CB1"/>
    <w:rsid w:val="002E3472"/>
    <w:rsid w:val="002E629B"/>
    <w:rsid w:val="002F29D6"/>
    <w:rsid w:val="002F2E1D"/>
    <w:rsid w:val="003055B1"/>
    <w:rsid w:val="00311878"/>
    <w:rsid w:val="00313C47"/>
    <w:rsid w:val="00315942"/>
    <w:rsid w:val="00316065"/>
    <w:rsid w:val="00320E38"/>
    <w:rsid w:val="00322921"/>
    <w:rsid w:val="0032592F"/>
    <w:rsid w:val="003366A8"/>
    <w:rsid w:val="00342E01"/>
    <w:rsid w:val="00343055"/>
    <w:rsid w:val="00346C6A"/>
    <w:rsid w:val="00346F4A"/>
    <w:rsid w:val="00351C0E"/>
    <w:rsid w:val="00352B8B"/>
    <w:rsid w:val="0035366D"/>
    <w:rsid w:val="0035550D"/>
    <w:rsid w:val="0036164D"/>
    <w:rsid w:val="00361F08"/>
    <w:rsid w:val="00363C34"/>
    <w:rsid w:val="00366557"/>
    <w:rsid w:val="00371776"/>
    <w:rsid w:val="00374CAB"/>
    <w:rsid w:val="003839B0"/>
    <w:rsid w:val="00383CD5"/>
    <w:rsid w:val="00384FEA"/>
    <w:rsid w:val="00385575"/>
    <w:rsid w:val="00385D5D"/>
    <w:rsid w:val="0039028D"/>
    <w:rsid w:val="003909E3"/>
    <w:rsid w:val="0039248A"/>
    <w:rsid w:val="003945ED"/>
    <w:rsid w:val="003A0159"/>
    <w:rsid w:val="003A0BBF"/>
    <w:rsid w:val="003A4076"/>
    <w:rsid w:val="003A648C"/>
    <w:rsid w:val="003B089F"/>
    <w:rsid w:val="003B0E80"/>
    <w:rsid w:val="003E09AB"/>
    <w:rsid w:val="003E35BB"/>
    <w:rsid w:val="003E693D"/>
    <w:rsid w:val="003E782B"/>
    <w:rsid w:val="003F0387"/>
    <w:rsid w:val="003F0F33"/>
    <w:rsid w:val="003F172A"/>
    <w:rsid w:val="003F2F0A"/>
    <w:rsid w:val="003F35A5"/>
    <w:rsid w:val="003F5B75"/>
    <w:rsid w:val="003F77CA"/>
    <w:rsid w:val="00400C2C"/>
    <w:rsid w:val="004018FA"/>
    <w:rsid w:val="00402721"/>
    <w:rsid w:val="004074E0"/>
    <w:rsid w:val="004119FF"/>
    <w:rsid w:val="004120C6"/>
    <w:rsid w:val="004154BC"/>
    <w:rsid w:val="00420364"/>
    <w:rsid w:val="004207BE"/>
    <w:rsid w:val="004214FE"/>
    <w:rsid w:val="0042159B"/>
    <w:rsid w:val="00423385"/>
    <w:rsid w:val="00423DAE"/>
    <w:rsid w:val="00424456"/>
    <w:rsid w:val="0042709D"/>
    <w:rsid w:val="004329B3"/>
    <w:rsid w:val="00432A8C"/>
    <w:rsid w:val="00440E9C"/>
    <w:rsid w:val="00441E84"/>
    <w:rsid w:val="00443E25"/>
    <w:rsid w:val="004455E6"/>
    <w:rsid w:val="004475D3"/>
    <w:rsid w:val="00447713"/>
    <w:rsid w:val="00452502"/>
    <w:rsid w:val="004552DD"/>
    <w:rsid w:val="00456875"/>
    <w:rsid w:val="00460A57"/>
    <w:rsid w:val="00460D76"/>
    <w:rsid w:val="00462742"/>
    <w:rsid w:val="00475E1F"/>
    <w:rsid w:val="00481E6F"/>
    <w:rsid w:val="004848DE"/>
    <w:rsid w:val="004856BF"/>
    <w:rsid w:val="00490E6E"/>
    <w:rsid w:val="00491D91"/>
    <w:rsid w:val="0049255F"/>
    <w:rsid w:val="00492657"/>
    <w:rsid w:val="00494400"/>
    <w:rsid w:val="00494C2D"/>
    <w:rsid w:val="00495905"/>
    <w:rsid w:val="00496149"/>
    <w:rsid w:val="004975B5"/>
    <w:rsid w:val="0049793E"/>
    <w:rsid w:val="004A0810"/>
    <w:rsid w:val="004A6D3C"/>
    <w:rsid w:val="004A7786"/>
    <w:rsid w:val="004B4C9B"/>
    <w:rsid w:val="004B6EA6"/>
    <w:rsid w:val="004C12F6"/>
    <w:rsid w:val="004D1E4A"/>
    <w:rsid w:val="004D4BDF"/>
    <w:rsid w:val="004D5248"/>
    <w:rsid w:val="004D682D"/>
    <w:rsid w:val="004D6E95"/>
    <w:rsid w:val="004E0EA1"/>
    <w:rsid w:val="004E28F8"/>
    <w:rsid w:val="004F2212"/>
    <w:rsid w:val="004F261D"/>
    <w:rsid w:val="004F5201"/>
    <w:rsid w:val="004F5691"/>
    <w:rsid w:val="004F7759"/>
    <w:rsid w:val="00502426"/>
    <w:rsid w:val="005042B2"/>
    <w:rsid w:val="005063D0"/>
    <w:rsid w:val="00511536"/>
    <w:rsid w:val="00511D40"/>
    <w:rsid w:val="00512124"/>
    <w:rsid w:val="00514952"/>
    <w:rsid w:val="005154B2"/>
    <w:rsid w:val="00520D9F"/>
    <w:rsid w:val="005212D1"/>
    <w:rsid w:val="00522C34"/>
    <w:rsid w:val="00522E81"/>
    <w:rsid w:val="005257D3"/>
    <w:rsid w:val="00526ED5"/>
    <w:rsid w:val="0052766A"/>
    <w:rsid w:val="005306AD"/>
    <w:rsid w:val="00530C6D"/>
    <w:rsid w:val="00531B55"/>
    <w:rsid w:val="00533FA8"/>
    <w:rsid w:val="005368FA"/>
    <w:rsid w:val="00536E92"/>
    <w:rsid w:val="00542FC5"/>
    <w:rsid w:val="00546042"/>
    <w:rsid w:val="00546DF9"/>
    <w:rsid w:val="00551246"/>
    <w:rsid w:val="005676AF"/>
    <w:rsid w:val="00571B31"/>
    <w:rsid w:val="00575B43"/>
    <w:rsid w:val="00576B69"/>
    <w:rsid w:val="00581D6F"/>
    <w:rsid w:val="00581FB4"/>
    <w:rsid w:val="00584678"/>
    <w:rsid w:val="00587B5C"/>
    <w:rsid w:val="00591380"/>
    <w:rsid w:val="0059315A"/>
    <w:rsid w:val="005953D5"/>
    <w:rsid w:val="00596470"/>
    <w:rsid w:val="00596522"/>
    <w:rsid w:val="00596D84"/>
    <w:rsid w:val="00597530"/>
    <w:rsid w:val="005A221F"/>
    <w:rsid w:val="005A2D2A"/>
    <w:rsid w:val="005A351C"/>
    <w:rsid w:val="005A56D4"/>
    <w:rsid w:val="005A6F70"/>
    <w:rsid w:val="005A7D7E"/>
    <w:rsid w:val="005B13EA"/>
    <w:rsid w:val="005B3F76"/>
    <w:rsid w:val="005B62C6"/>
    <w:rsid w:val="005C3670"/>
    <w:rsid w:val="005C3E71"/>
    <w:rsid w:val="005C68EA"/>
    <w:rsid w:val="005C760D"/>
    <w:rsid w:val="005D0494"/>
    <w:rsid w:val="005D6EC3"/>
    <w:rsid w:val="005D708F"/>
    <w:rsid w:val="005E0AB2"/>
    <w:rsid w:val="005E3A33"/>
    <w:rsid w:val="005E3C38"/>
    <w:rsid w:val="005E3DD9"/>
    <w:rsid w:val="005E7026"/>
    <w:rsid w:val="005F2B5F"/>
    <w:rsid w:val="005F5CE2"/>
    <w:rsid w:val="006014DE"/>
    <w:rsid w:val="006036C3"/>
    <w:rsid w:val="006108FA"/>
    <w:rsid w:val="00613804"/>
    <w:rsid w:val="00614089"/>
    <w:rsid w:val="0061577D"/>
    <w:rsid w:val="00620158"/>
    <w:rsid w:val="00622D90"/>
    <w:rsid w:val="00634E7F"/>
    <w:rsid w:val="006439E5"/>
    <w:rsid w:val="006705A6"/>
    <w:rsid w:val="00672DBC"/>
    <w:rsid w:val="00673E4A"/>
    <w:rsid w:val="00674DEA"/>
    <w:rsid w:val="006779E1"/>
    <w:rsid w:val="00684676"/>
    <w:rsid w:val="006927BF"/>
    <w:rsid w:val="00692B64"/>
    <w:rsid w:val="00693FC4"/>
    <w:rsid w:val="006A28A0"/>
    <w:rsid w:val="006A519C"/>
    <w:rsid w:val="006B032A"/>
    <w:rsid w:val="006B1EFC"/>
    <w:rsid w:val="006B4D48"/>
    <w:rsid w:val="006C2B82"/>
    <w:rsid w:val="006C6EDF"/>
    <w:rsid w:val="006C7E62"/>
    <w:rsid w:val="006D22FC"/>
    <w:rsid w:val="006D35F6"/>
    <w:rsid w:val="006D3831"/>
    <w:rsid w:val="006E063C"/>
    <w:rsid w:val="006E2F14"/>
    <w:rsid w:val="006E6BBB"/>
    <w:rsid w:val="006F06FF"/>
    <w:rsid w:val="006F0A73"/>
    <w:rsid w:val="006F0B96"/>
    <w:rsid w:val="00715994"/>
    <w:rsid w:val="00715A0F"/>
    <w:rsid w:val="007174EB"/>
    <w:rsid w:val="00724388"/>
    <w:rsid w:val="00725EFE"/>
    <w:rsid w:val="00730AFC"/>
    <w:rsid w:val="00732C4E"/>
    <w:rsid w:val="007369E4"/>
    <w:rsid w:val="00743BC8"/>
    <w:rsid w:val="00746DCA"/>
    <w:rsid w:val="00750442"/>
    <w:rsid w:val="00751429"/>
    <w:rsid w:val="00751BAA"/>
    <w:rsid w:val="00752814"/>
    <w:rsid w:val="007531F6"/>
    <w:rsid w:val="00755AAC"/>
    <w:rsid w:val="00760994"/>
    <w:rsid w:val="00760DCE"/>
    <w:rsid w:val="00762C0F"/>
    <w:rsid w:val="007644A4"/>
    <w:rsid w:val="00764555"/>
    <w:rsid w:val="00765197"/>
    <w:rsid w:val="007657CB"/>
    <w:rsid w:val="00765FCE"/>
    <w:rsid w:val="00775F6A"/>
    <w:rsid w:val="00776F42"/>
    <w:rsid w:val="007777AD"/>
    <w:rsid w:val="00782536"/>
    <w:rsid w:val="00784404"/>
    <w:rsid w:val="007852B4"/>
    <w:rsid w:val="00787E19"/>
    <w:rsid w:val="00790D6D"/>
    <w:rsid w:val="00793AFF"/>
    <w:rsid w:val="0079485F"/>
    <w:rsid w:val="007969AA"/>
    <w:rsid w:val="007A77CB"/>
    <w:rsid w:val="007B0B9E"/>
    <w:rsid w:val="007B0BC8"/>
    <w:rsid w:val="007B1893"/>
    <w:rsid w:val="007B1F17"/>
    <w:rsid w:val="007B3113"/>
    <w:rsid w:val="007B4BEA"/>
    <w:rsid w:val="007C25D7"/>
    <w:rsid w:val="007C48F6"/>
    <w:rsid w:val="007C5684"/>
    <w:rsid w:val="007D2D4A"/>
    <w:rsid w:val="007F5514"/>
    <w:rsid w:val="008007AD"/>
    <w:rsid w:val="00802086"/>
    <w:rsid w:val="008028FD"/>
    <w:rsid w:val="008113FF"/>
    <w:rsid w:val="00812182"/>
    <w:rsid w:val="00814F4F"/>
    <w:rsid w:val="00822319"/>
    <w:rsid w:val="00823338"/>
    <w:rsid w:val="00824E6B"/>
    <w:rsid w:val="00830103"/>
    <w:rsid w:val="00834975"/>
    <w:rsid w:val="00835A1C"/>
    <w:rsid w:val="00835EEA"/>
    <w:rsid w:val="00840E4A"/>
    <w:rsid w:val="008410A0"/>
    <w:rsid w:val="00841D68"/>
    <w:rsid w:val="00843BDE"/>
    <w:rsid w:val="00850ECD"/>
    <w:rsid w:val="00852A49"/>
    <w:rsid w:val="00852BAE"/>
    <w:rsid w:val="00860205"/>
    <w:rsid w:val="00861734"/>
    <w:rsid w:val="008641D8"/>
    <w:rsid w:val="008666FE"/>
    <w:rsid w:val="00876BD8"/>
    <w:rsid w:val="00883A27"/>
    <w:rsid w:val="008863CC"/>
    <w:rsid w:val="00887921"/>
    <w:rsid w:val="00887CD9"/>
    <w:rsid w:val="00890556"/>
    <w:rsid w:val="008942DE"/>
    <w:rsid w:val="008A0068"/>
    <w:rsid w:val="008A0FA0"/>
    <w:rsid w:val="008A3992"/>
    <w:rsid w:val="008A47C9"/>
    <w:rsid w:val="008A48F3"/>
    <w:rsid w:val="008B03D4"/>
    <w:rsid w:val="008B1144"/>
    <w:rsid w:val="008B17ED"/>
    <w:rsid w:val="008B447A"/>
    <w:rsid w:val="008B684F"/>
    <w:rsid w:val="008B7D57"/>
    <w:rsid w:val="008C1177"/>
    <w:rsid w:val="008C298C"/>
    <w:rsid w:val="008C4DCE"/>
    <w:rsid w:val="008C4F44"/>
    <w:rsid w:val="008C6512"/>
    <w:rsid w:val="008D1ED0"/>
    <w:rsid w:val="008D240F"/>
    <w:rsid w:val="008D5E67"/>
    <w:rsid w:val="008D6711"/>
    <w:rsid w:val="008E0329"/>
    <w:rsid w:val="008E400D"/>
    <w:rsid w:val="008E4C0C"/>
    <w:rsid w:val="008F0B8D"/>
    <w:rsid w:val="008F49D8"/>
    <w:rsid w:val="008F55F4"/>
    <w:rsid w:val="009007AC"/>
    <w:rsid w:val="00901E12"/>
    <w:rsid w:val="0090318E"/>
    <w:rsid w:val="009044AD"/>
    <w:rsid w:val="00905C8A"/>
    <w:rsid w:val="009067DF"/>
    <w:rsid w:val="009214AB"/>
    <w:rsid w:val="00921679"/>
    <w:rsid w:val="00927226"/>
    <w:rsid w:val="009276F2"/>
    <w:rsid w:val="00946819"/>
    <w:rsid w:val="009474B6"/>
    <w:rsid w:val="00970CFC"/>
    <w:rsid w:val="009711F1"/>
    <w:rsid w:val="00975E64"/>
    <w:rsid w:val="009848A7"/>
    <w:rsid w:val="00996F9D"/>
    <w:rsid w:val="0099DFAC"/>
    <w:rsid w:val="009A2466"/>
    <w:rsid w:val="009A309B"/>
    <w:rsid w:val="009A5E87"/>
    <w:rsid w:val="009B37C5"/>
    <w:rsid w:val="009B7744"/>
    <w:rsid w:val="009B7F97"/>
    <w:rsid w:val="009C08D3"/>
    <w:rsid w:val="009C59BD"/>
    <w:rsid w:val="009C7566"/>
    <w:rsid w:val="009C7743"/>
    <w:rsid w:val="009D1325"/>
    <w:rsid w:val="009D597D"/>
    <w:rsid w:val="009E5958"/>
    <w:rsid w:val="009E687B"/>
    <w:rsid w:val="009F4BB0"/>
    <w:rsid w:val="009F525D"/>
    <w:rsid w:val="009F7D06"/>
    <w:rsid w:val="009F7D32"/>
    <w:rsid w:val="00A11B5F"/>
    <w:rsid w:val="00A169EA"/>
    <w:rsid w:val="00A22F66"/>
    <w:rsid w:val="00A2451E"/>
    <w:rsid w:val="00A26ADC"/>
    <w:rsid w:val="00A3181B"/>
    <w:rsid w:val="00A33751"/>
    <w:rsid w:val="00A3781F"/>
    <w:rsid w:val="00A42FA4"/>
    <w:rsid w:val="00A43004"/>
    <w:rsid w:val="00A5206E"/>
    <w:rsid w:val="00A5411F"/>
    <w:rsid w:val="00A5592F"/>
    <w:rsid w:val="00A609E4"/>
    <w:rsid w:val="00A63963"/>
    <w:rsid w:val="00A63B3B"/>
    <w:rsid w:val="00A648E0"/>
    <w:rsid w:val="00A65CF7"/>
    <w:rsid w:val="00A6635F"/>
    <w:rsid w:val="00A7046A"/>
    <w:rsid w:val="00A70F81"/>
    <w:rsid w:val="00A7173D"/>
    <w:rsid w:val="00A72C57"/>
    <w:rsid w:val="00A744F6"/>
    <w:rsid w:val="00A7619E"/>
    <w:rsid w:val="00A818CE"/>
    <w:rsid w:val="00A82D54"/>
    <w:rsid w:val="00A836EF"/>
    <w:rsid w:val="00A90940"/>
    <w:rsid w:val="00A941A2"/>
    <w:rsid w:val="00A96219"/>
    <w:rsid w:val="00AA08BC"/>
    <w:rsid w:val="00AA0FE2"/>
    <w:rsid w:val="00AB09A2"/>
    <w:rsid w:val="00AB151B"/>
    <w:rsid w:val="00AB2E63"/>
    <w:rsid w:val="00AC01A5"/>
    <w:rsid w:val="00AC5193"/>
    <w:rsid w:val="00AC5249"/>
    <w:rsid w:val="00AC6AB9"/>
    <w:rsid w:val="00AD0582"/>
    <w:rsid w:val="00AD27A5"/>
    <w:rsid w:val="00AD3534"/>
    <w:rsid w:val="00AE0FD1"/>
    <w:rsid w:val="00AF099E"/>
    <w:rsid w:val="00AF4445"/>
    <w:rsid w:val="00AF4BCF"/>
    <w:rsid w:val="00AF608B"/>
    <w:rsid w:val="00B03808"/>
    <w:rsid w:val="00B03C13"/>
    <w:rsid w:val="00B12B41"/>
    <w:rsid w:val="00B15146"/>
    <w:rsid w:val="00B17E14"/>
    <w:rsid w:val="00B2045F"/>
    <w:rsid w:val="00B23E04"/>
    <w:rsid w:val="00B312E4"/>
    <w:rsid w:val="00B32D53"/>
    <w:rsid w:val="00B32EC4"/>
    <w:rsid w:val="00B341A8"/>
    <w:rsid w:val="00B4167F"/>
    <w:rsid w:val="00B41A37"/>
    <w:rsid w:val="00B451AA"/>
    <w:rsid w:val="00B561BE"/>
    <w:rsid w:val="00B643C7"/>
    <w:rsid w:val="00B651F9"/>
    <w:rsid w:val="00B656EF"/>
    <w:rsid w:val="00B66513"/>
    <w:rsid w:val="00B70CFA"/>
    <w:rsid w:val="00B74A78"/>
    <w:rsid w:val="00B76B10"/>
    <w:rsid w:val="00B774BB"/>
    <w:rsid w:val="00B80E20"/>
    <w:rsid w:val="00B8547E"/>
    <w:rsid w:val="00B8553B"/>
    <w:rsid w:val="00BB1C87"/>
    <w:rsid w:val="00BB4786"/>
    <w:rsid w:val="00BB579C"/>
    <w:rsid w:val="00BB5D87"/>
    <w:rsid w:val="00BC1D65"/>
    <w:rsid w:val="00BC7B31"/>
    <w:rsid w:val="00BCC0EA"/>
    <w:rsid w:val="00BD1E1E"/>
    <w:rsid w:val="00BD3640"/>
    <w:rsid w:val="00BD4E9D"/>
    <w:rsid w:val="00BE0E31"/>
    <w:rsid w:val="00BE25C0"/>
    <w:rsid w:val="00BE4232"/>
    <w:rsid w:val="00BE7B6C"/>
    <w:rsid w:val="00BF01BD"/>
    <w:rsid w:val="00BF6B38"/>
    <w:rsid w:val="00C00C4A"/>
    <w:rsid w:val="00C05184"/>
    <w:rsid w:val="00C12C78"/>
    <w:rsid w:val="00C17028"/>
    <w:rsid w:val="00C17571"/>
    <w:rsid w:val="00C21338"/>
    <w:rsid w:val="00C2133D"/>
    <w:rsid w:val="00C228D5"/>
    <w:rsid w:val="00C23A81"/>
    <w:rsid w:val="00C249AD"/>
    <w:rsid w:val="00C316E5"/>
    <w:rsid w:val="00C3301A"/>
    <w:rsid w:val="00C344E5"/>
    <w:rsid w:val="00C34E64"/>
    <w:rsid w:val="00C36FD0"/>
    <w:rsid w:val="00C37AE2"/>
    <w:rsid w:val="00C40245"/>
    <w:rsid w:val="00C40FD9"/>
    <w:rsid w:val="00C431FA"/>
    <w:rsid w:val="00C43E9D"/>
    <w:rsid w:val="00C47868"/>
    <w:rsid w:val="00C5081A"/>
    <w:rsid w:val="00C5683A"/>
    <w:rsid w:val="00C5695A"/>
    <w:rsid w:val="00C606A0"/>
    <w:rsid w:val="00C65C15"/>
    <w:rsid w:val="00C65F65"/>
    <w:rsid w:val="00C66F9A"/>
    <w:rsid w:val="00C7029C"/>
    <w:rsid w:val="00C7699A"/>
    <w:rsid w:val="00C82F23"/>
    <w:rsid w:val="00C83E2F"/>
    <w:rsid w:val="00C84FDE"/>
    <w:rsid w:val="00C8556F"/>
    <w:rsid w:val="00C85C9C"/>
    <w:rsid w:val="00C96FB6"/>
    <w:rsid w:val="00CA10DC"/>
    <w:rsid w:val="00CA21A8"/>
    <w:rsid w:val="00CB0E4F"/>
    <w:rsid w:val="00CB2C99"/>
    <w:rsid w:val="00CB393F"/>
    <w:rsid w:val="00CC0E1A"/>
    <w:rsid w:val="00CC2ECC"/>
    <w:rsid w:val="00CC3F3B"/>
    <w:rsid w:val="00CC4F09"/>
    <w:rsid w:val="00CC6F04"/>
    <w:rsid w:val="00CD0ED6"/>
    <w:rsid w:val="00CD390E"/>
    <w:rsid w:val="00CD3D90"/>
    <w:rsid w:val="00CD5520"/>
    <w:rsid w:val="00CD7873"/>
    <w:rsid w:val="00CD7924"/>
    <w:rsid w:val="00CE274A"/>
    <w:rsid w:val="00CE3DF5"/>
    <w:rsid w:val="00CF36C4"/>
    <w:rsid w:val="00CF41AD"/>
    <w:rsid w:val="00CF603C"/>
    <w:rsid w:val="00D14371"/>
    <w:rsid w:val="00D170FC"/>
    <w:rsid w:val="00D214F8"/>
    <w:rsid w:val="00D275FB"/>
    <w:rsid w:val="00D27812"/>
    <w:rsid w:val="00D31745"/>
    <w:rsid w:val="00D32265"/>
    <w:rsid w:val="00D3756F"/>
    <w:rsid w:val="00D40903"/>
    <w:rsid w:val="00D45E1D"/>
    <w:rsid w:val="00D4630D"/>
    <w:rsid w:val="00D5175F"/>
    <w:rsid w:val="00D52C7B"/>
    <w:rsid w:val="00D5413A"/>
    <w:rsid w:val="00D54CC3"/>
    <w:rsid w:val="00D615F4"/>
    <w:rsid w:val="00D670B1"/>
    <w:rsid w:val="00D675C1"/>
    <w:rsid w:val="00D716C4"/>
    <w:rsid w:val="00D7455A"/>
    <w:rsid w:val="00D74B77"/>
    <w:rsid w:val="00D74BFF"/>
    <w:rsid w:val="00D765A9"/>
    <w:rsid w:val="00D80C93"/>
    <w:rsid w:val="00D8518B"/>
    <w:rsid w:val="00D856A7"/>
    <w:rsid w:val="00D8772A"/>
    <w:rsid w:val="00D93929"/>
    <w:rsid w:val="00D94EC9"/>
    <w:rsid w:val="00D97F9D"/>
    <w:rsid w:val="00DA4DD5"/>
    <w:rsid w:val="00DA5147"/>
    <w:rsid w:val="00DA5409"/>
    <w:rsid w:val="00DA6387"/>
    <w:rsid w:val="00DA7779"/>
    <w:rsid w:val="00DB119A"/>
    <w:rsid w:val="00DB1C17"/>
    <w:rsid w:val="00DB1C73"/>
    <w:rsid w:val="00DB6E08"/>
    <w:rsid w:val="00DC020D"/>
    <w:rsid w:val="00DC0F22"/>
    <w:rsid w:val="00DC66E8"/>
    <w:rsid w:val="00DD226B"/>
    <w:rsid w:val="00DE5EC2"/>
    <w:rsid w:val="00DE6715"/>
    <w:rsid w:val="00DF2E88"/>
    <w:rsid w:val="00DF39DB"/>
    <w:rsid w:val="00DF47F8"/>
    <w:rsid w:val="00E02398"/>
    <w:rsid w:val="00E02B86"/>
    <w:rsid w:val="00E0592C"/>
    <w:rsid w:val="00E067C6"/>
    <w:rsid w:val="00E06AAB"/>
    <w:rsid w:val="00E1257B"/>
    <w:rsid w:val="00E160E1"/>
    <w:rsid w:val="00E23279"/>
    <w:rsid w:val="00E23686"/>
    <w:rsid w:val="00E23B46"/>
    <w:rsid w:val="00E27962"/>
    <w:rsid w:val="00E33517"/>
    <w:rsid w:val="00E353EA"/>
    <w:rsid w:val="00E43731"/>
    <w:rsid w:val="00E4401D"/>
    <w:rsid w:val="00E45506"/>
    <w:rsid w:val="00E4708A"/>
    <w:rsid w:val="00E544BB"/>
    <w:rsid w:val="00E575AD"/>
    <w:rsid w:val="00E610AA"/>
    <w:rsid w:val="00E63B4F"/>
    <w:rsid w:val="00E64AC7"/>
    <w:rsid w:val="00E708A7"/>
    <w:rsid w:val="00E70AAB"/>
    <w:rsid w:val="00E70ADC"/>
    <w:rsid w:val="00E726F1"/>
    <w:rsid w:val="00E8046F"/>
    <w:rsid w:val="00E82BB9"/>
    <w:rsid w:val="00E83103"/>
    <w:rsid w:val="00E846BA"/>
    <w:rsid w:val="00E876AB"/>
    <w:rsid w:val="00E92FE4"/>
    <w:rsid w:val="00E945BC"/>
    <w:rsid w:val="00E955A9"/>
    <w:rsid w:val="00E95B40"/>
    <w:rsid w:val="00E967B4"/>
    <w:rsid w:val="00E97814"/>
    <w:rsid w:val="00EA222E"/>
    <w:rsid w:val="00EA2CD3"/>
    <w:rsid w:val="00EA440D"/>
    <w:rsid w:val="00EB068E"/>
    <w:rsid w:val="00EB198D"/>
    <w:rsid w:val="00EB21BD"/>
    <w:rsid w:val="00EB28B2"/>
    <w:rsid w:val="00EB72AC"/>
    <w:rsid w:val="00EC4944"/>
    <w:rsid w:val="00EC5E98"/>
    <w:rsid w:val="00ED19A1"/>
    <w:rsid w:val="00ED2CD8"/>
    <w:rsid w:val="00ED3DBD"/>
    <w:rsid w:val="00EE21F2"/>
    <w:rsid w:val="00EE4F3D"/>
    <w:rsid w:val="00EE77EF"/>
    <w:rsid w:val="00EF0099"/>
    <w:rsid w:val="00EF1B5D"/>
    <w:rsid w:val="00EF1EDF"/>
    <w:rsid w:val="00EF7C17"/>
    <w:rsid w:val="00F003CE"/>
    <w:rsid w:val="00F049A2"/>
    <w:rsid w:val="00F05071"/>
    <w:rsid w:val="00F2146B"/>
    <w:rsid w:val="00F266A1"/>
    <w:rsid w:val="00F312A9"/>
    <w:rsid w:val="00F3697A"/>
    <w:rsid w:val="00F4030A"/>
    <w:rsid w:val="00F41D9A"/>
    <w:rsid w:val="00F44E9F"/>
    <w:rsid w:val="00F4634D"/>
    <w:rsid w:val="00F46FA1"/>
    <w:rsid w:val="00F47D13"/>
    <w:rsid w:val="00F53BBB"/>
    <w:rsid w:val="00F566D2"/>
    <w:rsid w:val="00F61199"/>
    <w:rsid w:val="00F62D56"/>
    <w:rsid w:val="00F64ABE"/>
    <w:rsid w:val="00F67529"/>
    <w:rsid w:val="00F70886"/>
    <w:rsid w:val="00F713EB"/>
    <w:rsid w:val="00F72B5D"/>
    <w:rsid w:val="00F836F5"/>
    <w:rsid w:val="00F84CB9"/>
    <w:rsid w:val="00F8600B"/>
    <w:rsid w:val="00F94158"/>
    <w:rsid w:val="00F94526"/>
    <w:rsid w:val="00FA0C35"/>
    <w:rsid w:val="00FA468A"/>
    <w:rsid w:val="00FB21E7"/>
    <w:rsid w:val="00FB3334"/>
    <w:rsid w:val="00FB35FD"/>
    <w:rsid w:val="00FB3E46"/>
    <w:rsid w:val="00FB45BA"/>
    <w:rsid w:val="00FB586C"/>
    <w:rsid w:val="00FB6E1B"/>
    <w:rsid w:val="00FB7DE7"/>
    <w:rsid w:val="00FC0C11"/>
    <w:rsid w:val="00FC21DA"/>
    <w:rsid w:val="00FC23C2"/>
    <w:rsid w:val="00FC4113"/>
    <w:rsid w:val="00FC6CE4"/>
    <w:rsid w:val="00FC75C4"/>
    <w:rsid w:val="00FD023F"/>
    <w:rsid w:val="00FD3852"/>
    <w:rsid w:val="00FF075C"/>
    <w:rsid w:val="00FF155F"/>
    <w:rsid w:val="00FF2130"/>
    <w:rsid w:val="00FF4CB4"/>
    <w:rsid w:val="00FF5C04"/>
    <w:rsid w:val="0258914B"/>
    <w:rsid w:val="05D15D00"/>
    <w:rsid w:val="05E98B15"/>
    <w:rsid w:val="065DF663"/>
    <w:rsid w:val="068AFBCB"/>
    <w:rsid w:val="0D840062"/>
    <w:rsid w:val="0D9B0860"/>
    <w:rsid w:val="0EAD6F4C"/>
    <w:rsid w:val="0F9BC764"/>
    <w:rsid w:val="102619D9"/>
    <w:rsid w:val="113E0FF7"/>
    <w:rsid w:val="11475DDD"/>
    <w:rsid w:val="12D9E058"/>
    <w:rsid w:val="13B43DCB"/>
    <w:rsid w:val="146C70F8"/>
    <w:rsid w:val="17AE4FE1"/>
    <w:rsid w:val="18F84577"/>
    <w:rsid w:val="192FF97F"/>
    <w:rsid w:val="1CFCCB5C"/>
    <w:rsid w:val="1D4DEE39"/>
    <w:rsid w:val="1DB534FB"/>
    <w:rsid w:val="1DE0B017"/>
    <w:rsid w:val="1E5A7A3B"/>
    <w:rsid w:val="1F8F330F"/>
    <w:rsid w:val="2275319F"/>
    <w:rsid w:val="24BA7427"/>
    <w:rsid w:val="24DC852E"/>
    <w:rsid w:val="25CD03ED"/>
    <w:rsid w:val="25F09A60"/>
    <w:rsid w:val="26B2A9E3"/>
    <w:rsid w:val="286E485E"/>
    <w:rsid w:val="2A7361C3"/>
    <w:rsid w:val="2A93B1DE"/>
    <w:rsid w:val="2AEB918A"/>
    <w:rsid w:val="2C02EB88"/>
    <w:rsid w:val="2C49EDDC"/>
    <w:rsid w:val="2E3A9BE0"/>
    <w:rsid w:val="2F635D04"/>
    <w:rsid w:val="2FBD4C53"/>
    <w:rsid w:val="30C15E39"/>
    <w:rsid w:val="30D9C297"/>
    <w:rsid w:val="30EEC1EB"/>
    <w:rsid w:val="32FC1AA7"/>
    <w:rsid w:val="33E06C66"/>
    <w:rsid w:val="37F4058C"/>
    <w:rsid w:val="389F0B4A"/>
    <w:rsid w:val="39281F88"/>
    <w:rsid w:val="3A26D3B5"/>
    <w:rsid w:val="3AC3EFE9"/>
    <w:rsid w:val="41004512"/>
    <w:rsid w:val="45A89805"/>
    <w:rsid w:val="45C943D7"/>
    <w:rsid w:val="460BF853"/>
    <w:rsid w:val="464A6E7F"/>
    <w:rsid w:val="4687D150"/>
    <w:rsid w:val="46CB9AF1"/>
    <w:rsid w:val="48B736BC"/>
    <w:rsid w:val="49B6A1AF"/>
    <w:rsid w:val="4D48DC84"/>
    <w:rsid w:val="4D586423"/>
    <w:rsid w:val="50554437"/>
    <w:rsid w:val="517882B0"/>
    <w:rsid w:val="5539BD48"/>
    <w:rsid w:val="560045C5"/>
    <w:rsid w:val="5608F3C0"/>
    <w:rsid w:val="56D29154"/>
    <w:rsid w:val="57265B9B"/>
    <w:rsid w:val="590A5D20"/>
    <w:rsid w:val="5916F336"/>
    <w:rsid w:val="59F08F76"/>
    <w:rsid w:val="5A3DC732"/>
    <w:rsid w:val="5C557AD3"/>
    <w:rsid w:val="5DF54F07"/>
    <w:rsid w:val="5E195FEF"/>
    <w:rsid w:val="5EA7F324"/>
    <w:rsid w:val="5F2388B8"/>
    <w:rsid w:val="5FEED993"/>
    <w:rsid w:val="60D9000C"/>
    <w:rsid w:val="614DD156"/>
    <w:rsid w:val="6369B7D2"/>
    <w:rsid w:val="64197379"/>
    <w:rsid w:val="642BB117"/>
    <w:rsid w:val="64BCC622"/>
    <w:rsid w:val="64D76544"/>
    <w:rsid w:val="65C78178"/>
    <w:rsid w:val="664428EB"/>
    <w:rsid w:val="665C355F"/>
    <w:rsid w:val="665FC527"/>
    <w:rsid w:val="667CC6A5"/>
    <w:rsid w:val="676351D9"/>
    <w:rsid w:val="6E8AC4A4"/>
    <w:rsid w:val="6F03E642"/>
    <w:rsid w:val="6F66428D"/>
    <w:rsid w:val="7123C9E6"/>
    <w:rsid w:val="713A6462"/>
    <w:rsid w:val="71E82207"/>
    <w:rsid w:val="72AB2532"/>
    <w:rsid w:val="734BE7DA"/>
    <w:rsid w:val="743930FC"/>
    <w:rsid w:val="752059FA"/>
    <w:rsid w:val="77A47E8C"/>
    <w:rsid w:val="78187E8D"/>
    <w:rsid w:val="7984E723"/>
    <w:rsid w:val="7C1CC606"/>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0F6C723"/>
  <w15:docId w15:val="{E32C32F2-1722-4D6A-8E58-BD674421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aliases w:val="Kop opmaak 1"/>
    <w:basedOn w:val="Standaard"/>
    <w:next w:val="Standaard"/>
    <w:link w:val="Kop1Char"/>
    <w:uiPriority w:val="3"/>
    <w:qFormat/>
    <w:rsid w:val="003A4076"/>
    <w:pPr>
      <w:keepNext/>
      <w:numPr>
        <w:numId w:val="10"/>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Standaard"/>
    <w:next w:val="Standaard"/>
    <w:link w:val="Kop2Char"/>
    <w:uiPriority w:val="3"/>
    <w:qFormat/>
    <w:rsid w:val="003A4076"/>
    <w:pPr>
      <w:keepNext/>
      <w:numPr>
        <w:ilvl w:val="1"/>
        <w:numId w:val="10"/>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aliases w:val="Kop [3],Subparagraaf,Kop opmaak 3"/>
    <w:basedOn w:val="Standaard"/>
    <w:next w:val="Standaard"/>
    <w:link w:val="Kop3Char"/>
    <w:uiPriority w:val="3"/>
    <w:qFormat/>
    <w:rsid w:val="003A4076"/>
    <w:pPr>
      <w:keepNext/>
      <w:numPr>
        <w:ilvl w:val="2"/>
        <w:numId w:val="10"/>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aliases w:val="054,Level 2 - a"/>
    <w:basedOn w:val="Standaard"/>
    <w:next w:val="Standaard"/>
    <w:link w:val="Kop4Char"/>
    <w:uiPriority w:val="3"/>
    <w:qFormat/>
    <w:rsid w:val="00EA222E"/>
    <w:pPr>
      <w:keepNext/>
      <w:numPr>
        <w:ilvl w:val="3"/>
        <w:numId w:val="10"/>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10"/>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10"/>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10"/>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10"/>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10"/>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uiPriority w:val="59"/>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1"/>
      </w:numPr>
    </w:pPr>
  </w:style>
  <w:style w:type="paragraph" w:styleId="Lijstalinea">
    <w:name w:val="List Paragraph"/>
    <w:basedOn w:val="Standaard"/>
    <w:link w:val="LijstalineaChar"/>
    <w:uiPriority w:val="34"/>
    <w:unhideWhenUsed/>
    <w:qFormat/>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2"/>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11"/>
      </w:numPr>
      <w:shd w:val="clear" w:color="auto" w:fill="000000"/>
    </w:pPr>
    <w:rPr>
      <w:kern w:val="30"/>
    </w:rPr>
  </w:style>
  <w:style w:type="paragraph" w:customStyle="1" w:styleId="Kop2rapport">
    <w:name w:val="Kop 2 rapport"/>
    <w:basedOn w:val="Kop2"/>
    <w:next w:val="Standaard"/>
    <w:semiHidden/>
    <w:rsid w:val="00EA222E"/>
    <w:pPr>
      <w:numPr>
        <w:numId w:val="11"/>
      </w:numPr>
      <w:shd w:val="clear" w:color="auto" w:fill="D9D9D9"/>
    </w:pPr>
  </w:style>
  <w:style w:type="paragraph" w:customStyle="1" w:styleId="Kop3rapport">
    <w:name w:val="Kop 3 rapport"/>
    <w:basedOn w:val="Kop3"/>
    <w:next w:val="Standaard"/>
    <w:semiHidden/>
    <w:rsid w:val="00EA222E"/>
    <w:pPr>
      <w:numPr>
        <w:numId w:val="11"/>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8"/>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8"/>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aliases w:val="Kop [3] Char,Subparagraaf Char,Kop opmaak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aliases w:val="054 Char,Level 2 - a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aliases w:val="Kop opmaak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9"/>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12"/>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13"/>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14"/>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5"/>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6"/>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7"/>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8"/>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19"/>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20"/>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21"/>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Verwijzingopmerking">
    <w:name w:val="annotation reference"/>
    <w:rsid w:val="00841D68"/>
    <w:rPr>
      <w:sz w:val="16"/>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rsid w:val="00841D6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841D68"/>
    <w:rPr>
      <w:rFonts w:ascii="Arial" w:eastAsia="Calibri" w:hAnsi="Arial"/>
      <w:lang w:val="x-none"/>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rsid w:val="00841D6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rsid w:val="00841D68"/>
    <w:rPr>
      <w:rFonts w:ascii="Arial" w:eastAsia="Calibri" w:hAnsi="Arial"/>
      <w:b/>
      <w:lang w:val="x-none"/>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22"/>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23"/>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24"/>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character" w:customStyle="1" w:styleId="StijlStandaard">
    <w:name w:val="Stijl Standaard +"/>
    <w:basedOn w:val="Standaardalinea-lettertype"/>
    <w:rsid w:val="00A42FA4"/>
    <w:rPr>
      <w:rFonts w:cs="Times New Roman"/>
    </w:rPr>
  </w:style>
  <w:style w:type="table" w:customStyle="1" w:styleId="Tabelraster5">
    <w:name w:val="Tabelraster5"/>
    <w:basedOn w:val="Standaardtabel"/>
    <w:next w:val="Tabelraster"/>
    <w:uiPriority w:val="59"/>
    <w:rsid w:val="00E70AAB"/>
    <w:pPr>
      <w:spacing w:after="0" w:line="27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stijlarcering1">
    <w:name w:val="Tabelstijl arcering1"/>
    <w:basedOn w:val="Standaardtabel"/>
    <w:uiPriority w:val="99"/>
    <w:rsid w:val="005F5CE2"/>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gemeentewestlan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1B0D5480ABD243B8DC2CAF0C79BDB4" ma:contentTypeVersion="2" ma:contentTypeDescription="Een nieuw document maken." ma:contentTypeScope="" ma:versionID="5ad1316ad525aaa4bd1bc1e5581081a2">
  <xsd:schema xmlns:xsd="http://www.w3.org/2001/XMLSchema" xmlns:xs="http://www.w3.org/2001/XMLSchema" xmlns:p="http://schemas.microsoft.com/office/2006/metadata/properties" xmlns:ns2="e239f952-99dd-452c-9154-44dc94583327" targetNamespace="http://schemas.microsoft.com/office/2006/metadata/properties" ma:root="true" ma:fieldsID="3a8f9249dcd7ed263ef2f88e189b5783" ns2:_="">
    <xsd:import namespace="e239f952-99dd-452c-9154-44dc945833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39f952-99dd-452c-9154-44dc945833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B409D0-6A88-4495-A162-9B7B3F5A4999}">
  <ds:schemaRefs>
    <ds:schemaRef ds:uri="http://schemas.microsoft.com/sharepoint/v3/contenttype/forms"/>
  </ds:schemaRefs>
</ds:datastoreItem>
</file>

<file path=customXml/itemProps2.xml><?xml version="1.0" encoding="utf-8"?>
<ds:datastoreItem xmlns:ds="http://schemas.openxmlformats.org/officeDocument/2006/customXml" ds:itemID="{EDCA7D70-BDF9-49B5-9AE3-F0CC4873B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39f952-99dd-452c-9154-44dc945833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openxmlformats.org/drawingml/2006/wordprocessingDrawing"/>
    <ds:schemaRef ds:uri="http://schemas.openxmlformats.org/drawingml/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 ds:uri="http://schemas.microsoft.com/office/word/2010/wordml"/>
    <ds:schemaRef ds:uri="http://schemas.microsoft.com/office/word/2010/wordprocessingDrawing"/>
    <ds:schemaRef ds:uri="http://schemas.microsoft.com/office/word/2012/wordml"/>
    <ds:schemaRef ds:uri="http://schemas.openxmlformats.org/markup-compatibility/2006"/>
    <ds:schemaRef ds:uri="http://schemas.microsoft.com/office/word/2006/wordml"/>
    <ds:schemaRef ds:uri="http://schemas.microsoft.com/office/drawing/2007/8/2/chart"/>
    <ds:schemaRef ds:uri="http://schemas.microsoft.com/office/2006/coverPageProps"/>
    <ds:schemaRef ds:uri="http://opendope.org/answers"/>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s>
</ds:datastoreItem>
</file>

<file path=customXml/itemProps4.xml><?xml version="1.0" encoding="utf-8"?>
<ds:datastoreItem xmlns:ds="http://schemas.openxmlformats.org/officeDocument/2006/customXml" ds:itemID="{2A5EE583-0E90-4461-8C3F-46C856E3F3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2008</Words>
  <Characters>13050</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Huijgen</dc:creator>
  <cp:lastModifiedBy>Neeleman, LL (Lisa)</cp:lastModifiedBy>
  <cp:revision>2</cp:revision>
  <cp:lastPrinted>2022-11-07T15:09:00Z</cp:lastPrinted>
  <dcterms:created xsi:type="dcterms:W3CDTF">2022-11-28T13:07:00Z</dcterms:created>
  <dcterms:modified xsi:type="dcterms:W3CDTF">2022-11-28T13:07:00Z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llneeleman</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llneeleman</vt:lpwstr>
  </property>
  <property fmtid="{D5CDD505-2E9C-101B-9397-08002B2CF9AE}" pid="8" name="CORSA_GUID">
    <vt:lpwstr>e2dc396b-edb4-49b7-9d14-180e1427ee4f</vt:lpwstr>
  </property>
  <property fmtid="{D5CDD505-2E9C-101B-9397-08002B2CF9AE}" pid="9" name="CORSA_OBJECTTYPE">
    <vt:lpwstr>S</vt:lpwstr>
  </property>
  <property fmtid="{D5CDD505-2E9C-101B-9397-08002B2CF9AE}" pid="10" name="CORSA_OBJECTID">
    <vt:lpwstr>22-0224370</vt:lpwstr>
  </property>
  <property fmtid="{D5CDD505-2E9C-101B-9397-08002B2CF9AE}" pid="11" name="CORSA_VERSION">
    <vt:lpwstr>1</vt:lpwstr>
  </property>
  <property fmtid="{D5CDD505-2E9C-101B-9397-08002B2CF9AE}" pid="12" name="ContentTypeId">
    <vt:lpwstr>0x010100761B0D5480ABD243B8DC2CAF0C79BDB4</vt:lpwstr>
  </property>
</Properties>
</file>