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BCD" w:rsidRDefault="00142BCD" w:rsidP="001F50B8">
      <w:pPr>
        <w:ind w:left="-851"/>
        <w:rPr>
          <w:lang w:val="en-GB"/>
        </w:rPr>
      </w:pPr>
    </w:p>
    <w:p w:rsidR="00905394" w:rsidRDefault="00905394" w:rsidP="00645EC4">
      <w:pPr>
        <w:pStyle w:val="Kopzondernummering"/>
      </w:pPr>
    </w:p>
    <w:p w:rsidR="00905394" w:rsidRPr="00905394" w:rsidRDefault="00B97F83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-843221</wp:posOffset>
                </wp:positionH>
                <wp:positionV relativeFrom="paragraph">
                  <wp:posOffset>226828</wp:posOffset>
                </wp:positionV>
                <wp:extent cx="5076825" cy="3827721"/>
                <wp:effectExtent l="0" t="0" r="9525" b="190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38277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EE0" w:rsidRPr="002D69B4" w:rsidRDefault="00F74EE0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194D90" w:rsidRDefault="00194D90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97F83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952775" w:rsidRPr="00B97F83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 w:rsidRPr="00B97F83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Specificatie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referentieopdracht</w:t>
                            </w:r>
                          </w:p>
                          <w:p w:rsidR="00194D9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</w:p>
                          <w:p w:rsidR="000D6FA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:rsidR="00B97F83" w:rsidRPr="00B97F83" w:rsidRDefault="00B97F83" w:rsidP="00B97F83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  <w:r w:rsidRPr="00B97F83">
                              <w:rPr>
                                <w:sz w:val="48"/>
                                <w:szCs w:val="48"/>
                              </w:rPr>
                              <w:t>Mobiele CT-scanner</w:t>
                            </w:r>
                          </w:p>
                          <w:p w:rsidR="00B97F83" w:rsidRPr="00B97F83" w:rsidRDefault="00B97F83" w:rsidP="00B97F83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</w:p>
                          <w:p w:rsidR="00194D90" w:rsidRDefault="00B97F83" w:rsidP="00B97F83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t</w:t>
                            </w:r>
                            <w:r w:rsidRPr="00B97F83">
                              <w:rPr>
                                <w:sz w:val="48"/>
                                <w:szCs w:val="48"/>
                              </w:rPr>
                              <w:t>.b.v. het Nederlands Forensisch Instituut</w:t>
                            </w:r>
                          </w:p>
                          <w:p w:rsidR="00B97F83" w:rsidRDefault="00B97F83" w:rsidP="00B97F83">
                            <w:pPr>
                              <w:pStyle w:val="Geenafstand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BC75D5" w:rsidRPr="00BC75D5" w:rsidRDefault="00BC75D5" w:rsidP="00F74EE0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 w:rsidRPr="00BC75D5">
                              <w:rPr>
                                <w:sz w:val="32"/>
                                <w:szCs w:val="32"/>
                              </w:rPr>
                              <w:t xml:space="preserve">Kenmerk </w:t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="00B97F83" w:rsidRPr="00B97F83">
                              <w:rPr>
                                <w:sz w:val="32"/>
                                <w:szCs w:val="32"/>
                              </w:rPr>
                              <w:t>IUC/DJI/IENEA/JvH/2022-5</w:t>
                            </w:r>
                          </w:p>
                          <w:p w:rsidR="00BC75D5" w:rsidRPr="00BC75D5" w:rsidRDefault="00BC75D5" w:rsidP="00F74EE0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 w:rsidRPr="00BC75D5">
                              <w:rPr>
                                <w:sz w:val="32"/>
                                <w:szCs w:val="32"/>
                              </w:rPr>
                              <w:t>Versienummer</w:t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="00B97F83"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6.4pt;margin-top:17.85pt;width:399.75pt;height:30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" filled="f" stroked="f" strokecolor="#09f">
                <v:textbox inset="0,0,0,0">
                  <w:txbxContent>
                    <w:p w:rsidR="00F74EE0" w:rsidRPr="002D69B4" w:rsidRDefault="00F74EE0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194D90" w:rsidRDefault="00194D90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B97F83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952775" w:rsidRPr="00B97F83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 w:rsidRPr="00B97F83">
                        <w:rPr>
                          <w:b/>
                          <w:sz w:val="32"/>
                          <w:szCs w:val="32"/>
                        </w:rPr>
                        <w:t xml:space="preserve"> Specificatie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referentieopdracht</w:t>
                      </w:r>
                    </w:p>
                    <w:p w:rsidR="00194D9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</w:p>
                    <w:p w:rsidR="000D6FA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:rsidR="00B97F83" w:rsidRPr="00B97F83" w:rsidRDefault="00B97F83" w:rsidP="00B97F83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  <w:r w:rsidRPr="00B97F83">
                        <w:rPr>
                          <w:sz w:val="48"/>
                          <w:szCs w:val="48"/>
                        </w:rPr>
                        <w:t>Mobiele CT-scanner</w:t>
                      </w:r>
                    </w:p>
                    <w:p w:rsidR="00B97F83" w:rsidRPr="00B97F83" w:rsidRDefault="00B97F83" w:rsidP="00B97F83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</w:p>
                    <w:p w:rsidR="00194D90" w:rsidRDefault="00B97F83" w:rsidP="00B97F83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t</w:t>
                      </w:r>
                      <w:r w:rsidRPr="00B97F83">
                        <w:rPr>
                          <w:sz w:val="48"/>
                          <w:szCs w:val="48"/>
                        </w:rPr>
                        <w:t>.b.v. het Nederlands Forensisch Instituut</w:t>
                      </w:r>
                    </w:p>
                    <w:p w:rsidR="00B97F83" w:rsidRDefault="00B97F83" w:rsidP="00B97F83">
                      <w:pPr>
                        <w:pStyle w:val="Geenafstand"/>
                        <w:rPr>
                          <w:sz w:val="28"/>
                          <w:szCs w:val="28"/>
                        </w:rPr>
                      </w:pPr>
                    </w:p>
                    <w:p w:rsidR="00BC75D5" w:rsidRPr="00BC75D5" w:rsidRDefault="00BC75D5" w:rsidP="00F74EE0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 w:rsidRPr="00BC75D5">
                        <w:rPr>
                          <w:sz w:val="32"/>
                          <w:szCs w:val="32"/>
                        </w:rPr>
                        <w:t xml:space="preserve">Kenmerk </w:t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="00B97F83" w:rsidRPr="00B97F83">
                        <w:rPr>
                          <w:sz w:val="32"/>
                          <w:szCs w:val="32"/>
                        </w:rPr>
                        <w:t>IUC/DJI/IENEA/JvH/2022-5</w:t>
                      </w:r>
                    </w:p>
                    <w:p w:rsidR="00BC75D5" w:rsidRPr="00BC75D5" w:rsidRDefault="00BC75D5" w:rsidP="00F74EE0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 w:rsidRPr="00BC75D5">
                        <w:rPr>
                          <w:sz w:val="32"/>
                          <w:szCs w:val="32"/>
                        </w:rPr>
                        <w:t>Versienummer</w:t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="00B97F83">
                        <w:rPr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>
      <w:pPr>
        <w:jc w:val="right"/>
      </w:pPr>
    </w:p>
    <w:p w:rsidR="00905394" w:rsidRPr="00905394" w:rsidRDefault="00905394" w:rsidP="00905394"/>
    <w:p w:rsidR="00BC75D5" w:rsidRDefault="00BC75D5" w:rsidP="0089074F">
      <w:pPr>
        <w:pStyle w:val="Kopzondernummering"/>
        <w:ind w:left="-993" w:firstLine="993"/>
      </w:pPr>
      <w:bookmarkStart w:id="0" w:name="_Toc209500354"/>
      <w:bookmarkStart w:id="1" w:name="_Toc209580557"/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bookmarkEnd w:id="0"/>
    <w:bookmarkEnd w:id="1"/>
    <w:p w:rsidR="00BC75D5" w:rsidRDefault="00BC75D5">
      <w:pPr>
        <w:spacing w:line="240" w:lineRule="auto"/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br w:type="page"/>
      </w:r>
    </w:p>
    <w:p w:rsidR="00227FC7" w:rsidRPr="00952775" w:rsidRDefault="00227FC7" w:rsidP="00227FC7">
      <w:pPr>
        <w:spacing w:before="120" w:after="120" w:line="280" w:lineRule="atLeast"/>
        <w:rPr>
          <w:rFonts w:eastAsia="MS Mincho"/>
          <w:b/>
          <w:sz w:val="20"/>
          <w:szCs w:val="20"/>
        </w:rPr>
      </w:pPr>
      <w:r w:rsidRPr="00952775">
        <w:rPr>
          <w:rFonts w:eastAsia="MS Mincho"/>
          <w:b/>
          <w:sz w:val="20"/>
          <w:szCs w:val="20"/>
        </w:rPr>
        <w:lastRenderedPageBreak/>
        <w:t>Per referentieopdracht dient u één formulier in te vullen.</w:t>
      </w:r>
    </w:p>
    <w:p w:rsidR="00227FC7" w:rsidRPr="00952775" w:rsidRDefault="00227FC7" w:rsidP="00227FC7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227FC7" w:rsidRPr="00952775" w:rsidTr="001F50B8">
        <w:trPr>
          <w:cantSplit/>
        </w:trPr>
        <w:tc>
          <w:tcPr>
            <w:tcW w:w="9644" w:type="dxa"/>
            <w:gridSpan w:val="2"/>
            <w:shd w:val="pct12" w:color="auto" w:fill="FFFFFF"/>
          </w:tcPr>
          <w:p w:rsidR="00227FC7" w:rsidRPr="00952775" w:rsidRDefault="00227FC7" w:rsidP="004B4632">
            <w:pPr>
              <w:spacing w:line="280" w:lineRule="atLeast"/>
              <w:jc w:val="center"/>
              <w:rPr>
                <w:rFonts w:eastAsia="MS Mincho"/>
                <w:b/>
                <w:i/>
                <w:kern w:val="28"/>
                <w:sz w:val="24"/>
              </w:rPr>
            </w:pPr>
            <w:bookmarkStart w:id="2" w:name="_Toc430424057"/>
            <w:r w:rsidRPr="00952775">
              <w:rPr>
                <w:rFonts w:eastAsia="MS Mincho"/>
                <w:b/>
                <w:kern w:val="28"/>
                <w:sz w:val="24"/>
              </w:rPr>
              <w:t>Referentie</w:t>
            </w:r>
            <w:bookmarkEnd w:id="2"/>
            <w:r w:rsidRPr="00952775">
              <w:rPr>
                <w:rFonts w:eastAsia="MS Mincho"/>
                <w:b/>
                <w:kern w:val="28"/>
                <w:sz w:val="24"/>
              </w:rPr>
              <w:t xml:space="preserve">opdracht i.h.k.v. </w:t>
            </w:r>
            <w:r w:rsidR="00FD3DBE" w:rsidRPr="00FD3DBE">
              <w:rPr>
                <w:rFonts w:eastAsia="MS Mincho"/>
                <w:b/>
                <w:kern w:val="28"/>
                <w:sz w:val="24"/>
              </w:rPr>
              <w:t>4.3.3</w:t>
            </w:r>
            <w:r w:rsidR="00FD3DBE" w:rsidRPr="00FD3DBE">
              <w:rPr>
                <w:rFonts w:eastAsia="MS Mincho"/>
                <w:b/>
                <w:kern w:val="28"/>
                <w:sz w:val="24"/>
              </w:rPr>
              <w:tab/>
              <w:t>Technische bekwaamheid en/of beroepsbekwaamheid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Referentie-opdracht specifiek voor een of meer van de volgende eisen:</w:t>
            </w:r>
          </w:p>
        </w:tc>
        <w:tc>
          <w:tcPr>
            <w:tcW w:w="5107" w:type="dxa"/>
          </w:tcPr>
          <w:p w:rsidR="00FD3DBE" w:rsidRDefault="00FD3DBE" w:rsidP="00FD3DBE">
            <w:pPr>
              <w:pStyle w:val="Lijstalinea"/>
              <w:numPr>
                <w:ilvl w:val="0"/>
                <w:numId w:val="40"/>
              </w:numPr>
              <w:rPr>
                <w:szCs w:val="18"/>
              </w:rPr>
            </w:pPr>
            <w:r w:rsidRPr="00FD3DBE">
              <w:rPr>
                <w:szCs w:val="18"/>
              </w:rPr>
              <w:t>Ervaring met levering van en gebruiksklare oplevering van een mobiele CT-scanner, inclusief de bijbehorende service- en onderhoud, waarbij de opdrachtwaarde minimaal € 300.000,- inclusief btw bedraagt waarbij minimaal € 200.000,- inclusief btw gefactureerd moet zijn op moment van Inschrijving.</w:t>
            </w:r>
          </w:p>
          <w:p w:rsidR="00FD3DBE" w:rsidRPr="00FD3DBE" w:rsidRDefault="00FD3DBE" w:rsidP="00FD3DBE">
            <w:pPr>
              <w:pStyle w:val="Lijstalinea"/>
              <w:rPr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i/>
                <w:szCs w:val="20"/>
              </w:rPr>
              <w:t>Aankruisen wat van toepassing is</w:t>
            </w:r>
          </w:p>
        </w:tc>
      </w:tr>
      <w:tr w:rsidR="00952775" w:rsidRPr="00952775" w:rsidTr="00F46D66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4B4632">
        <w:trPr>
          <w:cantSplit/>
          <w:trHeight w:val="165"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2 Algemene Informatie Referentie-opdracht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Opdrachtwaarde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952775" w:rsidRPr="00952775" w:rsidTr="00952775">
        <w:trPr>
          <w:cantSplit/>
          <w:trHeight w:val="1687"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Algemene beschrijving organisatie opdrachtgevende instantie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E5641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3 Omschrijving opdracht</w:t>
            </w:r>
          </w:p>
        </w:tc>
      </w:tr>
      <w:tr w:rsidR="00952775" w:rsidRPr="00952775" w:rsidTr="00952775">
        <w:trPr>
          <w:cantSplit/>
          <w:trHeight w:val="433"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  <w:trHeight w:val="1120"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Opdrachtbeschrijving</w:t>
            </w:r>
          </w:p>
          <w:p w:rsidR="00952775" w:rsidRPr="00952775" w:rsidRDefault="00952775" w:rsidP="00FD3DBE">
            <w:pPr>
              <w:tabs>
                <w:tab w:val="left" w:pos="1843"/>
              </w:tabs>
            </w:pPr>
            <w:r w:rsidRPr="00952775">
              <w:t>(</w:t>
            </w:r>
            <w:r w:rsidRPr="00FD3DBE">
              <w:t xml:space="preserve">type overeenkomst, beschrijving onderwerp </w:t>
            </w:r>
            <w:r w:rsidR="00FD3DBE" w:rsidRPr="00FD3DBE">
              <w:t>levering</w:t>
            </w:r>
            <w:r w:rsidRPr="00FD3DBE">
              <w:t xml:space="preserve"> en/of </w:t>
            </w:r>
            <w:r w:rsidR="00FD3DBE" w:rsidRPr="00FD3DBE">
              <w:t>dienstverlening</w:t>
            </w:r>
            <w:r w:rsidRPr="00FD3DBE">
              <w:t xml:space="preserve"> in termen van geleverde producten</w:t>
            </w:r>
            <w:r w:rsidR="00FD3DBE" w:rsidRPr="00FD3DBE">
              <w:t xml:space="preserve"> en diensten</w:t>
            </w:r>
            <w:r w:rsidRPr="00FD3DBE">
              <w:t xml:space="preserve">) 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FD3DBE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 xml:space="preserve">Rol Inschrijver (in termen van verantwoordelijkheid voor de </w:t>
            </w:r>
            <w:r w:rsidR="00FD3DBE">
              <w:rPr>
                <w:szCs w:val="18"/>
              </w:rPr>
              <w:t xml:space="preserve">de mobiele CT-scanner </w:t>
            </w:r>
            <w:bookmarkStart w:id="3" w:name="_GoBack"/>
            <w:bookmarkEnd w:id="3"/>
            <w:r w:rsidRPr="00952775">
              <w:rPr>
                <w:szCs w:val="18"/>
              </w:rPr>
              <w:t>in relatie tot het management van opdrachtgevende instantie</w:t>
            </w:r>
            <w:r w:rsidR="00AC71D7">
              <w:rPr>
                <w:szCs w:val="18"/>
              </w:rPr>
              <w:t xml:space="preserve"> en indien van toepassing als hoofd- of onderaannemer, samenwerkingsverband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952775" w:rsidRPr="00952775" w:rsidTr="00E1721F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  <w:szCs w:val="18"/>
              </w:rPr>
            </w:pPr>
            <w:r w:rsidRPr="00952775">
              <w:rPr>
                <w:b/>
                <w:szCs w:val="18"/>
              </w:rPr>
              <w:t>4 Overige relevante informatie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Opdrachtgevende instantie: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lastRenderedPageBreak/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  <w:tcBorders>
              <w:bottom w:val="nil"/>
            </w:tcBorders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:rsidR="00227FC7" w:rsidRDefault="00227FC7" w:rsidP="00846C23">
            <w:pPr>
              <w:pStyle w:val="Koptekst"/>
              <w:tabs>
                <w:tab w:val="clear" w:pos="4536"/>
                <w:tab w:val="clear" w:pos="9072"/>
              </w:tabs>
            </w:pPr>
          </w:p>
        </w:tc>
      </w:tr>
      <w:tr w:rsidR="00227FC7" w:rsidTr="0049119A">
        <w:trPr>
          <w:trHeight w:val="1760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Inschrijver: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rPr>
          <w:trHeight w:val="1779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Default="00227FC7" w:rsidP="00C7256F"/>
    <w:sectPr w:rsidR="00227FC7" w:rsidSect="00227F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223" w:rsidRDefault="00D72223">
      <w:r>
        <w:separator/>
      </w:r>
    </w:p>
    <w:p w:rsidR="00D72223" w:rsidRDefault="00D72223"/>
    <w:p w:rsidR="00D72223" w:rsidRDefault="00D72223"/>
    <w:p w:rsidR="00A22467" w:rsidRDefault="00A22467"/>
  </w:endnote>
  <w:end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Utopia Bold">
    <w:charset w:val="00"/>
    <w:family w:val="roman"/>
    <w:pitch w:val="variable"/>
    <w:sig w:usb0="8000002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Arial"/>
    <w:charset w:val="00"/>
    <w:family w:val="swiss"/>
    <w:pitch w:val="variable"/>
    <w:sig w:usb0="A0000027" w:usb1="00000000" w:usb2="00000000" w:usb3="00000000" w:csb0="0000011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Voettekst"/>
    </w:pPr>
  </w:p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r w:rsidR="00FD3DBE">
            <w:fldChar w:fldCharType="begin"/>
          </w:r>
          <w:r w:rsidR="00FD3DBE">
            <w:instrText xml:space="preserve"> NUMPAGES   \* MERGEFORMAT </w:instrText>
          </w:r>
          <w:r w:rsidR="00FD3DBE">
            <w:fldChar w:fldCharType="separate"/>
          </w:r>
          <w:r w:rsidR="00D72223">
            <w:t>4</w:t>
          </w:r>
          <w:r w:rsidR="00FD3DBE">
            <w:fldChar w:fldCharType="end"/>
          </w:r>
        </w:p>
      </w:tc>
    </w:tr>
  </w:tbl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r w:rsidR="00FD3DBE">
            <w:fldChar w:fldCharType="begin"/>
          </w:r>
          <w:r w:rsidR="00FD3DBE">
            <w:instrText xml:space="preserve"> NUMPAGES   \* MERGEFORMAT </w:instrText>
          </w:r>
          <w:r w:rsidR="00FD3DBE">
            <w:fldChar w:fldCharType="separate"/>
          </w:r>
          <w:r w:rsidR="00D72223">
            <w:t>4</w:t>
          </w:r>
          <w:r w:rsidR="00FD3DBE">
            <w:fldChar w:fldCharType="end"/>
          </w:r>
        </w:p>
      </w:tc>
    </w:tr>
  </w:tbl>
  <w:p w:rsidR="00A22467" w:rsidRDefault="00A22467"/>
  <w:p w:rsidR="00A22467" w:rsidRDefault="00A22467"/>
  <w:p w:rsidR="00A22467" w:rsidRDefault="00A22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492A5E" w:rsidTr="005B4F97">
      <w:trPr>
        <w:trHeight w:hRule="exact" w:val="240"/>
      </w:trPr>
      <w:tc>
        <w:tcPr>
          <w:tcW w:w="6260" w:type="dxa"/>
          <w:shd w:val="clear" w:color="auto" w:fill="auto"/>
        </w:tcPr>
        <w:p w:rsidR="00492A5E" w:rsidRPr="00C12E90" w:rsidRDefault="00492A5E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:rsidR="00492A5E" w:rsidRPr="006B1455" w:rsidRDefault="00492A5E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FD3DBE">
            <w:t>3</w:t>
          </w:r>
          <w:r w:rsidR="00D72223">
            <w:fldChar w:fldCharType="end"/>
          </w:r>
          <w:r w:rsidRPr="006B1455">
            <w:t xml:space="preserve"> van </w:t>
          </w:r>
          <w:r w:rsidR="00FD3DBE">
            <w:fldChar w:fldCharType="begin"/>
          </w:r>
          <w:r w:rsidR="00FD3DBE">
            <w:instrText xml:space="preserve"> NUMPAGES   \* MERGEFORMAT </w:instrText>
          </w:r>
          <w:r w:rsidR="00FD3DBE">
            <w:fldChar w:fldCharType="separate"/>
          </w:r>
          <w:r w:rsidR="00FD3DBE">
            <w:t>3</w:t>
          </w:r>
          <w:r w:rsidR="00FD3DBE">
            <w:fldChar w:fldCharType="end"/>
          </w:r>
        </w:p>
      </w:tc>
    </w:tr>
  </w:tbl>
  <w:p w:rsidR="00A22467" w:rsidRDefault="00A22467"/>
  <w:p w:rsidR="00A22467" w:rsidRDefault="00A2246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Pr="00BC3B53" w:rsidRDefault="00492A5E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223" w:rsidRPr="00B35331" w:rsidRDefault="00D72223" w:rsidP="00B35331">
      <w:pPr>
        <w:pStyle w:val="Voettekst"/>
      </w:pPr>
    </w:p>
    <w:p w:rsidR="00A22467" w:rsidRDefault="00A22467"/>
  </w:footnote>
  <w:foot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Koptekst"/>
    </w:pPr>
  </w:p>
  <w:p w:rsidR="00492A5E" w:rsidRDefault="00492A5E"/>
  <w:p w:rsidR="00492A5E" w:rsidRDefault="00492A5E"/>
  <w:p w:rsidR="00A22467" w:rsidRDefault="00A22467"/>
  <w:p w:rsidR="00A22467" w:rsidRDefault="00A22467"/>
  <w:p w:rsidR="00A22467" w:rsidRDefault="00A22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92A5E" w:rsidRPr="00275984" w:rsidTr="002E14E1">
      <w:trPr>
        <w:trHeight w:val="400"/>
      </w:trPr>
      <w:tc>
        <w:tcPr>
          <w:tcW w:w="7520" w:type="dxa"/>
          <w:shd w:val="clear" w:color="auto" w:fill="auto"/>
        </w:tcPr>
        <w:p w:rsidR="00492A5E" w:rsidRPr="002E14E1" w:rsidRDefault="00492A5E" w:rsidP="00B97F83">
          <w:pPr>
            <w:adjustRightInd w:val="0"/>
            <w:spacing w:line="180" w:lineRule="exact"/>
            <w:rPr>
              <w:sz w:val="13"/>
            </w:rPr>
          </w:pPr>
          <w:r w:rsidRPr="00A41EFC">
            <w:rPr>
              <w:rStyle w:val="Huisstijl-Koptekst"/>
            </w:rPr>
            <w:t xml:space="preserve"> </w:t>
          </w:r>
          <w:r w:rsidR="00EA0D09">
            <w:rPr>
              <w:rStyle w:val="Huisstijl-Koptekst"/>
            </w:rPr>
            <w:t>B</w:t>
          </w:r>
          <w:r w:rsidR="0089074F">
            <w:rPr>
              <w:rStyle w:val="Huisstijl-Koptekst"/>
            </w:rPr>
            <w:t xml:space="preserve">ijlage </w:t>
          </w:r>
          <w:r w:rsidR="00194D90">
            <w:rPr>
              <w:rStyle w:val="Huisstijl-Koptekst"/>
            </w:rPr>
            <w:t>3</w:t>
          </w:r>
          <w:r w:rsidR="005F4A65">
            <w:rPr>
              <w:rStyle w:val="Huisstijl-Koptekst"/>
            </w:rPr>
            <w:t xml:space="preserve"> |</w:t>
          </w:r>
          <w:r w:rsidR="00227FC7">
            <w:rPr>
              <w:rStyle w:val="Huisstijl-Koptekst"/>
            </w:rPr>
            <w:t xml:space="preserve"> Specificatie referentieopdracht</w:t>
          </w:r>
          <w:r w:rsidRPr="00A41EFC">
            <w:rPr>
              <w:rStyle w:val="Huisstijl-Koptekst"/>
            </w:rPr>
            <w:t xml:space="preserve"> | </w:t>
          </w:r>
          <w:r w:rsidR="00B97F83" w:rsidRPr="00B97F83">
            <w:rPr>
              <w:rStyle w:val="Huisstijl-Koptekst"/>
            </w:rPr>
            <w:t xml:space="preserve">Europese aanbesteding mobiele CT-scanner t.b.v. het NFI </w:t>
          </w:r>
          <w:r w:rsidR="00952775">
            <w:rPr>
              <w:rStyle w:val="Huisstijl-Koptekst"/>
            </w:rPr>
            <w:t xml:space="preserve">| </w:t>
          </w:r>
          <w:r w:rsidR="00BC75D5">
            <w:rPr>
              <w:rStyle w:val="Huisstijl-Koptekst"/>
            </w:rPr>
            <w:t xml:space="preserve">versienummer </w:t>
          </w:r>
          <w:r w:rsidR="00B97F83">
            <w:rPr>
              <w:rStyle w:val="Huisstijl-Koptekst"/>
            </w:rPr>
            <w:t>1</w:t>
          </w:r>
        </w:p>
      </w:tc>
    </w:tr>
  </w:tbl>
  <w:p w:rsidR="00A22467" w:rsidRDefault="00A224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1109E6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492A5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92A5E" w:rsidRDefault="00931C50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47D812A" wp14:editId="6DD10996">
                                      <wp:extent cx="466090" cy="1587500"/>
                                      <wp:effectExtent l="19050" t="0" r="0" b="0"/>
                                      <wp:docPr id="116" name="Afbeelding 116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:rsidR="00492A5E" w:rsidRDefault="00952775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36F7D12" wp14:editId="671DD070">
                                      <wp:extent cx="1760155" cy="1485900"/>
                                      <wp:effectExtent l="0" t="0" r="0" b="0"/>
                                      <wp:docPr id="6" name="Afbeelding 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764734" cy="148976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492A5E" w:rsidRDefault="00492A5E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N+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HSh836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492A5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92A5E" w:rsidRDefault="00931C50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7D812A" wp14:editId="6DD10996">
                                <wp:extent cx="466090" cy="1587500"/>
                                <wp:effectExtent l="19050" t="0" r="0" b="0"/>
                                <wp:docPr id="116" name="Afbeelding 116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:rsidR="00492A5E" w:rsidRDefault="00952775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6F7D12" wp14:editId="671DD070">
                                <wp:extent cx="1760155" cy="1485900"/>
                                <wp:effectExtent l="0" t="0" r="0" b="0"/>
                                <wp:docPr id="6" name="Afbeelding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64734" cy="14897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492A5E" w:rsidRDefault="00492A5E" w:rsidP="006E263E"/>
                </w:txbxContent>
              </v:textbox>
              <w10:wrap anchory="page"/>
            </v:shape>
          </w:pict>
        </mc:Fallback>
      </mc:AlternateContent>
    </w:r>
  </w:p>
  <w:p w:rsidR="00492A5E" w:rsidRDefault="00492A5E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7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8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0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1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4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6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7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0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1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2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33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5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7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39" w15:restartNumberingAfterBreak="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13"/>
  </w:num>
  <w:num w:numId="6">
    <w:abstractNumId w:val="35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33"/>
  </w:num>
  <w:num w:numId="16">
    <w:abstractNumId w:val="28"/>
  </w:num>
  <w:num w:numId="17">
    <w:abstractNumId w:val="14"/>
  </w:num>
  <w:num w:numId="18">
    <w:abstractNumId w:val="25"/>
  </w:num>
  <w:num w:numId="19">
    <w:abstractNumId w:val="27"/>
  </w:num>
  <w:num w:numId="20">
    <w:abstractNumId w:val="24"/>
  </w:num>
  <w:num w:numId="21">
    <w:abstractNumId w:val="30"/>
  </w:num>
  <w:num w:numId="22">
    <w:abstractNumId w:val="21"/>
  </w:num>
  <w:num w:numId="23">
    <w:abstractNumId w:val="16"/>
  </w:num>
  <w:num w:numId="24">
    <w:abstractNumId w:val="17"/>
  </w:num>
  <w:num w:numId="25">
    <w:abstractNumId w:val="26"/>
  </w:num>
  <w:num w:numId="26">
    <w:abstractNumId w:val="36"/>
  </w:num>
  <w:num w:numId="27">
    <w:abstractNumId w:val="32"/>
  </w:num>
  <w:num w:numId="28">
    <w:abstractNumId w:val="15"/>
  </w:num>
  <w:num w:numId="29">
    <w:abstractNumId w:val="31"/>
  </w:num>
  <w:num w:numId="30">
    <w:abstractNumId w:val="18"/>
  </w:num>
  <w:num w:numId="31">
    <w:abstractNumId w:val="37"/>
  </w:num>
  <w:num w:numId="32">
    <w:abstractNumId w:val="34"/>
  </w:num>
  <w:num w:numId="33">
    <w:abstractNumId w:val="23"/>
  </w:num>
  <w:num w:numId="34">
    <w:abstractNumId w:val="29"/>
  </w:num>
  <w:num w:numId="35">
    <w:abstractNumId w:val="20"/>
  </w:num>
  <w:num w:numId="36">
    <w:abstractNumId w:val="19"/>
  </w:num>
  <w:num w:numId="37">
    <w:abstractNumId w:val="12"/>
  </w:num>
  <w:num w:numId="38">
    <w:abstractNumId w:val="38"/>
  </w:num>
  <w:num w:numId="39">
    <w:abstractNumId w:val="22"/>
  </w:num>
  <w:num w:numId="40">
    <w:abstractNumId w:val="3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20481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3"/>
    <w:rsid w:val="0000392E"/>
    <w:rsid w:val="00020189"/>
    <w:rsid w:val="00020EE4"/>
    <w:rsid w:val="00026447"/>
    <w:rsid w:val="00033426"/>
    <w:rsid w:val="00034A84"/>
    <w:rsid w:val="00035E67"/>
    <w:rsid w:val="00044809"/>
    <w:rsid w:val="00057B03"/>
    <w:rsid w:val="0006027D"/>
    <w:rsid w:val="00071F28"/>
    <w:rsid w:val="00081825"/>
    <w:rsid w:val="00082BB1"/>
    <w:rsid w:val="00094B45"/>
    <w:rsid w:val="00096680"/>
    <w:rsid w:val="000A01F6"/>
    <w:rsid w:val="000A7488"/>
    <w:rsid w:val="000B2A0F"/>
    <w:rsid w:val="000B7281"/>
    <w:rsid w:val="000C3F40"/>
    <w:rsid w:val="000C43A2"/>
    <w:rsid w:val="000D6FA0"/>
    <w:rsid w:val="000D7BB7"/>
    <w:rsid w:val="000F1A72"/>
    <w:rsid w:val="000F2632"/>
    <w:rsid w:val="001109E6"/>
    <w:rsid w:val="00123082"/>
    <w:rsid w:val="00123704"/>
    <w:rsid w:val="001270C7"/>
    <w:rsid w:val="001429A1"/>
    <w:rsid w:val="00142BCD"/>
    <w:rsid w:val="0014786A"/>
    <w:rsid w:val="001516A4"/>
    <w:rsid w:val="001802CA"/>
    <w:rsid w:val="00185428"/>
    <w:rsid w:val="00185576"/>
    <w:rsid w:val="00185951"/>
    <w:rsid w:val="00194D90"/>
    <w:rsid w:val="001A2505"/>
    <w:rsid w:val="001B7D7E"/>
    <w:rsid w:val="001C47F8"/>
    <w:rsid w:val="001C793E"/>
    <w:rsid w:val="001D5178"/>
    <w:rsid w:val="001E34C6"/>
    <w:rsid w:val="001E5581"/>
    <w:rsid w:val="001F50B8"/>
    <w:rsid w:val="00215347"/>
    <w:rsid w:val="00216ADD"/>
    <w:rsid w:val="00227FC7"/>
    <w:rsid w:val="002428E3"/>
    <w:rsid w:val="00260BAF"/>
    <w:rsid w:val="002650F7"/>
    <w:rsid w:val="00280F74"/>
    <w:rsid w:val="00286998"/>
    <w:rsid w:val="002B153C"/>
    <w:rsid w:val="002D317B"/>
    <w:rsid w:val="002E0F69"/>
    <w:rsid w:val="002E14E1"/>
    <w:rsid w:val="002E7C26"/>
    <w:rsid w:val="002F35DC"/>
    <w:rsid w:val="00312597"/>
    <w:rsid w:val="00342938"/>
    <w:rsid w:val="0034778A"/>
    <w:rsid w:val="00353D56"/>
    <w:rsid w:val="0036223B"/>
    <w:rsid w:val="0036252A"/>
    <w:rsid w:val="00364D9D"/>
    <w:rsid w:val="003737A8"/>
    <w:rsid w:val="0037461E"/>
    <w:rsid w:val="00374748"/>
    <w:rsid w:val="00383906"/>
    <w:rsid w:val="00383DA1"/>
    <w:rsid w:val="00384EFF"/>
    <w:rsid w:val="0039744C"/>
    <w:rsid w:val="003A06C8"/>
    <w:rsid w:val="003A0D7C"/>
    <w:rsid w:val="003A74F5"/>
    <w:rsid w:val="003B58E3"/>
    <w:rsid w:val="003B7612"/>
    <w:rsid w:val="003B7EE7"/>
    <w:rsid w:val="003C18C0"/>
    <w:rsid w:val="003D39EC"/>
    <w:rsid w:val="003E3DD5"/>
    <w:rsid w:val="003F44B7"/>
    <w:rsid w:val="00413D48"/>
    <w:rsid w:val="004213B0"/>
    <w:rsid w:val="00422FEE"/>
    <w:rsid w:val="00441AC2"/>
    <w:rsid w:val="00444592"/>
    <w:rsid w:val="004520E4"/>
    <w:rsid w:val="00452BCD"/>
    <w:rsid w:val="00456B63"/>
    <w:rsid w:val="00483F0B"/>
    <w:rsid w:val="0049119A"/>
    <w:rsid w:val="00492A5E"/>
    <w:rsid w:val="004B02EC"/>
    <w:rsid w:val="004B4632"/>
    <w:rsid w:val="004B4977"/>
    <w:rsid w:val="004B5465"/>
    <w:rsid w:val="004E13BE"/>
    <w:rsid w:val="004E32F0"/>
    <w:rsid w:val="00516022"/>
    <w:rsid w:val="00521CEE"/>
    <w:rsid w:val="00524434"/>
    <w:rsid w:val="00534880"/>
    <w:rsid w:val="0056454C"/>
    <w:rsid w:val="00573041"/>
    <w:rsid w:val="005903FB"/>
    <w:rsid w:val="005A03A3"/>
    <w:rsid w:val="005B4F97"/>
    <w:rsid w:val="005B77E3"/>
    <w:rsid w:val="005C164B"/>
    <w:rsid w:val="005C1A3A"/>
    <w:rsid w:val="005C3FE0"/>
    <w:rsid w:val="005C740C"/>
    <w:rsid w:val="005D0300"/>
    <w:rsid w:val="005F0E31"/>
    <w:rsid w:val="005F2F08"/>
    <w:rsid w:val="005F4A65"/>
    <w:rsid w:val="00604859"/>
    <w:rsid w:val="006048F4"/>
    <w:rsid w:val="0060660A"/>
    <w:rsid w:val="00612294"/>
    <w:rsid w:val="00617A44"/>
    <w:rsid w:val="00621FF5"/>
    <w:rsid w:val="00625CD0"/>
    <w:rsid w:val="00635DE3"/>
    <w:rsid w:val="00645EC4"/>
    <w:rsid w:val="006469F6"/>
    <w:rsid w:val="006614C4"/>
    <w:rsid w:val="00661591"/>
    <w:rsid w:val="0066632F"/>
    <w:rsid w:val="006665E1"/>
    <w:rsid w:val="00667BAB"/>
    <w:rsid w:val="006B03AF"/>
    <w:rsid w:val="006C2535"/>
    <w:rsid w:val="006D4B0D"/>
    <w:rsid w:val="006D60B4"/>
    <w:rsid w:val="006D75E1"/>
    <w:rsid w:val="006E263E"/>
    <w:rsid w:val="006E3546"/>
    <w:rsid w:val="006E7216"/>
    <w:rsid w:val="006F0F93"/>
    <w:rsid w:val="006F35FA"/>
    <w:rsid w:val="00703AEF"/>
    <w:rsid w:val="00715237"/>
    <w:rsid w:val="00715F39"/>
    <w:rsid w:val="007254A5"/>
    <w:rsid w:val="00725748"/>
    <w:rsid w:val="0073720D"/>
    <w:rsid w:val="007402E0"/>
    <w:rsid w:val="00742AB9"/>
    <w:rsid w:val="00754FBF"/>
    <w:rsid w:val="0076016D"/>
    <w:rsid w:val="00775344"/>
    <w:rsid w:val="007777DF"/>
    <w:rsid w:val="00783559"/>
    <w:rsid w:val="007A4105"/>
    <w:rsid w:val="007A474C"/>
    <w:rsid w:val="007B0280"/>
    <w:rsid w:val="007C406E"/>
    <w:rsid w:val="007F428E"/>
    <w:rsid w:val="00812028"/>
    <w:rsid w:val="00814D03"/>
    <w:rsid w:val="00816074"/>
    <w:rsid w:val="0083178B"/>
    <w:rsid w:val="00833695"/>
    <w:rsid w:val="00842CD8"/>
    <w:rsid w:val="008553C7"/>
    <w:rsid w:val="00857FEB"/>
    <w:rsid w:val="00860B95"/>
    <w:rsid w:val="008616E0"/>
    <w:rsid w:val="00862050"/>
    <w:rsid w:val="008646B0"/>
    <w:rsid w:val="008666D2"/>
    <w:rsid w:val="0089074F"/>
    <w:rsid w:val="00891692"/>
    <w:rsid w:val="008B299C"/>
    <w:rsid w:val="008B3929"/>
    <w:rsid w:val="008B3C2F"/>
    <w:rsid w:val="008B4CB3"/>
    <w:rsid w:val="008B54B2"/>
    <w:rsid w:val="008C46FD"/>
    <w:rsid w:val="008C67AF"/>
    <w:rsid w:val="008F0C84"/>
    <w:rsid w:val="008F2143"/>
    <w:rsid w:val="00905394"/>
    <w:rsid w:val="00910642"/>
    <w:rsid w:val="00917821"/>
    <w:rsid w:val="009311C8"/>
    <w:rsid w:val="00931C50"/>
    <w:rsid w:val="00933376"/>
    <w:rsid w:val="009336FC"/>
    <w:rsid w:val="00942355"/>
    <w:rsid w:val="00952775"/>
    <w:rsid w:val="0095748C"/>
    <w:rsid w:val="00961FA7"/>
    <w:rsid w:val="009668DE"/>
    <w:rsid w:val="009718F9"/>
    <w:rsid w:val="00975112"/>
    <w:rsid w:val="00975202"/>
    <w:rsid w:val="009753D7"/>
    <w:rsid w:val="00983333"/>
    <w:rsid w:val="00991B5F"/>
    <w:rsid w:val="00997B83"/>
    <w:rsid w:val="009A3B71"/>
    <w:rsid w:val="009A3CA0"/>
    <w:rsid w:val="009A61BC"/>
    <w:rsid w:val="009A676D"/>
    <w:rsid w:val="009B424D"/>
    <w:rsid w:val="009C1AC6"/>
    <w:rsid w:val="009C4F04"/>
    <w:rsid w:val="009E042D"/>
    <w:rsid w:val="009E4779"/>
    <w:rsid w:val="009E6427"/>
    <w:rsid w:val="009F3851"/>
    <w:rsid w:val="00A12458"/>
    <w:rsid w:val="00A22467"/>
    <w:rsid w:val="00A27328"/>
    <w:rsid w:val="00A30E68"/>
    <w:rsid w:val="00A34AA0"/>
    <w:rsid w:val="00A41EFC"/>
    <w:rsid w:val="00A56946"/>
    <w:rsid w:val="00A578D8"/>
    <w:rsid w:val="00A61759"/>
    <w:rsid w:val="00A65FF9"/>
    <w:rsid w:val="00A94A09"/>
    <w:rsid w:val="00AB762B"/>
    <w:rsid w:val="00AB78E0"/>
    <w:rsid w:val="00AC0810"/>
    <w:rsid w:val="00AC49D8"/>
    <w:rsid w:val="00AC523C"/>
    <w:rsid w:val="00AC71D7"/>
    <w:rsid w:val="00AD3A3C"/>
    <w:rsid w:val="00AE11B7"/>
    <w:rsid w:val="00AF0612"/>
    <w:rsid w:val="00B06C4D"/>
    <w:rsid w:val="00B1313D"/>
    <w:rsid w:val="00B26CCF"/>
    <w:rsid w:val="00B316B9"/>
    <w:rsid w:val="00B35331"/>
    <w:rsid w:val="00B423F8"/>
    <w:rsid w:val="00B46041"/>
    <w:rsid w:val="00B51544"/>
    <w:rsid w:val="00B531DD"/>
    <w:rsid w:val="00B60860"/>
    <w:rsid w:val="00B71DC2"/>
    <w:rsid w:val="00B73546"/>
    <w:rsid w:val="00B74DD5"/>
    <w:rsid w:val="00B74F88"/>
    <w:rsid w:val="00B76A6E"/>
    <w:rsid w:val="00B93893"/>
    <w:rsid w:val="00B97F83"/>
    <w:rsid w:val="00BB1670"/>
    <w:rsid w:val="00BC12A3"/>
    <w:rsid w:val="00BC3B53"/>
    <w:rsid w:val="00BC56F5"/>
    <w:rsid w:val="00BC75D5"/>
    <w:rsid w:val="00BE2D55"/>
    <w:rsid w:val="00BF37A3"/>
    <w:rsid w:val="00C12E90"/>
    <w:rsid w:val="00C206F1"/>
    <w:rsid w:val="00C26079"/>
    <w:rsid w:val="00C35A91"/>
    <w:rsid w:val="00C40C60"/>
    <w:rsid w:val="00C53426"/>
    <w:rsid w:val="00C60F27"/>
    <w:rsid w:val="00C63108"/>
    <w:rsid w:val="00C6537C"/>
    <w:rsid w:val="00C7256F"/>
    <w:rsid w:val="00C876B7"/>
    <w:rsid w:val="00C90846"/>
    <w:rsid w:val="00C97238"/>
    <w:rsid w:val="00CA0A69"/>
    <w:rsid w:val="00CA0E76"/>
    <w:rsid w:val="00CA47D3"/>
    <w:rsid w:val="00CB5A73"/>
    <w:rsid w:val="00CD604A"/>
    <w:rsid w:val="00CD6791"/>
    <w:rsid w:val="00CD700D"/>
    <w:rsid w:val="00CE2EA9"/>
    <w:rsid w:val="00CE74D9"/>
    <w:rsid w:val="00CF053F"/>
    <w:rsid w:val="00CF7C8B"/>
    <w:rsid w:val="00D078E1"/>
    <w:rsid w:val="00D12A7F"/>
    <w:rsid w:val="00D23522"/>
    <w:rsid w:val="00D279AE"/>
    <w:rsid w:val="00D405AB"/>
    <w:rsid w:val="00D5423B"/>
    <w:rsid w:val="00D54F4E"/>
    <w:rsid w:val="00D55865"/>
    <w:rsid w:val="00D56274"/>
    <w:rsid w:val="00D60BA4"/>
    <w:rsid w:val="00D72223"/>
    <w:rsid w:val="00D72421"/>
    <w:rsid w:val="00D7257A"/>
    <w:rsid w:val="00D73F97"/>
    <w:rsid w:val="00D80CCE"/>
    <w:rsid w:val="00DE578A"/>
    <w:rsid w:val="00DF1D1E"/>
    <w:rsid w:val="00DF2583"/>
    <w:rsid w:val="00DF54D9"/>
    <w:rsid w:val="00E03D32"/>
    <w:rsid w:val="00E10DC6"/>
    <w:rsid w:val="00E11F8E"/>
    <w:rsid w:val="00E145EA"/>
    <w:rsid w:val="00E364EF"/>
    <w:rsid w:val="00E426A4"/>
    <w:rsid w:val="00E42D22"/>
    <w:rsid w:val="00E50A17"/>
    <w:rsid w:val="00E634E3"/>
    <w:rsid w:val="00E659A6"/>
    <w:rsid w:val="00EA0D09"/>
    <w:rsid w:val="00EA75C1"/>
    <w:rsid w:val="00EB7550"/>
    <w:rsid w:val="00EC237D"/>
    <w:rsid w:val="00EE1A75"/>
    <w:rsid w:val="00EE4A1F"/>
    <w:rsid w:val="00EF1B5A"/>
    <w:rsid w:val="00EF2CCA"/>
    <w:rsid w:val="00F03E1B"/>
    <w:rsid w:val="00F16EBD"/>
    <w:rsid w:val="00F2608D"/>
    <w:rsid w:val="00F36803"/>
    <w:rsid w:val="00F46AA1"/>
    <w:rsid w:val="00F53F91"/>
    <w:rsid w:val="00F57321"/>
    <w:rsid w:val="00F61A72"/>
    <w:rsid w:val="00F66F13"/>
    <w:rsid w:val="00F74073"/>
    <w:rsid w:val="00F74EE0"/>
    <w:rsid w:val="00F77453"/>
    <w:rsid w:val="00FA1759"/>
    <w:rsid w:val="00FB06ED"/>
    <w:rsid w:val="00FB76DB"/>
    <w:rsid w:val="00FC36AB"/>
    <w:rsid w:val="00FD1727"/>
    <w:rsid w:val="00FD2798"/>
    <w:rsid w:val="00FD3DBE"/>
    <w:rsid w:val="00FE3396"/>
    <w:rsid w:val="00FE4F08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6A0A8783"/>
  <w15:docId w15:val="{37D42518-5F4F-4564-8B43-0CA286CC2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C60F27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C60F27"/>
    <w:rPr>
      <w:rFonts w:ascii="Verdana" w:hAnsi="Verdana"/>
      <w:b/>
      <w:bCs/>
    </w:rPr>
  </w:style>
  <w:style w:type="paragraph" w:styleId="Lijstalinea">
    <w:name w:val="List Paragraph"/>
    <w:basedOn w:val="Standaard"/>
    <w:uiPriority w:val="34"/>
    <w:qFormat/>
    <w:rsid w:val="00FD3D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3D9626-DFC9-493D-B250-1D85D61F3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231</Words>
  <Characters>1271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1500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Girbaran, S.G. mw. - BD/DBOB/COZA</dc:creator>
  <cp:lastModifiedBy>Holsteyn, Jos van</cp:lastModifiedBy>
  <cp:revision>3</cp:revision>
  <cp:lastPrinted>2008-09-19T14:31:00Z</cp:lastPrinted>
  <dcterms:created xsi:type="dcterms:W3CDTF">2017-08-29T13:11:00Z</dcterms:created>
  <dcterms:modified xsi:type="dcterms:W3CDTF">2022-10-25T11:14:00Z</dcterms:modified>
</cp:coreProperties>
</file>