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66BBA"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219075</wp:posOffset>
                </wp:positionV>
                <wp:extent cx="5076825" cy="308610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966BBA" w:rsidRDefault="00966BBA" w:rsidP="00966BBA">
                            <w:pPr>
                              <w:pStyle w:val="Geenafstand"/>
                              <w:rPr>
                                <w:sz w:val="48"/>
                                <w:szCs w:val="48"/>
                              </w:rPr>
                            </w:pPr>
                          </w:p>
                          <w:p w:rsidR="00966BBA" w:rsidRPr="00966BBA" w:rsidRDefault="00966BBA" w:rsidP="00966BBA">
                            <w:pPr>
                              <w:pStyle w:val="Geenafstand"/>
                              <w:rPr>
                                <w:sz w:val="48"/>
                                <w:szCs w:val="48"/>
                              </w:rPr>
                            </w:pPr>
                            <w:r w:rsidRPr="00966BBA">
                              <w:rPr>
                                <w:sz w:val="48"/>
                                <w:szCs w:val="48"/>
                              </w:rPr>
                              <w:t>Mobiele CT-scanner</w:t>
                            </w:r>
                          </w:p>
                          <w:p w:rsidR="00966BBA" w:rsidRPr="00966BBA" w:rsidRDefault="00966BBA" w:rsidP="00966BBA">
                            <w:pPr>
                              <w:pStyle w:val="Geenafstand"/>
                              <w:rPr>
                                <w:sz w:val="48"/>
                                <w:szCs w:val="48"/>
                              </w:rPr>
                            </w:pPr>
                          </w:p>
                          <w:p w:rsidR="00C56911" w:rsidRPr="00966BBA" w:rsidRDefault="00966BBA" w:rsidP="00966BBA">
                            <w:pPr>
                              <w:pStyle w:val="Geenafstand"/>
                              <w:rPr>
                                <w:sz w:val="32"/>
                                <w:szCs w:val="32"/>
                              </w:rPr>
                            </w:pPr>
                            <w:r w:rsidRPr="00966BBA">
                              <w:rPr>
                                <w:sz w:val="32"/>
                                <w:szCs w:val="32"/>
                              </w:rPr>
                              <w:t>T.b.v. het Nederlands Forensisch Instituut</w:t>
                            </w:r>
                          </w:p>
                          <w:p w:rsidR="00C56911" w:rsidRDefault="00C56911" w:rsidP="00F772E9">
                            <w:pPr>
                              <w:pStyle w:val="Geenafstand"/>
                              <w:rPr>
                                <w:sz w:val="32"/>
                                <w:szCs w:val="32"/>
                              </w:rPr>
                            </w:pPr>
                          </w:p>
                          <w:p w:rsidR="00C56911" w:rsidRDefault="00C5691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966BBA" w:rsidRPr="00966BBA">
                              <w:rPr>
                                <w:sz w:val="32"/>
                                <w:szCs w:val="32"/>
                              </w:rPr>
                              <w:t>IUC/DJI/IENEA/JvH/2022-5</w:t>
                            </w:r>
                          </w:p>
                          <w:p w:rsidR="00C56911" w:rsidRPr="00F772E9" w:rsidRDefault="00C56911" w:rsidP="00F74EE0">
                            <w:pPr>
                              <w:pStyle w:val="Geenafstand"/>
                              <w:rPr>
                                <w:sz w:val="32"/>
                                <w:szCs w:val="32"/>
                              </w:rPr>
                            </w:pPr>
                            <w:r>
                              <w:rPr>
                                <w:sz w:val="32"/>
                                <w:szCs w:val="32"/>
                              </w:rPr>
                              <w:t>Versienummer</w:t>
                            </w:r>
                            <w:r>
                              <w:rPr>
                                <w:sz w:val="32"/>
                                <w:szCs w:val="32"/>
                              </w:rPr>
                              <w:tab/>
                            </w:r>
                            <w:r>
                              <w:rPr>
                                <w:sz w:val="32"/>
                                <w:szCs w:val="32"/>
                              </w:rPr>
                              <w:tab/>
                            </w:r>
                            <w:r w:rsidR="00966BBA">
                              <w:rPr>
                                <w:sz w:val="32"/>
                                <w:szCs w:val="3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17.25pt;width:399.75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" filled="f" stroked="f" strokecolor="#09f">
                <v:textbox inset="0,0,0,0">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966BBA" w:rsidRDefault="00966BBA" w:rsidP="00966BBA">
                      <w:pPr>
                        <w:pStyle w:val="Geenafstand"/>
                        <w:rPr>
                          <w:sz w:val="48"/>
                          <w:szCs w:val="48"/>
                        </w:rPr>
                      </w:pPr>
                    </w:p>
                    <w:p w:rsidR="00966BBA" w:rsidRPr="00966BBA" w:rsidRDefault="00966BBA" w:rsidP="00966BBA">
                      <w:pPr>
                        <w:pStyle w:val="Geenafstand"/>
                        <w:rPr>
                          <w:sz w:val="48"/>
                          <w:szCs w:val="48"/>
                        </w:rPr>
                      </w:pPr>
                      <w:r w:rsidRPr="00966BBA">
                        <w:rPr>
                          <w:sz w:val="48"/>
                          <w:szCs w:val="48"/>
                        </w:rPr>
                        <w:t>Mobiele CT-scanner</w:t>
                      </w:r>
                    </w:p>
                    <w:p w:rsidR="00966BBA" w:rsidRPr="00966BBA" w:rsidRDefault="00966BBA" w:rsidP="00966BBA">
                      <w:pPr>
                        <w:pStyle w:val="Geenafstand"/>
                        <w:rPr>
                          <w:sz w:val="48"/>
                          <w:szCs w:val="48"/>
                        </w:rPr>
                      </w:pPr>
                    </w:p>
                    <w:p w:rsidR="00C56911" w:rsidRPr="00966BBA" w:rsidRDefault="00966BBA" w:rsidP="00966BBA">
                      <w:pPr>
                        <w:pStyle w:val="Geenafstand"/>
                        <w:rPr>
                          <w:sz w:val="32"/>
                          <w:szCs w:val="32"/>
                        </w:rPr>
                      </w:pPr>
                      <w:r w:rsidRPr="00966BBA">
                        <w:rPr>
                          <w:sz w:val="32"/>
                          <w:szCs w:val="32"/>
                        </w:rPr>
                        <w:t>T.b.v. het Nederlands Forensisch Instituut</w:t>
                      </w:r>
                    </w:p>
                    <w:p w:rsidR="00C56911" w:rsidRDefault="00C56911" w:rsidP="00F772E9">
                      <w:pPr>
                        <w:pStyle w:val="Geenafstand"/>
                        <w:rPr>
                          <w:sz w:val="32"/>
                          <w:szCs w:val="32"/>
                        </w:rPr>
                      </w:pPr>
                    </w:p>
                    <w:p w:rsidR="00C56911" w:rsidRDefault="00C5691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966BBA" w:rsidRPr="00966BBA">
                        <w:rPr>
                          <w:sz w:val="32"/>
                          <w:szCs w:val="32"/>
                        </w:rPr>
                        <w:t>IUC/DJI/IENEA/JvH/2022-5</w:t>
                      </w:r>
                    </w:p>
                    <w:p w:rsidR="00C56911" w:rsidRPr="00F772E9" w:rsidRDefault="00C56911" w:rsidP="00F74EE0">
                      <w:pPr>
                        <w:pStyle w:val="Geenafstand"/>
                        <w:rPr>
                          <w:sz w:val="32"/>
                          <w:szCs w:val="32"/>
                        </w:rPr>
                      </w:pPr>
                      <w:r>
                        <w:rPr>
                          <w:sz w:val="32"/>
                          <w:szCs w:val="32"/>
                        </w:rPr>
                        <w:t>Versienummer</w:t>
                      </w:r>
                      <w:r>
                        <w:rPr>
                          <w:sz w:val="32"/>
                          <w:szCs w:val="32"/>
                        </w:rPr>
                        <w:tab/>
                      </w:r>
                      <w:r>
                        <w:rPr>
                          <w:sz w:val="32"/>
                          <w:szCs w:val="32"/>
                        </w:rPr>
                        <w:tab/>
                      </w:r>
                      <w:r w:rsidR="00966BBA">
                        <w:rPr>
                          <w:sz w:val="32"/>
                          <w:szCs w:val="32"/>
                        </w:rPr>
                        <w:t>1</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966BBA">
        <w:rPr>
          <w:b/>
        </w:rPr>
        <w:t>Mobiele CT-scanner</w:t>
      </w:r>
      <w:r w:rsidR="00BC5F6C">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Pr="000A36F2"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0A36F2">
        <w:t xml:space="preserve">minimaal 90 kalenderdagen na de sluitingsdatum. Ingeval tegen de gunningbeslissing een civiel kort geding wordt ingesteld, eindigt de gestanddoeningstermijn </w:t>
      </w:r>
      <w:r w:rsidR="008A49E1" w:rsidRPr="000A36F2">
        <w:t>35</w:t>
      </w:r>
      <w:r w:rsidR="006B3759" w:rsidRPr="000A36F2">
        <w:t xml:space="preserve"> kalenderdagen na de dag waarop door de rechter in eerste aanleg uitspraak is gedaan, voor zover deze termijn later eindigt dan de periode in de eerste volzin.</w:t>
      </w:r>
    </w:p>
    <w:p w:rsidR="00D227D8" w:rsidRPr="000A36F2" w:rsidRDefault="00D227D8" w:rsidP="00C05140">
      <w:pPr>
        <w:spacing w:line="0" w:lineRule="atLeast"/>
        <w:ind w:left="-1134" w:right="496"/>
      </w:pPr>
    </w:p>
    <w:p w:rsidR="006E53DE" w:rsidRPr="000A36F2" w:rsidRDefault="006E53DE" w:rsidP="00C05140">
      <w:pPr>
        <w:pStyle w:val="Lijstalinea"/>
        <w:numPr>
          <w:ilvl w:val="0"/>
          <w:numId w:val="40"/>
        </w:numPr>
        <w:spacing w:line="0" w:lineRule="atLeast"/>
        <w:ind w:left="-1134" w:right="496" w:hanging="284"/>
      </w:pPr>
      <w:r w:rsidRPr="000A36F2">
        <w:t>hij verklaart da</w:t>
      </w:r>
      <w:r w:rsidR="00FF1F87" w:rsidRPr="000A36F2">
        <w:t xml:space="preserve">t de </w:t>
      </w:r>
      <w:r w:rsidR="00EF3382" w:rsidRPr="000A36F2">
        <w:t xml:space="preserve">door </w:t>
      </w:r>
      <w:r w:rsidR="00FF1F87" w:rsidRPr="000A36F2">
        <w:t>hem ingediende specificatie referentieopdracht</w:t>
      </w:r>
      <w:r w:rsidR="00F5448F" w:rsidRPr="000A36F2">
        <w:t>(en)</w:t>
      </w:r>
      <w:r w:rsidR="00FF1F87" w:rsidRPr="000A36F2">
        <w:t xml:space="preserve"> (bijlage 3) correct is </w:t>
      </w:r>
      <w:r w:rsidR="00F5448F" w:rsidRPr="000A36F2">
        <w:t xml:space="preserve">(zijn) </w:t>
      </w:r>
      <w:r w:rsidR="00FF1F87" w:rsidRPr="000A36F2">
        <w:t>ingevuld conform de gestelde eisen en voorwaarden zoals opgenomen in paragraaf 4.3.3. Beschrijvend document.</w:t>
      </w:r>
    </w:p>
    <w:p w:rsidR="00FF1F87" w:rsidRDefault="00FF1F87" w:rsidP="00C05140">
      <w:pPr>
        <w:pStyle w:val="Lijstalinea"/>
        <w:spacing w:line="0" w:lineRule="atLeast"/>
        <w:ind w:left="-1134" w:right="496"/>
      </w:pPr>
    </w:p>
    <w:p w:rsidR="00D227D8" w:rsidRPr="000A36F2"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w:t>
      </w:r>
      <w:r w:rsidRPr="000A36F2">
        <w:t xml:space="preserve">opgenomen in </w:t>
      </w:r>
      <w:r w:rsidR="00EB5A4F" w:rsidRPr="000A36F2">
        <w:t>b</w:t>
      </w:r>
      <w:r w:rsidRPr="000A36F2">
        <w:t xml:space="preserve">ijlage 5 </w:t>
      </w:r>
      <w:r w:rsidR="00EB5A4F" w:rsidRPr="000A36F2">
        <w:t>‘</w:t>
      </w:r>
      <w:r w:rsidRPr="000A36F2">
        <w:t>Programma van Eisen</w:t>
      </w:r>
      <w:r w:rsidR="00EB5A4F" w:rsidRPr="000A36F2">
        <w:t>’</w:t>
      </w:r>
      <w:r w:rsidRPr="000A36F2">
        <w:t>.</w:t>
      </w:r>
    </w:p>
    <w:p w:rsidR="009F4A80" w:rsidRPr="000A36F2" w:rsidRDefault="009F4A80" w:rsidP="00C05140">
      <w:pPr>
        <w:pStyle w:val="Lijstalinea"/>
        <w:spacing w:line="0" w:lineRule="atLeast"/>
        <w:ind w:left="-1134" w:right="496"/>
      </w:pPr>
    </w:p>
    <w:p w:rsidR="009F4A80" w:rsidRPr="000A36F2" w:rsidRDefault="009F4A80" w:rsidP="00C05140">
      <w:pPr>
        <w:pStyle w:val="Lijstalinea"/>
        <w:numPr>
          <w:ilvl w:val="0"/>
          <w:numId w:val="40"/>
        </w:numPr>
        <w:spacing w:line="0" w:lineRule="atLeast"/>
        <w:ind w:left="-1134" w:right="496" w:hanging="284"/>
      </w:pPr>
      <w:r w:rsidRPr="000A36F2">
        <w:t>hij akkoord gaat met de ingediende wensuitwerking</w:t>
      </w:r>
      <w:r w:rsidR="0019098A" w:rsidRPr="000A36F2">
        <w:t>en</w:t>
      </w:r>
      <w:r w:rsidRPr="000A36F2">
        <w:t xml:space="preserve"> in antwoord op de gestelde wensen in het Programma van Wensen (</w:t>
      </w:r>
      <w:r w:rsidR="001A030C" w:rsidRPr="000A36F2">
        <w:t xml:space="preserve">bijlage </w:t>
      </w:r>
      <w:r w:rsidR="000A36F2" w:rsidRPr="000A36F2">
        <w:t>6</w:t>
      </w:r>
      <w:r w:rsidRPr="000A36F2">
        <w:t>).</w:t>
      </w:r>
    </w:p>
    <w:p w:rsidR="009F4A80" w:rsidRDefault="009F4A80" w:rsidP="00C05140">
      <w:pPr>
        <w:pStyle w:val="Lijstalinea"/>
        <w:spacing w:line="0" w:lineRule="atLeast"/>
        <w:ind w:left="-1134" w:right="496"/>
      </w:pPr>
    </w:p>
    <w:p w:rsidR="009F4A80" w:rsidRPr="000A36F2" w:rsidRDefault="006E53DE" w:rsidP="00C05140">
      <w:pPr>
        <w:pStyle w:val="Lijstalinea"/>
        <w:numPr>
          <w:ilvl w:val="0"/>
          <w:numId w:val="40"/>
        </w:numPr>
        <w:spacing w:line="0" w:lineRule="atLeast"/>
        <w:ind w:left="-1134" w:right="496" w:hanging="284"/>
      </w:pPr>
      <w:r>
        <w:lastRenderedPageBreak/>
        <w:t>h</w:t>
      </w:r>
      <w:r w:rsidR="009F4A80">
        <w:t xml:space="preserve">ij akkoord gaat met de door hem ingediende en </w:t>
      </w:r>
      <w:r w:rsidR="009F4A80" w:rsidRPr="000A36F2">
        <w:t>ingevulde prijzenblad (bijlage </w:t>
      </w:r>
      <w:r w:rsidR="000A36F2" w:rsidRPr="000A36F2">
        <w:t>7</w:t>
      </w:r>
      <w:r w:rsidR="009F4A80" w:rsidRPr="000A36F2">
        <w:t>).</w:t>
      </w:r>
    </w:p>
    <w:p w:rsidR="00D227D8" w:rsidRPr="000A36F2" w:rsidRDefault="00D227D8" w:rsidP="00C05140">
      <w:pPr>
        <w:spacing w:line="0" w:lineRule="atLeast"/>
        <w:ind w:left="-1134" w:right="496"/>
      </w:pPr>
    </w:p>
    <w:p w:rsidR="00D227D8" w:rsidRPr="000A36F2" w:rsidRDefault="000C220F" w:rsidP="00C05140">
      <w:pPr>
        <w:pStyle w:val="Lijstalinea"/>
        <w:numPr>
          <w:ilvl w:val="0"/>
          <w:numId w:val="40"/>
        </w:numPr>
        <w:spacing w:line="0" w:lineRule="atLeast"/>
        <w:ind w:left="-1134" w:right="496" w:hanging="284"/>
      </w:pPr>
      <w:r>
        <w:t>De mobiele CT-scanner</w:t>
      </w:r>
      <w:r w:rsidR="00966BBA" w:rsidRPr="000A36F2">
        <w:t xml:space="preserve"> en bijbehorende dienstverlening</w:t>
      </w:r>
      <w:r w:rsidR="00C5618A" w:rsidRPr="000A36F2">
        <w:t>,</w:t>
      </w:r>
      <w:r w:rsidR="00D227D8" w:rsidRPr="000A36F2">
        <w:t xml:space="preserve"> dat onderwerp is van deze aanbesteding</w:t>
      </w:r>
      <w:r w:rsidR="00C5618A" w:rsidRPr="000A36F2">
        <w:t>, zal voldoen</w:t>
      </w:r>
      <w:r w:rsidR="00D227D8" w:rsidRPr="000A36F2">
        <w:t xml:space="preserve"> aan de door de Inschrijver ingediende beantwoording </w:t>
      </w:r>
      <w:r w:rsidR="00EB5A4F" w:rsidRPr="000A36F2">
        <w:t xml:space="preserve">op de eisen en </w:t>
      </w:r>
      <w:r w:rsidR="00D227D8" w:rsidRPr="000A36F2">
        <w:t xml:space="preserve">wensen die zijn opgenomen in </w:t>
      </w:r>
      <w:r w:rsidR="00EB5A4F" w:rsidRPr="000A36F2">
        <w:t>b</w:t>
      </w:r>
      <w:r w:rsidR="00D227D8" w:rsidRPr="000A36F2">
        <w:t xml:space="preserve">ijlage 5 </w:t>
      </w:r>
      <w:r w:rsidR="00EB5A4F" w:rsidRPr="000A36F2">
        <w:t>‘</w:t>
      </w:r>
      <w:r w:rsidR="00D227D8" w:rsidRPr="000A36F2">
        <w:t>Programma van Eisen</w:t>
      </w:r>
      <w:r w:rsidR="00EB5A4F" w:rsidRPr="000A36F2">
        <w:t xml:space="preserve">’ en bijlage </w:t>
      </w:r>
      <w:r w:rsidR="000A36F2" w:rsidRPr="000A36F2">
        <w:t>6</w:t>
      </w:r>
      <w:r w:rsidR="00EB5A4F" w:rsidRPr="000A36F2">
        <w:t xml:space="preserve"> ‘Programma van</w:t>
      </w:r>
      <w:r w:rsidR="00D227D8" w:rsidRPr="000A36F2">
        <w:t xml:space="preserve"> Wensen</w:t>
      </w:r>
      <w:r w:rsidR="00EB5A4F" w:rsidRPr="000A36F2">
        <w:t>’</w:t>
      </w:r>
      <w:r w:rsidR="00D227D8" w:rsidRPr="000A36F2">
        <w:t>.</w:t>
      </w:r>
    </w:p>
    <w:p w:rsidR="00D227D8" w:rsidRPr="000A36F2" w:rsidRDefault="00D227D8" w:rsidP="00966BBA">
      <w:pPr>
        <w:spacing w:line="0" w:lineRule="atLeast"/>
        <w:ind w:right="496"/>
      </w:pPr>
    </w:p>
    <w:p w:rsidR="00D227D8" w:rsidRPr="000A36F2" w:rsidRDefault="00D227D8" w:rsidP="00C05140">
      <w:pPr>
        <w:pStyle w:val="Lijstalinea"/>
        <w:numPr>
          <w:ilvl w:val="0"/>
          <w:numId w:val="40"/>
        </w:numPr>
        <w:spacing w:line="0" w:lineRule="atLeast"/>
        <w:ind w:left="-1134" w:right="496" w:hanging="284"/>
      </w:pPr>
      <w:r w:rsidRPr="000A36F2">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Default="00D227D8" w:rsidP="00C05140">
      <w:pPr>
        <w:spacing w:line="0" w:lineRule="atLeast"/>
        <w:ind w:left="-1134" w:right="496"/>
      </w:pPr>
    </w:p>
    <w:p w:rsidR="00D227D8" w:rsidRPr="000A36F2"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w:t>
      </w:r>
      <w:r w:rsidRPr="000A36F2">
        <w:rPr>
          <w:szCs w:val="18"/>
        </w:rPr>
        <w:t xml:space="preserve">blijkt te hebben met de voorschriften van deze Europese aanbesteding, of anderszins, in strijd met het aanbestedingsrecht, </w:t>
      </w:r>
      <w:r w:rsidR="005C5317" w:rsidRPr="000A36F2">
        <w:rPr>
          <w:szCs w:val="18"/>
        </w:rPr>
        <w:t>het IUC DJI</w:t>
      </w:r>
      <w:r w:rsidRPr="000A36F2">
        <w:rPr>
          <w:szCs w:val="18"/>
        </w:rPr>
        <w:t xml:space="preserve"> de sancties kan toepassen zoals gesteld in paragraaf 2.</w:t>
      </w:r>
      <w:r w:rsidR="0044497F" w:rsidRPr="000A36F2">
        <w:rPr>
          <w:szCs w:val="18"/>
        </w:rPr>
        <w:t>9</w:t>
      </w:r>
      <w:r w:rsidRPr="000A36F2">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C05140" w:rsidRPr="00697A5D" w:rsidRDefault="00C05140" w:rsidP="000A36F2">
      <w:pPr>
        <w:spacing w:line="240" w:lineRule="auto"/>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0A36F2">
        <w:rPr>
          <w:b/>
          <w:szCs w:val="18"/>
        </w:rPr>
        <w:t>paragraaf 3.</w:t>
      </w:r>
      <w:r w:rsidR="000E2C48" w:rsidRPr="000A36F2">
        <w:rPr>
          <w:b/>
          <w:szCs w:val="18"/>
        </w:rPr>
        <w:t>5</w:t>
      </w:r>
      <w:r w:rsidRPr="000A36F2">
        <w:rPr>
          <w:b/>
          <w:szCs w:val="18"/>
        </w:rPr>
        <w:t xml:space="preserve"> Beschrijvend</w:t>
      </w:r>
      <w:r>
        <w:rPr>
          <w:b/>
          <w:szCs w:val="18"/>
        </w:rPr>
        <w:t xml:space="preserve">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0A36F2" w:rsidTr="005013DE">
        <w:trPr>
          <w:trHeight w:val="1140"/>
        </w:trPr>
        <w:tc>
          <w:tcPr>
            <w:tcW w:w="4407" w:type="dxa"/>
          </w:tcPr>
          <w:p w:rsidR="005013DE" w:rsidRPr="000A36F2" w:rsidRDefault="005013DE" w:rsidP="00A527A5">
            <w:pPr>
              <w:spacing w:line="60" w:lineRule="atLeast"/>
            </w:pPr>
            <w:r w:rsidRPr="000A36F2">
              <w:t xml:space="preserve">Beroep op middelen om te voldoen aan geschiktheidseis: </w:t>
            </w:r>
            <w:r w:rsidRPr="000A36F2">
              <w:br/>
            </w:r>
            <w:r w:rsidRPr="000A36F2">
              <w:rPr>
                <w:i/>
              </w:rPr>
              <w:t>toelichting: er kan een beroep worden gedaan op een</w:t>
            </w:r>
            <w:r w:rsidR="00C05140" w:rsidRPr="000A36F2">
              <w:rPr>
                <w:i/>
              </w:rPr>
              <w:t xml:space="preserve"> </w:t>
            </w:r>
            <w:r w:rsidRPr="000A36F2">
              <w:rPr>
                <w:i/>
              </w:rPr>
              <w:t xml:space="preserve">Derde ivm </w:t>
            </w:r>
            <w:r w:rsidR="000A36F2" w:rsidRPr="000A36F2">
              <w:rPr>
                <w:i/>
              </w:rPr>
              <w:t>geschiktheidseis 2</w:t>
            </w:r>
            <w:r w:rsidRPr="000A36F2">
              <w:rPr>
                <w:i/>
              </w:rPr>
              <w:t xml:space="preserve"> ‘</w:t>
            </w:r>
            <w:r w:rsidR="00597B64" w:rsidRPr="000A36F2">
              <w:rPr>
                <w:i/>
              </w:rPr>
              <w:t xml:space="preserve">financiële </w:t>
            </w:r>
            <w:r w:rsidRPr="000A36F2">
              <w:rPr>
                <w:i/>
              </w:rPr>
              <w:t>draagkrac</w:t>
            </w:r>
            <w:r w:rsidR="000A36F2" w:rsidRPr="000A36F2">
              <w:rPr>
                <w:i/>
              </w:rPr>
              <w:t>ht’ en/of ivm geschiktheidseis 3</w:t>
            </w:r>
            <w:r w:rsidRPr="000A36F2">
              <w:rPr>
                <w:i/>
              </w:rPr>
              <w:t xml:space="preserve"> ‘</w:t>
            </w:r>
            <w:r w:rsidR="00A527A5" w:rsidRPr="000A36F2">
              <w:rPr>
                <w:i/>
              </w:rPr>
              <w:t>technische bekwaamheid</w:t>
            </w:r>
            <w:r w:rsidRPr="000A36F2">
              <w:rPr>
                <w:i/>
              </w:rPr>
              <w:t>’, zie paragraaf 4.3.2 en 4.3.3 Beschrijvend document</w:t>
            </w:r>
          </w:p>
        </w:tc>
        <w:tc>
          <w:tcPr>
            <w:tcW w:w="3743" w:type="dxa"/>
          </w:tcPr>
          <w:p w:rsidR="005013DE" w:rsidRPr="000A36F2" w:rsidRDefault="005013DE" w:rsidP="00C05140">
            <w:pPr>
              <w:spacing w:line="60" w:lineRule="atLeast"/>
            </w:pPr>
          </w:p>
        </w:tc>
      </w:tr>
    </w:tbl>
    <w:p w:rsidR="005013DE" w:rsidRPr="000A36F2"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0A36F2" w:rsidTr="005013DE">
        <w:tc>
          <w:tcPr>
            <w:tcW w:w="4407" w:type="dxa"/>
          </w:tcPr>
          <w:p w:rsidR="005013DE" w:rsidRPr="000A36F2" w:rsidRDefault="005013DE" w:rsidP="00C05140">
            <w:pPr>
              <w:spacing w:line="60" w:lineRule="atLeast"/>
            </w:pPr>
            <w:r w:rsidRPr="000A36F2">
              <w:t xml:space="preserve">Naam derde: </w:t>
            </w:r>
          </w:p>
        </w:tc>
        <w:tc>
          <w:tcPr>
            <w:tcW w:w="3743" w:type="dxa"/>
          </w:tcPr>
          <w:p w:rsidR="005013DE" w:rsidRPr="000A36F2" w:rsidRDefault="005013DE" w:rsidP="00C05140">
            <w:pPr>
              <w:spacing w:line="60" w:lineRule="atLeast"/>
            </w:pPr>
          </w:p>
        </w:tc>
      </w:tr>
      <w:tr w:rsidR="005013DE" w:rsidRPr="000A36F2" w:rsidTr="005013DE">
        <w:tc>
          <w:tcPr>
            <w:tcW w:w="4407" w:type="dxa"/>
          </w:tcPr>
          <w:p w:rsidR="005013DE" w:rsidRPr="000A36F2" w:rsidRDefault="005013DE" w:rsidP="00C05140">
            <w:pPr>
              <w:spacing w:line="60" w:lineRule="atLeast"/>
            </w:pPr>
            <w:r w:rsidRPr="000A36F2">
              <w:t>Vestigingsplaats:</w:t>
            </w:r>
          </w:p>
        </w:tc>
        <w:tc>
          <w:tcPr>
            <w:tcW w:w="3743" w:type="dxa"/>
          </w:tcPr>
          <w:p w:rsidR="005013DE" w:rsidRPr="000A36F2" w:rsidRDefault="005013DE" w:rsidP="00C05140">
            <w:pPr>
              <w:spacing w:line="60" w:lineRule="atLeast"/>
            </w:pPr>
          </w:p>
        </w:tc>
      </w:tr>
      <w:tr w:rsidR="005013DE" w:rsidRPr="000A36F2" w:rsidTr="005013DE">
        <w:tc>
          <w:tcPr>
            <w:tcW w:w="4407" w:type="dxa"/>
            <w:tcBorders>
              <w:top w:val="single" w:sz="4" w:space="0" w:color="auto"/>
              <w:left w:val="single" w:sz="4" w:space="0" w:color="auto"/>
              <w:bottom w:val="single" w:sz="4" w:space="0" w:color="auto"/>
              <w:right w:val="single" w:sz="4" w:space="0" w:color="auto"/>
            </w:tcBorders>
          </w:tcPr>
          <w:p w:rsidR="005013DE" w:rsidRPr="000A36F2" w:rsidRDefault="005013DE" w:rsidP="00C05140">
            <w:pPr>
              <w:spacing w:line="60" w:lineRule="atLeast"/>
            </w:pPr>
            <w:r w:rsidRPr="000A36F2">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5013DE" w:rsidRPr="000A36F2" w:rsidRDefault="005013DE" w:rsidP="00C05140">
            <w:pPr>
              <w:spacing w:line="60" w:lineRule="atLeast"/>
            </w:pPr>
          </w:p>
        </w:tc>
      </w:tr>
      <w:tr w:rsidR="005013DE" w:rsidRPr="00232AB3" w:rsidTr="005013DE">
        <w:trPr>
          <w:trHeight w:val="1140"/>
        </w:trPr>
        <w:tc>
          <w:tcPr>
            <w:tcW w:w="4407" w:type="dxa"/>
          </w:tcPr>
          <w:p w:rsidR="005013DE" w:rsidRPr="00232AB3" w:rsidRDefault="005013DE" w:rsidP="000A36F2">
            <w:pPr>
              <w:spacing w:line="60" w:lineRule="atLeast"/>
            </w:pPr>
            <w:r w:rsidRPr="000A36F2">
              <w:t xml:space="preserve">Beroep op middelen om te voldoen aan geschiktheidseis: </w:t>
            </w:r>
            <w:r w:rsidRPr="000A36F2">
              <w:br/>
            </w:r>
            <w:r w:rsidRPr="000A36F2">
              <w:rPr>
                <w:i/>
              </w:rPr>
              <w:t xml:space="preserve">toelichting: er kan een beroep worden gedaan toelichting: er kan een beroep worden gedaan op een derde ivm geschiktheidseis </w:t>
            </w:r>
            <w:r w:rsidR="000A36F2" w:rsidRPr="000A36F2">
              <w:rPr>
                <w:i/>
              </w:rPr>
              <w:t>2</w:t>
            </w:r>
            <w:r w:rsidRPr="000A36F2">
              <w:rPr>
                <w:i/>
              </w:rPr>
              <w:t xml:space="preserve"> ‘</w:t>
            </w:r>
            <w:r w:rsidR="00597B64" w:rsidRPr="000A36F2">
              <w:rPr>
                <w:i/>
              </w:rPr>
              <w:t xml:space="preserve">financiële </w:t>
            </w:r>
            <w:r w:rsidRPr="000A36F2">
              <w:rPr>
                <w:i/>
              </w:rPr>
              <w:t>draagkrac</w:t>
            </w:r>
            <w:r w:rsidR="000A36F2" w:rsidRPr="000A36F2">
              <w:rPr>
                <w:i/>
              </w:rPr>
              <w:t>ht’ en/of ivm geschiktheidseis 3</w:t>
            </w:r>
            <w:r w:rsidRPr="000A36F2">
              <w:rPr>
                <w:i/>
              </w:rPr>
              <w:t xml:space="preserve"> ‘</w:t>
            </w:r>
            <w:r w:rsidR="00A527A5" w:rsidRPr="000A36F2">
              <w:rPr>
                <w:i/>
              </w:rPr>
              <w:t>technische bekwaamheid</w:t>
            </w:r>
            <w:r w:rsidRPr="000A36F2">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w:t>
      </w:r>
      <w:r w:rsidRPr="000A36F2">
        <w:t xml:space="preserve">Inschrijving van de rechtspersoon als vermeld in de rechtsgeldig ondertekende Eigen Verklaring. Zie ook § 2.7.1 punt </w:t>
      </w:r>
      <w:r w:rsidR="00F927E4" w:rsidRPr="000A36F2">
        <w:t>c</w:t>
      </w:r>
      <w:r w:rsidRPr="000A36F2">
        <w:t>, met betrekking tot rechtsgeldige ondertekening. Voor verificatie</w:t>
      </w:r>
      <w:r w:rsidRPr="009F2FD3">
        <w:t xml:space="preserv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0A36F2" w:rsidRDefault="0019098A" w:rsidP="00312285">
            <w:pPr>
              <w:spacing w:line="0" w:lineRule="atLeast"/>
              <w:rPr>
                <w:b/>
                <w:sz w:val="16"/>
                <w:szCs w:val="16"/>
              </w:rPr>
            </w:pPr>
            <w:r w:rsidRPr="000A36F2">
              <w:rPr>
                <w:b/>
                <w:sz w:val="16"/>
                <w:szCs w:val="16"/>
              </w:rPr>
              <w:t xml:space="preserve">§ 2.7, </w:t>
            </w:r>
            <w:r w:rsidRPr="000A36F2">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0A36F2" w:rsidRDefault="0019098A" w:rsidP="00312285">
            <w:pPr>
              <w:spacing w:line="0" w:lineRule="atLeast"/>
              <w:rPr>
                <w:b/>
                <w:sz w:val="16"/>
                <w:szCs w:val="16"/>
              </w:rPr>
            </w:pPr>
            <w:r w:rsidRPr="000A36F2">
              <w:rPr>
                <w:b/>
                <w:sz w:val="16"/>
                <w:szCs w:val="16"/>
              </w:rPr>
              <w:t xml:space="preserve">§ 2.7.1 punt </w:t>
            </w:r>
            <w:r w:rsidR="00F927E4" w:rsidRPr="000A36F2">
              <w:rPr>
                <w:b/>
                <w:sz w:val="16"/>
                <w:szCs w:val="16"/>
              </w:rPr>
              <w:t>c</w:t>
            </w:r>
            <w:r w:rsidRPr="000A36F2">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C3253F" w:rsidRPr="00137B9C" w:rsidTr="0019098A">
        <w:tc>
          <w:tcPr>
            <w:tcW w:w="1340" w:type="dxa"/>
          </w:tcPr>
          <w:p w:rsidR="00C3253F" w:rsidRPr="000A36F2" w:rsidRDefault="00C3253F" w:rsidP="00312285">
            <w:pPr>
              <w:spacing w:line="0" w:lineRule="atLeast"/>
              <w:rPr>
                <w:b/>
                <w:sz w:val="16"/>
                <w:szCs w:val="16"/>
              </w:rPr>
            </w:pPr>
            <w:r w:rsidRPr="000A36F2">
              <w:rPr>
                <w:b/>
                <w:sz w:val="16"/>
                <w:szCs w:val="16"/>
              </w:rPr>
              <w:t>§ 2.7.6</w:t>
            </w:r>
          </w:p>
        </w:tc>
        <w:tc>
          <w:tcPr>
            <w:tcW w:w="6805" w:type="dxa"/>
          </w:tcPr>
          <w:p w:rsidR="00C3253F" w:rsidRPr="00C3253F" w:rsidRDefault="00C3253F" w:rsidP="00C3253F">
            <w:pPr>
              <w:spacing w:line="0" w:lineRule="atLeast"/>
              <w:rPr>
                <w:b/>
                <w:bCs/>
                <w:sz w:val="16"/>
                <w:szCs w:val="16"/>
              </w:rPr>
            </w:pPr>
            <w:r w:rsidRPr="00C3253F">
              <w:rPr>
                <w:sz w:val="16"/>
                <w:szCs w:val="16"/>
              </w:rPr>
              <w:t>Is een van de situaties zoals opgenomen in de Circulaire Nieuw sanctiepakket Rusland heeft gevolgen voor overheidsaanbestedingen op u of uw Inschrijving van toepassing?</w:t>
            </w:r>
          </w:p>
        </w:tc>
        <w:tc>
          <w:tcPr>
            <w:tcW w:w="1559" w:type="dxa"/>
          </w:tcPr>
          <w:p w:rsidR="00C3253F" w:rsidRPr="00F93326" w:rsidRDefault="00C3253F" w:rsidP="00312285">
            <w:pPr>
              <w:spacing w:line="0" w:lineRule="atLeast"/>
              <w:jc w:val="center"/>
              <w:rPr>
                <w:bCs/>
                <w:sz w:val="16"/>
                <w:szCs w:val="16"/>
              </w:rPr>
            </w:pPr>
            <w:r>
              <w:rPr>
                <w:bCs/>
                <w:sz w:val="16"/>
                <w:szCs w:val="16"/>
              </w:rPr>
              <w:t>Eisen</w:t>
            </w:r>
          </w:p>
        </w:tc>
        <w:tc>
          <w:tcPr>
            <w:tcW w:w="1559" w:type="dxa"/>
          </w:tcPr>
          <w:p w:rsidR="00C3253F" w:rsidRDefault="00C3253F" w:rsidP="00312285">
            <w:pPr>
              <w:spacing w:line="0" w:lineRule="atLeast"/>
              <w:jc w:val="center"/>
              <w:rPr>
                <w:bCs/>
                <w:sz w:val="16"/>
                <w:szCs w:val="16"/>
              </w:rPr>
            </w:pPr>
            <w:r>
              <w:rPr>
                <w:bCs/>
                <w:sz w:val="16"/>
                <w:szCs w:val="16"/>
              </w:rPr>
              <w:t>Ja/Nee</w:t>
            </w:r>
          </w:p>
          <w:p w:rsidR="00C3253F" w:rsidRPr="00F93326" w:rsidRDefault="00C3253F" w:rsidP="00312285">
            <w:pPr>
              <w:spacing w:line="0" w:lineRule="atLeast"/>
              <w:jc w:val="center"/>
              <w:rPr>
                <w:bCs/>
                <w:sz w:val="16"/>
                <w:szCs w:val="16"/>
              </w:rPr>
            </w:pPr>
            <w:r>
              <w:rPr>
                <w:bCs/>
                <w:sz w:val="16"/>
                <w:szCs w:val="16"/>
              </w:rPr>
              <w:t>Indien ja, beschrijf deze situatie</w:t>
            </w:r>
          </w:p>
        </w:tc>
      </w:tr>
      <w:tr w:rsidR="00C3253F" w:rsidRPr="00137B9C" w:rsidTr="0019098A">
        <w:tc>
          <w:tcPr>
            <w:tcW w:w="1340" w:type="dxa"/>
          </w:tcPr>
          <w:p w:rsidR="00C3253F" w:rsidRPr="000A36F2" w:rsidRDefault="00C3253F" w:rsidP="00312285">
            <w:pPr>
              <w:spacing w:line="0" w:lineRule="atLeast"/>
              <w:rPr>
                <w:b/>
                <w:sz w:val="16"/>
                <w:szCs w:val="16"/>
              </w:rPr>
            </w:pPr>
            <w:r w:rsidRPr="000A36F2">
              <w:rPr>
                <w:b/>
                <w:sz w:val="16"/>
                <w:szCs w:val="16"/>
              </w:rPr>
              <w:t>§ 2.7.6</w:t>
            </w:r>
          </w:p>
        </w:tc>
        <w:tc>
          <w:tcPr>
            <w:tcW w:w="6805" w:type="dxa"/>
          </w:tcPr>
          <w:p w:rsidR="00C3253F" w:rsidRPr="00C3253F" w:rsidRDefault="00C3253F" w:rsidP="00C3253F">
            <w:pPr>
              <w:spacing w:line="0" w:lineRule="atLeast"/>
              <w:rPr>
                <w:sz w:val="16"/>
                <w:szCs w:val="16"/>
              </w:rPr>
            </w:pPr>
            <w:r w:rsidRPr="00C3253F">
              <w:rPr>
                <w:sz w:val="16"/>
                <w:szCs w:val="16"/>
              </w:rPr>
              <w:t>Zo ja, is er sprake van een uitzonderingsituatie zoals opgenomen in de Circulaire Nieuw sanctiepakket Rusland heeft gevolgen voor overheidsaanbestedingen?</w:t>
            </w:r>
          </w:p>
        </w:tc>
        <w:tc>
          <w:tcPr>
            <w:tcW w:w="1559" w:type="dxa"/>
          </w:tcPr>
          <w:p w:rsidR="00C3253F" w:rsidRPr="00F93326" w:rsidRDefault="00C3253F" w:rsidP="00312285">
            <w:pPr>
              <w:spacing w:line="0" w:lineRule="atLeast"/>
              <w:jc w:val="center"/>
              <w:rPr>
                <w:bCs/>
                <w:sz w:val="16"/>
                <w:szCs w:val="16"/>
              </w:rPr>
            </w:pPr>
            <w:r>
              <w:rPr>
                <w:bCs/>
                <w:sz w:val="16"/>
                <w:szCs w:val="16"/>
              </w:rPr>
              <w:t>Eisen</w:t>
            </w:r>
          </w:p>
        </w:tc>
        <w:tc>
          <w:tcPr>
            <w:tcW w:w="1559" w:type="dxa"/>
          </w:tcPr>
          <w:p w:rsidR="00C3253F" w:rsidRDefault="00C3253F" w:rsidP="00312285">
            <w:pPr>
              <w:spacing w:line="0" w:lineRule="atLeast"/>
              <w:jc w:val="center"/>
              <w:rPr>
                <w:bCs/>
                <w:sz w:val="16"/>
                <w:szCs w:val="16"/>
              </w:rPr>
            </w:pPr>
            <w:r>
              <w:rPr>
                <w:bCs/>
                <w:sz w:val="16"/>
                <w:szCs w:val="16"/>
              </w:rPr>
              <w:t>Ja/Nee</w:t>
            </w:r>
          </w:p>
          <w:p w:rsidR="00C3253F" w:rsidRPr="00F93326" w:rsidRDefault="00C3253F" w:rsidP="00C3253F">
            <w:pPr>
              <w:spacing w:line="0" w:lineRule="atLeast"/>
              <w:jc w:val="center"/>
              <w:rPr>
                <w:bCs/>
                <w:sz w:val="16"/>
                <w:szCs w:val="16"/>
              </w:rPr>
            </w:pPr>
            <w:r>
              <w:rPr>
                <w:bCs/>
                <w:sz w:val="16"/>
                <w:szCs w:val="16"/>
              </w:rPr>
              <w:t>Indien ja, beschrijf de uitzonderingssituatie</w:t>
            </w:r>
          </w:p>
        </w:tc>
      </w:tr>
      <w:tr w:rsidR="0019098A" w:rsidRPr="00137B9C" w:rsidTr="0019098A">
        <w:tc>
          <w:tcPr>
            <w:tcW w:w="1340" w:type="dxa"/>
          </w:tcPr>
          <w:p w:rsidR="0019098A" w:rsidRPr="000A36F2" w:rsidRDefault="0019098A" w:rsidP="00312285">
            <w:pPr>
              <w:spacing w:line="0" w:lineRule="atLeast"/>
              <w:rPr>
                <w:sz w:val="16"/>
                <w:szCs w:val="16"/>
              </w:rPr>
            </w:pPr>
            <w:r w:rsidRPr="000A36F2">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F93326" w:rsidRDefault="00832079" w:rsidP="00C56911">
            <w:pPr>
              <w:spacing w:line="0" w:lineRule="atLeast"/>
              <w:rPr>
                <w:b/>
                <w:sz w:val="16"/>
                <w:szCs w:val="16"/>
                <w:highlight w:val="yellow"/>
              </w:rPr>
            </w:pPr>
            <w:r w:rsidRPr="000A36F2">
              <w:rPr>
                <w:b/>
                <w:sz w:val="16"/>
                <w:szCs w:val="16"/>
              </w:rPr>
              <w:lastRenderedPageBreak/>
              <w:t>§ 4.3.</w:t>
            </w:r>
            <w:r w:rsidR="00C56911" w:rsidRPr="000A36F2">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r w:rsidR="0019098A" w:rsidRPr="00137B9C" w:rsidTr="0019098A">
        <w:tc>
          <w:tcPr>
            <w:tcW w:w="1340" w:type="dxa"/>
          </w:tcPr>
          <w:p w:rsidR="0019098A" w:rsidRPr="00DD68E6" w:rsidRDefault="0019098A" w:rsidP="00312285">
            <w:pPr>
              <w:spacing w:line="0" w:lineRule="atLeast"/>
              <w:rPr>
                <w:b/>
                <w:sz w:val="16"/>
                <w:szCs w:val="16"/>
              </w:rPr>
            </w:pPr>
            <w:r w:rsidRPr="00DD68E6">
              <w:rPr>
                <w:b/>
                <w:sz w:val="16"/>
                <w:szCs w:val="16"/>
              </w:rPr>
              <w:t>§ 4.3.3</w:t>
            </w:r>
          </w:p>
        </w:tc>
        <w:tc>
          <w:tcPr>
            <w:tcW w:w="6805" w:type="dxa"/>
          </w:tcPr>
          <w:p w:rsidR="0019098A" w:rsidRPr="00DD68E6" w:rsidRDefault="0019098A" w:rsidP="00312285">
            <w:pPr>
              <w:spacing w:line="0" w:lineRule="atLeast"/>
              <w:rPr>
                <w:b/>
                <w:bCs/>
                <w:sz w:val="16"/>
                <w:szCs w:val="16"/>
              </w:rPr>
            </w:pPr>
            <w:r w:rsidRPr="00DD68E6">
              <w:rPr>
                <w:b/>
                <w:bCs/>
                <w:sz w:val="16"/>
                <w:szCs w:val="16"/>
              </w:rPr>
              <w:t>Bijlage 3: Specificatie referentieopdracht(en):</w:t>
            </w:r>
          </w:p>
          <w:p w:rsidR="0019098A" w:rsidRPr="00DD68E6" w:rsidRDefault="0019098A" w:rsidP="00312285">
            <w:pPr>
              <w:spacing w:line="0" w:lineRule="atLeast"/>
              <w:rPr>
                <w:sz w:val="16"/>
                <w:szCs w:val="16"/>
              </w:rPr>
            </w:pPr>
            <w:r w:rsidRPr="00DD68E6">
              <w:rPr>
                <w:sz w:val="16"/>
                <w:szCs w:val="16"/>
              </w:rPr>
              <w:t xml:space="preserve">U dient conform ‘Geschiktheidseis </w:t>
            </w:r>
            <w:r w:rsidR="000A36F2" w:rsidRPr="00DD68E6">
              <w:rPr>
                <w:sz w:val="16"/>
                <w:szCs w:val="16"/>
              </w:rPr>
              <w:t>3</w:t>
            </w:r>
            <w:r w:rsidRPr="00DD68E6">
              <w:rPr>
                <w:sz w:val="16"/>
                <w:szCs w:val="16"/>
              </w:rPr>
              <w:t xml:space="preserve">’ ad paragraaf 4.3.3 Technische bekwaamheid en/of beroepsbekwaamheid van het Beschrijvend document de </w:t>
            </w:r>
            <w:r w:rsidR="00E227BB">
              <w:rPr>
                <w:sz w:val="16"/>
                <w:szCs w:val="16"/>
              </w:rPr>
              <w:t>gevraagde referentieopdracht</w:t>
            </w:r>
            <w:r w:rsidRPr="00DD68E6">
              <w:rPr>
                <w:sz w:val="16"/>
                <w:szCs w:val="16"/>
              </w:rPr>
              <w:t xml:space="preserve"> conform de hierbij behorende instructies in te vullen in het format van bijlage 3 ‘Specificatie referentieopdracht’ en in te dienen. </w:t>
            </w:r>
          </w:p>
          <w:p w:rsidR="0019098A" w:rsidRPr="00DD68E6" w:rsidRDefault="0019098A" w:rsidP="00B80A89">
            <w:pPr>
              <w:spacing w:line="0" w:lineRule="atLeast"/>
              <w:rPr>
                <w:sz w:val="16"/>
                <w:szCs w:val="16"/>
              </w:rPr>
            </w:pPr>
            <w:r w:rsidRPr="00DD68E6">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w:t>
            </w:r>
            <w:r w:rsidR="00DD68E6" w:rsidRPr="00DD68E6">
              <w:rPr>
                <w:sz w:val="16"/>
                <w:szCs w:val="16"/>
              </w:rPr>
              <w:t>geschiktheidseis 3</w:t>
            </w:r>
            <w:r w:rsidRPr="00DD68E6">
              <w:rPr>
                <w:sz w:val="16"/>
                <w:szCs w:val="16"/>
              </w:rPr>
              <w:t xml:space="preserve"> door in deel IV van de Eigen verklaring (bijlage 2) het antwoord ‘ja’ aan te kruisen.</w:t>
            </w:r>
          </w:p>
          <w:p w:rsidR="0019098A" w:rsidRPr="00DD68E6" w:rsidRDefault="0019098A" w:rsidP="00B80A89">
            <w:pPr>
              <w:spacing w:line="0" w:lineRule="atLeast"/>
              <w:rPr>
                <w:sz w:val="16"/>
                <w:szCs w:val="16"/>
              </w:rPr>
            </w:pPr>
          </w:p>
          <w:p w:rsidR="0019098A" w:rsidRPr="00DD68E6" w:rsidRDefault="0019098A" w:rsidP="0019098A">
            <w:pPr>
              <w:spacing w:line="0" w:lineRule="atLeast"/>
              <w:rPr>
                <w:sz w:val="16"/>
                <w:szCs w:val="16"/>
              </w:rPr>
            </w:pPr>
            <w:r w:rsidRPr="00DD68E6">
              <w:rPr>
                <w:sz w:val="16"/>
                <w:szCs w:val="16"/>
              </w:rPr>
              <w:t xml:space="preserve">In te dienen bij Inschrijving: ingevulde </w:t>
            </w:r>
            <w:r w:rsidR="009058A9" w:rsidRPr="00DD68E6">
              <w:rPr>
                <w:sz w:val="16"/>
                <w:szCs w:val="16"/>
              </w:rPr>
              <w:t xml:space="preserve">referentieformulier(en) </w:t>
            </w:r>
            <w:r w:rsidRPr="00DD68E6">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DD68E6" w:rsidRDefault="0019098A" w:rsidP="00312285">
            <w:pPr>
              <w:spacing w:line="0" w:lineRule="atLeast"/>
              <w:rPr>
                <w:b/>
                <w:smallCaps/>
                <w:sz w:val="16"/>
                <w:szCs w:val="16"/>
              </w:rPr>
            </w:pPr>
            <w:r w:rsidRPr="00DD68E6">
              <w:rPr>
                <w:b/>
                <w:smallCaps/>
                <w:sz w:val="16"/>
                <w:szCs w:val="16"/>
              </w:rPr>
              <w:t>Bijlage 5</w:t>
            </w:r>
          </w:p>
        </w:tc>
        <w:tc>
          <w:tcPr>
            <w:tcW w:w="6805" w:type="dxa"/>
          </w:tcPr>
          <w:p w:rsidR="0019098A" w:rsidRPr="00DD68E6" w:rsidRDefault="0019098A" w:rsidP="00312285">
            <w:pPr>
              <w:spacing w:line="0" w:lineRule="atLeast"/>
              <w:rPr>
                <w:sz w:val="16"/>
                <w:szCs w:val="16"/>
              </w:rPr>
            </w:pPr>
            <w:r w:rsidRPr="00DD68E6">
              <w:rPr>
                <w:b/>
                <w:bCs/>
                <w:sz w:val="16"/>
                <w:szCs w:val="16"/>
              </w:rPr>
              <w:t xml:space="preserve">Bijlage 5: Programma van Eisen </w:t>
            </w:r>
          </w:p>
          <w:p w:rsidR="0019098A" w:rsidRPr="00DD68E6" w:rsidRDefault="0019098A" w:rsidP="00DD68E6">
            <w:pPr>
              <w:spacing w:line="0" w:lineRule="atLeast"/>
              <w:rPr>
                <w:sz w:val="16"/>
                <w:szCs w:val="16"/>
              </w:rPr>
            </w:pPr>
            <w:r w:rsidRPr="00DD68E6">
              <w:rPr>
                <w:sz w:val="16"/>
                <w:szCs w:val="16"/>
              </w:rPr>
              <w:t xml:space="preserve">U dient akkoord te gaan met alle eisen zoals opgenomen in bijlage 5 ‘Programma van Eisen’ door middel van ondertekening van bijlage 1 ‘Inschrijfformulier’. </w:t>
            </w:r>
          </w:p>
          <w:p w:rsidR="0019098A" w:rsidRPr="00DD68E6" w:rsidRDefault="0019098A" w:rsidP="00312285">
            <w:pPr>
              <w:spacing w:line="0" w:lineRule="atLeast"/>
              <w:rPr>
                <w:sz w:val="16"/>
                <w:szCs w:val="16"/>
              </w:rPr>
            </w:pPr>
          </w:p>
          <w:p w:rsidR="001D1B1B" w:rsidRDefault="0019098A" w:rsidP="00DD68E6">
            <w:pPr>
              <w:spacing w:line="0" w:lineRule="atLeast"/>
              <w:rPr>
                <w:sz w:val="16"/>
                <w:szCs w:val="16"/>
              </w:rPr>
            </w:pPr>
            <w:r w:rsidRPr="00DD68E6">
              <w:rPr>
                <w:sz w:val="16"/>
                <w:szCs w:val="16"/>
              </w:rPr>
              <w:t xml:space="preserve">In te dienen bij Inschrijving: </w:t>
            </w:r>
          </w:p>
          <w:p w:rsidR="0019098A" w:rsidRDefault="001D1B1B" w:rsidP="00DD68E6">
            <w:pPr>
              <w:spacing w:line="0" w:lineRule="atLeast"/>
              <w:rPr>
                <w:sz w:val="16"/>
                <w:szCs w:val="16"/>
              </w:rPr>
            </w:pPr>
            <w:r>
              <w:rPr>
                <w:sz w:val="16"/>
                <w:szCs w:val="16"/>
              </w:rPr>
              <w:t>R</w:t>
            </w:r>
            <w:r w:rsidR="0019098A" w:rsidRPr="00DD68E6">
              <w:rPr>
                <w:sz w:val="16"/>
                <w:szCs w:val="16"/>
              </w:rPr>
              <w:t xml:space="preserve">echtsgeldig ondertekende bijlage </w:t>
            </w:r>
            <w:r w:rsidR="00DD68E6" w:rsidRPr="00DD68E6">
              <w:rPr>
                <w:sz w:val="16"/>
                <w:szCs w:val="16"/>
              </w:rPr>
              <w:t>1.</w:t>
            </w:r>
          </w:p>
          <w:p w:rsidR="000749DE" w:rsidRPr="00DD68E6" w:rsidRDefault="000749DE" w:rsidP="00DD68E6">
            <w:pPr>
              <w:spacing w:line="0" w:lineRule="atLeast"/>
              <w:rPr>
                <w:sz w:val="16"/>
                <w:szCs w:val="16"/>
              </w:rPr>
            </w:pPr>
            <w:r>
              <w:rPr>
                <w:sz w:val="16"/>
                <w:szCs w:val="16"/>
              </w:rPr>
              <w:t xml:space="preserve">Eis 19: </w:t>
            </w:r>
            <w:r w:rsidRPr="000749DE">
              <w:rPr>
                <w:sz w:val="16"/>
                <w:szCs w:val="16"/>
              </w:rPr>
              <w:t>Inschrijver dient documentatie aan te leve</w:t>
            </w:r>
            <w:r w:rsidR="00E227BB">
              <w:rPr>
                <w:sz w:val="16"/>
                <w:szCs w:val="16"/>
              </w:rPr>
              <w:t>ren zodat het voor Opdrachtgever</w:t>
            </w:r>
            <w:bookmarkStart w:id="0" w:name="_GoBack"/>
            <w:bookmarkEnd w:id="0"/>
            <w:r w:rsidRPr="000749DE">
              <w:rPr>
                <w:sz w:val="16"/>
                <w:szCs w:val="16"/>
              </w:rPr>
              <w:t xml:space="preserve"> duidelijk </w:t>
            </w:r>
            <w:r w:rsidR="00A21F2F">
              <w:rPr>
                <w:sz w:val="16"/>
                <w:szCs w:val="16"/>
              </w:rPr>
              <w:t xml:space="preserve">is </w:t>
            </w:r>
            <w:r w:rsidRPr="000749DE">
              <w:rPr>
                <w:sz w:val="16"/>
                <w:szCs w:val="16"/>
              </w:rPr>
              <w:t>wat de technische specificaties zijn van de aangeboden CT-scanner.</w:t>
            </w:r>
            <w:r>
              <w:rPr>
                <w:sz w:val="16"/>
                <w:szCs w:val="16"/>
              </w:rPr>
              <w:t xml:space="preserve"> </w:t>
            </w:r>
          </w:p>
        </w:tc>
        <w:tc>
          <w:tcPr>
            <w:tcW w:w="1559" w:type="dxa"/>
          </w:tcPr>
          <w:p w:rsidR="0019098A" w:rsidRDefault="0019098A" w:rsidP="00312285">
            <w:pPr>
              <w:spacing w:line="0" w:lineRule="atLeast"/>
              <w:jc w:val="center"/>
              <w:rPr>
                <w:bCs/>
                <w:sz w:val="16"/>
                <w:szCs w:val="16"/>
              </w:rPr>
            </w:pPr>
            <w:r w:rsidRPr="00F93326">
              <w:rPr>
                <w:bCs/>
                <w:sz w:val="16"/>
                <w:szCs w:val="16"/>
              </w:rPr>
              <w:t>Eisen</w:t>
            </w:r>
          </w:p>
          <w:p w:rsidR="000749DE" w:rsidRDefault="000749DE" w:rsidP="00312285">
            <w:pPr>
              <w:spacing w:line="0" w:lineRule="atLeast"/>
              <w:jc w:val="center"/>
              <w:rPr>
                <w:bCs/>
                <w:sz w:val="16"/>
                <w:szCs w:val="16"/>
              </w:rPr>
            </w:pPr>
          </w:p>
          <w:p w:rsidR="000749DE" w:rsidRDefault="000749DE" w:rsidP="00312285">
            <w:pPr>
              <w:spacing w:line="0" w:lineRule="atLeast"/>
              <w:jc w:val="center"/>
              <w:rPr>
                <w:bCs/>
                <w:sz w:val="16"/>
                <w:szCs w:val="16"/>
              </w:rPr>
            </w:pPr>
          </w:p>
          <w:p w:rsidR="000749DE" w:rsidRDefault="000749DE" w:rsidP="00312285">
            <w:pPr>
              <w:spacing w:line="0" w:lineRule="atLeast"/>
              <w:jc w:val="center"/>
              <w:rPr>
                <w:bCs/>
                <w:sz w:val="16"/>
                <w:szCs w:val="16"/>
              </w:rPr>
            </w:pPr>
          </w:p>
          <w:p w:rsidR="000749DE" w:rsidRPr="00F93326" w:rsidRDefault="000749DE" w:rsidP="00312285">
            <w:pPr>
              <w:spacing w:line="0" w:lineRule="atLeast"/>
              <w:jc w:val="center"/>
              <w:rPr>
                <w:bCs/>
                <w:sz w:val="16"/>
                <w:szCs w:val="16"/>
              </w:rPr>
            </w:pP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DD68E6" w:rsidRDefault="0019098A" w:rsidP="000E2C48">
            <w:pPr>
              <w:spacing w:line="0" w:lineRule="atLeast"/>
              <w:rPr>
                <w:b/>
                <w:smallCaps/>
                <w:sz w:val="16"/>
                <w:szCs w:val="16"/>
              </w:rPr>
            </w:pPr>
            <w:r w:rsidRPr="00DD68E6">
              <w:rPr>
                <w:b/>
                <w:smallCaps/>
                <w:sz w:val="16"/>
                <w:szCs w:val="16"/>
              </w:rPr>
              <w:t xml:space="preserve">Bijlage </w:t>
            </w:r>
            <w:r w:rsidR="00DD68E6" w:rsidRPr="00DD68E6">
              <w:rPr>
                <w:b/>
                <w:smallCaps/>
                <w:sz w:val="16"/>
                <w:szCs w:val="16"/>
              </w:rPr>
              <w:t>6</w:t>
            </w:r>
            <w:r w:rsidRPr="00DD68E6">
              <w:rPr>
                <w:b/>
                <w:smallCaps/>
                <w:sz w:val="16"/>
                <w:szCs w:val="16"/>
              </w:rPr>
              <w:t xml:space="preserve"> </w:t>
            </w:r>
          </w:p>
        </w:tc>
        <w:tc>
          <w:tcPr>
            <w:tcW w:w="6805" w:type="dxa"/>
          </w:tcPr>
          <w:p w:rsidR="0019098A" w:rsidRPr="00DD68E6" w:rsidRDefault="0019098A" w:rsidP="00312285">
            <w:pPr>
              <w:spacing w:line="0" w:lineRule="atLeast"/>
              <w:rPr>
                <w:b/>
                <w:bCs/>
                <w:sz w:val="16"/>
                <w:szCs w:val="16"/>
              </w:rPr>
            </w:pPr>
            <w:r w:rsidRPr="00DD68E6">
              <w:rPr>
                <w:b/>
                <w:bCs/>
                <w:sz w:val="16"/>
                <w:szCs w:val="16"/>
              </w:rPr>
              <w:t xml:space="preserve">Bijlage </w:t>
            </w:r>
            <w:r w:rsidR="000C220F">
              <w:rPr>
                <w:b/>
                <w:bCs/>
                <w:sz w:val="16"/>
                <w:szCs w:val="16"/>
              </w:rPr>
              <w:t>6</w:t>
            </w:r>
            <w:r w:rsidRPr="00DD68E6">
              <w:rPr>
                <w:b/>
                <w:bCs/>
                <w:sz w:val="16"/>
                <w:szCs w:val="16"/>
              </w:rPr>
              <w:t>: Programma van Wensen</w:t>
            </w:r>
          </w:p>
          <w:p w:rsidR="0019098A" w:rsidRPr="00DD68E6" w:rsidRDefault="0019098A" w:rsidP="00312285">
            <w:pPr>
              <w:spacing w:line="0" w:lineRule="atLeast"/>
              <w:rPr>
                <w:sz w:val="16"/>
                <w:szCs w:val="16"/>
              </w:rPr>
            </w:pPr>
            <w:r w:rsidRPr="00DD68E6">
              <w:rPr>
                <w:sz w:val="16"/>
                <w:szCs w:val="16"/>
              </w:rPr>
              <w:t>U dient de vragen (inhoudelijke wensen) in b</w:t>
            </w:r>
            <w:r w:rsidR="00DD68E6" w:rsidRPr="00DD68E6">
              <w:rPr>
                <w:sz w:val="16"/>
                <w:szCs w:val="16"/>
              </w:rPr>
              <w:t>ijlage 6</w:t>
            </w:r>
            <w:r w:rsidRPr="00DD68E6">
              <w:rPr>
                <w:sz w:val="16"/>
                <w:szCs w:val="16"/>
              </w:rPr>
              <w:t xml:space="preserve"> ‘Programma van Wensen’ volledig te beantwoorden en in te dienen en de gevraagde bijlagen hierin te uploaden in TenderNed. Dit betreft bijlagen bij de volgende wensen:</w:t>
            </w:r>
            <w:r w:rsidR="00DD68E6" w:rsidRPr="00DD68E6">
              <w:rPr>
                <w:sz w:val="16"/>
                <w:szCs w:val="16"/>
              </w:rPr>
              <w:t xml:space="preserve"> 1, 2 en 3.</w:t>
            </w:r>
          </w:p>
          <w:p w:rsidR="0019098A" w:rsidRPr="00DD68E6" w:rsidRDefault="0019098A" w:rsidP="00312285">
            <w:pPr>
              <w:spacing w:line="0" w:lineRule="atLeast"/>
              <w:rPr>
                <w:sz w:val="16"/>
                <w:szCs w:val="16"/>
              </w:rPr>
            </w:pPr>
          </w:p>
          <w:p w:rsidR="0019098A" w:rsidRPr="00DD68E6" w:rsidRDefault="0019098A" w:rsidP="00C32EAD">
            <w:pPr>
              <w:spacing w:line="0" w:lineRule="atLeast"/>
              <w:rPr>
                <w:sz w:val="16"/>
                <w:szCs w:val="16"/>
              </w:rPr>
            </w:pPr>
            <w:r w:rsidRPr="00DD68E6">
              <w:rPr>
                <w:sz w:val="16"/>
                <w:szCs w:val="16"/>
              </w:rPr>
              <w:t>In te dienen bij Inschrijving: wensuitwerkingen.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DD68E6" w:rsidRDefault="0019098A" w:rsidP="00C56911">
            <w:pPr>
              <w:spacing w:line="0" w:lineRule="atLeast"/>
              <w:rPr>
                <w:b/>
                <w:smallCaps/>
                <w:sz w:val="16"/>
                <w:szCs w:val="16"/>
              </w:rPr>
            </w:pPr>
            <w:r w:rsidRPr="00DD68E6">
              <w:rPr>
                <w:b/>
                <w:smallCaps/>
                <w:sz w:val="16"/>
                <w:szCs w:val="16"/>
              </w:rPr>
              <w:t xml:space="preserve">Bijlage </w:t>
            </w:r>
            <w:r w:rsidR="00DD68E6" w:rsidRPr="00DD68E6">
              <w:rPr>
                <w:b/>
                <w:smallCaps/>
                <w:sz w:val="16"/>
                <w:szCs w:val="16"/>
              </w:rPr>
              <w:t>7</w:t>
            </w:r>
          </w:p>
        </w:tc>
        <w:tc>
          <w:tcPr>
            <w:tcW w:w="6805" w:type="dxa"/>
          </w:tcPr>
          <w:p w:rsidR="0019098A" w:rsidRPr="00DD68E6" w:rsidRDefault="0019098A" w:rsidP="00312285">
            <w:pPr>
              <w:spacing w:line="0" w:lineRule="atLeast"/>
              <w:rPr>
                <w:b/>
                <w:bCs/>
                <w:sz w:val="16"/>
                <w:szCs w:val="16"/>
              </w:rPr>
            </w:pPr>
            <w:r w:rsidRPr="00DD68E6">
              <w:rPr>
                <w:b/>
                <w:bCs/>
                <w:sz w:val="16"/>
                <w:szCs w:val="16"/>
              </w:rPr>
              <w:t xml:space="preserve">Bijlage </w:t>
            </w:r>
            <w:r w:rsidR="00DD68E6" w:rsidRPr="00DD68E6">
              <w:rPr>
                <w:b/>
                <w:bCs/>
                <w:sz w:val="16"/>
                <w:szCs w:val="16"/>
              </w:rPr>
              <w:t>7</w:t>
            </w:r>
            <w:r w:rsidRPr="00DD68E6">
              <w:rPr>
                <w:b/>
                <w:bCs/>
                <w:sz w:val="16"/>
                <w:szCs w:val="16"/>
              </w:rPr>
              <w:t xml:space="preserve">: Prijsopgavetabel: </w:t>
            </w:r>
          </w:p>
          <w:p w:rsidR="0019098A" w:rsidRPr="00DD68E6" w:rsidRDefault="0019098A" w:rsidP="009F4A80">
            <w:pPr>
              <w:spacing w:line="0" w:lineRule="atLeast"/>
              <w:rPr>
                <w:sz w:val="16"/>
                <w:szCs w:val="16"/>
              </w:rPr>
            </w:pPr>
            <w:r w:rsidRPr="00DD68E6">
              <w:rPr>
                <w:sz w:val="16"/>
                <w:szCs w:val="16"/>
              </w:rPr>
              <w:t>U dient conform het prijsopgavetabel (bijlage </w:t>
            </w:r>
            <w:r w:rsidR="00DD68E6" w:rsidRPr="00DD68E6">
              <w:rPr>
                <w:sz w:val="16"/>
                <w:szCs w:val="16"/>
              </w:rPr>
              <w:t>7</w:t>
            </w:r>
            <w:r w:rsidRPr="00DD68E6">
              <w:rPr>
                <w:sz w:val="16"/>
                <w:szCs w:val="16"/>
              </w:rPr>
              <w:t xml:space="preserve">) conform de instructies in te vullen en in te dienen in het format Excel. </w:t>
            </w:r>
          </w:p>
          <w:p w:rsidR="0019098A" w:rsidRPr="00DD68E6" w:rsidRDefault="0019098A" w:rsidP="009F4A80">
            <w:pPr>
              <w:spacing w:line="0" w:lineRule="atLeast"/>
              <w:rPr>
                <w:sz w:val="16"/>
                <w:szCs w:val="16"/>
              </w:rPr>
            </w:pPr>
          </w:p>
          <w:p w:rsidR="0019098A" w:rsidRPr="00DD68E6" w:rsidRDefault="0019098A" w:rsidP="00C56911">
            <w:pPr>
              <w:spacing w:line="0" w:lineRule="atLeast"/>
              <w:rPr>
                <w:sz w:val="16"/>
                <w:szCs w:val="16"/>
              </w:rPr>
            </w:pPr>
            <w:r w:rsidRPr="00DD68E6">
              <w:rPr>
                <w:sz w:val="16"/>
                <w:szCs w:val="16"/>
              </w:rPr>
              <w:t xml:space="preserve">In te dienen bij Inschrijving: ingevulde prijzenblad (bijlage </w:t>
            </w:r>
            <w:r w:rsidR="00DD68E6" w:rsidRPr="00DD68E6">
              <w:rPr>
                <w:sz w:val="16"/>
                <w:szCs w:val="16"/>
              </w:rPr>
              <w:t>7</w:t>
            </w:r>
            <w:r w:rsidRPr="00DD68E6">
              <w:rPr>
                <w:sz w:val="16"/>
                <w:szCs w:val="16"/>
              </w:rPr>
              <w:t>)</w:t>
            </w:r>
            <w:r w:rsidR="00DD68E6" w:rsidRPr="00DD68E6">
              <w:rPr>
                <w:sz w:val="16"/>
                <w:szCs w:val="16"/>
              </w:rPr>
              <w:t xml:space="preserve"> inclusief uurtarief</w:t>
            </w:r>
            <w:r w:rsidRPr="00DD68E6">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Pr="00DD68E6" w:rsidRDefault="008116F3" w:rsidP="00312285">
      <w:pPr>
        <w:spacing w:line="0" w:lineRule="atLeast"/>
        <w:rPr>
          <w:b/>
          <w:bCs/>
        </w:rPr>
      </w:pPr>
      <w:r>
        <w:rPr>
          <w:b/>
          <w:bCs/>
        </w:rPr>
        <w:br w:type="page"/>
      </w:r>
    </w:p>
    <w:p w:rsidR="008116F3" w:rsidRPr="00EC6041" w:rsidRDefault="008116F3" w:rsidP="00C05140">
      <w:pPr>
        <w:spacing w:line="0" w:lineRule="atLeast"/>
        <w:ind w:left="-1134" w:right="496"/>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w:t>
      </w:r>
      <w:r w:rsidR="005D3C44" w:rsidRPr="00DD68E6">
        <w:t>hoofdstuk 4</w:t>
      </w:r>
      <w:r w:rsidRPr="00DD68E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DD68E6">
        <w:t>‘</w:t>
      </w:r>
      <w:r w:rsidR="005D3C44" w:rsidRPr="00DD68E6">
        <w:t>U</w:t>
      </w:r>
      <w:r w:rsidRPr="00DD68E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DD68E6">
        <w:t xml:space="preserve">’ van het Beschrijvend document zijn genoemd ten behoeve van de verificatie na Inschrijving van </w:t>
      </w:r>
      <w:r w:rsidRPr="00DD68E6">
        <w:rPr>
          <w:iCs/>
          <w:szCs w:val="18"/>
        </w:rPr>
        <w:t xml:space="preserve">het gestelde in de Eigen Verklaring en eventuele overige geschiktheidseisen (zie </w:t>
      </w:r>
      <w:r w:rsidRPr="00DD68E6">
        <w:t>§ 2.1</w:t>
      </w:r>
      <w:r w:rsidR="00F02BD3" w:rsidRPr="00DD68E6">
        <w:t>1</w:t>
      </w:r>
      <w:r w:rsidRPr="00DD68E6">
        <w:t xml:space="preserve"> en § </w:t>
      </w:r>
      <w:r w:rsidR="005D3C44" w:rsidRPr="00DD68E6">
        <w:t>4.3</w:t>
      </w:r>
      <w:r w:rsidRPr="00DD68E6">
        <w:t xml:space="preserve">). Verzoek tot indiening zal uitsluitend worden gedaan aan </w:t>
      </w:r>
      <w:r w:rsidR="00455551" w:rsidRPr="00DD68E6">
        <w:t xml:space="preserve">de </w:t>
      </w:r>
      <w:r w:rsidRPr="00DD68E6">
        <w:rPr>
          <w:iCs/>
          <w:szCs w:val="18"/>
        </w:rPr>
        <w:t>winnende Inschrijver.</w:t>
      </w:r>
      <w:r w:rsidRPr="00DD68E6">
        <w:t xml:space="preserve"> Inschrijver verklaart onderstaande documenten </w:t>
      </w:r>
      <w:r w:rsidRPr="00DD68E6">
        <w:rPr>
          <w:u w:val="single"/>
        </w:rPr>
        <w:t>op verzoek</w:t>
      </w:r>
      <w:r w:rsidRPr="00DD68E6">
        <w:t xml:space="preserve"> in te dienen </w:t>
      </w:r>
      <w:r w:rsidRPr="00DD68E6">
        <w:rPr>
          <w:u w:val="single"/>
        </w:rPr>
        <w:t xml:space="preserve">na Inschrijving </w:t>
      </w:r>
      <w:r w:rsidRPr="00DD68E6">
        <w:t xml:space="preserve">binnen de hiervoor in </w:t>
      </w:r>
      <w:r w:rsidR="005D3C44" w:rsidRPr="00DD68E6">
        <w:t>paragraaf 2.1</w:t>
      </w:r>
      <w:r w:rsidR="00F02BD3" w:rsidRPr="00DD68E6">
        <w:t>1</w:t>
      </w:r>
      <w:r w:rsidRPr="00DD68E6">
        <w:t xml:space="preserve"> van het Beschrijvend document gestelde termijn.</w:t>
      </w:r>
      <w:r w:rsidRPr="001348D6">
        <w:t xml:space="preserve">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DD68E6" w:rsidRDefault="00BD538F" w:rsidP="0019098A">
            <w:pPr>
              <w:spacing w:line="0" w:lineRule="atLeast"/>
              <w:rPr>
                <w:sz w:val="16"/>
                <w:szCs w:val="16"/>
              </w:rPr>
            </w:pPr>
            <w:r w:rsidRPr="00DD68E6">
              <w:rPr>
                <w:sz w:val="16"/>
                <w:szCs w:val="16"/>
              </w:rPr>
              <w:t>4.3.2 Financiële en economische draagkracht</w:t>
            </w:r>
          </w:p>
        </w:tc>
        <w:tc>
          <w:tcPr>
            <w:tcW w:w="3587" w:type="dxa"/>
          </w:tcPr>
          <w:p w:rsidR="00BD538F" w:rsidRPr="00DD68E6" w:rsidRDefault="00BD538F" w:rsidP="00F02BD3">
            <w:pPr>
              <w:spacing w:line="0" w:lineRule="atLeast"/>
              <w:rPr>
                <w:sz w:val="16"/>
                <w:szCs w:val="16"/>
              </w:rPr>
            </w:pPr>
            <w:r w:rsidRPr="00DD68E6">
              <w:rPr>
                <w:sz w:val="16"/>
                <w:szCs w:val="16"/>
              </w:rPr>
              <w:t xml:space="preserve">Geschiktheidseis </w:t>
            </w:r>
            <w:r w:rsidR="00DD68E6" w:rsidRPr="00DD68E6">
              <w:rPr>
                <w:sz w:val="16"/>
                <w:szCs w:val="16"/>
              </w:rPr>
              <w:t>2</w:t>
            </w:r>
            <w:r w:rsidRPr="00DD68E6">
              <w:rPr>
                <w:sz w:val="16"/>
                <w:szCs w:val="16"/>
              </w:rPr>
              <w:t>: Controleverklaring met goedkeurende strekking zonder continuïteitsparagraaf</w:t>
            </w:r>
          </w:p>
        </w:tc>
        <w:tc>
          <w:tcPr>
            <w:tcW w:w="4536" w:type="dxa"/>
          </w:tcPr>
          <w:p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F02BD3" w:rsidTr="0019098A">
        <w:tc>
          <w:tcPr>
            <w:tcW w:w="3042" w:type="dxa"/>
          </w:tcPr>
          <w:p w:rsidR="00F02BD3" w:rsidRPr="00DD68E6" w:rsidRDefault="00F02BD3" w:rsidP="00F02BD3">
            <w:pPr>
              <w:spacing w:line="0" w:lineRule="atLeast"/>
              <w:rPr>
                <w:sz w:val="16"/>
                <w:szCs w:val="16"/>
              </w:rPr>
            </w:pPr>
            <w:r w:rsidRPr="00DD68E6">
              <w:rPr>
                <w:rFonts w:hint="eastAsia"/>
                <w:sz w:val="16"/>
                <w:szCs w:val="16"/>
                <w:cs/>
              </w:rPr>
              <w:t>‎</w:t>
            </w:r>
            <w:r w:rsidRPr="00DD68E6">
              <w:rPr>
                <w:sz w:val="16"/>
                <w:szCs w:val="16"/>
              </w:rPr>
              <w:t>4.3.3 Technische bekwaamheid en/of beroepsbekwaamheid</w:t>
            </w:r>
          </w:p>
        </w:tc>
        <w:tc>
          <w:tcPr>
            <w:tcW w:w="3587" w:type="dxa"/>
          </w:tcPr>
          <w:p w:rsidR="00F02BD3" w:rsidRPr="00DD68E6" w:rsidRDefault="00DD68E6" w:rsidP="00F02BD3">
            <w:pPr>
              <w:spacing w:line="0" w:lineRule="atLeast"/>
              <w:rPr>
                <w:sz w:val="16"/>
                <w:szCs w:val="16"/>
              </w:rPr>
            </w:pPr>
            <w:r w:rsidRPr="00DD68E6">
              <w:rPr>
                <w:sz w:val="16"/>
                <w:szCs w:val="16"/>
              </w:rPr>
              <w:t>Geschiktheidseis 3</w:t>
            </w:r>
            <w:r w:rsidR="00F02BD3" w:rsidRPr="00DD68E6">
              <w:rPr>
                <w:sz w:val="16"/>
                <w:szCs w:val="16"/>
              </w:rPr>
              <w:t>: Referenties</w:t>
            </w:r>
          </w:p>
        </w:tc>
        <w:tc>
          <w:tcPr>
            <w:tcW w:w="4536" w:type="dxa"/>
          </w:tcPr>
          <w:p w:rsidR="00F02BD3" w:rsidRPr="00DD68E6" w:rsidRDefault="00F02BD3" w:rsidP="00F02BD3">
            <w:pPr>
              <w:spacing w:line="0" w:lineRule="atLeast"/>
              <w:rPr>
                <w:sz w:val="16"/>
                <w:szCs w:val="16"/>
              </w:rPr>
            </w:pPr>
            <w:r w:rsidRPr="00DD68E6">
              <w:rPr>
                <w:sz w:val="16"/>
                <w:szCs w:val="16"/>
              </w:rPr>
              <w:t>Bijlage 3: Specificatie Referentieopdracht(en)</w:t>
            </w:r>
          </w:p>
          <w:p w:rsidR="00F02BD3" w:rsidRPr="00DD68E6" w:rsidRDefault="00F02BD3" w:rsidP="00F02BD3">
            <w:pPr>
              <w:spacing w:line="0" w:lineRule="atLeast"/>
              <w:rPr>
                <w:sz w:val="16"/>
                <w:szCs w:val="16"/>
              </w:rPr>
            </w:pPr>
          </w:p>
          <w:p w:rsidR="00F02BD3" w:rsidRPr="00DD68E6" w:rsidRDefault="00F02BD3" w:rsidP="00F02BD3">
            <w:pPr>
              <w:spacing w:line="0" w:lineRule="atLeast"/>
              <w:rPr>
                <w:sz w:val="16"/>
                <w:szCs w:val="16"/>
              </w:rPr>
            </w:pPr>
            <w:r w:rsidRPr="00DD68E6">
              <w:rPr>
                <w:sz w:val="16"/>
                <w:szCs w:val="16"/>
              </w:rPr>
              <w:t>Rechtsgelding ondertekend door Inschrijver-dan wel, indien van toepassing de derde(n) waarop in dit kader een beroep wordt gedaan- en mede ondertekend door opdrachtgevende instantie(s)</w:t>
            </w:r>
          </w:p>
        </w:tc>
      </w:tr>
      <w:tr w:rsidR="00F02BD3" w:rsidTr="00220A54">
        <w:trPr>
          <w:trHeight w:val="1450"/>
        </w:trPr>
        <w:tc>
          <w:tcPr>
            <w:tcW w:w="3042" w:type="dxa"/>
          </w:tcPr>
          <w:p w:rsidR="00F02BD3" w:rsidRPr="00334329" w:rsidRDefault="00F02BD3" w:rsidP="00F02BD3">
            <w:pPr>
              <w:spacing w:line="0" w:lineRule="atLeast"/>
              <w:rPr>
                <w:sz w:val="16"/>
                <w:szCs w:val="16"/>
              </w:rPr>
            </w:pPr>
            <w:r w:rsidRPr="00334329">
              <w:rPr>
                <w:sz w:val="16"/>
                <w:szCs w:val="16"/>
              </w:rPr>
              <w:t xml:space="preserve">Beroep op een derde in het kader van voldoen aan: </w:t>
            </w:r>
          </w:p>
          <w:p w:rsidR="00F02BD3" w:rsidRPr="00334329"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DD68E6">
              <w:rPr>
                <w:sz w:val="16"/>
                <w:szCs w:val="16"/>
              </w:rPr>
              <w:t xml:space="preserve">(zie paragraaf </w:t>
            </w:r>
            <w:r w:rsidRPr="00DD68E6">
              <w:rPr>
                <w:sz w:val="16"/>
                <w:szCs w:val="16"/>
                <w:cs/>
              </w:rPr>
              <w:t>‎</w:t>
            </w:r>
            <w:r w:rsidRPr="00DD68E6">
              <w:rPr>
                <w:sz w:val="16"/>
                <w:szCs w:val="16"/>
              </w:rPr>
              <w:t>3.5)</w:t>
            </w:r>
          </w:p>
        </w:tc>
        <w:tc>
          <w:tcPr>
            <w:tcW w:w="3587" w:type="dxa"/>
          </w:tcPr>
          <w:p w:rsidR="00F02BD3" w:rsidRPr="00334329" w:rsidRDefault="00F02BD3" w:rsidP="00F02BD3">
            <w:pPr>
              <w:spacing w:line="0" w:lineRule="atLeast"/>
              <w:rPr>
                <w:sz w:val="16"/>
                <w:szCs w:val="16"/>
              </w:rPr>
            </w:pPr>
            <w:r w:rsidRPr="00334329">
              <w:rPr>
                <w:rFonts w:hint="eastAsia"/>
                <w:sz w:val="16"/>
                <w:szCs w:val="16"/>
                <w:cs/>
              </w:rPr>
              <w:t>‎</w:t>
            </w:r>
            <w:r w:rsidRPr="00DD68E6">
              <w:rPr>
                <w:sz w:val="16"/>
                <w:szCs w:val="16"/>
              </w:rPr>
              <w:t>4.3.2 Financiële en economische draagkracht</w:t>
            </w:r>
            <w:r w:rsidRPr="00334329">
              <w:rPr>
                <w:sz w:val="16"/>
                <w:szCs w:val="16"/>
              </w:rPr>
              <w:t xml:space="preserve"> </w:t>
            </w:r>
          </w:p>
          <w:p w:rsidR="00F02BD3" w:rsidRPr="00334329" w:rsidRDefault="00F02BD3" w:rsidP="00F02BD3">
            <w:pPr>
              <w:spacing w:line="0" w:lineRule="atLeast"/>
              <w:rPr>
                <w:sz w:val="16"/>
                <w:szCs w:val="16"/>
              </w:rPr>
            </w:pPr>
          </w:p>
          <w:p w:rsidR="00F02BD3" w:rsidRPr="00334329" w:rsidRDefault="00F02BD3" w:rsidP="00F02BD3">
            <w:pPr>
              <w:spacing w:line="0" w:lineRule="atLeast"/>
              <w:rPr>
                <w:sz w:val="16"/>
                <w:szCs w:val="16"/>
              </w:rPr>
            </w:pPr>
            <w:r w:rsidRPr="00334329">
              <w:rPr>
                <w:sz w:val="16"/>
                <w:szCs w:val="16"/>
              </w:rPr>
              <w:t>En/of</w:t>
            </w:r>
          </w:p>
          <w:p w:rsidR="00F02BD3" w:rsidRPr="00334329"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536" w:type="dxa"/>
          </w:tcPr>
          <w:p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8116F3" w:rsidRDefault="008116F3" w:rsidP="00312285">
      <w:pPr>
        <w:spacing w:line="0" w:lineRule="atLeast"/>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Yu Gothic UI"/>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E227BB">
            <w:fldChar w:fldCharType="begin"/>
          </w:r>
          <w:r w:rsidR="00E227BB">
            <w:instrText xml:space="preserve"> NUMPAGES   \* MERGEFORMAT </w:instrText>
          </w:r>
          <w:r w:rsidR="00E227BB">
            <w:fldChar w:fldCharType="separate"/>
          </w:r>
          <w:r>
            <w:t>15</w:t>
          </w:r>
          <w:r w:rsidR="00E227BB">
            <w:fldChar w:fldCharType="end"/>
          </w:r>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E227BB">
            <w:fldChar w:fldCharType="begin"/>
          </w:r>
          <w:r w:rsidR="00E227BB">
            <w:instrText xml:space="preserve"> NUMPAGES   \* MERGEFORMAT </w:instrText>
          </w:r>
          <w:r w:rsidR="00E227BB">
            <w:fldChar w:fldCharType="separate"/>
          </w:r>
          <w:r>
            <w:t>15</w:t>
          </w:r>
          <w:r w:rsidR="00E227BB">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E227BB">
            <w:t>9</w:t>
          </w:r>
          <w:r>
            <w:fldChar w:fldCharType="end"/>
          </w:r>
          <w:r w:rsidRPr="006B1455">
            <w:t xml:space="preserve"> van </w:t>
          </w:r>
          <w:r w:rsidR="00E227BB">
            <w:fldChar w:fldCharType="begin"/>
          </w:r>
          <w:r w:rsidR="00E227BB">
            <w:instrText xml:space="preserve"> NUMPAGES   \* MERGEFORMAT </w:instrText>
          </w:r>
          <w:r w:rsidR="00E227BB">
            <w:fldChar w:fldCharType="separate"/>
          </w:r>
          <w:r w:rsidR="00E227BB">
            <w:t>11</w:t>
          </w:r>
          <w:r w:rsidR="00E227BB">
            <w:fldChar w:fldCharType="end"/>
          </w:r>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56911" w:rsidRPr="00275984" w:rsidTr="002E14E1">
      <w:trPr>
        <w:trHeight w:val="400"/>
      </w:trPr>
      <w:tc>
        <w:tcPr>
          <w:tcW w:w="7520" w:type="dxa"/>
          <w:shd w:val="clear" w:color="auto" w:fill="auto"/>
        </w:tcPr>
        <w:p w:rsidR="00C56911" w:rsidRPr="001A030C" w:rsidRDefault="00C56911" w:rsidP="001A030C">
          <w:pPr>
            <w:adjustRightInd w:val="0"/>
            <w:spacing w:line="180" w:lineRule="exact"/>
            <w:rPr>
              <w:sz w:val="13"/>
              <w:highlight w:val="green"/>
            </w:rPr>
          </w:pPr>
          <w:r w:rsidRPr="00966BBA">
            <w:rPr>
              <w:rStyle w:val="Huisstijl-Koptekst"/>
            </w:rPr>
            <w:t xml:space="preserve">Bijlage 1 </w:t>
          </w:r>
          <w:r w:rsidR="000A36F2">
            <w:rPr>
              <w:rStyle w:val="Huisstijl-Koptekst"/>
            </w:rPr>
            <w:t xml:space="preserve">| </w:t>
          </w:r>
          <w:r w:rsidRPr="00966BBA">
            <w:rPr>
              <w:rStyle w:val="Huisstijl-Koptekst"/>
            </w:rPr>
            <w:t xml:space="preserve">Inschrijfformulier Europese aanbesteding </w:t>
          </w:r>
          <w:r w:rsidR="00966BBA" w:rsidRPr="00966BBA">
            <w:rPr>
              <w:rStyle w:val="Huisstijl-Koptekst"/>
            </w:rPr>
            <w:t>Mobiele CT-scanner t.b.v. het NFI</w:t>
          </w:r>
          <w:r w:rsidR="000A36F2">
            <w:rPr>
              <w:rStyle w:val="Huisstijl-Koptekst"/>
            </w:rPr>
            <w:t xml:space="preserve"> </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A300AF"/>
    <w:multiLevelType w:val="hybridMultilevel"/>
    <w:tmpl w:val="32CC0B40"/>
    <w:lvl w:ilvl="0" w:tplc="25B28A68">
      <w:start w:val="2"/>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E9A04C0"/>
    <w:multiLevelType w:val="hybridMultilevel"/>
    <w:tmpl w:val="E9DC207A"/>
    <w:lvl w:ilvl="0" w:tplc="1B9EE59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5"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5"/>
  </w:num>
  <w:num w:numId="6">
    <w:abstractNumId w:val="38"/>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6"/>
  </w:num>
  <w:num w:numId="16">
    <w:abstractNumId w:val="30"/>
  </w:num>
  <w:num w:numId="17">
    <w:abstractNumId w:val="16"/>
  </w:num>
  <w:num w:numId="18">
    <w:abstractNumId w:val="27"/>
  </w:num>
  <w:num w:numId="19">
    <w:abstractNumId w:val="29"/>
  </w:num>
  <w:num w:numId="20">
    <w:abstractNumId w:val="26"/>
  </w:num>
  <w:num w:numId="21">
    <w:abstractNumId w:val="32"/>
  </w:num>
  <w:num w:numId="22">
    <w:abstractNumId w:val="23"/>
  </w:num>
  <w:num w:numId="23">
    <w:abstractNumId w:val="18"/>
  </w:num>
  <w:num w:numId="24">
    <w:abstractNumId w:val="19"/>
  </w:num>
  <w:num w:numId="25">
    <w:abstractNumId w:val="28"/>
  </w:num>
  <w:num w:numId="26">
    <w:abstractNumId w:val="39"/>
  </w:num>
  <w:num w:numId="27">
    <w:abstractNumId w:val="35"/>
  </w:num>
  <w:num w:numId="28">
    <w:abstractNumId w:val="17"/>
  </w:num>
  <w:num w:numId="29">
    <w:abstractNumId w:val="34"/>
  </w:num>
  <w:num w:numId="30">
    <w:abstractNumId w:val="20"/>
  </w:num>
  <w:num w:numId="31">
    <w:abstractNumId w:val="41"/>
  </w:num>
  <w:num w:numId="32">
    <w:abstractNumId w:val="37"/>
  </w:num>
  <w:num w:numId="33">
    <w:abstractNumId w:val="25"/>
  </w:num>
  <w:num w:numId="34">
    <w:abstractNumId w:val="31"/>
  </w:num>
  <w:num w:numId="35">
    <w:abstractNumId w:val="22"/>
  </w:num>
  <w:num w:numId="36">
    <w:abstractNumId w:val="21"/>
  </w:num>
  <w:num w:numId="37">
    <w:abstractNumId w:val="13"/>
  </w:num>
  <w:num w:numId="38">
    <w:abstractNumId w:val="42"/>
  </w:num>
  <w:num w:numId="39">
    <w:abstractNumId w:val="24"/>
  </w:num>
  <w:num w:numId="40">
    <w:abstractNumId w:val="9"/>
  </w:num>
  <w:num w:numId="41">
    <w:abstractNumId w:val="40"/>
  </w:num>
  <w:num w:numId="42">
    <w:abstractNumId w:val="33"/>
  </w:num>
  <w:num w:numId="4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168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749DE"/>
    <w:rsid w:val="00081825"/>
    <w:rsid w:val="00081CB5"/>
    <w:rsid w:val="00082BB1"/>
    <w:rsid w:val="00094B45"/>
    <w:rsid w:val="00096680"/>
    <w:rsid w:val="000A01F6"/>
    <w:rsid w:val="000A36F2"/>
    <w:rsid w:val="000A3E75"/>
    <w:rsid w:val="000B2A0F"/>
    <w:rsid w:val="000B7281"/>
    <w:rsid w:val="000C220F"/>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1B1B"/>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E2A30"/>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D6A78"/>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66BBA"/>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1F2F"/>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53F"/>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D68E6"/>
    <w:rsid w:val="00DE578A"/>
    <w:rsid w:val="00DF1D1E"/>
    <w:rsid w:val="00DF2583"/>
    <w:rsid w:val="00DF54D9"/>
    <w:rsid w:val="00E03D32"/>
    <w:rsid w:val="00E048B9"/>
    <w:rsid w:val="00E05EBE"/>
    <w:rsid w:val="00E10DC6"/>
    <w:rsid w:val="00E11F8E"/>
    <w:rsid w:val="00E145EA"/>
    <w:rsid w:val="00E227BB"/>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fill="f" fillcolor="white" stroke="f">
      <v:fill color="white" on="f"/>
      <v:stroke on="f"/>
      <o:colormru v:ext="edit" colors="#009fee"/>
    </o:shapedefaults>
    <o:shapelayout v:ext="edit">
      <o:idmap v:ext="edit" data="1"/>
    </o:shapelayout>
  </w:shapeDefaults>
  <w:decimalSymbol w:val=","/>
  <w:listSeparator w:val=";"/>
  <w14:docId w14:val="15148419"/>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F3C841-8D7F-492C-9C1A-E08E2159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2848</Words>
  <Characters>15670</Characters>
  <Application>Microsoft Office Word</Application>
  <DocSecurity>0</DocSecurity>
  <Lines>130</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18482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Holsteyn, Jos van</cp:lastModifiedBy>
  <cp:revision>7</cp:revision>
  <cp:lastPrinted>2020-02-18T12:17:00Z</cp:lastPrinted>
  <dcterms:created xsi:type="dcterms:W3CDTF">2022-10-10T12:20:00Z</dcterms:created>
  <dcterms:modified xsi:type="dcterms:W3CDTF">2022-11-15T15:39:00Z</dcterms:modified>
</cp:coreProperties>
</file>