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2F6CD" w14:textId="77777777" w:rsidR="00522DDC" w:rsidRPr="00880AB4" w:rsidRDefault="000F6489" w:rsidP="00880AB4">
      <w:pPr>
        <w:pStyle w:val="Kop1"/>
        <w:rPr>
          <w:color w:val="auto"/>
        </w:rPr>
      </w:pPr>
      <w:r w:rsidRPr="00880AB4">
        <w:rPr>
          <w:color w:val="auto"/>
        </w:rPr>
        <w:t>Bijlage 6</w:t>
      </w:r>
      <w:r w:rsidR="00880AB4" w:rsidRPr="00880AB4">
        <w:rPr>
          <w:color w:val="auto"/>
        </w:rPr>
        <w:t>:</w:t>
      </w:r>
      <w:r w:rsidRPr="00880AB4">
        <w:rPr>
          <w:color w:val="auto"/>
        </w:rPr>
        <w:t xml:space="preserve"> Productenblad Jeugd Ambulant</w:t>
      </w:r>
      <w:r w:rsidR="00880AB4" w:rsidRPr="00880AB4">
        <w:rPr>
          <w:color w:val="auto"/>
        </w:rPr>
        <w:t xml:space="preserve"> en Respijtzorg</w:t>
      </w:r>
    </w:p>
    <w:p w14:paraId="5706DECE" w14:textId="60D44232" w:rsidR="001B7132" w:rsidRDefault="001B7132" w:rsidP="00880AB4">
      <w:pPr>
        <w:pStyle w:val="Geenafstand"/>
        <w:rPr>
          <w:rFonts w:ascii="Arial" w:hAnsi="Arial" w:cs="Arial"/>
          <w:b/>
          <w:color w:val="auto"/>
        </w:rPr>
      </w:pPr>
    </w:p>
    <w:p w14:paraId="49FC6A48" w14:textId="5B5304A8" w:rsidR="00266D5F" w:rsidRDefault="008B26A9" w:rsidP="00880AB4">
      <w:pPr>
        <w:pStyle w:val="Geenafstand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noProof/>
          <w:color w:val="auto"/>
          <w:lang w:eastAsia="nl-NL"/>
        </w:rPr>
        <mc:AlternateContent>
          <mc:Choice Requires="wpc">
            <w:drawing>
              <wp:inline distT="0" distB="0" distL="0" distR="0" wp14:anchorId="341DCDF3" wp14:editId="54FAFBC8">
                <wp:extent cx="5762625" cy="6962775"/>
                <wp:effectExtent l="0" t="0" r="47625" b="28575"/>
                <wp:docPr id="403" name="Papier 4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3" name="Group 20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762625" cy="6962775"/>
                            <a:chOff x="0" y="0"/>
                            <a:chExt cx="9075" cy="10965"/>
                          </a:xfrm>
                        </wpg:grpSpPr>
                        <wps:wsp>
                          <wps:cNvPr id="6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94"/>
                              <a:ext cx="9075" cy="258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490"/>
                              <a:ext cx="9075" cy="259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236"/>
                              <a:ext cx="9075" cy="258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726"/>
                              <a:ext cx="9075" cy="259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471"/>
                              <a:ext cx="9075" cy="259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216"/>
                              <a:ext cx="9075" cy="259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961"/>
                              <a:ext cx="838" cy="259"/>
                            </a:xfrm>
                            <a:prstGeom prst="rect">
                              <a:avLst/>
                            </a:prstGeom>
                            <a:solidFill>
                              <a:srgbClr val="AEAAA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828" y="5961"/>
                              <a:ext cx="8247" cy="259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203"/>
                              <a:ext cx="838" cy="259"/>
                            </a:xfrm>
                            <a:prstGeom prst="rect">
                              <a:avLst/>
                            </a:prstGeom>
                            <a:solidFill>
                              <a:srgbClr val="AEAAA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828" y="7203"/>
                              <a:ext cx="8247" cy="259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949"/>
                              <a:ext cx="9075" cy="258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197"/>
                              <a:ext cx="9075" cy="259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439"/>
                              <a:ext cx="9075" cy="259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745"/>
                              <a:ext cx="422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BBA32C" w14:textId="66991137" w:rsidR="008B26A9" w:rsidRDefault="008B26A9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>Code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745"/>
                              <a:ext cx="1086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366A49" w14:textId="3C234916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>Omschrijving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745"/>
                              <a:ext cx="67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B7A0A4" w14:textId="503E5E2F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>Eenheid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2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5" y="476"/>
                              <a:ext cx="852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B00F6A" w14:textId="2DE50E56" w:rsidR="008B26A9" w:rsidRDefault="008B26A9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>Tarief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 xml:space="preserve"> per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5" y="745"/>
                              <a:ext cx="78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63D7E0" w14:textId="585E572A" w:rsidR="008B26A9" w:rsidRDefault="008B26A9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>1/</w:t>
                                </w:r>
                                <w:r w:rsidR="009341D6"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>1</w:t>
                                </w: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>/202</w:t>
                                </w:r>
                                <w:r w:rsidR="009341D6"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8144" y="745"/>
                              <a:ext cx="675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16ED76" w14:textId="3068705B" w:rsidR="008B26A9" w:rsidRDefault="008B26A9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 xml:space="preserve"> Ja /Nee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1014"/>
                              <a:ext cx="192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AB2DF3" w14:textId="01572EE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40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Persoonlijke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verzorging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1263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B047A4" w14:textId="256A874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40A04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1263"/>
                              <a:ext cx="216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D5B09A" w14:textId="08160EB3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Persoonlijke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verzorging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1263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3E94C9" w14:textId="0D49CD3D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1263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535401" w14:textId="5DDD6C06" w:rsidR="008B26A9" w:rsidRDefault="009341D6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51,60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1263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F09461" w14:textId="53E97D51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1263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7967EA" w14:textId="2E0C3F64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1511"/>
                              <a:ext cx="2815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E8AA55" w14:textId="7ECD694A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45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Ambulante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Jeugdhulp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(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begeleiding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1759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4D34BE" w14:textId="34D24E0D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45A48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1759"/>
                              <a:ext cx="214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0914B4" w14:textId="62E589E7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Begeleiding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individueel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, basis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1759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E84B4C" w14:textId="77E8C2B9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1759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832CAB" w14:textId="5AF4B11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</w:t>
                                </w:r>
                                <w:r w:rsidR="009341D6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2,20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1759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811F7D" w14:textId="73357B2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8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1759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C3BC26" w14:textId="6B802C0E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2008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26FBE4" w14:textId="7082414E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45A53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0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2008"/>
                              <a:ext cx="2734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104406" w14:textId="311F5817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Begeleiding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individueel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specialistisch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1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2008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83288C" w14:textId="343B05C2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2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2008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58AA6F" w14:textId="057E7B1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8</w:t>
                                </w:r>
                                <w:r w:rsidR="009341D6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9,40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3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2008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4153B7" w14:textId="2B5652CD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2008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B33A39" w14:textId="4019FCE7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2256"/>
                              <a:ext cx="152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081331" w14:textId="31936829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41 (Dag)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behandeling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6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2505"/>
                              <a:ext cx="44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0FBC17" w14:textId="2678D9F5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50S01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7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2505"/>
                              <a:ext cx="300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3BBC9" w14:textId="6A23FDA3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Behandeling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Jeugdhulp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Functiegroep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1 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8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2505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C63993" w14:textId="1AFCFCA1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2505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747C49" w14:textId="407E6B63" w:rsidR="008B26A9" w:rsidRDefault="009341D6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82,20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0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2505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D3E9B5" w14:textId="1FD06E68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2505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284780" w14:textId="70927E31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2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2753"/>
                              <a:ext cx="44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000C2C" w14:textId="554312B3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50S02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3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2753"/>
                              <a:ext cx="300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E34AE5" w14:textId="6A36EEF1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Behandeling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Jeugdhulp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Functiegroep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2 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2753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798418" w14:textId="2EC16BFE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2753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58C225" w14:textId="509E77A5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8</w:t>
                                </w:r>
                                <w:r w:rsidR="009341D6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5,2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2753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6CED10" w14:textId="0716D97B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2753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A1E88D" w14:textId="5C18FFDC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3001"/>
                              <a:ext cx="44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1C8937" w14:textId="5F493294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50S03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9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3001"/>
                              <a:ext cx="300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EFC2A3" w14:textId="0A85566A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Behandeling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Jeugdhulp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Functiegroep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3 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0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3001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50C9F2" w14:textId="64204459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1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6" y="3001"/>
                              <a:ext cx="5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EB07FD" w14:textId="2C48CD13" w:rsidR="008B26A9" w:rsidRDefault="009341D6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100</w:t>
                                </w:r>
                                <w:r w:rsidR="008B26A9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,80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2" name="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3001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B86D01" w14:textId="3529DB27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3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3001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C93FF6" w14:textId="385EADCD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4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3250"/>
                              <a:ext cx="44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3E682B" w14:textId="5C7A5BEC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50S04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5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3250"/>
                              <a:ext cx="300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13C582" w14:textId="16E395F6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Behandeling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Jeugdhulp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Functiegroep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4 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6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3250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FCC853" w14:textId="578371A6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3" y="3250"/>
                              <a:ext cx="5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ABCABD" w14:textId="1F210C56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11</w:t>
                                </w:r>
                                <w:r w:rsidR="009341D6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,20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8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3250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FA289D" w14:textId="04EC5AC1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9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2" y="3250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6250FD" w14:textId="42E949ED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0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3498"/>
                              <a:ext cx="44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C5F107" w14:textId="312091B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50S05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1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3498"/>
                              <a:ext cx="296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4F4E02" w14:textId="54B6D8A3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Behandeling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Jeugdhulp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Functiegroep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5*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2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3498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A1BF5C" w14:textId="7D5427AE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3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3" y="3498"/>
                              <a:ext cx="5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83489B" w14:textId="1A7E3499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13</w:t>
                                </w:r>
                                <w:r w:rsidR="009341D6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4,4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4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3498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95A3B2" w14:textId="12ABF001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5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2" y="3498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230DE2" w14:textId="25DA4FC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6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3747"/>
                              <a:ext cx="328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3251A7" w14:textId="33EB5607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45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Ambulante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Jeugdhulp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(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begeleiding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groep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7" name="Rectangl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3995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500DC0" w14:textId="22E9E448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45A49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8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3995"/>
                              <a:ext cx="1765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E75F46" w14:textId="503F7FAC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Begeleiding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groep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, basis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9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3995"/>
                              <a:ext cx="581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11B769" w14:textId="772213FA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dagdeel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0" name="Rectang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3995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6566C9" w14:textId="2F523C14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</w:t>
                                </w:r>
                                <w:r w:rsidR="009341D6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5,68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1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3995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7353A9" w14:textId="7ED508CE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2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3995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BFBCB3" w14:textId="5ACD1CB4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3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4243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D30B26" w14:textId="0CB91FF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45A54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4" name="Rectangle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4243"/>
                              <a:ext cx="2356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0D3CEC" w14:textId="6D7ADFF3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Begeleiding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groep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specialistisch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5" name="Rectangle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4243"/>
                              <a:ext cx="581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EE513C" w14:textId="565C5A8F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dagdeel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6" name="Rectangle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4243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0B0301" w14:textId="33F3DB33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8</w:t>
                                </w:r>
                                <w:r w:rsidR="009341D6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4,91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7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4243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51FD14" w14:textId="00C0723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8" name="Rectangle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4243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E9592D" w14:textId="1DCF4E2A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9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4492"/>
                              <a:ext cx="807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F66C90" w14:textId="10EF63D4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42 Vervoer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0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4740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D58765" w14:textId="7464C9BE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42A03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1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4740"/>
                              <a:ext cx="1226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9C6546" w14:textId="5062AF36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Vervoer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Regulier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2" name="Rectangle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4740"/>
                              <a:ext cx="50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E88C2C" w14:textId="42595EA4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etmaal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3" name="Rectangle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4740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90961D" w14:textId="167478B1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</w:t>
                                </w:r>
                                <w:r w:rsidR="00266981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4,01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4" name="Rectangle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4740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2AFF57" w14:textId="56FE9B6A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5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4740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9D1371" w14:textId="74A8DDBC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6" name="Rectangle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4989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4F7966" w14:textId="1ECD3B89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42A04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7" name="Rectangl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4989"/>
                              <a:ext cx="1215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71CB97" w14:textId="70FB310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Vervoer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Rolstoel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8" name="Rectangle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4989"/>
                              <a:ext cx="50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960455" w14:textId="118F0C3B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etmaal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9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4989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D4DBF8" w14:textId="794073A4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</w:t>
                                </w:r>
                                <w:r w:rsidR="00266981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4,01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0" name="Rectangl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4989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F49DEB" w14:textId="1ED93E1E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1" name="Rectangl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4989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30C963" w14:textId="15F6F382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2" name="Rectangle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5237"/>
                              <a:ext cx="1545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E86DE9" w14:textId="44079307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41 (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)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behandeling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3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5485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A05446" w14:textId="59F6212B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41A11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4" name="Rectangle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5485"/>
                              <a:ext cx="1591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634FA7" w14:textId="0099E960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Dagbehandeling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5" name="Rectangle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5485"/>
                              <a:ext cx="581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9AB475" w14:textId="56AF7518" w:rsidR="008B26A9" w:rsidRDefault="007D3348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dagdeel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6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5485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B50161" w14:textId="2BB43088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9</w:t>
                                </w:r>
                                <w:r w:rsidR="00266981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6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,</w:t>
                                </w:r>
                                <w:r w:rsidR="00266981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7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5485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7D2BA9" w14:textId="3118216A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8" name="Rectangle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5485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C6B109" w14:textId="36209BD5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9" name="Rectangl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5734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070D67" w14:textId="0823DE3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41A14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0" name="Rectangle 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5734"/>
                              <a:ext cx="218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11C9D6" w14:textId="3B2FA5FF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Dagbehandeling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specialistisch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1" name="Rectangl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5734"/>
                              <a:ext cx="581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000C0B" w14:textId="7AC6F3C0" w:rsidR="008B26A9" w:rsidRDefault="007D3348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dagdeel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2" name="Rectangle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3" y="5734"/>
                              <a:ext cx="5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C43854" w14:textId="15DB0141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</w:t>
                                </w:r>
                                <w:r w:rsidR="00266981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</w:t>
                                </w:r>
                                <w:r w:rsidR="00266981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,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80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3" name="Rectangle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5734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DF33B9" w14:textId="71A8D1EB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4" name="Rectangle 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2" y="5734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8A1CEE" w14:textId="307D1FA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5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5982"/>
                              <a:ext cx="250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331A09" w14:textId="40EB7EBE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44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Jeugdhulp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Verblijf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(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Respijtzorg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6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6230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6A047C" w14:textId="4DBE28D7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44A09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7" name="Rectangle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6230"/>
                              <a:ext cx="99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3191A1" w14:textId="42C986D2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Logeren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8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6230"/>
                              <a:ext cx="50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45F94F" w14:textId="6AB781CA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etmaal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9" name="Rectangl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3" y="6230"/>
                              <a:ext cx="5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FB2210" w14:textId="1DF01BD5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16</w:t>
                                </w:r>
                                <w:r w:rsidR="00266981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9,75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0" name="Rectangle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6230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A00193" w14:textId="7DC8933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2" y="6230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C5CC2E" w14:textId="676B9BC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2" name="Rectangle 121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6479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4536CF" w14:textId="0D9D9986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44A32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3" name="Rectang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6479"/>
                              <a:ext cx="99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175908" w14:textId="43FEF21A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Logeren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4" name="Rectangle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6479"/>
                              <a:ext cx="581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9A98F4" w14:textId="0FA245D3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dagdeel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5" name="Rectangle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6479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5D7BDA" w14:textId="0268A4A7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</w:t>
                                </w:r>
                                <w:r w:rsidR="00266981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4,04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6" name="Rectangle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6479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6A2369" w14:textId="19E566BD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7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6479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A32D77" w14:textId="28B2DCD2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8" name="Rectangle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6727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CE2EFD" w14:textId="51B9F149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44A45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9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6727"/>
                              <a:ext cx="159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6A5E1A" w14:textId="5F2902A5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Logeren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Specialistisch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0" name="Rectangle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6727"/>
                              <a:ext cx="50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575C04" w14:textId="4A218708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etmaal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1" name="Rectangle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3" y="6727"/>
                              <a:ext cx="5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461F18" w14:textId="521B4AAE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268</w:t>
                                </w:r>
                                <w:r w:rsidR="00266981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,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</w:t>
                                </w:r>
                                <w:r w:rsidR="00266981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2" name="Rectangle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6727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C807517" w14:textId="656689D1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3" name="Rectangle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2" y="6727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C21003" w14:textId="2BEAB3FC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4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6976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078B95" w14:textId="2AAE166B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44A34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5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6976"/>
                              <a:ext cx="159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9EE162" w14:textId="138980DA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Logeren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Specialistisch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6" name="Rectangle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6976"/>
                              <a:ext cx="581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20F97F" w14:textId="4A441D8D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dagdeel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7" name="Rectangl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6976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2E7B39" w14:textId="786B8B35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6</w:t>
                                </w:r>
                                <w:r w:rsidR="00266981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9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,</w:t>
                                </w:r>
                                <w:r w:rsidR="00266981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85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8" name="Rectangle 137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6976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4D4A38" w14:textId="51483DDE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9" name="Rectangl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6976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A464A" w14:textId="3AAC45D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0" name="Rectangle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7224"/>
                              <a:ext cx="20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0160B6" w14:textId="30308622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41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Dagopvang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(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Respijtzorg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1" name="Rectangle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7472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968212" w14:textId="3CD1B30C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41A21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2" name="Rectangle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7472"/>
                              <a:ext cx="122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CE9B5D" w14:textId="049CE557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Dagopvang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3" name="Rectangle 142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7472"/>
                              <a:ext cx="581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170084" w14:textId="7D445BE3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dagdeel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4" name="Rectangle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7472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86159E" w14:textId="3CC24121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</w:t>
                                </w:r>
                                <w:r w:rsidR="00266981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4,04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5" name="Rectangle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7472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365A19" w14:textId="022DDF98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6" name="Rectangle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7472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E76EA3" w14:textId="17233F9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7" name="Rectangle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7721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4C6E49" w14:textId="5F0AE1BD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41A24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8" name="Rectangle 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7721"/>
                              <a:ext cx="181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83036D" w14:textId="43CC3142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Dagopvang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specialistisch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9" name="Rectangle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7721"/>
                              <a:ext cx="581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8A85E0" w14:textId="28EB8C4D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dagdeel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0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7721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7233F8" w14:textId="1BED9428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6</w:t>
                                </w:r>
                                <w:r w:rsidR="00266981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9,85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1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7721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022B35" w14:textId="2453DFB2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2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7721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B9720D" w14:textId="663EA3A7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3" name="Rectangle 152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7969"/>
                              <a:ext cx="2085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192586" w14:textId="0DECD70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54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GGZ,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generalistisch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4" name="Rectangle 153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8218"/>
                              <a:ext cx="664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031FE8" w14:textId="00FFD9E6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Instelling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5" name="Rectangle 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8466"/>
                              <a:ext cx="46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56F0BE" w14:textId="51693E7A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54B01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6" name="Rectangle 155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8466"/>
                              <a:ext cx="395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8EA11E" w14:textId="1D1C196B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Generalistische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GGZ,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instelling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cluster 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7" name="Rectangle 156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8466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07E25B" w14:textId="58E7F85D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8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8466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30001F" w14:textId="74E14A31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8</w:t>
                                </w:r>
                                <w:r w:rsidR="00266981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6,40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9" name="Rectangle 158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8466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6D77C1" w14:textId="124C6AA8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0" name="Rectangle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8466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A46129" w14:textId="4C21149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1" name="Rectangl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8714"/>
                              <a:ext cx="46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1EC410" w14:textId="6C590ED2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54B02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2" name="Rectangle 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8714"/>
                              <a:ext cx="395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9A82BB" w14:textId="5791443A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Generalistische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GGZ,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instelling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cluster 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3" name="Rectangle 162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8714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F340B4" w14:textId="5B460304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4" name="Rectangle 163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8714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EE9AC7" w14:textId="2C9B0AB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9</w:t>
                                </w:r>
                                <w:r w:rsidR="00266981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3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,</w:t>
                                </w:r>
                                <w:r w:rsidR="00266981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5" name="Rectangle 164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8714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D0781B" w14:textId="672745A4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6" name="Rectangle 16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8714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A7811D" w14:textId="6922931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7" name="Rectangl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8963"/>
                              <a:ext cx="46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70BA35" w14:textId="0D0899BC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54B03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8" name="Rectangle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8963"/>
                              <a:ext cx="395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FE6B1C" w14:textId="151DC950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Generalistische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GGZ,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instelling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cluster 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9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8963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C0C7BF" w14:textId="1BF2B892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0" name="Rectangle 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3" y="8963"/>
                              <a:ext cx="5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9F7907" w14:textId="11B26355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11</w:t>
                                </w:r>
                                <w:r w:rsidR="00266981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3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,40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1" name="Rectangle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8963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918115" w14:textId="73BA9E64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2" name="Rectangle 171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2" y="8963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5B4BAD" w14:textId="221CDA6A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3" name="Rectangle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9211"/>
                              <a:ext cx="46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F3E02F" w14:textId="002A3505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54B04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4" name="Rectangle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9211"/>
                              <a:ext cx="395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40B39E" w14:textId="0C928E8B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Generalistische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GGZ,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instelling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cluster 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5" name="Rectangle 174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9211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731BB9" w14:textId="6620F374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6" name="Rectangle 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3" y="9211"/>
                              <a:ext cx="5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2898C9" w14:textId="3F5D719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</w:t>
                                </w:r>
                                <w:r w:rsidR="00266981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74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,</w:t>
                                </w:r>
                                <w:r w:rsidR="00266981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7" name="Rectangle 176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9211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CF0B11" w14:textId="5F92ABB6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8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2" y="9211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D24B19" w14:textId="09B19F3D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9" name="Rectangle 17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9460"/>
                              <a:ext cx="1036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36917E" w14:textId="7C08600B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Vrijgevestigde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0" name="Rectangle 17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9708"/>
                              <a:ext cx="46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597FC1" w14:textId="23712B0D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54B05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1" name="Rectangle 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9708"/>
                              <a:ext cx="431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8D59E1" w14:textId="154EE590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Generalistische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GGZ,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vrijgevestigde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cluster 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2" name="Rectangle 181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9708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C9842E" w14:textId="0248065F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3" name="Rectangl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9708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2911B4" w14:textId="1E1E6CAA" w:rsidR="008B26A9" w:rsidRDefault="00266981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73,80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4" name="Rectangle 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9708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7D992A" w14:textId="6DA82B0C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5" name="Rectangle 184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9708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88511D" w14:textId="1B7FD062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6" name="Rectangle 18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9956"/>
                              <a:ext cx="46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69F40E" w14:textId="6782ADA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54B06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7" name="Rectangle 186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9956"/>
                              <a:ext cx="431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4BBDD3" w14:textId="0770120D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Generalistische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GGZ,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vrijgevestigde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cluster 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8" name="Rectangle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9956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712F72" w14:textId="7818E291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9" name="Rectangle 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9956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B8C3A4" w14:textId="389D8808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8</w:t>
                                </w:r>
                                <w:r w:rsidR="00266981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2,80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0" name="Rectangle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9956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91DC9D" w14:textId="30B0B9B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1" name="Rectangle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9956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D05561" w14:textId="12C1A8C1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2" name="Rectangle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10205"/>
                              <a:ext cx="46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73A994" w14:textId="5238C6EC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54B07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3" name="Rectangle 192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10205"/>
                              <a:ext cx="431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342D37" w14:textId="441DC427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Generalistische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GGZ,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vrijgevestigde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cluster 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4" name="Rectangle 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10205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FAF059" w14:textId="258E859F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5" name="Rectangle 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10205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A8FD40" w14:textId="6A14F6BB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9</w:t>
                                </w:r>
                                <w:r w:rsidR="00266981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3,60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6" name="Rectangle 195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10205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ACFBC8" w14:textId="31446D8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" name="Rectangle 196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10205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298ADD" w14:textId="5B505D78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8" name="Rectangle 197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10453"/>
                              <a:ext cx="46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1EA507" w14:textId="37459DB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54B08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9" name="Rectangle 19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10453"/>
                              <a:ext cx="431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BF38BD" w14:textId="7E280650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Generalistische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GGZ,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vrijgevestigde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cluster 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0" name="Rectangle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10453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8728B7" w14:textId="29CDF6ED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1" name="Rectangle 200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3" y="10453"/>
                              <a:ext cx="5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86B2DE" w14:textId="77AA8146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16</w:t>
                                </w:r>
                                <w:r w:rsidR="00266981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9,80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2" name="Rectangle 201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10453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EB81FE" w14:textId="0793EC67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3" name="Rectangle 202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2" y="10453"/>
                              <a:ext cx="41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E0D8E6" w14:textId="039A6DDB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4" name="Rectangle 20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10712"/>
                              <a:ext cx="5514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751D22" w14:textId="0BC51759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*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nadere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toelichting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op de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functiegroep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zie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de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tabel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"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Functiegroepindeling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"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5" name="Line 204"/>
                          <wps:cNvCnPr/>
                          <wps:spPr bwMode="auto">
                            <a:xfrm flipV="1">
                              <a:off x="0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206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0" y="-635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Line 207"/>
                        <wps:cNvCnPr/>
                        <wps:spPr bwMode="auto">
                          <a:xfrm flipV="1">
                            <a:off x="525780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525780" y="-635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Line 209"/>
                        <wps:cNvCnPr/>
                        <wps:spPr bwMode="auto">
                          <a:xfrm flipV="1">
                            <a:off x="3883660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3883660" y="-635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Line 211"/>
                        <wps:cNvCnPr/>
                        <wps:spPr bwMode="auto">
                          <a:xfrm flipV="1">
                            <a:off x="4408805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4408805" y="-6350"/>
                            <a:ext cx="6985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Line 213"/>
                        <wps:cNvCnPr/>
                        <wps:spPr bwMode="auto">
                          <a:xfrm flipV="1">
                            <a:off x="5144770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5144770" y="-6350"/>
                            <a:ext cx="6985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6350" y="-6350"/>
                            <a:ext cx="5756275" cy="127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Line 216"/>
                        <wps:cNvCnPr/>
                        <wps:spPr bwMode="auto">
                          <a:xfrm flipV="1">
                            <a:off x="5756275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5756275" y="-635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Line 218"/>
                        <wps:cNvCnPr/>
                        <wps:spPr bwMode="auto">
                          <a:xfrm>
                            <a:off x="6350" y="63119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6350" y="63119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Line 220"/>
                        <wps:cNvCnPr/>
                        <wps:spPr bwMode="auto">
                          <a:xfrm>
                            <a:off x="6350" y="78867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6350" y="78867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Line 222"/>
                        <wps:cNvCnPr/>
                        <wps:spPr bwMode="auto">
                          <a:xfrm>
                            <a:off x="6350" y="94615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6350" y="946150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Line 224"/>
                        <wps:cNvCnPr/>
                        <wps:spPr bwMode="auto">
                          <a:xfrm>
                            <a:off x="6350" y="110426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6350" y="110426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Line 226"/>
                        <wps:cNvCnPr/>
                        <wps:spPr bwMode="auto">
                          <a:xfrm>
                            <a:off x="6350" y="126174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6350" y="126174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Line 228"/>
                        <wps:cNvCnPr/>
                        <wps:spPr bwMode="auto">
                          <a:xfrm>
                            <a:off x="6350" y="141986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6350" y="141986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Line 230"/>
                        <wps:cNvCnPr/>
                        <wps:spPr bwMode="auto">
                          <a:xfrm>
                            <a:off x="6350" y="157734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6350" y="157734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Line 232"/>
                        <wps:cNvCnPr/>
                        <wps:spPr bwMode="auto">
                          <a:xfrm>
                            <a:off x="6350" y="173482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6350" y="1734820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Line 234"/>
                        <wps:cNvCnPr/>
                        <wps:spPr bwMode="auto">
                          <a:xfrm>
                            <a:off x="6350" y="189293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6350" y="189293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Line 236"/>
                        <wps:cNvCnPr/>
                        <wps:spPr bwMode="auto">
                          <a:xfrm>
                            <a:off x="6350" y="205041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6350" y="205041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Line 238"/>
                        <wps:cNvCnPr/>
                        <wps:spPr bwMode="auto">
                          <a:xfrm>
                            <a:off x="6350" y="220789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6350" y="2207895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Line 240"/>
                        <wps:cNvCnPr/>
                        <wps:spPr bwMode="auto">
                          <a:xfrm>
                            <a:off x="6350" y="236601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6350" y="236601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Line 242"/>
                        <wps:cNvCnPr/>
                        <wps:spPr bwMode="auto">
                          <a:xfrm>
                            <a:off x="6350" y="252349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6350" y="2523490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Line 244"/>
                        <wps:cNvCnPr/>
                        <wps:spPr bwMode="auto">
                          <a:xfrm>
                            <a:off x="6350" y="268160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6350" y="268160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Line 246"/>
                        <wps:cNvCnPr/>
                        <wps:spPr bwMode="auto">
                          <a:xfrm>
                            <a:off x="6350" y="283908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6350" y="283908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Line 248"/>
                        <wps:cNvCnPr/>
                        <wps:spPr bwMode="auto">
                          <a:xfrm>
                            <a:off x="6350" y="299656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6350" y="2996565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Line 250"/>
                        <wps:cNvCnPr/>
                        <wps:spPr bwMode="auto">
                          <a:xfrm>
                            <a:off x="6350" y="315468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6350" y="315468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Line 252"/>
                        <wps:cNvCnPr/>
                        <wps:spPr bwMode="auto">
                          <a:xfrm>
                            <a:off x="6350" y="331216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6350" y="3312160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Line 254"/>
                        <wps:cNvCnPr/>
                        <wps:spPr bwMode="auto">
                          <a:xfrm>
                            <a:off x="6350" y="347027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6350" y="347027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Line 256"/>
                        <wps:cNvCnPr/>
                        <wps:spPr bwMode="auto">
                          <a:xfrm>
                            <a:off x="6350" y="362775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6350" y="362775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Line 258"/>
                        <wps:cNvCnPr/>
                        <wps:spPr bwMode="auto">
                          <a:xfrm>
                            <a:off x="6350" y="378523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6350" y="3785235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Line 260"/>
                        <wps:cNvCnPr/>
                        <wps:spPr bwMode="auto">
                          <a:xfrm>
                            <a:off x="6350" y="394335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6350" y="394335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Line 262"/>
                        <wps:cNvCnPr/>
                        <wps:spPr bwMode="auto">
                          <a:xfrm>
                            <a:off x="6350" y="410083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6350" y="4100830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Line 264"/>
                        <wps:cNvCnPr/>
                        <wps:spPr bwMode="auto">
                          <a:xfrm>
                            <a:off x="6350" y="425894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6350" y="425894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Line 266"/>
                        <wps:cNvCnPr/>
                        <wps:spPr bwMode="auto">
                          <a:xfrm>
                            <a:off x="6350" y="441642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6350" y="441642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Line 268"/>
                        <wps:cNvCnPr/>
                        <wps:spPr bwMode="auto">
                          <a:xfrm>
                            <a:off x="6350" y="457390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6350" y="4573905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Line 270"/>
                        <wps:cNvCnPr/>
                        <wps:spPr bwMode="auto">
                          <a:xfrm>
                            <a:off x="6350" y="473202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6350" y="473202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Line 272"/>
                        <wps:cNvCnPr/>
                        <wps:spPr bwMode="auto">
                          <a:xfrm>
                            <a:off x="6350" y="488950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6350" y="488950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Line 274"/>
                        <wps:cNvCnPr/>
                        <wps:spPr bwMode="auto">
                          <a:xfrm>
                            <a:off x="6350" y="504761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6350" y="504761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Line 276"/>
                        <wps:cNvCnPr/>
                        <wps:spPr bwMode="auto">
                          <a:xfrm>
                            <a:off x="6350" y="520509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6350" y="520509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Line 278"/>
                        <wps:cNvCnPr/>
                        <wps:spPr bwMode="auto">
                          <a:xfrm>
                            <a:off x="6350" y="536257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6350" y="5362575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Line 280"/>
                        <wps:cNvCnPr/>
                        <wps:spPr bwMode="auto">
                          <a:xfrm>
                            <a:off x="6350" y="552069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6350" y="552069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Line 282"/>
                        <wps:cNvCnPr/>
                        <wps:spPr bwMode="auto">
                          <a:xfrm>
                            <a:off x="6350" y="567817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3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6350" y="567817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Line 284"/>
                        <wps:cNvCnPr/>
                        <wps:spPr bwMode="auto">
                          <a:xfrm>
                            <a:off x="6350" y="583565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6350" y="5835650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Line 286"/>
                        <wps:cNvCnPr/>
                        <wps:spPr bwMode="auto">
                          <a:xfrm>
                            <a:off x="6350" y="599376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6350" y="599376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Line 288"/>
                        <wps:cNvCnPr/>
                        <wps:spPr bwMode="auto">
                          <a:xfrm>
                            <a:off x="6350" y="615124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6350" y="6151245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Line 290"/>
                        <wps:cNvCnPr/>
                        <wps:spPr bwMode="auto">
                          <a:xfrm>
                            <a:off x="6350" y="630936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6350" y="630936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Line 292"/>
                        <wps:cNvCnPr/>
                        <wps:spPr bwMode="auto">
                          <a:xfrm>
                            <a:off x="6350" y="646684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6350" y="646684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Line 294"/>
                        <wps:cNvCnPr/>
                        <wps:spPr bwMode="auto">
                          <a:xfrm>
                            <a:off x="6350" y="662432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6350" y="6624320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-6350" y="-6350"/>
                            <a:ext cx="12700" cy="68021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Line 297"/>
                        <wps:cNvCnPr/>
                        <wps:spPr bwMode="auto">
                          <a:xfrm>
                            <a:off x="3883660" y="6350"/>
                            <a:ext cx="0" cy="677608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3883660" y="6350"/>
                            <a:ext cx="6350" cy="67760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Line 299"/>
                        <wps:cNvCnPr/>
                        <wps:spPr bwMode="auto">
                          <a:xfrm>
                            <a:off x="4408805" y="6350"/>
                            <a:ext cx="0" cy="677608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4408805" y="6350"/>
                            <a:ext cx="6985" cy="67760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Line 301"/>
                        <wps:cNvCnPr/>
                        <wps:spPr bwMode="auto">
                          <a:xfrm>
                            <a:off x="5144770" y="6350"/>
                            <a:ext cx="0" cy="677608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5144770" y="6350"/>
                            <a:ext cx="6985" cy="67760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6350" y="6782435"/>
                            <a:ext cx="5756275" cy="133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Rectangle 304"/>
                        <wps:cNvSpPr>
                          <a:spLocks noChangeArrowheads="1"/>
                        </wps:cNvSpPr>
                        <wps:spPr bwMode="auto">
                          <a:xfrm>
                            <a:off x="5749290" y="6350"/>
                            <a:ext cx="13335" cy="67894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Line 305"/>
                        <wps:cNvCnPr/>
                        <wps:spPr bwMode="auto">
                          <a:xfrm>
                            <a:off x="525780" y="6350"/>
                            <a:ext cx="0" cy="677608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525780" y="6350"/>
                            <a:ext cx="6350" cy="67760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Line 307"/>
                        <wps:cNvCnPr/>
                        <wps:spPr bwMode="auto">
                          <a:xfrm>
                            <a:off x="0" y="6795770"/>
                            <a:ext cx="635" cy="1574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0" y="6795770"/>
                            <a:ext cx="6350" cy="16383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Line 309"/>
                        <wps:cNvCnPr/>
                        <wps:spPr bwMode="auto">
                          <a:xfrm>
                            <a:off x="525780" y="69532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Rectangle 310"/>
                        <wps:cNvSpPr>
                          <a:spLocks noChangeArrowheads="1"/>
                        </wps:cNvSpPr>
                        <wps:spPr bwMode="auto">
                          <a:xfrm>
                            <a:off x="525780" y="695325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Line 311"/>
                        <wps:cNvCnPr/>
                        <wps:spPr bwMode="auto">
                          <a:xfrm>
                            <a:off x="3883660" y="6795770"/>
                            <a:ext cx="635" cy="1574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3883660" y="6795770"/>
                            <a:ext cx="6350" cy="16383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Line 313"/>
                        <wps:cNvCnPr/>
                        <wps:spPr bwMode="auto">
                          <a:xfrm>
                            <a:off x="4408805" y="6795770"/>
                            <a:ext cx="635" cy="1574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Rectangle 314"/>
                        <wps:cNvSpPr>
                          <a:spLocks noChangeArrowheads="1"/>
                        </wps:cNvSpPr>
                        <wps:spPr bwMode="auto">
                          <a:xfrm>
                            <a:off x="4408805" y="6795770"/>
                            <a:ext cx="6985" cy="16383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Line 315"/>
                        <wps:cNvCnPr/>
                        <wps:spPr bwMode="auto">
                          <a:xfrm>
                            <a:off x="5144770" y="6795770"/>
                            <a:ext cx="635" cy="1574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5144770" y="6795770"/>
                            <a:ext cx="6985" cy="16383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Line 317"/>
                        <wps:cNvCnPr/>
                        <wps:spPr bwMode="auto">
                          <a:xfrm>
                            <a:off x="5756275" y="6795770"/>
                            <a:ext cx="635" cy="1574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5756275" y="6795770"/>
                            <a:ext cx="6350" cy="16383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Line 319"/>
                        <wps:cNvCnPr/>
                        <wps:spPr bwMode="auto">
                          <a:xfrm>
                            <a:off x="5762625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5762625" y="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Line 321"/>
                        <wps:cNvCnPr/>
                        <wps:spPr bwMode="auto">
                          <a:xfrm>
                            <a:off x="5762625" y="63119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Rectangle 322"/>
                        <wps:cNvSpPr>
                          <a:spLocks noChangeArrowheads="1"/>
                        </wps:cNvSpPr>
                        <wps:spPr bwMode="auto">
                          <a:xfrm>
                            <a:off x="5762625" y="63119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Line 323"/>
                        <wps:cNvCnPr/>
                        <wps:spPr bwMode="auto">
                          <a:xfrm>
                            <a:off x="5762625" y="78867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Rectangle 324"/>
                        <wps:cNvSpPr>
                          <a:spLocks noChangeArrowheads="1"/>
                        </wps:cNvSpPr>
                        <wps:spPr bwMode="auto">
                          <a:xfrm>
                            <a:off x="5762625" y="78867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Line 325"/>
                        <wps:cNvCnPr/>
                        <wps:spPr bwMode="auto">
                          <a:xfrm>
                            <a:off x="5762625" y="9461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5762625" y="946150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Line 327"/>
                        <wps:cNvCnPr/>
                        <wps:spPr bwMode="auto">
                          <a:xfrm>
                            <a:off x="5762625" y="110426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Rectangle 328"/>
                        <wps:cNvSpPr>
                          <a:spLocks noChangeArrowheads="1"/>
                        </wps:cNvSpPr>
                        <wps:spPr bwMode="auto">
                          <a:xfrm>
                            <a:off x="5762625" y="110426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Line 329"/>
                        <wps:cNvCnPr/>
                        <wps:spPr bwMode="auto">
                          <a:xfrm>
                            <a:off x="5762625" y="12617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5762625" y="126174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Line 331"/>
                        <wps:cNvCnPr/>
                        <wps:spPr bwMode="auto">
                          <a:xfrm>
                            <a:off x="5762625" y="141986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5762625" y="141986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Line 333"/>
                        <wps:cNvCnPr/>
                        <wps:spPr bwMode="auto">
                          <a:xfrm>
                            <a:off x="5762625" y="157734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5762625" y="157734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Line 335"/>
                        <wps:cNvCnPr/>
                        <wps:spPr bwMode="auto">
                          <a:xfrm>
                            <a:off x="5762625" y="173482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5762625" y="1734820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Line 337"/>
                        <wps:cNvCnPr/>
                        <wps:spPr bwMode="auto">
                          <a:xfrm>
                            <a:off x="5762625" y="189293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5762625" y="189293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Line 339"/>
                        <wps:cNvCnPr/>
                        <wps:spPr bwMode="auto">
                          <a:xfrm>
                            <a:off x="5762625" y="205041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0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5762625" y="205041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Line 341"/>
                        <wps:cNvCnPr/>
                        <wps:spPr bwMode="auto">
                          <a:xfrm>
                            <a:off x="5762625" y="220789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5762625" y="220789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Line 343"/>
                        <wps:cNvCnPr/>
                        <wps:spPr bwMode="auto">
                          <a:xfrm>
                            <a:off x="5762625" y="236601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5762625" y="236601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Line 345"/>
                        <wps:cNvCnPr/>
                        <wps:spPr bwMode="auto">
                          <a:xfrm>
                            <a:off x="5762625" y="252349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5762625" y="2523490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Line 347"/>
                        <wps:cNvCnPr/>
                        <wps:spPr bwMode="auto">
                          <a:xfrm>
                            <a:off x="5762625" y="268160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5762625" y="268160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Line 349"/>
                        <wps:cNvCnPr/>
                        <wps:spPr bwMode="auto">
                          <a:xfrm>
                            <a:off x="5762625" y="283908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5762625" y="283908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Line 351"/>
                        <wps:cNvCnPr/>
                        <wps:spPr bwMode="auto">
                          <a:xfrm>
                            <a:off x="5762625" y="299656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5762625" y="299656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Line 353"/>
                        <wps:cNvCnPr/>
                        <wps:spPr bwMode="auto">
                          <a:xfrm>
                            <a:off x="5762625" y="315468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5762625" y="315468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Line 355"/>
                        <wps:cNvCnPr/>
                        <wps:spPr bwMode="auto">
                          <a:xfrm>
                            <a:off x="5762625" y="331216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5762625" y="3312160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Line 357"/>
                        <wps:cNvCnPr/>
                        <wps:spPr bwMode="auto">
                          <a:xfrm>
                            <a:off x="5762625" y="347027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Rectangle 358"/>
                        <wps:cNvSpPr>
                          <a:spLocks noChangeArrowheads="1"/>
                        </wps:cNvSpPr>
                        <wps:spPr bwMode="auto">
                          <a:xfrm>
                            <a:off x="5762625" y="347027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Line 359"/>
                        <wps:cNvCnPr/>
                        <wps:spPr bwMode="auto">
                          <a:xfrm>
                            <a:off x="5762625" y="362775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" name="Rectangle 360"/>
                        <wps:cNvSpPr>
                          <a:spLocks noChangeArrowheads="1"/>
                        </wps:cNvSpPr>
                        <wps:spPr bwMode="auto">
                          <a:xfrm>
                            <a:off x="5762625" y="362775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Line 361"/>
                        <wps:cNvCnPr/>
                        <wps:spPr bwMode="auto">
                          <a:xfrm>
                            <a:off x="5762625" y="378523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Rectangle 362"/>
                        <wps:cNvSpPr>
                          <a:spLocks noChangeArrowheads="1"/>
                        </wps:cNvSpPr>
                        <wps:spPr bwMode="auto">
                          <a:xfrm>
                            <a:off x="5762625" y="378523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Line 363"/>
                        <wps:cNvCnPr/>
                        <wps:spPr bwMode="auto">
                          <a:xfrm>
                            <a:off x="5762625" y="39433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5762625" y="394335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Line 365"/>
                        <wps:cNvCnPr/>
                        <wps:spPr bwMode="auto">
                          <a:xfrm>
                            <a:off x="5762625" y="410083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5762625" y="4100830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Line 367"/>
                        <wps:cNvCnPr/>
                        <wps:spPr bwMode="auto">
                          <a:xfrm>
                            <a:off x="5762625" y="42589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5762625" y="425894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Line 369"/>
                        <wps:cNvCnPr/>
                        <wps:spPr bwMode="auto">
                          <a:xfrm>
                            <a:off x="5762625" y="441642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" name="Rectangle 370"/>
                        <wps:cNvSpPr>
                          <a:spLocks noChangeArrowheads="1"/>
                        </wps:cNvSpPr>
                        <wps:spPr bwMode="auto">
                          <a:xfrm>
                            <a:off x="5762625" y="441642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Line 371"/>
                        <wps:cNvCnPr/>
                        <wps:spPr bwMode="auto">
                          <a:xfrm>
                            <a:off x="5762625" y="457390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5762625" y="457390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Line 373"/>
                        <wps:cNvCnPr/>
                        <wps:spPr bwMode="auto">
                          <a:xfrm>
                            <a:off x="5762625" y="473202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Rectangle 374"/>
                        <wps:cNvSpPr>
                          <a:spLocks noChangeArrowheads="1"/>
                        </wps:cNvSpPr>
                        <wps:spPr bwMode="auto">
                          <a:xfrm>
                            <a:off x="5762625" y="473202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Line 375"/>
                        <wps:cNvCnPr/>
                        <wps:spPr bwMode="auto">
                          <a:xfrm>
                            <a:off x="5762625" y="48895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5762625" y="488950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Line 377"/>
                        <wps:cNvCnPr/>
                        <wps:spPr bwMode="auto">
                          <a:xfrm>
                            <a:off x="5762625" y="504761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5762625" y="504761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Line 379"/>
                        <wps:cNvCnPr/>
                        <wps:spPr bwMode="auto">
                          <a:xfrm>
                            <a:off x="5762625" y="520509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5762625" y="520509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Line 381"/>
                        <wps:cNvCnPr/>
                        <wps:spPr bwMode="auto">
                          <a:xfrm>
                            <a:off x="5762625" y="536257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Rectangle 382"/>
                        <wps:cNvSpPr>
                          <a:spLocks noChangeArrowheads="1"/>
                        </wps:cNvSpPr>
                        <wps:spPr bwMode="auto">
                          <a:xfrm>
                            <a:off x="5762625" y="536257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Line 383"/>
                        <wps:cNvCnPr/>
                        <wps:spPr bwMode="auto">
                          <a:xfrm>
                            <a:off x="5762625" y="552069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4" name="Rectangle 384"/>
                        <wps:cNvSpPr>
                          <a:spLocks noChangeArrowheads="1"/>
                        </wps:cNvSpPr>
                        <wps:spPr bwMode="auto">
                          <a:xfrm>
                            <a:off x="5762625" y="552069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Line 385"/>
                        <wps:cNvCnPr/>
                        <wps:spPr bwMode="auto">
                          <a:xfrm>
                            <a:off x="5762625" y="567817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6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5762625" y="567817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Line 387"/>
                        <wps:cNvCnPr/>
                        <wps:spPr bwMode="auto">
                          <a:xfrm>
                            <a:off x="5762625" y="58356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5762625" y="5835650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Line 389"/>
                        <wps:cNvCnPr/>
                        <wps:spPr bwMode="auto">
                          <a:xfrm>
                            <a:off x="5762625" y="599376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0" name="Rectangle 390"/>
                        <wps:cNvSpPr>
                          <a:spLocks noChangeArrowheads="1"/>
                        </wps:cNvSpPr>
                        <wps:spPr bwMode="auto">
                          <a:xfrm>
                            <a:off x="5762625" y="599376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Line 391"/>
                        <wps:cNvCnPr/>
                        <wps:spPr bwMode="auto">
                          <a:xfrm>
                            <a:off x="5762625" y="61512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2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5762625" y="615124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Line 393"/>
                        <wps:cNvCnPr/>
                        <wps:spPr bwMode="auto">
                          <a:xfrm>
                            <a:off x="5762625" y="630936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4" name="Rectangle 394"/>
                        <wps:cNvSpPr>
                          <a:spLocks noChangeArrowheads="1"/>
                        </wps:cNvSpPr>
                        <wps:spPr bwMode="auto">
                          <a:xfrm>
                            <a:off x="5762625" y="630936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Line 395"/>
                        <wps:cNvCnPr/>
                        <wps:spPr bwMode="auto">
                          <a:xfrm>
                            <a:off x="5762625" y="646684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6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5762625" y="646684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Line 397"/>
                        <wps:cNvCnPr/>
                        <wps:spPr bwMode="auto">
                          <a:xfrm>
                            <a:off x="5762625" y="662432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" name="Rectangle 398"/>
                        <wps:cNvSpPr>
                          <a:spLocks noChangeArrowheads="1"/>
                        </wps:cNvSpPr>
                        <wps:spPr bwMode="auto">
                          <a:xfrm>
                            <a:off x="5762625" y="6624320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Line 399"/>
                        <wps:cNvCnPr/>
                        <wps:spPr bwMode="auto">
                          <a:xfrm>
                            <a:off x="5762625" y="678878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5762625" y="678878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Line 401"/>
                        <wps:cNvCnPr/>
                        <wps:spPr bwMode="auto">
                          <a:xfrm>
                            <a:off x="0" y="6946900"/>
                            <a:ext cx="57626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" name="Rectangle 402"/>
                        <wps:cNvSpPr>
                          <a:spLocks noChangeArrowheads="1"/>
                        </wps:cNvSpPr>
                        <wps:spPr bwMode="auto">
                          <a:xfrm>
                            <a:off x="0" y="6946900"/>
                            <a:ext cx="5768975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41DCDF3" id="Papier 403" o:spid="_x0000_s1026" editas="canvas" style="width:453.75pt;height:548.25pt;mso-position-horizontal-relative:char;mso-position-vertical-relative:line" coordsize="57626,69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626;height:69627;visibility:visible;mso-wrap-style:square">
                  <v:fill o:detectmouseclick="t"/>
                  <v:path o:connecttype="none"/>
                </v:shape>
                <v:group id="Group 205" o:spid="_x0000_s1028" style="position:absolute;width:57626;height:69627" coordsize="9075,1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 5" o:spid="_x0000_s1029" style="position:absolute;top:994;width:9075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" fillcolor="#a6a6a6" stroked="f"/>
                  <v:rect id="Rectangle 6" o:spid="_x0000_s1030" style="position:absolute;top:1490;width:9075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" fillcolor="#a6a6a6" stroked="f"/>
                  <v:rect id="Rectangle 7" o:spid="_x0000_s1031" style="position:absolute;top:2236;width:9075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" fillcolor="#a6a6a6" stroked="f"/>
                  <v:rect id="Rectangle 8" o:spid="_x0000_s1032" style="position:absolute;top:3726;width:9075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" fillcolor="#a6a6a6" stroked="f"/>
                  <v:rect id="Rectangle 9" o:spid="_x0000_s1033" style="position:absolute;top:4471;width:9075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" fillcolor="#a6a6a6" stroked="f"/>
                  <v:rect id="Rectangle 10" o:spid="_x0000_s1034" style="position:absolute;top:5216;width:9075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" fillcolor="#a6a6a6" stroked="f"/>
                  <v:rect id="Rectangle 11" o:spid="_x0000_s1035" style="position:absolute;top:5961;width:838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" fillcolor="#aeaaaa" stroked="f"/>
                  <v:rect id="Rectangle 12" o:spid="_x0000_s1036" style="position:absolute;left:828;top:5961;width:8247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" fillcolor="#a6a6a6" stroked="f"/>
                  <v:rect id="Rectangle 13" o:spid="_x0000_s1037" style="position:absolute;top:7203;width:838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" fillcolor="#aeaaaa" stroked="f"/>
                  <v:rect id="Rectangle 14" o:spid="_x0000_s1038" style="position:absolute;left:828;top:7203;width:8247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" fillcolor="#a6a6a6" stroked="f"/>
                  <v:rect id="Rectangle 15" o:spid="_x0000_s1039" style="position:absolute;top:7949;width:9075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" fillcolor="#a6a6a6" stroked="f"/>
                  <v:rect id="Rectangle 16" o:spid="_x0000_s1040" style="position:absolute;top:8197;width:9075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" fillcolor="#d9d9d9" stroked="f"/>
                  <v:rect id="Rectangle 17" o:spid="_x0000_s1041" style="position:absolute;top:9439;width:9075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" fillcolor="#d9d9d9" stroked="f"/>
                  <v:rect id="Rectangle 18" o:spid="_x0000_s1042" style="position:absolute;left:41;top:745;width:422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  <v:textbox style="mso-fit-shape-to-text:t" inset="0,0,0,0">
                      <w:txbxContent>
                        <w:p w14:paraId="4EBBA32C" w14:textId="66991137" w:rsidR="008B26A9" w:rsidRDefault="008B26A9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>Code</w:t>
                          </w:r>
                        </w:p>
                      </w:txbxContent>
                    </v:textbox>
                  </v:rect>
                  <v:rect id="Rectangle 19" o:spid="_x0000_s1043" style="position:absolute;left:869;top:745;width:1086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  <v:textbox style="mso-fit-shape-to-text:t" inset="0,0,0,0">
                      <w:txbxContent>
                        <w:p w14:paraId="19366A49" w14:textId="3C234916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>Omschrijving</w:t>
                          </w:r>
                          <w:proofErr w:type="spellEnd"/>
                        </w:p>
                      </w:txbxContent>
                    </v:textbox>
                  </v:rect>
                  <v:rect id="Rectangle 20" o:spid="_x0000_s1044" style="position:absolute;left:6157;top:745;width:67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30B7A0A4" w14:textId="503E5E2F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>Eenheid</w:t>
                          </w:r>
                          <w:proofErr w:type="spellEnd"/>
                        </w:p>
                      </w:txbxContent>
                    </v:textbox>
                  </v:rect>
                  <v:rect id="Rectangle 21" o:spid="_x0000_s1045" style="position:absolute;left:6985;top:476;width:852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3B00F6A" w14:textId="2DE50E56" w:rsidR="008B26A9" w:rsidRDefault="008B26A9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>Tarief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 xml:space="preserve"> per </w:t>
                          </w:r>
                        </w:p>
                      </w:txbxContent>
                    </v:textbox>
                  </v:rect>
                  <v:rect id="Rectangle 22" o:spid="_x0000_s1046" style="position:absolute;left:6985;top:745;width:78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4763D7E0" w14:textId="585E572A" w:rsidR="008B26A9" w:rsidRDefault="008B26A9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>1/</w:t>
                          </w:r>
                          <w:r w:rsidR="009341D6"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>1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>/202</w:t>
                          </w:r>
                          <w:r w:rsidR="009341D6"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3" o:spid="_x0000_s1047" style="position:absolute;left:8144;top:745;width:675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2016ED76" w14:textId="3068705B" w:rsidR="008B26A9" w:rsidRDefault="008B26A9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 xml:space="preserve"> Ja /Nee </w:t>
                          </w:r>
                        </w:p>
                      </w:txbxContent>
                    </v:textbox>
                  </v:rect>
                  <v:rect id="Rectangle 24" o:spid="_x0000_s1048" style="position:absolute;left:869;top:1014;width:1929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31AB2DF3" w14:textId="01572EE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40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Persoonlijke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verzorging</w:t>
                          </w:r>
                          <w:proofErr w:type="spellEnd"/>
                        </w:p>
                      </w:txbxContent>
                    </v:textbox>
                  </v:rect>
                  <v:rect id="Rectangle 25" o:spid="_x0000_s1049" style="position:absolute;left:41;top:1263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08B047A4" w14:textId="256A874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40A04</w:t>
                          </w:r>
                        </w:p>
                      </w:txbxContent>
                    </v:textbox>
                  </v:rect>
                  <v:rect id="Rectangle 26" o:spid="_x0000_s1050" style="position:absolute;left:869;top:1263;width:216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2D5B09A" w14:textId="08160EB3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Persoonlijke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verzorging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</w:t>
                          </w:r>
                          <w:proofErr w:type="spellEnd"/>
                        </w:p>
                      </w:txbxContent>
                    </v:textbox>
                  </v:rect>
                  <v:rect id="Rectangle 27" o:spid="_x0000_s1051" style="position:absolute;left:6157;top:1263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  <v:textbox style="mso-fit-shape-to-text:t" inset="0,0,0,0">
                      <w:txbxContent>
                        <w:p w14:paraId="513E94C9" w14:textId="0D49CD3D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28" o:spid="_x0000_s1052" style="position:absolute;left:7616;top:1263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63535401" w14:textId="5DDD6C06" w:rsidR="008B26A9" w:rsidRDefault="009341D6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51,60</w:t>
                          </w:r>
                        </w:p>
                      </w:txbxContent>
                    </v:textbox>
                  </v:rect>
                  <v:rect id="Rectangle 29" o:spid="_x0000_s1053" style="position:absolute;left:7026;top:1263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  <v:textbox style="mso-fit-shape-to-text:t" inset="0,0,0,0">
                      <w:txbxContent>
                        <w:p w14:paraId="14F09461" w14:textId="53E97D51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30" o:spid="_x0000_s1054" style="position:absolute;left:7616;top:1263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3F7967EA" w14:textId="2E0C3F64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1" o:spid="_x0000_s1055" style="position:absolute;left:869;top:1511;width:2815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26E8AA55" w14:textId="7ECD694A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45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Ambulante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Jeugdhulp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(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begeleiding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32" o:spid="_x0000_s1056" style="position:absolute;left:41;top:1759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294D34BE" w14:textId="34D24E0D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45A48</w:t>
                          </w:r>
                        </w:p>
                      </w:txbxContent>
                    </v:textbox>
                  </v:rect>
                  <v:rect id="Rectangle 33" o:spid="_x0000_s1057" style="position:absolute;left:869;top:1759;width:214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30914B4" w14:textId="62E589E7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Begeleiding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individueel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, basis</w:t>
                          </w:r>
                        </w:p>
                      </w:txbxContent>
                    </v:textbox>
                  </v:rect>
                  <v:rect id="Rectangle 34" o:spid="_x0000_s1058" style="position:absolute;left:6157;top:1759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1AE84B4C" w14:textId="77E8C2B9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35" o:spid="_x0000_s1059" style="position:absolute;left:7616;top:1759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37832CAB" w14:textId="5AF4B11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</w:t>
                          </w:r>
                          <w:r w:rsidR="009341D6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2,20</w:t>
                          </w:r>
                        </w:p>
                      </w:txbxContent>
                    </v:textbox>
                  </v:rect>
                  <v:rect id="Rectangle 36" o:spid="_x0000_s1060" style="position:absolute;left:7026;top:1759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64811F7D" w14:textId="73357B2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37" o:spid="_x0000_s1061" style="position:absolute;left:7616;top:1759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  <v:textbox style="mso-fit-shape-to-text:t" inset="0,0,0,0">
                      <w:txbxContent>
                        <w:p w14:paraId="65C3BC26" w14:textId="6B802C0E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8" o:spid="_x0000_s1062" style="position:absolute;left:41;top:2008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2F26FBE4" w14:textId="7082414E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45A53</w:t>
                          </w:r>
                        </w:p>
                      </w:txbxContent>
                    </v:textbox>
                  </v:rect>
                  <v:rect id="Rectangle 39" o:spid="_x0000_s1063" style="position:absolute;left:869;top:2008;width:2734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      <v:textbox style="mso-fit-shape-to-text:t" inset="0,0,0,0">
                      <w:txbxContent>
                        <w:p w14:paraId="50104406" w14:textId="311F5817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Begeleiding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individueel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specialistisch</w:t>
                          </w:r>
                          <w:proofErr w:type="spellEnd"/>
                        </w:p>
                      </w:txbxContent>
                    </v:textbox>
                  </v:rect>
                  <v:rect id="Rectangle 40" o:spid="_x0000_s1064" style="position:absolute;left:6157;top:2008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1A83288C" w14:textId="343B05C2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41" o:spid="_x0000_s1065" style="position:absolute;left:7616;top:2008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Jz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NgbAnP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5758AA6F" w14:textId="057E7B1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8</w:t>
                          </w:r>
                          <w:r w:rsidR="009341D6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9,40</w:t>
                          </w:r>
                        </w:p>
                      </w:txbxContent>
                    </v:textbox>
                  </v:rect>
                  <v:rect id="Rectangle 42" o:spid="_x0000_s1066" style="position:absolute;left:7026;top:2008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84153B7" w14:textId="2B5652CD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43" o:spid="_x0000_s1067" style="position:absolute;left:7616;top:2008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29B33A39" w14:textId="4019FCE7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4" o:spid="_x0000_s1068" style="position:absolute;left:869;top:2256;width:152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40081331" w14:textId="31936829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41 (Dag)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behandeling</w:t>
                          </w:r>
                          <w:proofErr w:type="spellEnd"/>
                        </w:p>
                      </w:txbxContent>
                    </v:textbox>
                  </v:rect>
                  <v:rect id="Rectangle 45" o:spid="_x0000_s1069" style="position:absolute;left:41;top:2505;width:44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ARw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pyAEcM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7F0FBC17" w14:textId="2678D9F5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50S01</w:t>
                          </w:r>
                        </w:p>
                      </w:txbxContent>
                    </v:textbox>
                  </v:rect>
                  <v:rect id="Rectangle 46" o:spid="_x0000_s1070" style="position:absolute;left:869;top:2505;width:3009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Hr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Mhsoev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5D73BBC9" w14:textId="6A23FDA3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Behandeling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Jeugdhulp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Functiegroep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1 *</w:t>
                          </w:r>
                        </w:p>
                      </w:txbxContent>
                    </v:textbox>
                  </v:rect>
                  <v:rect id="Rectangle 47" o:spid="_x0000_s1071" style="position:absolute;left:6157;top:2505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WZ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C58zWZvwAAANsAAAAPAAAAAAAA&#10;AAAAAAAAAAcCAABkcnMvZG93bnJldi54bWxQSwUGAAAAAAMAAwC3AAAA8wIAAAAA&#10;" filled="f" stroked="f">
                    <v:textbox style="mso-fit-shape-to-text:t" inset="0,0,0,0">
                      <w:txbxContent>
                        <w:p w14:paraId="01C63993" w14:textId="1AFCFCA1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48" o:spid="_x0000_s1072" style="position:absolute;left:7616;top:2505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76747C49" w14:textId="407E6B63" w:rsidR="008B26A9" w:rsidRDefault="009341D6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82,20</w:t>
                          </w:r>
                        </w:p>
                      </w:txbxContent>
                    </v:textbox>
                  </v:rect>
                  <v:rect id="Rectangle 49" o:spid="_x0000_s1073" style="position:absolute;left:7026;top:2505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  <v:textbox style="mso-fit-shape-to-text:t" inset="0,0,0,0">
                      <w:txbxContent>
                        <w:p w14:paraId="13D3E9B5" w14:textId="1FD06E68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50" o:spid="_x0000_s1074" style="position:absolute;left:7616;top:2505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1A284780" w14:textId="70927E31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1" o:spid="_x0000_s1075" style="position:absolute;left:41;top:2753;width:44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3F000C2C" w14:textId="554312B3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50S02</w:t>
                          </w:r>
                        </w:p>
                      </w:txbxContent>
                    </v:textbox>
                  </v:rect>
                  <v:rect id="Rectangle 52" o:spid="_x0000_s1076" style="position:absolute;left:869;top:2753;width:3009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4DE34AE5" w14:textId="6A36EEF1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Behandeling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Jeugdhulp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Functiegroep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2 *</w:t>
                          </w:r>
                        </w:p>
                      </w:txbxContent>
                    </v:textbox>
                  </v:rect>
                  <v:rect id="Rectangle 53" o:spid="_x0000_s1077" style="position:absolute;left:6157;top:2753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58798418" w14:textId="2EC16BFE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54" o:spid="_x0000_s1078" style="position:absolute;left:7616;top:2753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zawAAAANsAAAAPAAAAZHJzL2Rvd25yZXYueG1sRI/NigIx&#10;EITvC75DaMHbmlFw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0isM2s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4D58C225" w14:textId="509E77A5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8</w:t>
                          </w:r>
                          <w:r w:rsidR="009341D6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5,2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55" o:spid="_x0000_s1079" style="position:absolute;left:7026;top:2753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Kt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IvmSrc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006CED10" w14:textId="0716D97B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56" o:spid="_x0000_s1080" style="position:absolute;left:7616;top:2753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Tc2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E21Nzb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12A1E88D" w14:textId="5C18FFDC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7" o:spid="_x0000_s1081" style="position:absolute;left:41;top:3001;width:44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qNE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A8KqNEvwAAANsAAAAPAAAAAAAA&#10;AAAAAAAAAAcCAABkcnMvZG93bnJldi54bWxQSwUGAAAAAAMAAwC3AAAA8wIAAAAA&#10;" filled="f" stroked="f">
                    <v:textbox style="mso-fit-shape-to-text:t" inset="0,0,0,0">
                      <w:txbxContent>
                        <w:p w14:paraId="461C8937" w14:textId="5F493294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50S03</w:t>
                          </w:r>
                        </w:p>
                      </w:txbxContent>
                    </v:textbox>
                  </v:rect>
                  <v:rect id="Rectangle 58" o:spid="_x0000_s1082" style="position:absolute;left:869;top:3001;width:3009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bf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FNmBt/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23EFC2A3" w14:textId="0A85566A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Behandeling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Jeugdhulp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Functiegroep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3 *</w:t>
                          </w:r>
                        </w:p>
                      </w:txbxContent>
                    </v:textbox>
                  </v:rect>
                  <v:rect id="Rectangle 59" o:spid="_x0000_s1083" style="position:absolute;left:6157;top:3001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X/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rU9f&#10;0g+Q+w8AAAD//wMAUEsBAi0AFAAGAAgAAAAhANvh9svuAAAAhQEAABMAAAAAAAAAAAAAAAAAAAAA&#10;AFtDb250ZW50X1R5cGVzXS54bWxQSwECLQAUAAYACAAAACEAWvQsW78AAAAVAQAACwAAAAAAAAAA&#10;AAAAAAAfAQAAX3JlbHMvLnJlbHNQSwECLQAUAAYACAAAACEADDBl/70AAADbAAAADwAAAAAAAAAA&#10;AAAAAAAHAgAAZHJzL2Rvd25yZXYueG1sUEsFBgAAAAADAAMAtwAAAPECAAAAAA==&#10;" filled="f" stroked="f">
                    <v:textbox style="mso-fit-shape-to-text:t" inset="0,0,0,0">
                      <w:txbxContent>
                        <w:p w14:paraId="3850C9F2" w14:textId="64204459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60" o:spid="_x0000_s1084" style="position:absolute;left:7526;top:3001;width:50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44EB07FD" w14:textId="2C48CD13" w:rsidR="008B26A9" w:rsidRDefault="009341D6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100</w:t>
                          </w:r>
                          <w:r w:rsidR="008B26A9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,80</w:t>
                          </w:r>
                        </w:p>
                      </w:txbxContent>
                    </v:textbox>
                  </v:rect>
                  <v:rect id="Rectangle 61" o:spid="_x0000_s1085" style="position:absolute;left:7026;top:3001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l4T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w&#10;yuH9Jf0AuXsBAAD//wMAUEsBAi0AFAAGAAgAAAAhANvh9svuAAAAhQEAABMAAAAAAAAAAAAAAAAA&#10;AAAAAFtDb250ZW50X1R5cGVzXS54bWxQSwECLQAUAAYACAAAACEAWvQsW78AAAAVAQAACwAAAAAA&#10;AAAAAAAAAAAfAQAAX3JlbHMvLnJlbHNQSwECLQAUAAYACAAAACEAk65eE8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01B86D01" w14:textId="3529DB27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62" o:spid="_x0000_s1086" style="position:absolute;left:7616;top:3001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vuI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/OL7iM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21C93FF6" w14:textId="385EADCD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3" o:spid="_x0000_s1087" style="position:absolute;left:41;top:3250;width:44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P8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cwtj/M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233E682B" w14:textId="5C7A5BEC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50S04</w:t>
                          </w:r>
                        </w:p>
                      </w:txbxContent>
                    </v:textbox>
                  </v:rect>
                  <v:rect id="Rectangle 64" o:spid="_x0000_s1088" style="position:absolute;left:869;top:3250;width:3009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8Zn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HEfGZ8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7F13C582" w14:textId="16E395F6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Behandeling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Jeugdhulp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Functiegroep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4 *</w:t>
                          </w:r>
                        </w:p>
                      </w:txbxContent>
                    </v:textbox>
                  </v:rect>
                  <v:rect id="Rectangle 65" o:spid="_x0000_s1089" style="position:absolute;left:6157;top:3250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33FCC853" w14:textId="578371A6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66" o:spid="_x0000_s1090" style="position:absolute;left:7523;top:3250;width:50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f2L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g9n9i8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68ABCABD" w14:textId="1F210C56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11</w:t>
                          </w:r>
                          <w:r w:rsidR="009341D6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,20</w:t>
                          </w:r>
                        </w:p>
                      </w:txbxContent>
                    </v:textbox>
                  </v:rect>
                  <v:rect id="Rectangle 67" o:spid="_x0000_s1091" style="position:absolute;left:7026;top:3250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n5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jU1f&#10;0g+Q+w8AAAD//wMAUEsBAi0AFAAGAAgAAAAhANvh9svuAAAAhQEAABMAAAAAAAAAAAAAAAAAAAAA&#10;AFtDb250ZW50X1R5cGVzXS54bWxQSwECLQAUAAYACAAAACEAWvQsW78AAAAVAQAACwAAAAAAAAAA&#10;AAAAAAAfAQAAX3JlbHMvLnJlbHNQSwECLQAUAAYACAAAACEA8kZp+b0AAADbAAAADwAAAAAAAAAA&#10;AAAAAAAHAgAAZHJzL2Rvd25yZXYueG1sUEsFBgAAAAADAAMAtwAAAPECAAAAAA==&#10;" filled="f" stroked="f">
                    <v:textbox style="mso-fit-shape-to-text:t" inset="0,0,0,0">
                      <w:txbxContent>
                        <w:p w14:paraId="5EFA289D" w14:textId="04EC5AC1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</w:t>
                          </w:r>
                        </w:p>
                      </w:txbxContent>
                    </v:textbox>
                  </v:rect>
                  <v:rect id="Rectangle 68" o:spid="_x0000_s1092" style="position:absolute;left:7492;top:3250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xi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nQrMYs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7A6250FD" w14:textId="42E949ED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9" o:spid="_x0000_s1093" style="position:absolute;left:41;top:3498;width:44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fMi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CJ6fMivwAAANsAAAAPAAAAAAAA&#10;AAAAAAAAAAcCAABkcnMvZG93bnJldi54bWxQSwUGAAAAAAMAAwC3AAAA8wIAAAAA&#10;" filled="f" stroked="f">
                    <v:textbox style="mso-fit-shape-to-text:t" inset="0,0,0,0">
                      <w:txbxContent>
                        <w:p w14:paraId="0AC5F107" w14:textId="312091B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50S05</w:t>
                          </w:r>
                        </w:p>
                      </w:txbxContent>
                    </v:textbox>
                  </v:rect>
                  <v:rect id="Rectangle 70" o:spid="_x0000_s1094" style="position:absolute;left:869;top:3498;width:2969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3E4F4E02" w14:textId="54B6D8A3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Behandeling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Jeugdhulp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Functiegroep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5*</w:t>
                          </w:r>
                        </w:p>
                      </w:txbxContent>
                    </v:textbox>
                  </v:rect>
                  <v:rect id="Rectangle 71" o:spid="_x0000_s1095" style="position:absolute;left:6157;top:3498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8jO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nzn8fkk/QG7fAAAA//8DAFBLAQItABQABgAIAAAAIQDb4fbL7gAAAIUBAAATAAAAAAAAAAAAAAAA&#10;AAAAAABbQ29udGVudF9UeXBlc10ueG1sUEsBAi0AFAAGAAgAAAAhAFr0LFu/AAAAFQEAAAsAAAAA&#10;AAAAAAAAAAAAHwEAAF9yZWxzLy5yZWxzUEsBAi0AFAAGAAgAAAAhABZ3yM7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5A1BF5C" w14:textId="7D5427AE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72" o:spid="_x0000_s1096" style="position:absolute;left:7523;top:3498;width:50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21V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Hk7bVX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2083489B" w14:textId="1A7E3499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13</w:t>
                          </w:r>
                          <w:r w:rsidR="009341D6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4,4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73" o:spid="_x0000_s1097" style="position:absolute;left:7026;top:3498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vUh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PbS9SH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7495A3B2" w14:textId="12ABF001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</w:t>
                          </w:r>
                        </w:p>
                      </w:txbxContent>
                    </v:textbox>
                  </v:rect>
                  <v:rect id="Rectangle 74" o:spid="_x0000_s1098" style="position:absolute;left:7492;top:3498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lC6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JmeULr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69230DE2" w14:textId="25DA4FC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5" o:spid="_x0000_s1099" style="position:absolute;left:869;top:3747;width:328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M7N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aUzOzc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433251A7" w14:textId="33EB5607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45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Ambulante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Jeugdhulp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(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begeleiding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groep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76" o:spid="_x0000_s1100" style="position:absolute;left:41;top:3995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66500DC0" w14:textId="22E9E448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45A49</w:t>
                          </w:r>
                        </w:p>
                      </w:txbxContent>
                    </v:textbox>
                  </v:rect>
                  <v:rect id="Rectangle 77" o:spid="_x0000_s1101" style="position:absolute;left:869;top:3995;width:1765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/8k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B3n/8kvwAAANsAAAAPAAAAAAAA&#10;AAAAAAAAAAcCAABkcnMvZG93bnJldi54bWxQSwUGAAAAAAMAAwC3AAAA8wIAAAAA&#10;" filled="f" stroked="f">
                    <v:textbox style="mso-fit-shape-to-text:t" inset="0,0,0,0">
                      <w:txbxContent>
                        <w:p w14:paraId="01E75F46" w14:textId="503F7FAC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Begeleiding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groep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, basis</w:t>
                          </w:r>
                        </w:p>
                      </w:txbxContent>
                    </v:textbox>
                  </v:rect>
                  <v:rect id="Rectangle 78" o:spid="_x0000_s1102" style="position:absolute;left:6157;top:3995;width:581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1q/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bw/pJ+gNy+AAAA//8DAFBLAQItABQABgAIAAAAIQDb4fbL7gAAAIUBAAATAAAAAAAAAAAAAAAA&#10;AAAAAABbQ29udGVudF9UeXBlc10ueG1sUEsBAi0AFAAGAAgAAAAhAFr0LFu/AAAAFQEAAAsAAAAA&#10;AAAAAAAAAAAAHwEAAF9yZWxzLy5yZWxzUEsBAi0AFAAGAAgAAAAhABjTWr/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2F11B769" w14:textId="772213FA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dagdeel</w:t>
                          </w:r>
                          <w:proofErr w:type="spellEnd"/>
                        </w:p>
                      </w:txbxContent>
                    </v:textbox>
                  </v:rect>
                  <v:rect id="Rectangle 79" o:spid="_x0000_s1103" style="position:absolute;left:7616;top:3995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IMF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Vqf&#10;vqQfIA9PAAAA//8DAFBLAQItABQABgAIAAAAIQDb4fbL7gAAAIUBAAATAAAAAAAAAAAAAAAAAAAA&#10;AABbQ29udGVudF9UeXBlc10ueG1sUEsBAi0AFAAGAAgAAAAhAFr0LFu/AAAAFQEAAAsAAAAAAAAA&#10;AAAAAAAAHwEAAF9yZWxzLy5yZWxzUEsBAi0AFAAGAAgAAAAhALw8gwW+AAAA2wAAAA8AAAAAAAAA&#10;AAAAAAAABwIAAGRycy9kb3ducmV2LnhtbFBLBQYAAAAAAwADALcAAADyAgAAAAA=&#10;" filled="f" stroked="f">
                    <v:textbox style="mso-fit-shape-to-text:t" inset="0,0,0,0">
                      <w:txbxContent>
                        <w:p w14:paraId="716566C9" w14:textId="2F523C14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  <w:r w:rsidR="009341D6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5,68</w:t>
                          </w:r>
                        </w:p>
                      </w:txbxContent>
                    </v:textbox>
                  </v:rect>
                  <v:rect id="Rectangle 80" o:spid="_x0000_s1104" style="position:absolute;left:7026;top:3995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467353A9" w14:textId="7ED508CE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81" o:spid="_x0000_s1105" style="position:absolute;left:7616;top:3995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4DBFBCB3" w14:textId="5ACD1CB4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2" o:spid="_x0000_s1106" style="position:absolute;left:41;top:4243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h1ywQAAANsAAAAPAAAAZHJzL2Rvd25yZXYueG1sRI/disIw&#10;FITvF3yHcATv1lQXlt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EzuHXL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9D30B26" w14:textId="0CB91FF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45A54</w:t>
                          </w:r>
                        </w:p>
                      </w:txbxContent>
                    </v:textbox>
                  </v:rect>
                  <v:rect id="Rectangle 83" o:spid="_x0000_s1107" style="position:absolute;left:869;top:4243;width:2356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4UGwQAAANsAAAAPAAAAZHJzL2Rvd25yZXYueG1sRI/disIw&#10;FITvF3yHcATv1lRZlt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MMHhQb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350D3CEC" w14:textId="6D7ADFF3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Begeleiding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groep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specialistisch</w:t>
                          </w:r>
                          <w:proofErr w:type="spellEnd"/>
                        </w:p>
                      </w:txbxContent>
                    </v:textbox>
                  </v:rect>
                  <v:rect id="Rectangle 84" o:spid="_x0000_s1108" style="position:absolute;left:6157;top:4243;width:581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yCdwQAAANsAAAAPAAAAZHJzL2Rvd25yZXYueG1sRI/disIw&#10;FITvF3yHcATv1lRhl9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KxLIJ3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1DEE513C" w14:textId="565C5A8F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dagdeel</w:t>
                          </w:r>
                          <w:proofErr w:type="spellEnd"/>
                        </w:p>
                      </w:txbxContent>
                    </v:textbox>
                  </v:rect>
                  <v:rect id="Rectangle 85" o:spid="_x0000_s1109" style="position:absolute;left:7616;top:4243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300B0301" w14:textId="33F3DB33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8</w:t>
                          </w:r>
                          <w:r w:rsidR="009341D6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4,91</w:t>
                          </w:r>
                        </w:p>
                      </w:txbxContent>
                    </v:textbox>
                  </v:rect>
                  <v:rect id="Rectangle 86" o:spid="_x0000_s1110" style="position:absolute;left:7026;top:4243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151FD14" w14:textId="00C0723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87" o:spid="_x0000_s1111" style="position:absolute;left:7616;top:4243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o8D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Rqb&#10;vqQfIA9PAAAA//8DAFBLAQItABQABgAIAAAAIQDb4fbL7gAAAIUBAAATAAAAAAAAAAAAAAAAAAAA&#10;AABbQ29udGVudF9UeXBlc10ueG1sUEsBAi0AFAAGAAgAAAAhAFr0LFu/AAAAFQEAAAsAAAAAAAAA&#10;AAAAAAAAHwEAAF9yZWxzLy5yZWxzUEsBAi0AFAAGAAgAAAAhAEJKjwO+AAAA2wAAAA8AAAAAAAAA&#10;AAAAAAAABwIAAGRycy9kb3ducmV2LnhtbFBLBQYAAAAAAwADALcAAADyAgAAAAA=&#10;" filled="f" stroked="f">
                    <v:textbox style="mso-fit-shape-to-text:t" inset="0,0,0,0">
                      <w:txbxContent>
                        <w:p w14:paraId="71E9592D" w14:textId="1DCF4E2A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8" o:spid="_x0000_s1112" style="position:absolute;left:869;top:4492;width:807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34F66C90" w14:textId="10EF63D4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42 Vervoer</w:t>
                          </w:r>
                        </w:p>
                      </w:txbxContent>
                    </v:textbox>
                  </v:rect>
                  <v:rect id="Rectangle 89" o:spid="_x0000_s1113" style="position:absolute;left:41;top:4740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RXY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A55RXYvwAAANsAAAAPAAAAAAAA&#10;AAAAAAAAAAcCAABkcnMvZG93bnJldi54bWxQSwUGAAAAAAMAAwC3AAAA8wIAAAAA&#10;" filled="f" stroked="f">
                    <v:textbox style="mso-fit-shape-to-text:t" inset="0,0,0,0">
                      <w:txbxContent>
                        <w:p w14:paraId="4AD58765" w14:textId="7464C9BE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42A03</w:t>
                          </w:r>
                        </w:p>
                      </w:txbxContent>
                    </v:textbox>
                  </v:rect>
                  <v:rect id="Rectangle 90" o:spid="_x0000_s1114" style="position:absolute;left:869;top:4740;width:1226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599C6546" w14:textId="5062AF36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Vervoer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Regulier</w:t>
                          </w:r>
                          <w:proofErr w:type="spellEnd"/>
                        </w:p>
                      </w:txbxContent>
                    </v:textbox>
                  </v:rect>
                  <v:rect id="Rectangle 91" o:spid="_x0000_s1115" style="position:absolute;left:6157;top:4740;width:50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y40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Vjn8fUk/QG5eAAAA//8DAFBLAQItABQABgAIAAAAIQDb4fbL7gAAAIUBAAATAAAAAAAAAAAAAAAA&#10;AAAAAABbQ29udGVudF9UeXBlc10ueG1sUEsBAi0AFAAGAAgAAAAhAFr0LFu/AAAAFQEAAAsAAAAA&#10;AAAAAAAAAAAAHwEAAF9yZWxzLy5yZWxzUEsBAi0AFAAGAAgAAAAhAKZ7LjT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74E88C2C" w14:textId="42595EA4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etmaal</w:t>
                          </w:r>
                          <w:proofErr w:type="spellEnd"/>
                        </w:p>
                      </w:txbxContent>
                    </v:textbox>
                  </v:rect>
                  <v:rect id="Rectangle 92" o:spid="_x0000_s1116" style="position:absolute;left:7616;top:4740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4uv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Mk3i6/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7990961D" w14:textId="167478B1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</w:t>
                          </w:r>
                          <w:r w:rsidR="00266981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4,01</w:t>
                          </w:r>
                        </w:p>
                      </w:txbxContent>
                    </v:textbox>
                  </v:rect>
                  <v:rect id="Rectangle 93" o:spid="_x0000_s1117" style="position:absolute;left:7026;top:4740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hPb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EbeE9v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242AFF57" w14:textId="56FE9B6A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94" o:spid="_x0000_s1118" style="position:absolute;left:7616;top:4740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rZA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CmStkD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09D1371" w14:textId="74A8DDBC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5" o:spid="_x0000_s1119" style="position:absolute;left:41;top:4989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Cg3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2UAoN8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0D4F7966" w14:textId="1ECD3B89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42A04</w:t>
                          </w:r>
                        </w:p>
                      </w:txbxContent>
                    </v:textbox>
                  </v:rect>
                  <v:rect id="Rectangle 96" o:spid="_x0000_s1120" style="position:absolute;left:869;top:4989;width:1215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I2s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/w/pJ+gNy+AAAA//8DAFBLAQItABQABgAIAAAAIQDb4fbL7gAAAIUBAAATAAAAAAAAAAAAAAAA&#10;AAAAAABbQ29udGVudF9UeXBlc10ueG1sUEsBAi0AFAAGAAgAAAAhAFr0LFu/AAAAFQEAAAsAAAAA&#10;AAAAAAAAAAAAHwEAAF9yZWxzLy5yZWxzUEsBAi0AFAAGAAgAAAAhALYMjaz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4271CB97" w14:textId="70FB310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Vervoer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Rolstoel</w:t>
                          </w:r>
                          <w:proofErr w:type="spellEnd"/>
                        </w:p>
                      </w:txbxContent>
                    </v:textbox>
                  </v:rect>
                  <v:rect id="Rectangle 97" o:spid="_x0000_s1121" style="position:absolute;left:6157;top:4989;width:50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xne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DHkxnevwAAANsAAAAPAAAAAAAA&#10;AAAAAAAAAAcCAABkcnMvZG93bnJldi54bWxQSwUGAAAAAAMAAwC3AAAA8wIAAAAA&#10;" filled="f" stroked="f">
                    <v:textbox style="mso-fit-shape-to-text:t" inset="0,0,0,0">
                      <w:txbxContent>
                        <w:p w14:paraId="6F960455" w14:textId="118F0C3B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etmaal</w:t>
                          </w:r>
                          <w:proofErr w:type="spellEnd"/>
                        </w:p>
                      </w:txbxContent>
                    </v:textbox>
                  </v:rect>
                  <v:rect id="Rectangle 98" o:spid="_x0000_s1122" style="position:absolute;left:7616;top:4989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37D4DBF8" w14:textId="794073A4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</w:t>
                          </w:r>
                          <w:r w:rsidR="00266981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4,01</w:t>
                          </w:r>
                        </w:p>
                      </w:txbxContent>
                    </v:textbox>
                  </v:rect>
                  <v:rect id="Rectangle 99" o:spid="_x0000_s1123" style="position:absolute;left:7026;top:4989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" filled="f" stroked="f">
                    <v:textbox style="mso-fit-shape-to-text:t" inset="0,0,0,0">
                      <w:txbxContent>
                        <w:p w14:paraId="3FF49DEB" w14:textId="1ED93E1E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00" o:spid="_x0000_s1124" style="position:absolute;left:7616;top:4989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0F30C963" w14:textId="15F6F382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1" o:spid="_x0000_s1125" style="position:absolute;left:869;top:5237;width:1545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" filled="f" stroked="f">
                    <v:textbox style="mso-fit-shape-to-text:t" inset="0,0,0,0">
                      <w:txbxContent>
                        <w:p w14:paraId="3DE86DE9" w14:textId="44079307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41 (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)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behandeling</w:t>
                          </w:r>
                          <w:proofErr w:type="spellEnd"/>
                        </w:p>
                      </w:txbxContent>
                    </v:textbox>
                  </v:rect>
                  <v:rect id="Rectangle 102" o:spid="_x0000_s1126" style="position:absolute;left:41;top:5485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SGZvwAAANwAAAAPAAAAZHJzL2Rvd25yZXYueG1sRE/bagIx&#10;EH0X+g9hCn1zEy2I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CYySGZvwAAANwAAAAPAAAAAAAA&#10;AAAAAAAAAAcCAABkcnMvZG93bnJldi54bWxQSwUGAAAAAAMAAwC3AAAA8wIAAAAA&#10;" filled="f" stroked="f">
                    <v:textbox style="mso-fit-shape-to-text:t" inset="0,0,0,0">
                      <w:txbxContent>
                        <w:p w14:paraId="71A05446" w14:textId="59F6212B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41A11</w:t>
                          </w:r>
                        </w:p>
                      </w:txbxContent>
                    </v:textbox>
                  </v:rect>
                  <v:rect id="Rectangle 103" o:spid="_x0000_s1127" style="position:absolute;left:869;top:5485;width:1591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LntvwAAANwAAAAPAAAAZHJzL2Rvd25yZXYueG1sRE/bagIx&#10;EH0X+g9hCn1zE6WI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AXILnt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2634FA7" w14:textId="0099E960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Dagbehandeling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</w:t>
                          </w:r>
                        </w:p>
                      </w:txbxContent>
                    </v:textbox>
                  </v:rect>
                  <v:rect id="Rectangle 104" o:spid="_x0000_s1128" style="position:absolute;left:6157;top:5485;width:581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Bx2vwAAANwAAAAPAAAAZHJzL2Rvd25yZXYueG1sRE/bagIx&#10;EH0X+g9hCn1zE4WK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B4bBx2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B9AB475" w14:textId="56AF7518" w:rsidR="008B26A9" w:rsidRDefault="007D3348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dagdeel</w:t>
                          </w:r>
                          <w:proofErr w:type="spellEnd"/>
                        </w:p>
                      </w:txbxContent>
                    </v:textbox>
                  </v:rect>
                  <v:rect id="Rectangle 105" o:spid="_x0000_s1129" style="position:absolute;left:7616;top:5485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40B50161" w14:textId="2BB43088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9</w:t>
                          </w:r>
                          <w:r w:rsidR="00266981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6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,</w:t>
                          </w:r>
                          <w:r w:rsidR="00266981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06" o:spid="_x0000_s1130" style="position:absolute;left:7026;top:5485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07D2BA9" w14:textId="3118216A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07" o:spid="_x0000_s1131" style="position:absolute;left:7616;top:5485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" filled="f" stroked="f">
                    <v:textbox style="mso-fit-shape-to-text:t" inset="0,0,0,0">
                      <w:txbxContent>
                        <w:p w14:paraId="05C6B109" w14:textId="36209BD5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8" o:spid="_x0000_s1132" style="position:absolute;left:41;top:5734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" filled="f" stroked="f">
                    <v:textbox style="mso-fit-shape-to-text:t" inset="0,0,0,0">
                      <w:txbxContent>
                        <w:p w14:paraId="1C070D67" w14:textId="0823DE3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41A14</w:t>
                          </w:r>
                        </w:p>
                      </w:txbxContent>
                    </v:textbox>
                  </v:rect>
                  <v:rect id="Rectangle 109" o:spid="_x0000_s1133" style="position:absolute;left:869;top:5734;width:218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" filled="f" stroked="f">
                    <v:textbox style="mso-fit-shape-to-text:t" inset="0,0,0,0">
                      <w:txbxContent>
                        <w:p w14:paraId="6311C9D6" w14:textId="3B2FA5FF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Dagbehandeling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specialistisch</w:t>
                          </w:r>
                          <w:proofErr w:type="spellEnd"/>
                        </w:p>
                      </w:txbxContent>
                    </v:textbox>
                  </v:rect>
                  <v:rect id="Rectangle 110" o:spid="_x0000_s1134" style="position:absolute;left:6157;top:5734;width:581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2E000C0B" w14:textId="7AC6F3C0" w:rsidR="008B26A9" w:rsidRDefault="007D3348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dagdeel</w:t>
                          </w:r>
                          <w:proofErr w:type="spellEnd"/>
                        </w:p>
                      </w:txbxContent>
                    </v:textbox>
                  </v:rect>
                  <v:rect id="Rectangle 111" o:spid="_x0000_s1135" style="position:absolute;left:7523;top:5734;width:50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31C43854" w14:textId="15DB0141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</w:t>
                          </w:r>
                          <w:r w:rsidR="00266981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</w:t>
                          </w:r>
                          <w:r w:rsidR="00266981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,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80</w:t>
                          </w:r>
                        </w:p>
                      </w:txbxContent>
                    </v:textbox>
                  </v:rect>
                  <v:rect id="Rectangle 112" o:spid="_x0000_s1136" style="position:absolute;left:7026;top:5734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LdEvgAAANwAAAAPAAAAZHJzL2Rvd25yZXYueG1sRE/bisIw&#10;EH1f8B/CCL6tqS4s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B0Qt0S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11DF33B9" w14:textId="71A8D1EB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</w:t>
                          </w:r>
                        </w:p>
                      </w:txbxContent>
                    </v:textbox>
                  </v:rect>
                  <v:rect id="Rectangle 113" o:spid="_x0000_s1137" style="position:absolute;left:7492;top:5734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S8wvgAAANwAAAAPAAAAZHJzL2Rvd25yZXYueG1sRE/bisIw&#10;EH1f8B/CCL6tqbIs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JL5LzC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748A1CEE" w14:textId="307D1FA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4" o:spid="_x0000_s1138" style="position:absolute;left:869;top:5982;width:250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YqrvgAAANwAAAAPAAAAZHJzL2Rvd25yZXYueG1sRE/bisIw&#10;EH1f8B/CCL6tqcIu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P21iqu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4B331A09" w14:textId="40EB7EBE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44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Jeugdhulp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Verblijf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(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Respijtzorg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115" o:spid="_x0000_s1139" style="position:absolute;left:41;top:6230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256A047C" w14:textId="4DBE28D7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44A09</w:t>
                          </w:r>
                        </w:p>
                      </w:txbxContent>
                    </v:textbox>
                  </v:rect>
                  <v:rect id="Rectangle 116" o:spid="_x0000_s1140" style="position:absolute;left:869;top:6230;width:999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" filled="f" stroked="f">
                    <v:textbox style="mso-fit-shape-to-text:t" inset="0,0,0,0">
                      <w:txbxContent>
                        <w:p w14:paraId="133191A1" w14:textId="42C986D2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Logeren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</w:t>
                          </w:r>
                        </w:p>
                      </w:txbxContent>
                    </v:textbox>
                  </v:rect>
                  <v:rect id="Rectangle 117" o:spid="_x0000_s1141" style="position:absolute;left:6157;top:6230;width:50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" filled="f" stroked="f">
                    <v:textbox style="mso-fit-shape-to-text:t" inset="0,0,0,0">
                      <w:txbxContent>
                        <w:p w14:paraId="4845F94F" w14:textId="6AB781CA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etmaal</w:t>
                          </w:r>
                          <w:proofErr w:type="spellEnd"/>
                        </w:p>
                      </w:txbxContent>
                    </v:textbox>
                  </v:rect>
                  <v:rect id="Rectangle 118" o:spid="_x0000_s1142" style="position:absolute;left:7523;top:6230;width:50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" filled="f" stroked="f">
                    <v:textbox style="mso-fit-shape-to-text:t" inset="0,0,0,0">
                      <w:txbxContent>
                        <w:p w14:paraId="1CFB2210" w14:textId="1DF01BD5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16</w:t>
                          </w:r>
                          <w:r w:rsidR="00266981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9,75</w:t>
                          </w:r>
                        </w:p>
                      </w:txbxContent>
                    </v:textbox>
                  </v:rect>
                  <v:rect id="Rectangle 119" o:spid="_x0000_s1143" style="position:absolute;left:7026;top:6230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53A00193" w14:textId="7DC8933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</w:t>
                          </w:r>
                        </w:p>
                      </w:txbxContent>
                    </v:textbox>
                  </v:rect>
                  <v:rect id="Rectangle 120" o:spid="_x0000_s1144" style="position:absolute;left:7492;top:6230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12C5CC2E" w14:textId="676B9BC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1" o:spid="_x0000_s1145" style="position:absolute;left:41;top:6479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64536CF" w14:textId="0D9D9986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44A32</w:t>
                          </w:r>
                        </w:p>
                      </w:txbxContent>
                    </v:textbox>
                  </v:rect>
                  <v:rect id="Rectangle 122" o:spid="_x0000_s1146" style="position:absolute;left:869;top:6479;width:999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" filled="f" stroked="f">
                    <v:textbox style="mso-fit-shape-to-text:t" inset="0,0,0,0">
                      <w:txbxContent>
                        <w:p w14:paraId="72175908" w14:textId="43FEF21A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Logeren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</w:t>
                          </w:r>
                        </w:p>
                      </w:txbxContent>
                    </v:textbox>
                  </v:rect>
                  <v:rect id="Rectangle 123" o:spid="_x0000_s1147" style="position:absolute;left:6157;top:6479;width:581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69A98F4" w14:textId="0FA245D3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dagdeel</w:t>
                          </w:r>
                          <w:proofErr w:type="spellEnd"/>
                        </w:p>
                      </w:txbxContent>
                    </v:textbox>
                  </v:rect>
                  <v:rect id="Rectangle 124" o:spid="_x0000_s1148" style="position:absolute;left:7616;top:6479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F5D7BDA" w14:textId="0268A4A7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</w:t>
                          </w:r>
                          <w:r w:rsidR="00266981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4,04</w:t>
                          </w:r>
                        </w:p>
                      </w:txbxContent>
                    </v:textbox>
                  </v:rect>
                  <v:rect id="Rectangle 125" o:spid="_x0000_s1149" style="position:absolute;left:7026;top:6479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266A2369" w14:textId="19E566BD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26" o:spid="_x0000_s1150" style="position:absolute;left:7616;top:6479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" filled="f" stroked="f">
                    <v:textbox style="mso-fit-shape-to-text:t" inset="0,0,0,0">
                      <w:txbxContent>
                        <w:p w14:paraId="10A32D77" w14:textId="28B2DCD2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7" o:spid="_x0000_s1151" style="position:absolute;left:41;top:6727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70CE2EFD" w14:textId="51B9F149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44A45</w:t>
                          </w:r>
                        </w:p>
                      </w:txbxContent>
                    </v:textbox>
                  </v:rect>
                  <v:rect id="Rectangle 128" o:spid="_x0000_s1152" style="position:absolute;left:869;top:6727;width:1599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56A5E1A" w14:textId="5F2902A5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Logeren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Specialistisch</w:t>
                          </w:r>
                          <w:proofErr w:type="spellEnd"/>
                        </w:p>
                      </w:txbxContent>
                    </v:textbox>
                  </v:rect>
                  <v:rect id="Rectangle 129" o:spid="_x0000_s1153" style="position:absolute;left:6157;top:6727;width:50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43575C04" w14:textId="4A218708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etmaal</w:t>
                          </w:r>
                          <w:proofErr w:type="spellEnd"/>
                        </w:p>
                      </w:txbxContent>
                    </v:textbox>
                  </v:rect>
                  <v:rect id="Rectangle 130" o:spid="_x0000_s1154" style="position:absolute;left:7523;top:6727;width:50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03461F18" w14:textId="521B4AAE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268</w:t>
                          </w:r>
                          <w:r w:rsidR="00266981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,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</w:t>
                          </w:r>
                          <w:r w:rsidR="00266981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131" o:spid="_x0000_s1155" style="position:absolute;left:7026;top:6727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" filled="f" stroked="f">
                    <v:textbox style="mso-fit-shape-to-text:t" inset="0,0,0,0">
                      <w:txbxContent>
                        <w:p w14:paraId="4C807517" w14:textId="656689D1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</w:t>
                          </w:r>
                        </w:p>
                      </w:txbxContent>
                    </v:textbox>
                  </v:rect>
                  <v:rect id="Rectangle 132" o:spid="_x0000_s1156" style="position:absolute;left:7492;top:6727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29C21003" w14:textId="2BEAB3FC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3" o:spid="_x0000_s1157" style="position:absolute;left:41;top:6976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6078B95" w14:textId="2AAE166B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44A34</w:t>
                          </w:r>
                        </w:p>
                      </w:txbxContent>
                    </v:textbox>
                  </v:rect>
                  <v:rect id="Rectangle 134" o:spid="_x0000_s1158" style="position:absolute;left:869;top:6976;width:1599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" filled="f" stroked="f">
                    <v:textbox style="mso-fit-shape-to-text:t" inset="0,0,0,0">
                      <w:txbxContent>
                        <w:p w14:paraId="739EE162" w14:textId="138980DA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Logeren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Specialistisch</w:t>
                          </w:r>
                          <w:proofErr w:type="spellEnd"/>
                        </w:p>
                      </w:txbxContent>
                    </v:textbox>
                  </v:rect>
                  <v:rect id="Rectangle 135" o:spid="_x0000_s1159" style="position:absolute;left:6157;top:6976;width:581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1D20F97F" w14:textId="4A441D8D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dagdeel</w:t>
                          </w:r>
                          <w:proofErr w:type="spellEnd"/>
                        </w:p>
                      </w:txbxContent>
                    </v:textbox>
                  </v:rect>
                  <v:rect id="Rectangle 136" o:spid="_x0000_s1160" style="position:absolute;left:7616;top:6976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" filled="f" stroked="f">
                    <v:textbox style="mso-fit-shape-to-text:t" inset="0,0,0,0">
                      <w:txbxContent>
                        <w:p w14:paraId="322E7B39" w14:textId="786B8B35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6</w:t>
                          </w:r>
                          <w:r w:rsidR="00266981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9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,</w:t>
                          </w:r>
                          <w:r w:rsidR="00266981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85</w:t>
                          </w:r>
                        </w:p>
                      </w:txbxContent>
                    </v:textbox>
                  </v:rect>
                  <v:rect id="Rectangle 137" o:spid="_x0000_s1161" style="position:absolute;left:7026;top:6976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4B4D4A38" w14:textId="51483DDE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38" o:spid="_x0000_s1162" style="position:absolute;left:7616;top:6976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B7A464A" w14:textId="3AAC45D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9" o:spid="_x0000_s1163" style="position:absolute;left:869;top:7224;width:200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7E0160B6" w14:textId="30308622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41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Dagopvang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(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Respijtzorg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140" o:spid="_x0000_s1164" style="position:absolute;left:41;top:7472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50968212" w14:textId="3CD1B30C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41A21</w:t>
                          </w:r>
                        </w:p>
                      </w:txbxContent>
                    </v:textbox>
                  </v:rect>
                  <v:rect id="Rectangle 141" o:spid="_x0000_s1165" style="position:absolute;left:869;top:7472;width:122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3CE9B5D" w14:textId="049CE557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Dagopvang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</w:t>
                          </w:r>
                        </w:p>
                      </w:txbxContent>
                    </v:textbox>
                  </v:rect>
                  <v:rect id="Rectangle 142" o:spid="_x0000_s1166" style="position:absolute;left:6157;top:7472;width:581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" filled="f" stroked="f">
                    <v:textbox style="mso-fit-shape-to-text:t" inset="0,0,0,0">
                      <w:txbxContent>
                        <w:p w14:paraId="12170084" w14:textId="7D445BE3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dagdeel</w:t>
                          </w:r>
                          <w:proofErr w:type="spellEnd"/>
                        </w:p>
                      </w:txbxContent>
                    </v:textbox>
                  </v:rect>
                  <v:rect id="Rectangle 143" o:spid="_x0000_s1167" style="position:absolute;left:7616;top:7472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4286159E" w14:textId="3CC24121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</w:t>
                          </w:r>
                          <w:r w:rsidR="00266981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4,04</w:t>
                          </w:r>
                        </w:p>
                      </w:txbxContent>
                    </v:textbox>
                  </v:rect>
                  <v:rect id="Rectangle 144" o:spid="_x0000_s1168" style="position:absolute;left:7026;top:7472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4365A19" w14:textId="022DDF98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45" o:spid="_x0000_s1169" style="position:absolute;left:7616;top:7472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34E76EA3" w14:textId="17233F9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46" o:spid="_x0000_s1170" style="position:absolute;left:41;top:7721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" filled="f" stroked="f">
                    <v:textbox style="mso-fit-shape-to-text:t" inset="0,0,0,0">
                      <w:txbxContent>
                        <w:p w14:paraId="3E4C6E49" w14:textId="5F0AE1BD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41A24</w:t>
                          </w:r>
                        </w:p>
                      </w:txbxContent>
                    </v:textbox>
                  </v:rect>
                  <v:rect id="Rectangle 147" o:spid="_x0000_s1171" style="position:absolute;left:869;top:7721;width:181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3F83036D" w14:textId="43CC3142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Dagopvang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specialistisch</w:t>
                          </w:r>
                          <w:proofErr w:type="spellEnd"/>
                        </w:p>
                      </w:txbxContent>
                    </v:textbox>
                  </v:rect>
                  <v:rect id="Rectangle 148" o:spid="_x0000_s1172" style="position:absolute;left:6157;top:7721;width:581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" filled="f" stroked="f">
                    <v:textbox style="mso-fit-shape-to-text:t" inset="0,0,0,0">
                      <w:txbxContent>
                        <w:p w14:paraId="0B8A85E0" w14:textId="28EB8C4D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dagdeel</w:t>
                          </w:r>
                          <w:proofErr w:type="spellEnd"/>
                        </w:p>
                      </w:txbxContent>
                    </v:textbox>
                  </v:rect>
                  <v:rect id="Rectangle 149" o:spid="_x0000_s1173" style="position:absolute;left:7616;top:7721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6F7233F8" w14:textId="1BED9428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6</w:t>
                          </w:r>
                          <w:r w:rsidR="00266981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9,85</w:t>
                          </w:r>
                        </w:p>
                      </w:txbxContent>
                    </v:textbox>
                  </v:rect>
                  <v:rect id="Rectangle 150" o:spid="_x0000_s1174" style="position:absolute;left:7026;top:7721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5F022B35" w14:textId="2453DFB2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51" o:spid="_x0000_s1175" style="position:absolute;left:7616;top:7721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" filled="f" stroked="f">
                    <v:textbox style="mso-fit-shape-to-text:t" inset="0,0,0,0">
                      <w:txbxContent>
                        <w:p w14:paraId="40B9720D" w14:textId="663EA3A7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2" o:spid="_x0000_s1176" style="position:absolute;left:869;top:7969;width:2085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" filled="f" stroked="f">
                    <v:textbox style="mso-fit-shape-to-text:t" inset="0,0,0,0">
                      <w:txbxContent>
                        <w:p w14:paraId="0C192586" w14:textId="0DECD70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54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GGZ,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generalistisch</w:t>
                          </w:r>
                          <w:proofErr w:type="spellEnd"/>
                        </w:p>
                      </w:txbxContent>
                    </v:textbox>
                  </v:rect>
                  <v:rect id="Rectangle 153" o:spid="_x0000_s1177" style="position:absolute;left:869;top:8218;width:664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2031FE8" w14:textId="00FFD9E6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Instelling</w:t>
                          </w:r>
                          <w:proofErr w:type="spellEnd"/>
                        </w:p>
                      </w:txbxContent>
                    </v:textbox>
                  </v:rect>
                  <v:rect id="Rectangle 154" o:spid="_x0000_s1178" style="position:absolute;left:41;top:8466;width:46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7256F0BE" w14:textId="51693E7A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54B01</w:t>
                          </w:r>
                        </w:p>
                      </w:txbxContent>
                    </v:textbox>
                  </v:rect>
                  <v:rect id="Rectangle 155" o:spid="_x0000_s1179" style="position:absolute;left:869;top:8466;width:395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4D8EA11E" w14:textId="1D1C196B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Generalistische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GGZ,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instelling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cluster 1</w:t>
                          </w:r>
                        </w:p>
                      </w:txbxContent>
                    </v:textbox>
                  </v:rect>
                  <v:rect id="Rectangle 156" o:spid="_x0000_s1180" style="position:absolute;left:6157;top:8466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A07E25B" w14:textId="58E7F85D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157" o:spid="_x0000_s1181" style="position:absolute;left:7616;top:8466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5630001F" w14:textId="74E14A31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8</w:t>
                          </w:r>
                          <w:r w:rsidR="00266981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6,40</w:t>
                          </w:r>
                        </w:p>
                      </w:txbxContent>
                    </v:textbox>
                  </v:rect>
                  <v:rect id="Rectangle 158" o:spid="_x0000_s1182" style="position:absolute;left:7026;top:8466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" filled="f" stroked="f">
                    <v:textbox style="mso-fit-shape-to-text:t" inset="0,0,0,0">
                      <w:txbxContent>
                        <w:p w14:paraId="436D77C1" w14:textId="124C6AA8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59" o:spid="_x0000_s1183" style="position:absolute;left:7616;top:8466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18A46129" w14:textId="4C21149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0" o:spid="_x0000_s1184" style="position:absolute;left:41;top:8714;width:46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2C1EC410" w14:textId="6C590ED2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54B02</w:t>
                          </w:r>
                        </w:p>
                      </w:txbxContent>
                    </v:textbox>
                  </v:rect>
                  <v:rect id="Rectangle 161" o:spid="_x0000_s1185" style="position:absolute;left:869;top:8714;width:395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2F9A82BB" w14:textId="5791443A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Generalistische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GGZ,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instelling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cluster 2</w:t>
                          </w:r>
                        </w:p>
                      </w:txbxContent>
                    </v:textbox>
                  </v:rect>
                  <v:rect id="Rectangle 162" o:spid="_x0000_s1186" style="position:absolute;left:6157;top:8714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7AF340B4" w14:textId="5B460304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163" o:spid="_x0000_s1187" style="position:absolute;left:7616;top:8714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27EE9AC7" w14:textId="2C9B0AB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9</w:t>
                          </w:r>
                          <w:r w:rsidR="00266981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3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,</w:t>
                          </w:r>
                          <w:r w:rsidR="00266981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64" o:spid="_x0000_s1188" style="position:absolute;left:7026;top:8714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5CD0781B" w14:textId="672745A4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65" o:spid="_x0000_s1189" style="position:absolute;left:7616;top:8714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68A7811D" w14:textId="6922931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6" o:spid="_x0000_s1190" style="position:absolute;left:41;top:8963;width:46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E70BA35" w14:textId="0D0899BC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54B03</w:t>
                          </w:r>
                        </w:p>
                      </w:txbxContent>
                    </v:textbox>
                  </v:rect>
                  <v:rect id="Rectangle 167" o:spid="_x0000_s1191" style="position:absolute;left:869;top:8963;width:395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1DFE6B1C" w14:textId="151DC950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Generalistische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GGZ,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instelling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cluster 3</w:t>
                          </w:r>
                        </w:p>
                      </w:txbxContent>
                    </v:textbox>
                  </v:rect>
                  <v:rect id="Rectangle 168" o:spid="_x0000_s1192" style="position:absolute;left:6157;top:8963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" filled="f" stroked="f">
                    <v:textbox style="mso-fit-shape-to-text:t" inset="0,0,0,0">
                      <w:txbxContent>
                        <w:p w14:paraId="32C0C7BF" w14:textId="1BF2B892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169" o:spid="_x0000_s1193" style="position:absolute;left:7523;top:8963;width:50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499F7907" w14:textId="11B26355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11</w:t>
                          </w:r>
                          <w:r w:rsidR="00266981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3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,40</w:t>
                          </w:r>
                        </w:p>
                      </w:txbxContent>
                    </v:textbox>
                  </v:rect>
                  <v:rect id="Rectangle 170" o:spid="_x0000_s1194" style="position:absolute;left:7026;top:8963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5918115" w14:textId="73BA9E64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</w:t>
                          </w:r>
                        </w:p>
                      </w:txbxContent>
                    </v:textbox>
                  </v:rect>
                  <v:rect id="Rectangle 171" o:spid="_x0000_s1195" style="position:absolute;left:7492;top:8963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95B4BAD" w14:textId="221CDA6A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2" o:spid="_x0000_s1196" style="position:absolute;left:41;top:9211;width:46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" filled="f" stroked="f">
                    <v:textbox style="mso-fit-shape-to-text:t" inset="0,0,0,0">
                      <w:txbxContent>
                        <w:p w14:paraId="47F3E02F" w14:textId="002A3505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54B04</w:t>
                          </w:r>
                        </w:p>
                      </w:txbxContent>
                    </v:textbox>
                  </v:rect>
                  <v:rect id="Rectangle 173" o:spid="_x0000_s1197" style="position:absolute;left:869;top:9211;width:395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E40B39E" w14:textId="0C928E8B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Generalistische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GGZ,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instelling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cluster 4</w:t>
                          </w:r>
                        </w:p>
                      </w:txbxContent>
                    </v:textbox>
                  </v:rect>
                  <v:rect id="Rectangle 174" o:spid="_x0000_s1198" style="position:absolute;left:6157;top:9211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D731BB9" w14:textId="6620F374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175" o:spid="_x0000_s1199" style="position:absolute;left:7523;top:9211;width:50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" filled="f" stroked="f">
                    <v:textbox style="mso-fit-shape-to-text:t" inset="0,0,0,0">
                      <w:txbxContent>
                        <w:p w14:paraId="192898C9" w14:textId="3F5D719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</w:t>
                          </w:r>
                          <w:r w:rsidR="00266981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74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,</w:t>
                          </w:r>
                          <w:r w:rsidR="00266981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76" o:spid="_x0000_s1200" style="position:absolute;left:7026;top:9211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4CF0B11" w14:textId="5F92ABB6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</w:t>
                          </w:r>
                        </w:p>
                      </w:txbxContent>
                    </v:textbox>
                  </v:rect>
                  <v:rect id="Rectangle 177" o:spid="_x0000_s1201" style="position:absolute;left:7492;top:9211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18D24B19" w14:textId="09B19F3D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8" o:spid="_x0000_s1202" style="position:absolute;left:869;top:9460;width:1036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" filled="f" stroked="f">
                    <v:textbox style="mso-fit-shape-to-text:t" inset="0,0,0,0">
                      <w:txbxContent>
                        <w:p w14:paraId="7E36917E" w14:textId="7C08600B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Vrijgevestigde</w:t>
                          </w:r>
                          <w:proofErr w:type="spellEnd"/>
                        </w:p>
                      </w:txbxContent>
                    </v:textbox>
                  </v:rect>
                  <v:rect id="Rectangle 179" o:spid="_x0000_s1203" style="position:absolute;left:41;top:9708;width:46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68597FC1" w14:textId="23712B0D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54B05</w:t>
                          </w:r>
                        </w:p>
                      </w:txbxContent>
                    </v:textbox>
                  </v:rect>
                  <v:rect id="Rectangle 180" o:spid="_x0000_s1204" style="position:absolute;left:869;top:9708;width:431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" filled="f" stroked="f">
                    <v:textbox style="mso-fit-shape-to-text:t" inset="0,0,0,0">
                      <w:txbxContent>
                        <w:p w14:paraId="478D59E1" w14:textId="154EE590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Generalistische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GGZ,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vrijgevestigde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cluster 1</w:t>
                          </w:r>
                        </w:p>
                      </w:txbxContent>
                    </v:textbox>
                  </v:rect>
                  <v:rect id="Rectangle 181" o:spid="_x0000_s1205" style="position:absolute;left:6157;top:9708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" filled="f" stroked="f">
                    <v:textbox style="mso-fit-shape-to-text:t" inset="0,0,0,0">
                      <w:txbxContent>
                        <w:p w14:paraId="0EC9842E" w14:textId="0248065F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182" o:spid="_x0000_s1206" style="position:absolute;left:7616;top:9708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02911B4" w14:textId="1E1E6CAA" w:rsidR="008B26A9" w:rsidRDefault="00266981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73,80</w:t>
                          </w:r>
                        </w:p>
                      </w:txbxContent>
                    </v:textbox>
                  </v:rect>
                  <v:rect id="Rectangle 183" o:spid="_x0000_s1207" style="position:absolute;left:7026;top:9708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27D992A" w14:textId="6DA82B0C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84" o:spid="_x0000_s1208" style="position:absolute;left:7616;top:9708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788511D" w14:textId="1B7FD062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5" o:spid="_x0000_s1209" style="position:absolute;left:41;top:9956;width:46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1169F40E" w14:textId="6782ADA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54B06</w:t>
                          </w:r>
                        </w:p>
                      </w:txbxContent>
                    </v:textbox>
                  </v:rect>
                  <v:rect id="Rectangle 186" o:spid="_x0000_s1210" style="position:absolute;left:869;top:9956;width:431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" filled="f" stroked="f">
                    <v:textbox style="mso-fit-shape-to-text:t" inset="0,0,0,0">
                      <w:txbxContent>
                        <w:p w14:paraId="1B4BBDD3" w14:textId="0770120D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Generalistische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GGZ,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vrijgevestigde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cluster 2</w:t>
                          </w:r>
                        </w:p>
                      </w:txbxContent>
                    </v:textbox>
                  </v:rect>
                  <v:rect id="Rectangle 187" o:spid="_x0000_s1211" style="position:absolute;left:6157;top:9956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71712F72" w14:textId="7818E291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188" o:spid="_x0000_s1212" style="position:absolute;left:7616;top:9956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DB8C3A4" w14:textId="389D8808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8</w:t>
                          </w:r>
                          <w:r w:rsidR="00266981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2,80</w:t>
                          </w:r>
                        </w:p>
                      </w:txbxContent>
                    </v:textbox>
                  </v:rect>
                  <v:rect id="Rectangle 189" o:spid="_x0000_s1213" style="position:absolute;left:7026;top:9956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3391DC9D" w14:textId="30B0B9B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90" o:spid="_x0000_s1214" style="position:absolute;left:7616;top:9956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" filled="f" stroked="f">
                    <v:textbox style="mso-fit-shape-to-text:t" inset="0,0,0,0">
                      <w:txbxContent>
                        <w:p w14:paraId="06D05561" w14:textId="12C1A8C1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1" o:spid="_x0000_s1215" style="position:absolute;left:41;top:10205;width:46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A73A994" w14:textId="5238C6EC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54B07</w:t>
                          </w:r>
                        </w:p>
                      </w:txbxContent>
                    </v:textbox>
                  </v:rect>
                  <v:rect id="Rectangle 192" o:spid="_x0000_s1216" style="position:absolute;left:869;top:10205;width:431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7QevwAAANwAAAAPAAAAZHJzL2Rvd25yZXYueG1sRE/bisIw&#10;EH1f8B/CCL6tqQq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Bww7Qe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7342D37" w14:textId="441DC427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Generalistische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GGZ,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vrijgevestigde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cluster 3</w:t>
                          </w:r>
                        </w:p>
                      </w:txbxContent>
                    </v:textbox>
                  </v:rect>
                  <v:rect id="Rectangle 193" o:spid="_x0000_s1217" style="position:absolute;left:6157;top:10205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ixqvwAAANwAAAAPAAAAZHJzL2Rvd25yZXYueG1sRE/bisIw&#10;EH1f8B/CCL6tqSK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D/KixqvwAAANwAAAAPAAAAAAAA&#10;AAAAAAAAAAcCAABkcnMvZG93bnJldi54bWxQSwUGAAAAAAMAAwC3AAAA8wIAAAAA&#10;" filled="f" stroked="f">
                    <v:textbox style="mso-fit-shape-to-text:t" inset="0,0,0,0">
                      <w:txbxContent>
                        <w:p w14:paraId="44FAF059" w14:textId="258E859F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194" o:spid="_x0000_s1218" style="position:absolute;left:7616;top:10205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onxvwAAANwAAAAPAAAAZHJzL2Rvd25yZXYueG1sRE/bisIw&#10;EH1f8B/CCL6tqYK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CQZonx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7A8FD40" w14:textId="6A14F6BB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9</w:t>
                          </w:r>
                          <w:r w:rsidR="00266981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3,60</w:t>
                          </w:r>
                        </w:p>
                      </w:txbxContent>
                    </v:textbox>
                  </v:rect>
                  <v:rect id="Rectangle 195" o:spid="_x0000_s1219" style="position:absolute;left:7026;top:10205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8ACFBC8" w14:textId="31446D8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96" o:spid="_x0000_s1220" style="position:absolute;left:7616;top:10205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9298ADD" w14:textId="5B505D78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7" o:spid="_x0000_s1221" style="position:absolute;left:41;top:10453;width:46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351EA507" w14:textId="37459DB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54B08</w:t>
                          </w:r>
                        </w:p>
                      </w:txbxContent>
                    </v:textbox>
                  </v:rect>
                  <v:rect id="Rectangle 198" o:spid="_x0000_s1222" style="position:absolute;left:869;top:10453;width:431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" filled="f" stroked="f">
                    <v:textbox style="mso-fit-shape-to-text:t" inset="0,0,0,0">
                      <w:txbxContent>
                        <w:p w14:paraId="04BF38BD" w14:textId="7E280650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Generalistische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GGZ,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vrijgevestigde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cluster 4</w:t>
                          </w:r>
                        </w:p>
                      </w:txbxContent>
                    </v:textbox>
                  </v:rect>
                  <v:rect id="Rectangle 199" o:spid="_x0000_s1223" style="position:absolute;left:6157;top:10453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608728B7" w14:textId="29CDF6ED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200" o:spid="_x0000_s1224" style="position:absolute;left:7523;top:10453;width:50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5D86B2DE" w14:textId="77AA8146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16</w:t>
                          </w:r>
                          <w:r w:rsidR="00266981"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9,80</w:t>
                          </w:r>
                        </w:p>
                      </w:txbxContent>
                    </v:textbox>
                  </v:rect>
                  <v:rect id="Rectangle 201" o:spid="_x0000_s1225" style="position:absolute;left:7026;top:10453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" filled="f" stroked="f">
                    <v:textbox style="mso-fit-shape-to-text:t" inset="0,0,0,0">
                      <w:txbxContent>
                        <w:p w14:paraId="04EB81FE" w14:textId="0793EC67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</w:t>
                          </w:r>
                        </w:p>
                      </w:txbxContent>
                    </v:textbox>
                  </v:rect>
                  <v:rect id="Rectangle 202" o:spid="_x0000_s1226" style="position:absolute;left:7492;top:10453;width:41;height: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EDlwgAAANwAAAAPAAAAZHJzL2Rvd25yZXYueG1sRI/dagIx&#10;FITvhb5DOIXeadIVRF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BD7EDlwgAAANwAAAAPAAAA&#10;AAAAAAAAAAAAAAcCAABkcnMvZG93bnJldi54bWxQSwUGAAAAAAMAAwC3AAAA9gIAAAAA&#10;" filled="f" stroked="f">
                    <v:textbox style="mso-fit-shape-to-text:t" inset="0,0,0,0">
                      <w:txbxContent>
                        <w:p w14:paraId="50E0D8E6" w14:textId="039A6DDB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03" o:spid="_x0000_s1227" style="position:absolute;left:41;top:10712;width:5514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diRwgAAANwAAAAPAAAAZHJzL2Rvd25yZXYueG1sRI/dagIx&#10;FITvhb5DOIXeadJFRF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DMBdiRwgAAANwAAAAPAAAA&#10;AAAAAAAAAAAAAAcCAABkcnMvZG93bnJldi54bWxQSwUGAAAAAAMAAwC3AAAA9gIAAAAA&#10;" filled="f" stroked="f">
                    <v:textbox style="mso-fit-shape-to-text:t" inset="0,0,0,0">
                      <w:txbxContent>
                        <w:p w14:paraId="56751D22" w14:textId="0BC51759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*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nadere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toelichting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op de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functiegroep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zie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tabel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"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Functiegroepindeling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"</w:t>
                          </w:r>
                        </w:p>
                      </w:txbxContent>
                    </v:textbox>
                  </v:rect>
                  <v:line id="Line 204" o:spid="_x0000_s1228" style="position:absolute;flip:y;visibility:visible;mso-wrap-style:square" from="0,0" to="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" strokecolor="#d4d4d4" strokeweight="0"/>
                </v:group>
                <v:rect id="Rectangle 206" o:spid="_x0000_s1229" style="position:absolute;top:-63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" fillcolor="#d4d4d4" stroked="f"/>
                <v:line id="Line 207" o:spid="_x0000_s1230" style="position:absolute;flip:y;visibility:visible;mso-wrap-style:square" from="5257,0" to="526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" strokecolor="#d4d4d4" strokeweight="0"/>
                <v:rect id="Rectangle 208" o:spid="_x0000_s1231" style="position:absolute;left:5257;top:-63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" fillcolor="#d4d4d4" stroked="f"/>
                <v:line id="Line 209" o:spid="_x0000_s1232" style="position:absolute;flip:y;visibility:visible;mso-wrap-style:square" from="38836,0" to="3884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" strokecolor="#d4d4d4" strokeweight="0"/>
                <v:rect id="Rectangle 210" o:spid="_x0000_s1233" style="position:absolute;left:38836;top:-63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" fillcolor="#d4d4d4" stroked="f"/>
                <v:line id="Line 211" o:spid="_x0000_s1234" style="position:absolute;flip:y;visibility:visible;mso-wrap-style:square" from="44088,0" to="4409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" strokecolor="#d4d4d4" strokeweight="0"/>
                <v:rect id="Rectangle 212" o:spid="_x0000_s1235" style="position:absolute;left:44088;top:-63;width:6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" fillcolor="#d4d4d4" stroked="f"/>
                <v:line id="Line 213" o:spid="_x0000_s1236" style="position:absolute;flip:y;visibility:visible;mso-wrap-style:square" from="51447,0" to="5145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" strokecolor="#d4d4d4" strokeweight="0"/>
                <v:rect id="Rectangle 214" o:spid="_x0000_s1237" style="position:absolute;left:51447;top:-63;width:70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" fillcolor="#d4d4d4" stroked="f"/>
                <v:rect id="Rectangle 215" o:spid="_x0000_s1238" style="position:absolute;left:63;top:-63;width:57563;height: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" fillcolor="black" stroked="f"/>
                <v:line id="Line 216" o:spid="_x0000_s1239" style="position:absolute;flip:y;visibility:visible;mso-wrap-style:square" from="57562,0" to="5756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" strokecolor="#d4d4d4" strokeweight="0"/>
                <v:rect id="Rectangle 217" o:spid="_x0000_s1240" style="position:absolute;left:57562;top:-63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" fillcolor="#d4d4d4" stroked="f"/>
                <v:line id="Line 218" o:spid="_x0000_s1241" style="position:absolute;visibility:visible;mso-wrap-style:square" from="63,6311" to="57492,6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" strokeweight="0"/>
                <v:rect id="Rectangle 219" o:spid="_x0000_s1242" style="position:absolute;left:63;top:6311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" fillcolor="black" stroked="f"/>
                <v:line id="Line 220" o:spid="_x0000_s1243" style="position:absolute;visibility:visible;mso-wrap-style:square" from="63,7886" to="57492,7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" strokeweight="0"/>
                <v:rect id="Rectangle 221" o:spid="_x0000_s1244" style="position:absolute;left:63;top:7886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cuqxgAAANw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VpOoH/M/EIyPwKAAD//wMAUEsBAi0AFAAGAAgAAAAhANvh9svuAAAAhQEAABMAAAAAAAAA&#10;AAAAAAAAAAAAAFtDb250ZW50X1R5cGVzXS54bWxQSwECLQAUAAYACAAAACEAWvQsW78AAAAVAQAA&#10;CwAAAAAAAAAAAAAAAAAfAQAAX3JlbHMvLnJlbHNQSwECLQAUAAYACAAAACEAr3HLqsYAAADcAAAA&#10;DwAAAAAAAAAAAAAAAAAHAgAAZHJzL2Rvd25yZXYueG1sUEsFBgAAAAADAAMAtwAAAPoCAAAAAA==&#10;" fillcolor="black" stroked="f"/>
                <v:line id="Line 222" o:spid="_x0000_s1245" style="position:absolute;visibility:visible;mso-wrap-style:square" from="63,9461" to="57492,9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" strokeweight="0"/>
                <v:rect id="Rectangle 223" o:spid="_x0000_s1246" style="position:absolute;left:63;top:9461;width:5742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" fillcolor="black" stroked="f"/>
                <v:line id="Line 224" o:spid="_x0000_s1247" style="position:absolute;visibility:visible;mso-wrap-style:square" from="63,11042" to="57492,11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" strokeweight="0"/>
                <v:rect id="Rectangle 225" o:spid="_x0000_s1248" style="position:absolute;left:63;top:11042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s2pxwAAANw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0wn8nolHQOY/AAAA//8DAFBLAQItABQABgAIAAAAIQDb4fbL7gAAAIUBAAATAAAAAAAA&#10;AAAAAAAAAAAAAABbQ29udGVudF9UeXBlc10ueG1sUEsBAi0AFAAGAAgAAAAhAFr0LFu/AAAAFQEA&#10;AAsAAAAAAAAAAAAAAAAAHwEAAF9yZWxzLy5yZWxzUEsBAi0AFAAGAAgAAAAhANBKzanHAAAA3AAA&#10;AA8AAAAAAAAAAAAAAAAABwIAAGRycy9kb3ducmV2LnhtbFBLBQYAAAAAAwADALcAAAD7AgAAAAA=&#10;" fillcolor="black" stroked="f"/>
                <v:line id="Line 226" o:spid="_x0000_s1249" style="position:absolute;visibility:visible;mso-wrap-style:square" from="63,12617" to="57492,12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" strokeweight="0"/>
                <v:rect id="Rectangle 227" o:spid="_x0000_s1250" style="position:absolute;left:63;top:12617;width:5742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" fillcolor="black" stroked="f"/>
                <v:line id="Line 228" o:spid="_x0000_s1251" style="position:absolute;visibility:visible;mso-wrap-style:square" from="63,14198" to="57492,14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" strokeweight="0"/>
                <v:rect id="Rectangle 229" o:spid="_x0000_s1252" style="position:absolute;left:63;top:14198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" fillcolor="black" stroked="f"/>
                <v:line id="Line 230" o:spid="_x0000_s1253" style="position:absolute;visibility:visible;mso-wrap-style:square" from="63,15773" to="57492,15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" strokeweight="0"/>
                <v:rect id="Rectangle 231" o:spid="_x0000_s1254" style="position:absolute;left:63;top:15773;width:5742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F13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Z8wBuZ+IRkLMrAAAA//8DAFBLAQItABQABgAIAAAAIQDb4fbL7gAAAIUBAAATAAAAAAAA&#10;AAAAAAAAAAAAAABbQ29udGVudF9UeXBlc10ueG1sUEsBAi0AFAAGAAgAAAAhAFr0LFu/AAAAFQEA&#10;AAsAAAAAAAAAAAAAAAAAHwEAAF9yZWxzLy5yZWxzUEsBAi0AFAAGAAgAAAAhACqoXXfHAAAA3AAA&#10;AA8AAAAAAAAAAAAAAAAABwIAAGRycy9kb3ducmV2LnhtbFBLBQYAAAAAAwADALcAAAD7AgAAAAA=&#10;" fillcolor="black" stroked="f"/>
                <v:line id="Line 232" o:spid="_x0000_s1255" style="position:absolute;visibility:visible;mso-wrap-style:square" from="63,17348" to="57492,17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" strokeweight="0"/>
                <v:rect id="Rectangle 233" o:spid="_x0000_s1256" style="position:absolute;left:63;top:17348;width:5742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" fillcolor="black" stroked="f"/>
                <v:line id="Line 234" o:spid="_x0000_s1257" style="position:absolute;visibility:visible;mso-wrap-style:square" from="63,18929" to="57492,18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" strokeweight="0"/>
                <v:rect id="Rectangle 235" o:spid="_x0000_s1258" style="position:absolute;left:63;top:18929;width:5742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" fillcolor="black" stroked="f"/>
                <v:line id="Line 236" o:spid="_x0000_s1259" style="position:absolute;visibility:visible;mso-wrap-style:square" from="63,20504" to="57492,20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" strokeweight="0"/>
                <v:rect id="Rectangle 237" o:spid="_x0000_s1260" style="position:absolute;left:63;top:20504;width:5742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" fillcolor="black" stroked="f"/>
                <v:line id="Line 238" o:spid="_x0000_s1261" style="position:absolute;visibility:visible;mso-wrap-style:square" from="63,22078" to="57492,22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" strokeweight="0"/>
                <v:rect id="Rectangle 239" o:spid="_x0000_s1262" style="position:absolute;left:63;top:22078;width:5742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" fillcolor="black" stroked="f"/>
                <v:line id="Line 240" o:spid="_x0000_s1263" style="position:absolute;visibility:visible;mso-wrap-style:square" from="63,23660" to="57492,23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" strokeweight="0"/>
                <v:rect id="Rectangle 241" o:spid="_x0000_s1264" style="position:absolute;left:63;top:23660;width:5742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" fillcolor="black" stroked="f"/>
                <v:line id="Line 242" o:spid="_x0000_s1265" style="position:absolute;visibility:visible;mso-wrap-style:square" from="63,25234" to="57492,25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" strokeweight="0"/>
                <v:rect id="Rectangle 243" o:spid="_x0000_s1266" style="position:absolute;left:63;top:25234;width:5742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BXm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rS0RDuZ+IRkIs/AAAA//8DAFBLAQItABQABgAIAAAAIQDb4fbL7gAAAIUBAAATAAAAAAAA&#10;AAAAAAAAAAAAAABbQ29udGVudF9UeXBlc10ueG1sUEsBAi0AFAAGAAgAAAAhAFr0LFu/AAAAFQEA&#10;AAsAAAAAAAAAAAAAAAAAHwEAAF9yZWxzLy5yZWxzUEsBAi0AFAAGAAgAAAAhAO0wFebHAAAA3AAA&#10;AA8AAAAAAAAAAAAAAAAABwIAAGRycy9kb3ducmV2LnhtbFBLBQYAAAAAAwADALcAAAD7AgAAAAA=&#10;" fillcolor="black" stroked="f"/>
                <v:line id="Line 244" o:spid="_x0000_s1267" style="position:absolute;visibility:visible;mso-wrap-style:square" from="63,26816" to="57492,26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" strokeweight="0"/>
                <v:rect id="Rectangle 245" o:spid="_x0000_s1268" style="position:absolute;left:63;top:26816;width:5742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" fillcolor="black" stroked="f"/>
                <v:line id="Line 246" o:spid="_x0000_s1269" style="position:absolute;visibility:visible;mso-wrap-style:square" from="63,28390" to="57492,28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" strokeweight="0"/>
                <v:rect id="Rectangle 247" o:spid="_x0000_s1270" style="position:absolute;left:63;top:28390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" fillcolor="black" stroked="f"/>
                <v:line id="Line 248" o:spid="_x0000_s1271" style="position:absolute;visibility:visible;mso-wrap-style:square" from="63,29965" to="57492,29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" strokeweight="0"/>
                <v:rect id="Rectangle 249" o:spid="_x0000_s1272" style="position:absolute;left:63;top:29965;width:5742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CIM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VpNoH/M/EIyPkVAAD//wMAUEsBAi0AFAAGAAgAAAAhANvh9svuAAAAhQEAABMAAAAAAAAA&#10;AAAAAAAAAAAAAFtDb250ZW50X1R5cGVzXS54bWxQSwECLQAUAAYACAAAACEAWvQsW78AAAAVAQAA&#10;CwAAAAAAAAAAAAAAAAAfAQAAX3JlbHMvLnJlbHNQSwECLQAUAAYACAAAACEAjNgiDMYAAADcAAAA&#10;DwAAAAAAAAAAAAAAAAAHAgAAZHJzL2Rvd25yZXYueG1sUEsFBgAAAAADAAMAtwAAAPoCAAAAAA==&#10;" fillcolor="black" stroked="f"/>
                <v:line id="Line 250" o:spid="_x0000_s1273" style="position:absolute;visibility:visible;mso-wrap-style:square" from="63,31546" to="57492,31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" strokeweight="0"/>
                <v:rect id="Rectangle 251" o:spid="_x0000_s1274" style="position:absolute;left:63;top:31546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" fillcolor="black" stroked="f"/>
                <v:line id="Line 252" o:spid="_x0000_s1275" style="position:absolute;visibility:visible;mso-wrap-style:square" from="63,33121" to="57492,33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" strokeweight="0"/>
                <v:rect id="Rectangle 253" o:spid="_x0000_s1276" style="position:absolute;left:63;top:33121;width:5742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" fillcolor="black" stroked="f"/>
                <v:line id="Line 254" o:spid="_x0000_s1277" style="position:absolute;visibility:visible;mso-wrap-style:square" from="63,34702" to="57492,34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" strokeweight="0"/>
                <v:rect id="Rectangle 255" o:spid="_x0000_s1278" style="position:absolute;left:63;top:34702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" fillcolor="black" stroked="f"/>
                <v:line id="Line 256" o:spid="_x0000_s1279" style="position:absolute;visibility:visible;mso-wrap-style:square" from="63,36277" to="57492,36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" strokeweight="0"/>
                <v:rect id="Rectangle 257" o:spid="_x0000_s1280" style="position:absolute;left:63;top:36277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" fillcolor="black" stroked="f"/>
                <v:line id="Line 258" o:spid="_x0000_s1281" style="position:absolute;visibility:visible;mso-wrap-style:square" from="63,37852" to="57492,37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" strokeweight="0"/>
                <v:rect id="Rectangle 259" o:spid="_x0000_s1282" style="position:absolute;left:63;top:37852;width:5742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" fillcolor="black" stroked="f"/>
                <v:line id="Line 260" o:spid="_x0000_s1283" style="position:absolute;visibility:visible;mso-wrap-style:square" from="63,39433" to="57492,39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" strokeweight="0"/>
                <v:rect id="Rectangle 261" o:spid="_x0000_s1284" style="position:absolute;left:63;top:39433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" fillcolor="black" stroked="f"/>
                <v:line id="Line 262" o:spid="_x0000_s1285" style="position:absolute;visibility:visible;mso-wrap-style:square" from="63,41008" to="57492,41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" strokeweight="0"/>
                <v:rect id="Rectangle 263" o:spid="_x0000_s1286" style="position:absolute;left:63;top:41008;width:5742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" fillcolor="black" stroked="f"/>
                <v:line id="Line 264" o:spid="_x0000_s1287" style="position:absolute;visibility:visible;mso-wrap-style:square" from="63,42589" to="57492,42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" strokeweight="0"/>
                <v:rect id="Rectangle 265" o:spid="_x0000_s1288" style="position:absolute;left:63;top:42589;width:5742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" fillcolor="black" stroked="f"/>
                <v:line id="Line 266" o:spid="_x0000_s1289" style="position:absolute;visibility:visible;mso-wrap-style:square" from="63,44164" to="57492,44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" strokeweight="0"/>
                <v:rect id="Rectangle 267" o:spid="_x0000_s1290" style="position:absolute;left:63;top:44164;width:5742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" fillcolor="black" stroked="f"/>
                <v:line id="Line 268" o:spid="_x0000_s1291" style="position:absolute;visibility:visible;mso-wrap-style:square" from="63,45739" to="57492,45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" strokeweight="0"/>
                <v:rect id="Rectangle 269" o:spid="_x0000_s1292" style="position:absolute;left:63;top:45739;width:57429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X5s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pD2h3A/E4+AnNwAAAD//wMAUEsBAi0AFAAGAAgAAAAhANvh9svuAAAAhQEAABMAAAAAAAAA&#10;AAAAAAAAAAAAAFtDb250ZW50X1R5cGVzXS54bWxQSwECLQAUAAYACAAAACEAWvQsW78AAAAVAQAA&#10;CwAAAAAAAAAAAAAAAAAfAQAAX3JlbHMvLnJlbHNQSwECLQAUAAYACAAAACEAx21+bMYAAADcAAAA&#10;DwAAAAAAAAAAAAAAAAAHAgAAZHJzL2Rvd25yZXYueG1sUEsFBgAAAAADAAMAtwAAAPoCAAAAAA==&#10;" fillcolor="black" stroked="f"/>
                <v:line id="Line 270" o:spid="_x0000_s1293" style="position:absolute;visibility:visible;mso-wrap-style:square" from="63,47320" to="57492,47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" strokeweight="0"/>
                <v:rect id="Rectangle 271" o:spid="_x0000_s1294" style="position:absolute;left:63;top:47320;width:5742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" fillcolor="black" stroked="f"/>
                <v:line id="Line 272" o:spid="_x0000_s1295" style="position:absolute;visibility:visible;mso-wrap-style:square" from="63,48895" to="57492,48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" strokeweight="0"/>
                <v:rect id="Rectangle 273" o:spid="_x0000_s1296" style="position:absolute;left:63;top:48895;width:5742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" fillcolor="black" stroked="f"/>
                <v:line id="Line 274" o:spid="_x0000_s1297" style="position:absolute;visibility:visible;mso-wrap-style:square" from="63,50476" to="57492,50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" strokeweight="0"/>
                <v:rect id="Rectangle 275" o:spid="_x0000_s1298" style="position:absolute;left:63;top:50476;width:5742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" fillcolor="black" stroked="f"/>
                <v:line id="Line 276" o:spid="_x0000_s1299" style="position:absolute;visibility:visible;mso-wrap-style:square" from="63,52050" to="57492,52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" strokeweight="0"/>
                <v:rect id="Rectangle 277" o:spid="_x0000_s1300" style="position:absolute;left:63;top:52050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" fillcolor="black" stroked="f"/>
                <v:line id="Line 278" o:spid="_x0000_s1301" style="position:absolute;visibility:visible;mso-wrap-style:square" from="63,53625" to="57492,53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" strokeweight="0"/>
                <v:rect id="Rectangle 279" o:spid="_x0000_s1302" style="position:absolute;left:63;top:53625;width:5742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" fillcolor="black" stroked="f"/>
                <v:line id="Line 280" o:spid="_x0000_s1303" style="position:absolute;visibility:visible;mso-wrap-style:square" from="63,55206" to="57492,55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" strokeweight="0"/>
                <v:rect id="Rectangle 281" o:spid="_x0000_s1304" style="position:absolute;left:63;top:55206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" fillcolor="black" stroked="f"/>
                <v:line id="Line 282" o:spid="_x0000_s1305" style="position:absolute;visibility:visible;mso-wrap-style:square" from="63,56781" to="57492,56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" strokeweight="0"/>
                <v:rect id="Rectangle 283" o:spid="_x0000_s1306" style="position:absolute;left:63;top:56781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" fillcolor="black" stroked="f"/>
                <v:line id="Line 284" o:spid="_x0000_s1307" style="position:absolute;visibility:visible;mso-wrap-style:square" from="63,58356" to="57492,58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" strokeweight="0"/>
                <v:rect id="Rectangle 285" o:spid="_x0000_s1308" style="position:absolute;left:63;top:58356;width:5742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" fillcolor="black" stroked="f"/>
                <v:line id="Line 286" o:spid="_x0000_s1309" style="position:absolute;visibility:visible;mso-wrap-style:square" from="63,59937" to="57492,59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" strokeweight="0"/>
                <v:rect id="Rectangle 287" o:spid="_x0000_s1310" style="position:absolute;left:63;top:59937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" fillcolor="black" stroked="f"/>
                <v:line id="Line 288" o:spid="_x0000_s1311" style="position:absolute;visibility:visible;mso-wrap-style:square" from="63,61512" to="57492,61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" strokeweight="0"/>
                <v:rect id="Rectangle 289" o:spid="_x0000_s1312" style="position:absolute;left:63;top:61512;width:5742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" fillcolor="black" stroked="f"/>
                <v:line id="Line 290" o:spid="_x0000_s1313" style="position:absolute;visibility:visible;mso-wrap-style:square" from="63,63093" to="57492,63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" strokeweight="0"/>
                <v:rect id="Rectangle 291" o:spid="_x0000_s1314" style="position:absolute;left:63;top:63093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" fillcolor="black" stroked="f"/>
                <v:line id="Line 292" o:spid="_x0000_s1315" style="position:absolute;visibility:visible;mso-wrap-style:square" from="63,64668" to="57492,64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" strokeweight="0"/>
                <v:rect id="Rectangle 293" o:spid="_x0000_s1316" style="position:absolute;left:63;top:64668;width:5742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" fillcolor="black" stroked="f"/>
                <v:line id="Line 294" o:spid="_x0000_s1317" style="position:absolute;visibility:visible;mso-wrap-style:square" from="63,66243" to="57492,66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" strokeweight="0"/>
                <v:rect id="Rectangle 295" o:spid="_x0000_s1318" style="position:absolute;left:63;top:66243;width:5742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" fillcolor="black" stroked="f"/>
                <v:rect id="Rectangle 296" o:spid="_x0000_s1319" style="position:absolute;left:-63;top:-63;width:126;height:68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5o5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pAO+3A/E4+AnNwAAAD//wMAUEsBAi0AFAAGAAgAAAAhANvh9svuAAAAhQEAABMAAAAAAAAA&#10;AAAAAAAAAAAAAFtDb250ZW50X1R5cGVzXS54bWxQSwECLQAUAAYACAAAACEAWvQsW78AAAAVAQAA&#10;CwAAAAAAAAAAAAAAAAAfAQAAX3JlbHMvLnJlbHNQSwECLQAUAAYACAAAACEAgyeaOcYAAADcAAAA&#10;DwAAAAAAAAAAAAAAAAAHAgAAZHJzL2Rvd25yZXYueG1sUEsFBgAAAAADAAMAtwAAAPoCAAAAAA==&#10;" fillcolor="black" stroked="f"/>
                <v:line id="Line 297" o:spid="_x0000_s1320" style="position:absolute;visibility:visible;mso-wrap-style:square" from="38836,63" to="38836,6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" strokeweight="0"/>
                <v:rect id="Rectangle 298" o:spid="_x0000_s1321" style="position:absolute;left:38836;top:63;width:64;height:67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" fillcolor="black" stroked="f"/>
                <v:line id="Line 299" o:spid="_x0000_s1322" style="position:absolute;visibility:visible;mso-wrap-style:square" from="44088,63" to="44088,6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" strokeweight="0"/>
                <v:rect id="Rectangle 300" o:spid="_x0000_s1323" style="position:absolute;left:44088;top:63;width:69;height:67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" fillcolor="black" stroked="f"/>
                <v:line id="Line 301" o:spid="_x0000_s1324" style="position:absolute;visibility:visible;mso-wrap-style:square" from="51447,63" to="51447,6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" strokeweight="0"/>
                <v:rect id="Rectangle 302" o:spid="_x0000_s1325" style="position:absolute;left:51447;top:63;width:70;height:67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" fillcolor="black" stroked="f"/>
                <v:rect id="Rectangle 303" o:spid="_x0000_s1326" style="position:absolute;left:63;top:67824;width:57563;height: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" fillcolor="black" stroked="f"/>
                <v:rect id="Rectangle 304" o:spid="_x0000_s1327" style="position:absolute;left:57492;top:63;width:134;height:67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" fillcolor="black" stroked="f"/>
                <v:line id="Line 305" o:spid="_x0000_s1328" style="position:absolute;visibility:visible;mso-wrap-style:square" from="5257,63" to="5257,6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" strokeweight="0"/>
                <v:rect id="Rectangle 306" o:spid="_x0000_s1329" style="position:absolute;left:5257;top:63;width:64;height:67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" fillcolor="black" stroked="f"/>
                <v:line id="Line 307" o:spid="_x0000_s1330" style="position:absolute;visibility:visible;mso-wrap-style:square" from="0,67957" to="6,69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" strokecolor="#d4d4d4" strokeweight="0"/>
                <v:rect id="Rectangle 308" o:spid="_x0000_s1331" style="position:absolute;top:67957;width:6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" fillcolor="#d4d4d4" stroked="f"/>
                <v:line id="Line 309" o:spid="_x0000_s1332" style="position:absolute;visibility:visible;mso-wrap-style:square" from="5257,69532" to="5264,69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" strokecolor="#d4d4d4" strokeweight="0"/>
                <v:rect id="Rectangle 310" o:spid="_x0000_s1333" style="position:absolute;left:5257;top:69532;width:64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" fillcolor="#d4d4d4" stroked="f"/>
                <v:line id="Line 311" o:spid="_x0000_s1334" style="position:absolute;visibility:visible;mso-wrap-style:square" from="38836,67957" to="38842,69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" strokecolor="#d4d4d4" strokeweight="0"/>
                <v:rect id="Rectangle 312" o:spid="_x0000_s1335" style="position:absolute;left:38836;top:67957;width:64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" fillcolor="#d4d4d4" stroked="f"/>
                <v:line id="Line 313" o:spid="_x0000_s1336" style="position:absolute;visibility:visible;mso-wrap-style:square" from="44088,67957" to="44094,69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" strokecolor="#d4d4d4" strokeweight="0"/>
                <v:rect id="Rectangle 314" o:spid="_x0000_s1337" style="position:absolute;left:44088;top:67957;width:69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" fillcolor="#d4d4d4" stroked="f"/>
                <v:line id="Line 315" o:spid="_x0000_s1338" style="position:absolute;visibility:visible;mso-wrap-style:square" from="51447,67957" to="51454,69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" strokecolor="#d4d4d4" strokeweight="0"/>
                <v:rect id="Rectangle 316" o:spid="_x0000_s1339" style="position:absolute;left:51447;top:67957;width:70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" fillcolor="#d4d4d4" stroked="f"/>
                <v:line id="Line 317" o:spid="_x0000_s1340" style="position:absolute;visibility:visible;mso-wrap-style:square" from="57562,67957" to="57569,69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" strokecolor="#d4d4d4" strokeweight="0"/>
                <v:rect id="Rectangle 318" o:spid="_x0000_s1341" style="position:absolute;left:57562;top:67957;width:64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" fillcolor="#d4d4d4" stroked="f"/>
                <v:line id="Line 319" o:spid="_x0000_s1342" style="position:absolute;visibility:visible;mso-wrap-style:square" from="57626,0" to="5763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" strokecolor="#d4d4d4" strokeweight="0"/>
                <v:rect id="Rectangle 320" o:spid="_x0000_s1343" style="position:absolute;left:57626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" fillcolor="#d4d4d4" stroked="f"/>
                <v:line id="Line 321" o:spid="_x0000_s1344" style="position:absolute;visibility:visible;mso-wrap-style:square" from="57626,6311" to="57632,6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" strokecolor="#d4d4d4" strokeweight="0"/>
                <v:rect id="Rectangle 322" o:spid="_x0000_s1345" style="position:absolute;left:57626;top:6311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" fillcolor="#d4d4d4" stroked="f"/>
                <v:line id="Line 323" o:spid="_x0000_s1346" style="position:absolute;visibility:visible;mso-wrap-style:square" from="57626,7886" to="57632,7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" strokecolor="#d4d4d4" strokeweight="0"/>
                <v:rect id="Rectangle 324" o:spid="_x0000_s1347" style="position:absolute;left:57626;top:7886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" fillcolor="#d4d4d4" stroked="f"/>
                <v:line id="Line 325" o:spid="_x0000_s1348" style="position:absolute;visibility:visible;mso-wrap-style:square" from="57626,9461" to="57632,9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" strokecolor="#d4d4d4" strokeweight="0"/>
                <v:rect id="Rectangle 326" o:spid="_x0000_s1349" style="position:absolute;left:57626;top:9461;width:6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" fillcolor="#d4d4d4" stroked="f"/>
                <v:line id="Line 327" o:spid="_x0000_s1350" style="position:absolute;visibility:visible;mso-wrap-style:square" from="57626,11042" to="57632,11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" strokecolor="#d4d4d4" strokeweight="0"/>
                <v:rect id="Rectangle 328" o:spid="_x0000_s1351" style="position:absolute;left:57626;top:11042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" fillcolor="#d4d4d4" stroked="f"/>
                <v:line id="Line 329" o:spid="_x0000_s1352" style="position:absolute;visibility:visible;mso-wrap-style:square" from="57626,12617" to="57632,12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" strokecolor="#d4d4d4" strokeweight="0"/>
                <v:rect id="Rectangle 330" o:spid="_x0000_s1353" style="position:absolute;left:57626;top:12617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" fillcolor="#d4d4d4" stroked="f"/>
                <v:line id="Line 331" o:spid="_x0000_s1354" style="position:absolute;visibility:visible;mso-wrap-style:square" from="57626,14198" to="57632,14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" strokecolor="#d4d4d4" strokeweight="0"/>
                <v:rect id="Rectangle 332" o:spid="_x0000_s1355" style="position:absolute;left:57626;top:14198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" fillcolor="#d4d4d4" stroked="f"/>
                <v:line id="Line 333" o:spid="_x0000_s1356" style="position:absolute;visibility:visible;mso-wrap-style:square" from="57626,15773" to="57632,15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" strokecolor="#d4d4d4" strokeweight="0"/>
                <v:rect id="Rectangle 334" o:spid="_x0000_s1357" style="position:absolute;left:57626;top:15773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" fillcolor="#d4d4d4" stroked="f"/>
                <v:line id="Line 335" o:spid="_x0000_s1358" style="position:absolute;visibility:visible;mso-wrap-style:square" from="57626,17348" to="57632,17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" strokecolor="#d4d4d4" strokeweight="0"/>
                <v:rect id="Rectangle 336" o:spid="_x0000_s1359" style="position:absolute;left:57626;top:17348;width:6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" fillcolor="#d4d4d4" stroked="f"/>
                <v:line id="Line 337" o:spid="_x0000_s1360" style="position:absolute;visibility:visible;mso-wrap-style:square" from="57626,18929" to="57632,18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" strokecolor="#d4d4d4" strokeweight="0"/>
                <v:rect id="Rectangle 338" o:spid="_x0000_s1361" style="position:absolute;left:57626;top:18929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" fillcolor="#d4d4d4" stroked="f"/>
                <v:line id="Line 339" o:spid="_x0000_s1362" style="position:absolute;visibility:visible;mso-wrap-style:square" from="57626,20504" to="57632,20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" strokecolor="#d4d4d4" strokeweight="0"/>
                <v:rect id="Rectangle 340" o:spid="_x0000_s1363" style="position:absolute;left:57626;top:20504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" fillcolor="#d4d4d4" stroked="f"/>
                <v:line id="Line 341" o:spid="_x0000_s1364" style="position:absolute;visibility:visible;mso-wrap-style:square" from="57626,22078" to="57632,22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" strokecolor="#d4d4d4" strokeweight="0"/>
                <v:rect id="Rectangle 342" o:spid="_x0000_s1365" style="position:absolute;left:57626;top:22078;width:6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" fillcolor="#d4d4d4" stroked="f"/>
                <v:line id="Line 343" o:spid="_x0000_s1366" style="position:absolute;visibility:visible;mso-wrap-style:square" from="57626,23660" to="57632,23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" strokecolor="#d4d4d4" strokeweight="0"/>
                <v:rect id="Rectangle 344" o:spid="_x0000_s1367" style="position:absolute;left:57626;top:23660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" fillcolor="#d4d4d4" stroked="f"/>
                <v:line id="Line 345" o:spid="_x0000_s1368" style="position:absolute;visibility:visible;mso-wrap-style:square" from="57626,25234" to="57632,25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" strokecolor="#d4d4d4" strokeweight="0"/>
                <v:rect id="Rectangle 346" o:spid="_x0000_s1369" style="position:absolute;left:57626;top:25234;width:6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" fillcolor="#d4d4d4" stroked="f"/>
                <v:line id="Line 347" o:spid="_x0000_s1370" style="position:absolute;visibility:visible;mso-wrap-style:square" from="57626,26816" to="57632,26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" strokecolor="#d4d4d4" strokeweight="0"/>
                <v:rect id="Rectangle 348" o:spid="_x0000_s1371" style="position:absolute;left:57626;top:26816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" fillcolor="#d4d4d4" stroked="f"/>
                <v:line id="Line 349" o:spid="_x0000_s1372" style="position:absolute;visibility:visible;mso-wrap-style:square" from="57626,28390" to="57632,28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" strokecolor="#d4d4d4" strokeweight="0"/>
                <v:rect id="Rectangle 350" o:spid="_x0000_s1373" style="position:absolute;left:57626;top:28390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" fillcolor="#d4d4d4" stroked="f"/>
                <v:line id="Line 351" o:spid="_x0000_s1374" style="position:absolute;visibility:visible;mso-wrap-style:square" from="57626,29965" to="57632,29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" strokecolor="#d4d4d4" strokeweight="0"/>
                <v:rect id="Rectangle 352" o:spid="_x0000_s1375" style="position:absolute;left:57626;top:29965;width:6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" fillcolor="#d4d4d4" stroked="f"/>
                <v:line id="Line 353" o:spid="_x0000_s1376" style="position:absolute;visibility:visible;mso-wrap-style:square" from="57626,31546" to="57632,31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" strokecolor="#d4d4d4" strokeweight="0"/>
                <v:rect id="Rectangle 354" o:spid="_x0000_s1377" style="position:absolute;left:57626;top:31546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" fillcolor="#d4d4d4" stroked="f"/>
                <v:line id="Line 355" o:spid="_x0000_s1378" style="position:absolute;visibility:visible;mso-wrap-style:square" from="57626,33121" to="57632,33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" strokecolor="#d4d4d4" strokeweight="0"/>
                <v:rect id="Rectangle 356" o:spid="_x0000_s1379" style="position:absolute;left:57626;top:33121;width:6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" fillcolor="#d4d4d4" stroked="f"/>
                <v:line id="Line 357" o:spid="_x0000_s1380" style="position:absolute;visibility:visible;mso-wrap-style:square" from="57626,34702" to="57632,34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" strokecolor="#d4d4d4" strokeweight="0"/>
                <v:rect id="Rectangle 358" o:spid="_x0000_s1381" style="position:absolute;left:57626;top:34702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" fillcolor="#d4d4d4" stroked="f"/>
                <v:line id="Line 359" o:spid="_x0000_s1382" style="position:absolute;visibility:visible;mso-wrap-style:square" from="57626,36277" to="57632,3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" strokecolor="#d4d4d4" strokeweight="0"/>
                <v:rect id="Rectangle 360" o:spid="_x0000_s1383" style="position:absolute;left:57626;top:36277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" fillcolor="#d4d4d4" stroked="f"/>
                <v:line id="Line 361" o:spid="_x0000_s1384" style="position:absolute;visibility:visible;mso-wrap-style:square" from="57626,37852" to="57632,37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" strokecolor="#d4d4d4" strokeweight="0"/>
                <v:rect id="Rectangle 362" o:spid="_x0000_s1385" style="position:absolute;left:57626;top:37852;width:6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" fillcolor="#d4d4d4" stroked="f"/>
                <v:line id="Line 363" o:spid="_x0000_s1386" style="position:absolute;visibility:visible;mso-wrap-style:square" from="57626,39433" to="57632,39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" strokecolor="#d4d4d4" strokeweight="0"/>
                <v:rect id="Rectangle 364" o:spid="_x0000_s1387" style="position:absolute;left:57626;top:39433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" fillcolor="#d4d4d4" stroked="f"/>
                <v:line id="Line 365" o:spid="_x0000_s1388" style="position:absolute;visibility:visible;mso-wrap-style:square" from="57626,41008" to="57632,41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" strokecolor="#d4d4d4" strokeweight="0"/>
                <v:rect id="Rectangle 366" o:spid="_x0000_s1389" style="position:absolute;left:57626;top:41008;width:6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" fillcolor="#d4d4d4" stroked="f"/>
                <v:line id="Line 367" o:spid="_x0000_s1390" style="position:absolute;visibility:visible;mso-wrap-style:square" from="57626,42589" to="57632,42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" strokecolor="#d4d4d4" strokeweight="0"/>
                <v:rect id="Rectangle 368" o:spid="_x0000_s1391" style="position:absolute;left:57626;top:42589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" fillcolor="#d4d4d4" stroked="f"/>
                <v:line id="Line 369" o:spid="_x0000_s1392" style="position:absolute;visibility:visible;mso-wrap-style:square" from="57626,44164" to="57632,44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" strokecolor="#d4d4d4" strokeweight="0"/>
                <v:rect id="Rectangle 370" o:spid="_x0000_s1393" style="position:absolute;left:57626;top:44164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" fillcolor="#d4d4d4" stroked="f"/>
                <v:line id="Line 371" o:spid="_x0000_s1394" style="position:absolute;visibility:visible;mso-wrap-style:square" from="57626,45739" to="57632,45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" strokecolor="#d4d4d4" strokeweight="0"/>
                <v:rect id="Rectangle 372" o:spid="_x0000_s1395" style="position:absolute;left:57626;top:45739;width:63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" fillcolor="#d4d4d4" stroked="f"/>
                <v:line id="Line 373" o:spid="_x0000_s1396" style="position:absolute;visibility:visible;mso-wrap-style:square" from="57626,47320" to="57632,47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" strokecolor="#d4d4d4" strokeweight="0"/>
                <v:rect id="Rectangle 374" o:spid="_x0000_s1397" style="position:absolute;left:57626;top:47320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" fillcolor="#d4d4d4" stroked="f"/>
                <v:line id="Line 375" o:spid="_x0000_s1398" style="position:absolute;visibility:visible;mso-wrap-style:square" from="57626,48895" to="57632,48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" strokecolor="#d4d4d4" strokeweight="0"/>
                <v:rect id="Rectangle 376" o:spid="_x0000_s1399" style="position:absolute;left:57626;top:48895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" fillcolor="#d4d4d4" stroked="f"/>
                <v:line id="Line 377" o:spid="_x0000_s1400" style="position:absolute;visibility:visible;mso-wrap-style:square" from="57626,50476" to="57632,50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" strokecolor="#d4d4d4" strokeweight="0"/>
                <v:rect id="Rectangle 378" o:spid="_x0000_s1401" style="position:absolute;left:57626;top:50476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" fillcolor="#d4d4d4" stroked="f"/>
                <v:line id="Line 379" o:spid="_x0000_s1402" style="position:absolute;visibility:visible;mso-wrap-style:square" from="57626,52050" to="57632,52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" strokecolor="#d4d4d4" strokeweight="0"/>
                <v:rect id="Rectangle 380" o:spid="_x0000_s1403" style="position:absolute;left:57626;top:52050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" fillcolor="#d4d4d4" stroked="f"/>
                <v:line id="Line 381" o:spid="_x0000_s1404" style="position:absolute;visibility:visible;mso-wrap-style:square" from="57626,53625" to="57632,53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" strokecolor="#d4d4d4" strokeweight="0"/>
                <v:rect id="Rectangle 382" o:spid="_x0000_s1405" style="position:absolute;left:57626;top:53625;width:6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" fillcolor="#d4d4d4" stroked="f"/>
                <v:line id="Line 383" o:spid="_x0000_s1406" style="position:absolute;visibility:visible;mso-wrap-style:square" from="57626,55206" to="57632,55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" strokecolor="#d4d4d4" strokeweight="0"/>
                <v:rect id="Rectangle 384" o:spid="_x0000_s1407" style="position:absolute;left:57626;top:55206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" fillcolor="#d4d4d4" stroked="f"/>
                <v:line id="Line 385" o:spid="_x0000_s1408" style="position:absolute;visibility:visible;mso-wrap-style:square" from="57626,56781" to="57632,56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" strokecolor="#d4d4d4" strokeweight="0"/>
                <v:rect id="Rectangle 386" o:spid="_x0000_s1409" style="position:absolute;left:57626;top:56781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" fillcolor="#d4d4d4" stroked="f"/>
                <v:line id="Line 387" o:spid="_x0000_s1410" style="position:absolute;visibility:visible;mso-wrap-style:square" from="57626,58356" to="57632,58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" strokecolor="#d4d4d4" strokeweight="0"/>
                <v:rect id="Rectangle 388" o:spid="_x0000_s1411" style="position:absolute;left:57626;top:58356;width:6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" fillcolor="#d4d4d4" stroked="f"/>
                <v:line id="Line 389" o:spid="_x0000_s1412" style="position:absolute;visibility:visible;mso-wrap-style:square" from="57626,59937" to="57632,5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" strokecolor="#d4d4d4" strokeweight="0"/>
                <v:rect id="Rectangle 390" o:spid="_x0000_s1413" style="position:absolute;left:57626;top:59937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" fillcolor="#d4d4d4" stroked="f"/>
                <v:line id="Line 391" o:spid="_x0000_s1414" style="position:absolute;visibility:visible;mso-wrap-style:square" from="57626,61512" to="57632,61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" strokecolor="#d4d4d4" strokeweight="0"/>
                <v:rect id="Rectangle 392" o:spid="_x0000_s1415" style="position:absolute;left:57626;top:61512;width:6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" fillcolor="#d4d4d4" stroked="f"/>
                <v:line id="Line 393" o:spid="_x0000_s1416" style="position:absolute;visibility:visible;mso-wrap-style:square" from="57626,63093" to="57632,63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" strokecolor="#d4d4d4" strokeweight="0"/>
                <v:rect id="Rectangle 394" o:spid="_x0000_s1417" style="position:absolute;left:57626;top:63093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" fillcolor="#d4d4d4" stroked="f"/>
                <v:line id="Line 395" o:spid="_x0000_s1418" style="position:absolute;visibility:visible;mso-wrap-style:square" from="57626,64668" to="57632,64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" strokecolor="#d4d4d4" strokeweight="0"/>
                <v:rect id="Rectangle 396" o:spid="_x0000_s1419" style="position:absolute;left:57626;top:64668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" fillcolor="#d4d4d4" stroked="f"/>
                <v:line id="Line 397" o:spid="_x0000_s1420" style="position:absolute;visibility:visible;mso-wrap-style:square" from="57626,66243" to="57632,66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" strokecolor="#d4d4d4" strokeweight="0"/>
                <v:rect id="Rectangle 398" o:spid="_x0000_s1421" style="position:absolute;left:57626;top:66243;width:6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" fillcolor="#d4d4d4" stroked="f"/>
                <v:line id="Line 399" o:spid="_x0000_s1422" style="position:absolute;visibility:visible;mso-wrap-style:square" from="57626,67887" to="57632,67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" strokecolor="#d4d4d4" strokeweight="0"/>
                <v:rect id="Rectangle 400" o:spid="_x0000_s1423" style="position:absolute;left:57626;top:67887;width:6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" fillcolor="#d4d4d4" stroked="f"/>
                <v:line id="Line 401" o:spid="_x0000_s1424" style="position:absolute;visibility:visible;mso-wrap-style:square" from="0,69469" to="57626,69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" strokecolor="#d4d4d4" strokeweight="0"/>
                <v:rect id="Rectangle 402" o:spid="_x0000_s1425" style="position:absolute;top:69469;width:5768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" fillcolor="#d4d4d4" stroked="f"/>
                <w10:anchorlock/>
              </v:group>
            </w:pict>
          </mc:Fallback>
        </mc:AlternateContent>
      </w:r>
    </w:p>
    <w:p w14:paraId="7342C5F9" w14:textId="62D50C92" w:rsidR="001B7132" w:rsidRDefault="001B7132" w:rsidP="00880AB4">
      <w:pPr>
        <w:pStyle w:val="Geenafstand"/>
        <w:rPr>
          <w:rFonts w:ascii="Arial" w:hAnsi="Arial" w:cs="Arial"/>
          <w:b/>
          <w:color w:val="auto"/>
        </w:rPr>
      </w:pPr>
    </w:p>
    <w:p w14:paraId="2B3B0B2C" w14:textId="77777777" w:rsidR="001B7132" w:rsidRDefault="001B7132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br w:type="page"/>
      </w:r>
    </w:p>
    <w:p w14:paraId="76DD031E" w14:textId="0A20BE5B" w:rsidR="001B7132" w:rsidRDefault="00845ED5" w:rsidP="00880AB4">
      <w:pPr>
        <w:pStyle w:val="Geenafstand"/>
        <w:rPr>
          <w:rFonts w:ascii="Arial" w:hAnsi="Arial" w:cs="Arial"/>
          <w:b/>
          <w:color w:val="auto"/>
        </w:rPr>
      </w:pPr>
      <w:r>
        <w:rPr>
          <w:noProof/>
          <w:lang w:eastAsia="nl-NL"/>
        </w:rPr>
        <w:lastRenderedPageBreak/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374F9F91" wp14:editId="70CB2977">
                <wp:simplePos x="0" y="0"/>
                <wp:positionH relativeFrom="column">
                  <wp:posOffset>-64135</wp:posOffset>
                </wp:positionH>
                <wp:positionV relativeFrom="paragraph">
                  <wp:posOffset>111125</wp:posOffset>
                </wp:positionV>
                <wp:extent cx="5773420" cy="4466590"/>
                <wp:effectExtent l="0" t="0" r="36830" b="10160"/>
                <wp:wrapSquare wrapText="bothSides"/>
                <wp:docPr id="661" name="Papier 6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0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350" y="636905"/>
                            <a:ext cx="5760720" cy="16446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350" y="794385"/>
                            <a:ext cx="5760720" cy="16446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350" y="1583055"/>
                            <a:ext cx="5760720" cy="1638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350" y="2371090"/>
                            <a:ext cx="5760720" cy="16383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6350" y="3316605"/>
                            <a:ext cx="5760720" cy="16446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350" y="3474720"/>
                            <a:ext cx="5760720" cy="1638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2385" y="479425"/>
                            <a:ext cx="267970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C862BE" w14:textId="6F7FE60A" w:rsidR="003D5A23" w:rsidRDefault="003D5A23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Cs w:val="20"/>
                                  <w:lang w:val="en-US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58165" y="479425"/>
                            <a:ext cx="689610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E04CFB" w14:textId="49536BC8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Cs w:val="20"/>
                                  <w:lang w:val="en-US"/>
                                </w:rPr>
                                <w:t>Omschrijving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914775" y="479425"/>
                            <a:ext cx="42608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68B6EA" w14:textId="3F53D7F4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Cs w:val="20"/>
                                  <w:lang w:val="en-US"/>
                                </w:rPr>
                                <w:t>Eenheid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439920" y="308610"/>
                            <a:ext cx="541020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B8ACA2" w14:textId="3D5ED716" w:rsidR="003D5A23" w:rsidRDefault="003D5A23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Cs w:val="20"/>
                                  <w:lang w:val="en-US"/>
                                </w:rPr>
                                <w:t>Tarief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Cs w:val="20"/>
                                  <w:lang w:val="en-US"/>
                                </w:rPr>
                                <w:t xml:space="preserve"> per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439920" y="479425"/>
                            <a:ext cx="4959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B5061E" w14:textId="14D09BCC" w:rsidR="003D5A23" w:rsidRDefault="003D5A23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Cs w:val="20"/>
                                  <w:lang w:val="en-US"/>
                                </w:rPr>
                                <w:t>1/</w:t>
                              </w:r>
                              <w:r w:rsidR="007709DF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Cs w:val="20"/>
                                  <w:lang w:val="en-US"/>
                                </w:rPr>
                                <w:t>1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Cs w:val="20"/>
                                  <w:lang w:val="en-US"/>
                                </w:rPr>
                                <w:t>/202</w:t>
                              </w:r>
                              <w:r w:rsidR="007709DF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Cs w:val="20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175885" y="479425"/>
                            <a:ext cx="42862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D028E9" w14:textId="10E6A408" w:rsidR="003D5A23" w:rsidRDefault="003D5A23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Cs w:val="20"/>
                                  <w:lang w:val="en-US"/>
                                </w:rPr>
                                <w:t xml:space="preserve"> Ja /Nee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58165" y="650240"/>
                            <a:ext cx="12928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798543" w14:textId="128BF04B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54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Jeugd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GGZ,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specialistisch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58165" y="807720"/>
                            <a:ext cx="42164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801273" w14:textId="2F373918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Instelling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2385" y="965200"/>
                            <a:ext cx="2844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BFD82F" w14:textId="6062E4C6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54S01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58165" y="965200"/>
                            <a:ext cx="22148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498CE2" w14:textId="1D599EA4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Specialistische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GGZ,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instelling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functies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cluster 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914775" y="965200"/>
                            <a:ext cx="1600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CBEF22" w14:textId="6F8CA82A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792980" y="965200"/>
                            <a:ext cx="31877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98EE1A" w14:textId="5A68261A" w:rsidR="003D5A23" w:rsidRDefault="00EB3508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102</w:t>
                              </w:r>
                              <w:r w:rsidR="003D5A23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,00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466590" y="965200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0E5E35" w14:textId="79A96BDE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840605" y="965200"/>
                            <a:ext cx="260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32413B" w14:textId="2D890397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2385" y="1122680"/>
                            <a:ext cx="2844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FBABAC" w14:textId="7D29FE0B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54S02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558165" y="1122680"/>
                            <a:ext cx="22148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7D586C" w14:textId="19B2E02B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Specialistische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GGZ,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instelling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functies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cluster 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3914775" y="1122680"/>
                            <a:ext cx="1600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22EDFC" w14:textId="23E619E8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781550" y="1122680"/>
                            <a:ext cx="31877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23C0DB" w14:textId="6EFEE6A1" w:rsidR="003D5A23" w:rsidRDefault="00EB3508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111</w:t>
                              </w:r>
                              <w:r w:rsidR="003D5A23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,00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0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466590" y="1122680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8BF8AD" w14:textId="70008F46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761865" y="1122680"/>
                            <a:ext cx="260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866529" w14:textId="07B09E0A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2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2385" y="1280795"/>
                            <a:ext cx="2844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794D90" w14:textId="22B6C530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54S03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3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58165" y="1280795"/>
                            <a:ext cx="22148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459E9A" w14:textId="2B3CD94C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Specialistische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GGZ,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instelling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functies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cluster 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4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914775" y="1280795"/>
                            <a:ext cx="1600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87599C" w14:textId="5769175C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5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4781550" y="1280795"/>
                            <a:ext cx="31877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34307C" w14:textId="46AC209E" w:rsidR="003D5A23" w:rsidRDefault="00EB3508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133</w:t>
                              </w:r>
                              <w:r w:rsidR="003D5A23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  <w:r w:rsidR="003D5A23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6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4466590" y="1280795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A4D635" w14:textId="2C073463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761865" y="1280795"/>
                            <a:ext cx="260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A0B00F" w14:textId="6ADBCB24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8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32385" y="1438275"/>
                            <a:ext cx="2844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F66249" w14:textId="380790D5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54S04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9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58165" y="1438275"/>
                            <a:ext cx="22148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2188D6" w14:textId="2E025161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Specialistische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GGZ,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instelling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functies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cluster 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0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914775" y="1438275"/>
                            <a:ext cx="1600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35FB74" w14:textId="0FE0F830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4781550" y="1438275"/>
                            <a:ext cx="31877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B0BAC9" w14:textId="1591C8B2" w:rsidR="003D5A23" w:rsidRDefault="00EB3508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174</w:t>
                              </w:r>
                              <w:r w:rsidR="003D5A23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  <w:r w:rsidR="003D5A23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2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466590" y="1438275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FDD763" w14:textId="49C3BDDA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3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4761865" y="1438275"/>
                            <a:ext cx="260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43352D" w14:textId="29D43E22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4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558165" y="1595755"/>
                            <a:ext cx="6578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3FA207" w14:textId="22F21471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Vrijgevestigde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5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2385" y="1753235"/>
                            <a:ext cx="2844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5C8C1A" w14:textId="4B84350C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54S05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558165" y="1753235"/>
                            <a:ext cx="244030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0E6482" w14:textId="1781E992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Specialistische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GGZ,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vrijgevestigde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functies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cluster 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7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914775" y="1753235"/>
                            <a:ext cx="1600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E95209" w14:textId="07999239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840605" y="1753235"/>
                            <a:ext cx="26035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CAD63E" w14:textId="73E7621F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7</w:t>
                              </w:r>
                              <w:r w:rsidR="00EB3508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5,0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9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466590" y="1753235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27292A" w14:textId="69F58801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0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840605" y="1753235"/>
                            <a:ext cx="260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7D168F" w14:textId="09CEFA9D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1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2385" y="1911350"/>
                            <a:ext cx="2844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8ABACF" w14:textId="0EA3D2CC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54S06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2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558165" y="1911350"/>
                            <a:ext cx="244030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DC080E" w14:textId="39CDA6E5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Specialistische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GGZ,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vrijgevestigde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functies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cluster 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3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3914775" y="1911350"/>
                            <a:ext cx="1600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95D0BB" w14:textId="6635B3AB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840605" y="1911350"/>
                            <a:ext cx="26035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0CD215" w14:textId="4AD0E074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8</w:t>
                              </w:r>
                              <w:r w:rsidR="00EB3508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2,8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5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4466590" y="1911350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CEDD09" w14:textId="5D461E0F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840605" y="1911350"/>
                            <a:ext cx="260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758D7B" w14:textId="05FECB42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7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2385" y="2068830"/>
                            <a:ext cx="2844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09A65F" w14:textId="3FEA075F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54S07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558165" y="2068830"/>
                            <a:ext cx="244030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68000E" w14:textId="5ED3FE6E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Specialistische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GGZ,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vrijgevestigde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functies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cluster 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9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3914775" y="2068830"/>
                            <a:ext cx="1600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058908" w14:textId="32919002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0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4840605" y="2068830"/>
                            <a:ext cx="26035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50BB66" w14:textId="04C8A3F0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9</w:t>
                              </w:r>
                              <w:r w:rsidR="00EB3508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9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,60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1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4466590" y="2068830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0620CA" w14:textId="77B047F0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2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840605" y="2068830"/>
                            <a:ext cx="260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B716EB" w14:textId="537A062D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3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32385" y="2226310"/>
                            <a:ext cx="2844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FA1B0E" w14:textId="6721AE3E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54S08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4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558165" y="2226310"/>
                            <a:ext cx="244030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8C5618" w14:textId="6C7335BF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Specialistische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GGZ,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vrijgevestigde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functies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cluster 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5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3914775" y="2226310"/>
                            <a:ext cx="1600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506181" w14:textId="5A8ACAA1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6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4781550" y="2226310"/>
                            <a:ext cx="31877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90A1FE" w14:textId="459F67C6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17</w:t>
                              </w:r>
                              <w:r w:rsidR="00EB3508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,</w:t>
                              </w:r>
                              <w:r w:rsidR="00EB3508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7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4466590" y="2226310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6AE6A1" w14:textId="3597342C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8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4761865" y="2226310"/>
                            <a:ext cx="260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5D4299" w14:textId="0304965D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9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558165" y="2383790"/>
                            <a:ext cx="106934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ECBE24" w14:textId="7DDCACFC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54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Jeugd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GGZ, Dyslexie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0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32385" y="2541905"/>
                            <a:ext cx="3022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724017" w14:textId="4C14956E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54D01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1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558165" y="2541905"/>
                            <a:ext cx="14935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04A08A" w14:textId="64EF4960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Diagnose ED (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gemiddeld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14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2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3914775" y="2541905"/>
                            <a:ext cx="32131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B6466E" w14:textId="6F14CE6E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Traject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3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4689475" y="2541905"/>
                            <a:ext cx="40513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2827EB" w14:textId="635B8196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1.3</w:t>
                              </w:r>
                              <w:r w:rsidR="00EB3508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72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,6</w:t>
                              </w:r>
                              <w:r w:rsidR="00EB3508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4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4466590" y="2541905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F09914" w14:textId="4C5D77D4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5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4683125" y="2541905"/>
                            <a:ext cx="260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A3399A" w14:textId="05E6D4B3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6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32385" y="2699385"/>
                            <a:ext cx="3022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9A4F77" w14:textId="0C2771CD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54D04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7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558165" y="2699385"/>
                            <a:ext cx="16433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68AAF7" w14:textId="4ADEE455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Behandeling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ED (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gemiddeld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51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8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914775" y="2699385"/>
                            <a:ext cx="32131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7ECE20" w14:textId="1D765621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Traject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9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4689475" y="2699385"/>
                            <a:ext cx="40513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9BBCC1" w14:textId="4A8EFF9E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4.</w:t>
                              </w:r>
                              <w:r w:rsidR="00845ED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930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,</w:t>
                              </w:r>
                              <w:r w:rsidR="00845ED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0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4466590" y="2699385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CC6FE0" w14:textId="0E08AD0E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1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4683125" y="2699385"/>
                            <a:ext cx="260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F06498" w14:textId="45C7C520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2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32385" y="2856865"/>
                            <a:ext cx="3022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AD2F36" w14:textId="6379144A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54D02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3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558165" y="2856865"/>
                            <a:ext cx="267970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0C1FBD" w14:textId="63EA5F67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Onvolledig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diagnosetraject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ED (minder of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gelijk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aan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7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4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3914775" y="2856865"/>
                            <a:ext cx="1600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383E69" w14:textId="2AFAA6CF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5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4840605" y="2856865"/>
                            <a:ext cx="26035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420746" w14:textId="3F92677B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9</w:t>
                              </w:r>
                              <w:r w:rsidR="00845ED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7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,80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6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4466590" y="2856865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A22A17" w14:textId="06F4360F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7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4840605" y="2856865"/>
                            <a:ext cx="260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83F8C6" w14:textId="56755D2B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8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32385" y="3014980"/>
                            <a:ext cx="3022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6B079C" w14:textId="45233966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54D03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9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558165" y="3014980"/>
                            <a:ext cx="259207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E33858" w14:textId="315ADA0C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Onvolledig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behandeling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ED (minder of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gelijk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aan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17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0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3914775" y="3014980"/>
                            <a:ext cx="1600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81AA7B" w14:textId="71EDAEF8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1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4840605" y="3014980"/>
                            <a:ext cx="26035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4072ED" w14:textId="65AFBEE1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9</w:t>
                              </w:r>
                              <w:r w:rsidR="00845ED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6,00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2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4466590" y="3014980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C89F97" w14:textId="5F0E0398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3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4840605" y="3014980"/>
                            <a:ext cx="260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310F31" w14:textId="6E45C9B3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4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32385" y="3172460"/>
                            <a:ext cx="3022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DF7C65" w14:textId="031467A5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54D00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5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558165" y="3172460"/>
                            <a:ext cx="185547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8C61B1" w14:textId="056BB9DB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Factuurcode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lopende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behandelingen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ED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6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3914775" y="3172460"/>
                            <a:ext cx="1600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91281E" w14:textId="34D2F437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7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4840605" y="3172460"/>
                            <a:ext cx="26035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A7CFC3" w14:textId="1D6653A2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9</w:t>
                              </w:r>
                              <w:r w:rsidR="00845ED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4,80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8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4466590" y="3172460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AF5EE6" w14:textId="07B31E96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9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4840605" y="3172460"/>
                            <a:ext cx="260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B398F" w14:textId="6E891F1E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0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558165" y="3329940"/>
                            <a:ext cx="164528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675CA3" w14:textId="0A96DF4D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54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Forensische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zorg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voor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Jeugdigen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1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558165" y="3487420"/>
                            <a:ext cx="42164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6E2709" w14:textId="470F15F1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Instelling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2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32385" y="3645535"/>
                            <a:ext cx="2844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FE5746" w14:textId="464D2264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54F01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3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558165" y="3645535"/>
                            <a:ext cx="22148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C1ED95" w14:textId="3FA45FE4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Specialistische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GGZ,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instelling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functies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cluster 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4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3914775" y="3645535"/>
                            <a:ext cx="1600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16363A" w14:textId="354B6052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5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4792980" y="3645535"/>
                            <a:ext cx="31877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6E9A9B" w14:textId="5F7DEDD8" w:rsidR="003D5A23" w:rsidRDefault="00845ED5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102</w:t>
                              </w:r>
                              <w:r w:rsidR="003D5A23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,00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6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4466590" y="3645535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A904F0" w14:textId="3A3E6499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7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4840605" y="3645535"/>
                            <a:ext cx="260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ED697B" w14:textId="0ECA83A0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8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32385" y="3803015"/>
                            <a:ext cx="2844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E73DE0" w14:textId="4D1D415A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54F02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9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558165" y="3803015"/>
                            <a:ext cx="22148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06827B" w14:textId="44EE921A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Specialistische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GGZ,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instelling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functies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cluster 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0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3914775" y="3803015"/>
                            <a:ext cx="1600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31AC9F" w14:textId="4D5E8387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1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4781550" y="3803015"/>
                            <a:ext cx="31877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A3327E" w14:textId="69154315" w:rsidR="003D5A23" w:rsidRDefault="00845ED5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111</w:t>
                              </w:r>
                              <w:r w:rsidR="003D5A23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,00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2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4466590" y="3803015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5CEC7C" w14:textId="29C8B32F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3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4761865" y="3803015"/>
                            <a:ext cx="260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6C80E1" w14:textId="4770C33E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4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32385" y="3960495"/>
                            <a:ext cx="2844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E44DB6" w14:textId="0DF33960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54F03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5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558165" y="3960495"/>
                            <a:ext cx="22148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D9E66B" w14:textId="6C140EB1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Specialistische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GGZ,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instelling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functies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cluster 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6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3914775" y="3960495"/>
                            <a:ext cx="1600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04423" w14:textId="1044BE3F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7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4781550" y="3960495"/>
                            <a:ext cx="31877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DF27CF" w14:textId="15C991B8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  <w:r w:rsidR="00845ED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33,20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8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4466590" y="3960495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8709A8" w14:textId="11175A5D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9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4761865" y="3960495"/>
                            <a:ext cx="260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AD45E4" w14:textId="4DF127AE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0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32385" y="4117975"/>
                            <a:ext cx="2844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616BBA" w14:textId="66779765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54F04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1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558165" y="4117975"/>
                            <a:ext cx="22148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43BE2E" w14:textId="1F01298A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Specialistische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GGZ,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instelling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functies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cluster 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2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3914775" y="4117975"/>
                            <a:ext cx="1600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17E029" w14:textId="35CF817F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3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4781550" y="4117975"/>
                            <a:ext cx="31877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207B12" w14:textId="7B54E0F6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  <w:r w:rsidR="00845ED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74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,</w:t>
                              </w:r>
                              <w:r w:rsidR="00845ED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4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4466590" y="4117975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C7A1E2" w14:textId="11A990FB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5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4761865" y="4117975"/>
                            <a:ext cx="2603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E2ACE1" w14:textId="46765BBF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6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32385" y="4282440"/>
                            <a:ext cx="350139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BFD622" w14:textId="0A20BA79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*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nadere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toelichting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op de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functiegroep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zie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tabel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"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Functiegroepindeling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"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7" name="Line 126"/>
                        <wps:cNvCnPr>
                          <a:cxnSpLocks noChangeShapeType="1"/>
                        </wps:cNvCnPr>
                        <wps:spPr bwMode="auto">
                          <a:xfrm flipV="1">
                            <a:off x="6350" y="63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8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6350" y="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Line 128"/>
                        <wps:cNvCnPr>
                          <a:cxnSpLocks noChangeShapeType="1"/>
                        </wps:cNvCnPr>
                        <wps:spPr bwMode="auto">
                          <a:xfrm flipV="1">
                            <a:off x="532130" y="63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0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532130" y="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Line 130"/>
                        <wps:cNvCnPr>
                          <a:cxnSpLocks noChangeShapeType="1"/>
                        </wps:cNvCnPr>
                        <wps:spPr bwMode="auto">
                          <a:xfrm flipV="1">
                            <a:off x="3888105" y="63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2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3888105" y="0"/>
                            <a:ext cx="6985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Line 132"/>
                        <wps:cNvCnPr>
                          <a:cxnSpLocks noChangeShapeType="1"/>
                        </wps:cNvCnPr>
                        <wps:spPr bwMode="auto">
                          <a:xfrm flipV="1">
                            <a:off x="4413885" y="63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4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4413885" y="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Line 134"/>
                        <wps:cNvCnPr>
                          <a:cxnSpLocks noChangeShapeType="1"/>
                        </wps:cNvCnPr>
                        <wps:spPr bwMode="auto">
                          <a:xfrm flipV="1">
                            <a:off x="5149850" y="63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6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5149850" y="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4370" cy="127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Line 137"/>
                        <wps:cNvCnPr>
                          <a:cxnSpLocks noChangeShapeType="1"/>
                        </wps:cNvCnPr>
                        <wps:spPr bwMode="auto">
                          <a:xfrm flipV="1">
                            <a:off x="5760720" y="63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9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5760720" y="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12700" y="636905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1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2700" y="636905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12700" y="794385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3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12700" y="794385"/>
                            <a:ext cx="574103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12700" y="952500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5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12700" y="952500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12700" y="1109980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7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12700" y="1109980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12700" y="1267460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9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12700" y="1267460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12700" y="1424940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1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2700" y="1424940"/>
                            <a:ext cx="574103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12700" y="1583055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3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2700" y="1583055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12700" y="1740535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5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12700" y="1740535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12700" y="1898015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7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12700" y="1898015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12700" y="2055495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12700" y="2055495"/>
                            <a:ext cx="574103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12700" y="2213610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1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12700" y="2213610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12700" y="2371090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3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12700" y="2371090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12700" y="2528570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5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12700" y="2528570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12700" y="2686050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7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12700" y="2686050"/>
                            <a:ext cx="574103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12700" y="2844165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9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12700" y="2844165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12700" y="3001645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1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2700" y="3001645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12700" y="3159125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3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12700" y="3159125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12700" y="3316605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5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12700" y="3316605"/>
                            <a:ext cx="574103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12700" y="3474720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7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12700" y="3474720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12700" y="3632200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9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12700" y="3632200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12700" y="3789680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1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12700" y="3789680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12700" y="3947160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3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12700" y="3947160"/>
                            <a:ext cx="574103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12700" y="4105275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5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12700" y="4105275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700" cy="42760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3888105" y="12700"/>
                            <a:ext cx="0" cy="42500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8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3888105" y="12700"/>
                            <a:ext cx="6985" cy="42500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4413885" y="12700"/>
                            <a:ext cx="0" cy="42500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0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4413885" y="12700"/>
                            <a:ext cx="6350" cy="42500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5149850" y="12700"/>
                            <a:ext cx="0" cy="42500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2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5149850" y="12700"/>
                            <a:ext cx="6350" cy="42500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12700" y="4262755"/>
                            <a:ext cx="5754370" cy="133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5753735" y="12700"/>
                            <a:ext cx="13335" cy="42633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532130" y="12700"/>
                            <a:ext cx="0" cy="42500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6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532130" y="12700"/>
                            <a:ext cx="6350" cy="42500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6350" y="4276090"/>
                            <a:ext cx="635" cy="1574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8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6350" y="4276090"/>
                            <a:ext cx="6350" cy="16383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532130" y="443357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0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532130" y="443357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3888105" y="4276090"/>
                            <a:ext cx="635" cy="1574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2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3888105" y="4276090"/>
                            <a:ext cx="6985" cy="16383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4413885" y="4276090"/>
                            <a:ext cx="635" cy="1574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4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4413885" y="4276090"/>
                            <a:ext cx="6350" cy="16383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5149850" y="4276090"/>
                            <a:ext cx="635" cy="1574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6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5149850" y="4276090"/>
                            <a:ext cx="6350" cy="16383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5760720" y="4276090"/>
                            <a:ext cx="635" cy="1574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8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5760720" y="4276090"/>
                            <a:ext cx="6350" cy="16383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5767070" y="63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0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5767070" y="635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5767070" y="63690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2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5767070" y="63690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5767070" y="79438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4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5767070" y="79438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5767070" y="9525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6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5767070" y="95250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5767070" y="110998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5767070" y="110998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5767070" y="126746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0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5767070" y="126746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5767070" y="142494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5767070" y="1424940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5767070" y="158305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4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5767070" y="158305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5767070" y="174053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6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5767070" y="174053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5767070" y="189801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8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5767070" y="189801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5767070" y="205549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0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5767070" y="205549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5767070" y="221361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2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5767070" y="221361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5767070" y="237109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4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5767070" y="237109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5767070" y="252857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6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5767070" y="252857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5767070" y="26860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8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5767070" y="2686050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5767070" y="284416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0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5767070" y="284416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5767070" y="30016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2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5767070" y="300164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5767070" y="315912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4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5767070" y="315912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5767070" y="331660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6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5767070" y="331660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5767070" y="347472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8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5767070" y="347472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5767070" y="36322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0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5767070" y="363220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5767070" y="378968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2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5767070" y="378968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5767070" y="394716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4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5767070" y="3947160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5767070" y="410527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6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5767070" y="410527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5767070" y="426910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8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5767070" y="426910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6350" y="4426585"/>
                            <a:ext cx="57607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0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6350" y="4426585"/>
                            <a:ext cx="576707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4F9F91" id="Papier 661" o:spid="_x0000_s1426" editas="canvas" style="position:absolute;margin-left:-5.05pt;margin-top:8.75pt;width:454.6pt;height:351.7pt;z-index:251660288;mso-position-horizontal-relative:text;mso-position-vertical-relative:text" coordsize="57734,4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">
                <v:shape id="_x0000_s1427" type="#_x0000_t75" style="position:absolute;width:57734;height:44665;visibility:visible;mso-wrap-style:square">
                  <v:fill o:detectmouseclick="t"/>
                  <v:path o:connecttype="none"/>
                </v:shape>
                <v:rect id="Rectangle 5" o:spid="_x0000_s1428" style="position:absolute;left:63;top:6369;width:57607;height:1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" fillcolor="#a6a6a6" stroked="f"/>
                <v:rect id="Rectangle 6" o:spid="_x0000_s1429" style="position:absolute;left:63;top:7943;width:57607;height:1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" fillcolor="#d9d9d9" stroked="f"/>
                <v:rect id="Rectangle 7" o:spid="_x0000_s1430" style="position:absolute;left:63;top:15830;width:57607;height:1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" fillcolor="#d9d9d9" stroked="f"/>
                <v:rect id="Rectangle 8" o:spid="_x0000_s1431" style="position:absolute;left:63;top:23710;width:57607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" fillcolor="#a6a6a6" stroked="f"/>
                <v:rect id="Rectangle 9" o:spid="_x0000_s1432" style="position:absolute;left:63;top:33166;width:57607;height:1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" fillcolor="#a6a6a6" stroked="f"/>
                <v:rect id="Rectangle 10" o:spid="_x0000_s1433" style="position:absolute;left:63;top:34747;width:57607;height:1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" fillcolor="#d9d9d9" stroked="f"/>
                <v:rect id="Rectangle 11" o:spid="_x0000_s1434" style="position:absolute;left:323;top:4794;width:2680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" filled="f" stroked="f">
                  <v:textbox style="mso-fit-shape-to-text:t" inset="0,0,0,0">
                    <w:txbxContent>
                      <w:p w14:paraId="4FC862BE" w14:textId="6F7FE60A" w:rsidR="003D5A23" w:rsidRDefault="003D5A23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Cs w:val="20"/>
                            <w:lang w:val="en-US"/>
                          </w:rPr>
                          <w:t>Code</w:t>
                        </w:r>
                      </w:p>
                    </w:txbxContent>
                  </v:textbox>
                </v:rect>
                <v:rect id="Rectangle 12" o:spid="_x0000_s1435" style="position:absolute;left:5581;top:4794;width:6896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" filled="f" stroked="f">
                  <v:textbox style="mso-fit-shape-to-text:t" inset="0,0,0,0">
                    <w:txbxContent>
                      <w:p w14:paraId="48E04CFB" w14:textId="49536BC8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Cs w:val="20"/>
                            <w:lang w:val="en-US"/>
                          </w:rPr>
                          <w:t>Omschrijving</w:t>
                        </w:r>
                        <w:proofErr w:type="spellEnd"/>
                      </w:p>
                    </w:txbxContent>
                  </v:textbox>
                </v:rect>
                <v:rect id="Rectangle 13" o:spid="_x0000_s1436" style="position:absolute;left:39147;top:4794;width:4261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" filled="f" stroked="f">
                  <v:textbox style="mso-fit-shape-to-text:t" inset="0,0,0,0">
                    <w:txbxContent>
                      <w:p w14:paraId="7768B6EA" w14:textId="3F53D7F4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Cs w:val="20"/>
                            <w:lang w:val="en-US"/>
                          </w:rPr>
                          <w:t>Eenheid</w:t>
                        </w:r>
                        <w:proofErr w:type="spellEnd"/>
                      </w:p>
                    </w:txbxContent>
                  </v:textbox>
                </v:rect>
                <v:rect id="Rectangle 14" o:spid="_x0000_s1437" style="position:absolute;left:44399;top:3086;width:5410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" filled="f" stroked="f">
                  <v:textbox style="mso-fit-shape-to-text:t" inset="0,0,0,0">
                    <w:txbxContent>
                      <w:p w14:paraId="32B8ACA2" w14:textId="3D5ED716" w:rsidR="003D5A23" w:rsidRDefault="003D5A23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Cs w:val="20"/>
                            <w:lang w:val="en-US"/>
                          </w:rPr>
                          <w:t>Tarief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Cs w:val="20"/>
                            <w:lang w:val="en-US"/>
                          </w:rPr>
                          <w:t xml:space="preserve"> per </w:t>
                        </w:r>
                      </w:p>
                    </w:txbxContent>
                  </v:textbox>
                </v:rect>
                <v:rect id="Rectangle 15" o:spid="_x0000_s1438" style="position:absolute;left:44399;top:4794;width:4959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" filled="f" stroked="f">
                  <v:textbox style="mso-fit-shape-to-text:t" inset="0,0,0,0">
                    <w:txbxContent>
                      <w:p w14:paraId="72B5061E" w14:textId="14D09BCC" w:rsidR="003D5A23" w:rsidRDefault="003D5A23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Cs w:val="20"/>
                            <w:lang w:val="en-US"/>
                          </w:rPr>
                          <w:t>1/</w:t>
                        </w:r>
                        <w:r w:rsidR="007709DF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Cs w:val="20"/>
                            <w:lang w:val="en-US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Cs w:val="20"/>
                            <w:lang w:val="en-US"/>
                          </w:rPr>
                          <w:t>/202</w:t>
                        </w:r>
                        <w:r w:rsidR="007709DF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Cs w:val="20"/>
                            <w:lang w:val="en-US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439" style="position:absolute;left:51758;top:4794;width:4287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" filled="f" stroked="f">
                  <v:textbox style="mso-fit-shape-to-text:t" inset="0,0,0,0">
                    <w:txbxContent>
                      <w:p w14:paraId="16D028E9" w14:textId="10E6A408" w:rsidR="003D5A23" w:rsidRDefault="003D5A23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Cs w:val="20"/>
                            <w:lang w:val="en-US"/>
                          </w:rPr>
                          <w:t xml:space="preserve"> Ja /Nee </w:t>
                        </w:r>
                      </w:p>
                    </w:txbxContent>
                  </v:textbox>
                </v:rect>
                <v:rect id="Rectangle 17" o:spid="_x0000_s1440" style="position:absolute;left:5581;top:6502;width:12929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" filled="f" stroked="f">
                  <v:textbox style="mso-fit-shape-to-text:t" inset="0,0,0,0">
                    <w:txbxContent>
                      <w:p w14:paraId="13798543" w14:textId="128BF04B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54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Jeugd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GGZ,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specialistisch</w:t>
                        </w:r>
                        <w:proofErr w:type="spellEnd"/>
                      </w:p>
                    </w:txbxContent>
                  </v:textbox>
                </v:rect>
                <v:rect id="Rectangle 18" o:spid="_x0000_s1441" style="position:absolute;left:5581;top:8077;width:4217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" filled="f" stroked="f">
                  <v:textbox style="mso-fit-shape-to-text:t" inset="0,0,0,0">
                    <w:txbxContent>
                      <w:p w14:paraId="61801273" w14:textId="2F373918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Instelling</w:t>
                        </w:r>
                        <w:proofErr w:type="spellEnd"/>
                      </w:p>
                    </w:txbxContent>
                  </v:textbox>
                </v:rect>
                <v:rect id="Rectangle 19" o:spid="_x0000_s1442" style="position:absolute;left:323;top:9652;width:284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" filled="f" stroked="f">
                  <v:textbox style="mso-fit-shape-to-text:t" inset="0,0,0,0">
                    <w:txbxContent>
                      <w:p w14:paraId="3CBFD82F" w14:textId="6062E4C6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54S01</w:t>
                        </w:r>
                      </w:p>
                    </w:txbxContent>
                  </v:textbox>
                </v:rect>
                <v:rect id="Rectangle 20" o:spid="_x0000_s1443" style="position:absolute;left:5581;top:9652;width:22149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" filled="f" stroked="f">
                  <v:textbox style="mso-fit-shape-to-text:t" inset="0,0,0,0">
                    <w:txbxContent>
                      <w:p w14:paraId="30498CE2" w14:textId="1D599EA4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Specialistische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GGZ,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instelling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functies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cluster 1</w:t>
                        </w:r>
                      </w:p>
                    </w:txbxContent>
                  </v:textbox>
                </v:rect>
                <v:rect id="Rectangle 21" o:spid="_x0000_s1444" style="position:absolute;left:39147;top:9652;width:1600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nvmwQAAANw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Z7D75l0BOT2DQAA//8DAFBLAQItABQABgAIAAAAIQDb4fbL7gAAAIUBAAATAAAAAAAAAAAAAAAA&#10;AAAAAABbQ29udGVudF9UeXBlc10ueG1sUEsBAi0AFAAGAAgAAAAhAFr0LFu/AAAAFQEAAAsAAAAA&#10;AAAAAAAAAAAAHwEAAF9yZWxzLy5yZWxzUEsBAi0AFAAGAAgAAAAhANFee+bBAAAA3AAAAA8AAAAA&#10;AAAAAAAAAAAABwIAAGRycy9kb3ducmV2LnhtbFBLBQYAAAAAAwADALcAAAD1AgAAAAA=&#10;" filled="f" stroked="f">
                  <v:textbox style="mso-fit-shape-to-text:t" inset="0,0,0,0">
                    <w:txbxContent>
                      <w:p w14:paraId="2ECBEF22" w14:textId="6F8CA82A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</w:p>
                    </w:txbxContent>
                  </v:textbox>
                </v:rect>
                <v:rect id="Rectangle 22" o:spid="_x0000_s1445" style="position:absolute;left:47929;top:9652;width:3188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t59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" filled="f" stroked="f">
                  <v:textbox style="mso-fit-shape-to-text:t" inset="0,0,0,0">
                    <w:txbxContent>
                      <w:p w14:paraId="0B98EE1A" w14:textId="5A68261A" w:rsidR="003D5A23" w:rsidRDefault="00EB3508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102</w:t>
                        </w:r>
                        <w:r w:rsidR="003D5A23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,00</w:t>
                        </w:r>
                      </w:p>
                    </w:txbxContent>
                  </v:textbox>
                </v:rect>
                <v:rect id="Rectangle 23" o:spid="_x0000_s1446" style="position:absolute;left:44665;top:9652;width:58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" filled="f" stroked="f">
                  <v:textbox style="mso-fit-shape-to-text:t" inset="0,0,0,0">
                    <w:txbxContent>
                      <w:p w14:paraId="770E5E35" w14:textId="79A96BDE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      </w:t>
                        </w:r>
                      </w:p>
                    </w:txbxContent>
                  </v:textbox>
                </v:rect>
                <v:rect id="Rectangle 24" o:spid="_x0000_s1447" style="position:absolute;left:48406;top:9652;width:260;height:16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+OS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" filled="f" stroked="f">
                  <v:textbox style="mso-fit-shape-to-text:t" inset="0,0,0,0">
                    <w:txbxContent>
                      <w:p w14:paraId="4532413B" w14:textId="2D890397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448" style="position:absolute;left:323;top:11226;width:284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" filled="f" stroked="f">
                  <v:textbox style="mso-fit-shape-to-text:t" inset="0,0,0,0">
                    <w:txbxContent>
                      <w:p w14:paraId="46FBABAC" w14:textId="7D29FE0B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54S02</w:t>
                        </w:r>
                      </w:p>
                    </w:txbxContent>
                  </v:textbox>
                </v:rect>
                <v:rect id="Rectangle 26" o:spid="_x0000_s1449" style="position:absolute;left:5581;top:11226;width:22149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" filled="f" stroked="f">
                  <v:textbox style="mso-fit-shape-to-text:t" inset="0,0,0,0">
                    <w:txbxContent>
                      <w:p w14:paraId="227D586C" w14:textId="19B2E02B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Specialistische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GGZ,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instelling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functies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cluster 2</w:t>
                        </w:r>
                      </w:p>
                    </w:txbxContent>
                  </v:textbox>
                </v:rect>
                <v:rect id="Rectangle 27" o:spid="_x0000_s1450" style="position:absolute;left:39147;top:11226;width:1600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" filled="f" stroked="f">
                  <v:textbox style="mso-fit-shape-to-text:t" inset="0,0,0,0">
                    <w:txbxContent>
                      <w:p w14:paraId="4D22EDFC" w14:textId="23E619E8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</w:p>
                    </w:txbxContent>
                  </v:textbox>
                </v:rect>
                <v:rect id="Rectangle 28" o:spid="_x0000_s1451" style="position:absolute;left:47815;top:11226;width:3188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" filled="f" stroked="f">
                  <v:textbox style="mso-fit-shape-to-text:t" inset="0,0,0,0">
                    <w:txbxContent>
                      <w:p w14:paraId="4723C0DB" w14:textId="6EFEE6A1" w:rsidR="003D5A23" w:rsidRDefault="00EB3508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111</w:t>
                        </w:r>
                        <w:r w:rsidR="003D5A23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,00</w:t>
                        </w:r>
                      </w:p>
                    </w:txbxContent>
                  </v:textbox>
                </v:rect>
                <v:rect id="Rectangle 29" o:spid="_x0000_s1452" style="position:absolute;left:44665;top:11226;width:58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" filled="f" stroked="f">
                  <v:textbox style="mso-fit-shape-to-text:t" inset="0,0,0,0">
                    <w:txbxContent>
                      <w:p w14:paraId="3E8BF8AD" w14:textId="70008F46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   </w:t>
                        </w:r>
                      </w:p>
                    </w:txbxContent>
                  </v:textbox>
                </v:rect>
                <v:rect id="Rectangle 30" o:spid="_x0000_s1453" style="position:absolute;left:47618;top:11226;width:261;height:16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" filled="f" stroked="f">
                  <v:textbox style="mso-fit-shape-to-text:t" inset="0,0,0,0">
                    <w:txbxContent>
                      <w:p w14:paraId="36866529" w14:textId="07B09E0A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454" style="position:absolute;left:323;top:12807;width:284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+07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" filled="f" stroked="f">
                  <v:textbox style="mso-fit-shape-to-text:t" inset="0,0,0,0">
                    <w:txbxContent>
                      <w:p w14:paraId="3B794D90" w14:textId="22B6C530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54S03</w:t>
                        </w:r>
                      </w:p>
                    </w:txbxContent>
                  </v:textbox>
                </v:rect>
                <v:rect id="Rectangle 32" o:spid="_x0000_s1455" style="position:absolute;left:5581;top:12807;width:22149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" filled="f" stroked="f">
                  <v:textbox style="mso-fit-shape-to-text:t" inset="0,0,0,0">
                    <w:txbxContent>
                      <w:p w14:paraId="71459E9A" w14:textId="2B3CD94C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Specialistische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GGZ,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instelling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functies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cluster 3</w:t>
                        </w:r>
                      </w:p>
                    </w:txbxContent>
                  </v:textbox>
                </v:rect>
                <v:rect id="Rectangle 33" o:spid="_x0000_s1456" style="position:absolute;left:39147;top:12807;width:1600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" filled="f" stroked="f">
                  <v:textbox style="mso-fit-shape-to-text:t" inset="0,0,0,0">
                    <w:txbxContent>
                      <w:p w14:paraId="7387599C" w14:textId="5769175C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</w:p>
                    </w:txbxContent>
                  </v:textbox>
                </v:rect>
                <v:rect id="Rectangle 34" o:spid="_x0000_s1457" style="position:absolute;left:47815;top:12807;width:3188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" filled="f" stroked="f">
                  <v:textbox style="mso-fit-shape-to-text:t" inset="0,0,0,0">
                    <w:txbxContent>
                      <w:p w14:paraId="4A34307C" w14:textId="46AC209E" w:rsidR="003D5A23" w:rsidRDefault="00EB3508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133</w:t>
                        </w:r>
                        <w:r w:rsidR="003D5A23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,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2</w:t>
                        </w:r>
                        <w:r w:rsidR="003D5A23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35" o:spid="_x0000_s1458" style="position:absolute;left:44665;top:12807;width:58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" filled="f" stroked="f">
                  <v:textbox style="mso-fit-shape-to-text:t" inset="0,0,0,0">
                    <w:txbxContent>
                      <w:p w14:paraId="2EA4D635" w14:textId="2C073463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   </w:t>
                        </w:r>
                      </w:p>
                    </w:txbxContent>
                  </v:textbox>
                </v:rect>
                <v:rect id="Rectangle 36" o:spid="_x0000_s1459" style="position:absolute;left:47618;top:12807;width:261;height:16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" filled="f" stroked="f">
                  <v:textbox style="mso-fit-shape-to-text:t" inset="0,0,0,0">
                    <w:txbxContent>
                      <w:p w14:paraId="72A0B00F" w14:textId="6ADBCB24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460" style="position:absolute;left:323;top:14382;width:284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" filled="f" stroked="f">
                  <v:textbox style="mso-fit-shape-to-text:t" inset="0,0,0,0">
                    <w:txbxContent>
                      <w:p w14:paraId="1FF66249" w14:textId="380790D5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54S04</w:t>
                        </w:r>
                      </w:p>
                    </w:txbxContent>
                  </v:textbox>
                </v:rect>
                <v:rect id="Rectangle 38" o:spid="_x0000_s1461" style="position:absolute;left:5581;top:14382;width:22149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" filled="f" stroked="f">
                  <v:textbox style="mso-fit-shape-to-text:t" inset="0,0,0,0">
                    <w:txbxContent>
                      <w:p w14:paraId="002188D6" w14:textId="2E025161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Specialistische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GGZ,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instelling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functies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cluster 4</w:t>
                        </w:r>
                      </w:p>
                    </w:txbxContent>
                  </v:textbox>
                </v:rect>
                <v:rect id="Rectangle 39" o:spid="_x0000_s1462" style="position:absolute;left:39147;top:14382;width:1600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" filled="f" stroked="f">
                  <v:textbox style="mso-fit-shape-to-text:t" inset="0,0,0,0">
                    <w:txbxContent>
                      <w:p w14:paraId="3C35FB74" w14:textId="0FE0F830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</w:p>
                    </w:txbxContent>
                  </v:textbox>
                </v:rect>
                <v:rect id="Rectangle 40" o:spid="_x0000_s1463" style="position:absolute;left:47815;top:14382;width:3188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" filled="f" stroked="f">
                  <v:textbox style="mso-fit-shape-to-text:t" inset="0,0,0,0">
                    <w:txbxContent>
                      <w:p w14:paraId="01B0BAC9" w14:textId="1591C8B2" w:rsidR="003D5A23" w:rsidRDefault="00EB3508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174</w:t>
                        </w:r>
                        <w:r w:rsidR="003D5A23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,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  <w:r w:rsidR="003D5A23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41" o:spid="_x0000_s1464" style="position:absolute;left:44665;top:14382;width:58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" filled="f" stroked="f">
                  <v:textbox style="mso-fit-shape-to-text:t" inset="0,0,0,0">
                    <w:txbxContent>
                      <w:p w14:paraId="01FDD763" w14:textId="49C3BDDA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   </w:t>
                        </w:r>
                      </w:p>
                    </w:txbxContent>
                  </v:textbox>
                </v:rect>
                <v:rect id="Rectangle 42" o:spid="_x0000_s1465" style="position:absolute;left:47618;top:14382;width:261;height:16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" filled="f" stroked="f">
                  <v:textbox style="mso-fit-shape-to-text:t" inset="0,0,0,0">
                    <w:txbxContent>
                      <w:p w14:paraId="7F43352D" w14:textId="29D43E22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466" style="position:absolute;left:5581;top:15957;width:6579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" filled="f" stroked="f">
                  <v:textbox style="mso-fit-shape-to-text:t" inset="0,0,0,0">
                    <w:txbxContent>
                      <w:p w14:paraId="3F3FA207" w14:textId="22F21471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Vrijgevestigde</w:t>
                        </w:r>
                        <w:proofErr w:type="spellEnd"/>
                      </w:p>
                    </w:txbxContent>
                  </v:textbox>
                </v:rect>
                <v:rect id="Rectangle 44" o:spid="_x0000_s1467" style="position:absolute;left:323;top:17532;width:284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" filled="f" stroked="f">
                  <v:textbox style="mso-fit-shape-to-text:t" inset="0,0,0,0">
                    <w:txbxContent>
                      <w:p w14:paraId="235C8C1A" w14:textId="4B84350C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54S05</w:t>
                        </w:r>
                      </w:p>
                    </w:txbxContent>
                  </v:textbox>
                </v:rect>
                <v:rect id="Rectangle 45" o:spid="_x0000_s1468" style="position:absolute;left:5581;top:17532;width:24403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" filled="f" stroked="f">
                  <v:textbox style="mso-fit-shape-to-text:t" inset="0,0,0,0">
                    <w:txbxContent>
                      <w:p w14:paraId="630E6482" w14:textId="1781E992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Specialistische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GGZ,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vrijgevestigde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functies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cluster 1</w:t>
                        </w:r>
                      </w:p>
                    </w:txbxContent>
                  </v:textbox>
                </v:rect>
                <v:rect id="Rectangle 46" o:spid="_x0000_s1469" style="position:absolute;left:39147;top:17532;width:1600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" filled="f" stroked="f">
                  <v:textbox style="mso-fit-shape-to-text:t" inset="0,0,0,0">
                    <w:txbxContent>
                      <w:p w14:paraId="1CE95209" w14:textId="07999239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</w:p>
                    </w:txbxContent>
                  </v:textbox>
                </v:rect>
                <v:rect id="Rectangle 47" o:spid="_x0000_s1470" style="position:absolute;left:48406;top:17532;width:2603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" filled="f" stroked="f">
                  <v:textbox style="mso-fit-shape-to-text:t" inset="0,0,0,0">
                    <w:txbxContent>
                      <w:p w14:paraId="6CCAD63E" w14:textId="73E7621F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7</w:t>
                        </w:r>
                        <w:r w:rsidR="00EB3508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5,0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48" o:spid="_x0000_s1471" style="position:absolute;left:44665;top:17532;width:58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" filled="f" stroked="f">
                  <v:textbox style="mso-fit-shape-to-text:t" inset="0,0,0,0">
                    <w:txbxContent>
                      <w:p w14:paraId="1027292A" w14:textId="69F58801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      </w:t>
                        </w:r>
                      </w:p>
                    </w:txbxContent>
                  </v:textbox>
                </v:rect>
                <v:rect id="Rectangle 49" o:spid="_x0000_s1472" style="position:absolute;left:48406;top:17532;width:260;height:16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" filled="f" stroked="f">
                  <v:textbox style="mso-fit-shape-to-text:t" inset="0,0,0,0">
                    <w:txbxContent>
                      <w:p w14:paraId="077D168F" w14:textId="09CEFA9D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473" style="position:absolute;left:323;top:19113;width:284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" filled="f" stroked="f">
                  <v:textbox style="mso-fit-shape-to-text:t" inset="0,0,0,0">
                    <w:txbxContent>
                      <w:p w14:paraId="0A8ABACF" w14:textId="0EA3D2CC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54S06</w:t>
                        </w:r>
                      </w:p>
                    </w:txbxContent>
                  </v:textbox>
                </v:rect>
                <v:rect id="Rectangle 51" o:spid="_x0000_s1474" style="position:absolute;left:5581;top:19113;width:24403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Aib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" filled="f" stroked="f">
                  <v:textbox style="mso-fit-shape-to-text:t" inset="0,0,0,0">
                    <w:txbxContent>
                      <w:p w14:paraId="6EDC080E" w14:textId="39CDA6E5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Specialistische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GGZ,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vrijgevestigde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functies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cluster 2</w:t>
                        </w:r>
                      </w:p>
                    </w:txbxContent>
                  </v:textbox>
                </v:rect>
                <v:rect id="Rectangle 52" o:spid="_x0000_s1475" style="position:absolute;left:39147;top:19113;width:1600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" filled="f" stroked="f">
                  <v:textbox style="mso-fit-shape-to-text:t" inset="0,0,0,0">
                    <w:txbxContent>
                      <w:p w14:paraId="5E95D0BB" w14:textId="6635B3AB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</w:p>
                    </w:txbxContent>
                  </v:textbox>
                </v:rect>
                <v:rect id="Rectangle 53" o:spid="_x0000_s1476" style="position:absolute;left:48406;top:19113;width:2603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" filled="f" stroked="f">
                  <v:textbox style="mso-fit-shape-to-text:t" inset="0,0,0,0">
                    <w:txbxContent>
                      <w:p w14:paraId="4F0CD215" w14:textId="4AD0E074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8</w:t>
                        </w:r>
                        <w:r w:rsidR="00EB3508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2,8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54" o:spid="_x0000_s1477" style="position:absolute;left:44665;top:19113;width:58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" filled="f" stroked="f">
                  <v:textbox style="mso-fit-shape-to-text:t" inset="0,0,0,0">
                    <w:txbxContent>
                      <w:p w14:paraId="51CEDD09" w14:textId="5D461E0F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      </w:t>
                        </w:r>
                      </w:p>
                    </w:txbxContent>
                  </v:textbox>
                </v:rect>
                <v:rect id="Rectangle 55" o:spid="_x0000_s1478" style="position:absolute;left:48406;top:19113;width:260;height:16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" filled="f" stroked="f">
                  <v:textbox style="mso-fit-shape-to-text:t" inset="0,0,0,0">
                    <w:txbxContent>
                      <w:p w14:paraId="00758D7B" w14:textId="05FECB42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479" style="position:absolute;left:323;top:20688;width:284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" filled="f" stroked="f">
                  <v:textbox style="mso-fit-shape-to-text:t" inset="0,0,0,0">
                    <w:txbxContent>
                      <w:p w14:paraId="1209A65F" w14:textId="3FEA075F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54S07</w:t>
                        </w:r>
                      </w:p>
                    </w:txbxContent>
                  </v:textbox>
                </v:rect>
                <v:rect id="Rectangle 57" o:spid="_x0000_s1480" style="position:absolute;left:5581;top:20688;width:24403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" filled="f" stroked="f">
                  <v:textbox style="mso-fit-shape-to-text:t" inset="0,0,0,0">
                    <w:txbxContent>
                      <w:p w14:paraId="6468000E" w14:textId="5ED3FE6E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Specialistische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GGZ,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vrijgevestigde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functies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cluster 3</w:t>
                        </w:r>
                      </w:p>
                    </w:txbxContent>
                  </v:textbox>
                </v:rect>
                <v:rect id="Rectangle 58" o:spid="_x0000_s1481" style="position:absolute;left:39147;top:20688;width:1600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" filled="f" stroked="f">
                  <v:textbox style="mso-fit-shape-to-text:t" inset="0,0,0,0">
                    <w:txbxContent>
                      <w:p w14:paraId="72058908" w14:textId="32919002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</w:p>
                    </w:txbxContent>
                  </v:textbox>
                </v:rect>
                <v:rect id="Rectangle 59" o:spid="_x0000_s1482" style="position:absolute;left:48406;top:20688;width:2603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" filled="f" stroked="f">
                  <v:textbox style="mso-fit-shape-to-text:t" inset="0,0,0,0">
                    <w:txbxContent>
                      <w:p w14:paraId="5F50BB66" w14:textId="04C8A3F0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9</w:t>
                        </w:r>
                        <w:r w:rsidR="00EB3508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9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,60</w:t>
                        </w:r>
                      </w:p>
                    </w:txbxContent>
                  </v:textbox>
                </v:rect>
                <v:rect id="Rectangle 60" o:spid="_x0000_s1483" style="position:absolute;left:44665;top:20688;width:58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" filled="f" stroked="f">
                  <v:textbox style="mso-fit-shape-to-text:t" inset="0,0,0,0">
                    <w:txbxContent>
                      <w:p w14:paraId="330620CA" w14:textId="77B047F0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      </w:t>
                        </w:r>
                      </w:p>
                    </w:txbxContent>
                  </v:textbox>
                </v:rect>
                <v:rect id="Rectangle 61" o:spid="_x0000_s1484" style="position:absolute;left:48406;top:20688;width:260;height:16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" filled="f" stroked="f">
                  <v:textbox style="mso-fit-shape-to-text:t" inset="0,0,0,0">
                    <w:txbxContent>
                      <w:p w14:paraId="2BB716EB" w14:textId="537A062D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485" style="position:absolute;left:323;top:22263;width:284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" filled="f" stroked="f">
                  <v:textbox style="mso-fit-shape-to-text:t" inset="0,0,0,0">
                    <w:txbxContent>
                      <w:p w14:paraId="33FA1B0E" w14:textId="6721AE3E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54S08</w:t>
                        </w:r>
                      </w:p>
                    </w:txbxContent>
                  </v:textbox>
                </v:rect>
                <v:rect id="Rectangle 63" o:spid="_x0000_s1486" style="position:absolute;left:5581;top:22263;width:24403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" filled="f" stroked="f">
                  <v:textbox style="mso-fit-shape-to-text:t" inset="0,0,0,0">
                    <w:txbxContent>
                      <w:p w14:paraId="148C5618" w14:textId="6C7335BF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Specialistische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GGZ,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vrijgevestigde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functies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cluster 4</w:t>
                        </w:r>
                      </w:p>
                    </w:txbxContent>
                  </v:textbox>
                </v:rect>
                <v:rect id="Rectangle 64" o:spid="_x0000_s1487" style="position:absolute;left:39147;top:22263;width:1600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" filled="f" stroked="f">
                  <v:textbox style="mso-fit-shape-to-text:t" inset="0,0,0,0">
                    <w:txbxContent>
                      <w:p w14:paraId="38506181" w14:textId="5A8ACAA1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</w:p>
                    </w:txbxContent>
                  </v:textbox>
                </v:rect>
                <v:rect id="Rectangle 65" o:spid="_x0000_s1488" style="position:absolute;left:47815;top:22263;width:3188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" filled="f" stroked="f">
                  <v:textbox style="mso-fit-shape-to-text:t" inset="0,0,0,0">
                    <w:txbxContent>
                      <w:p w14:paraId="7290A1FE" w14:textId="459F67C6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17</w:t>
                        </w:r>
                        <w:r w:rsidR="00EB3508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,</w:t>
                        </w:r>
                        <w:r w:rsidR="00EB3508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6" o:spid="_x0000_s1489" style="position:absolute;left:44665;top:22263;width:58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" filled="f" stroked="f">
                  <v:textbox style="mso-fit-shape-to-text:t" inset="0,0,0,0">
                    <w:txbxContent>
                      <w:p w14:paraId="316AE6A1" w14:textId="3597342C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   </w:t>
                        </w:r>
                      </w:p>
                    </w:txbxContent>
                  </v:textbox>
                </v:rect>
                <v:rect id="Rectangle 67" o:spid="_x0000_s1490" style="position:absolute;left:47618;top:22263;width:261;height:16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" filled="f" stroked="f">
                  <v:textbox style="mso-fit-shape-to-text:t" inset="0,0,0,0">
                    <w:txbxContent>
                      <w:p w14:paraId="365D4299" w14:textId="0304965D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o:spid="_x0000_s1491" style="position:absolute;left:5581;top:23837;width:10694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" filled="f" stroked="f">
                  <v:textbox style="mso-fit-shape-to-text:t" inset="0,0,0,0">
                    <w:txbxContent>
                      <w:p w14:paraId="54ECBE24" w14:textId="7DDCACFC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54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Jeugd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GGZ, Dyslexie</w:t>
                        </w:r>
                      </w:p>
                    </w:txbxContent>
                  </v:textbox>
                </v:rect>
                <v:rect id="Rectangle 69" o:spid="_x0000_s1492" style="position:absolute;left:323;top:25419;width:3023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" filled="f" stroked="f">
                  <v:textbox style="mso-fit-shape-to-text:t" inset="0,0,0,0">
                    <w:txbxContent>
                      <w:p w14:paraId="6E724017" w14:textId="4C14956E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54D01</w:t>
                        </w:r>
                      </w:p>
                    </w:txbxContent>
                  </v:textbox>
                </v:rect>
                <v:rect id="Rectangle 70" o:spid="_x0000_s1493" style="position:absolute;left:5581;top:25419;width:1493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" filled="f" stroked="f">
                  <v:textbox style="mso-fit-shape-to-text:t" inset="0,0,0,0">
                    <w:txbxContent>
                      <w:p w14:paraId="7404A08A" w14:textId="64EF4960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Diagnose ED (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gemiddeld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14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71" o:spid="_x0000_s1494" style="position:absolute;left:39147;top:25419;width:3213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" filled="f" stroked="f">
                  <v:textbox style="mso-fit-shape-to-text:t" inset="0,0,0,0">
                    <w:txbxContent>
                      <w:p w14:paraId="77B6466E" w14:textId="6F14CE6E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Traject</w:t>
                        </w:r>
                        <w:proofErr w:type="spellEnd"/>
                      </w:p>
                    </w:txbxContent>
                  </v:textbox>
                </v:rect>
                <v:rect id="Rectangle 72" o:spid="_x0000_s1495" style="position:absolute;left:46894;top:25419;width:4052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" filled="f" stroked="f">
                  <v:textbox style="mso-fit-shape-to-text:t" inset="0,0,0,0">
                    <w:txbxContent>
                      <w:p w14:paraId="012827EB" w14:textId="635B8196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1.3</w:t>
                        </w:r>
                        <w:r w:rsidR="00EB3508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72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,6</w:t>
                        </w:r>
                        <w:r w:rsidR="00EB3508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Rectangle 73" o:spid="_x0000_s1496" style="position:absolute;left:44665;top:25419;width:58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" filled="f" stroked="f">
                  <v:textbox style="mso-fit-shape-to-text:t" inset="0,0,0,0">
                    <w:txbxContent>
                      <w:p w14:paraId="25F09914" w14:textId="4C5D77D4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</w:t>
                        </w:r>
                      </w:p>
                    </w:txbxContent>
                  </v:textbox>
                </v:rect>
                <v:rect id="Rectangle 74" o:spid="_x0000_s1497" style="position:absolute;left:46831;top:25419;width:260;height:16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" filled="f" stroked="f">
                  <v:textbox style="mso-fit-shape-to-text:t" inset="0,0,0,0">
                    <w:txbxContent>
                      <w:p w14:paraId="75A3399A" w14:textId="05E6D4B3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" o:spid="_x0000_s1498" style="position:absolute;left:323;top:26993;width:3023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" filled="f" stroked="f">
                  <v:textbox style="mso-fit-shape-to-text:t" inset="0,0,0,0">
                    <w:txbxContent>
                      <w:p w14:paraId="349A4F77" w14:textId="0C2771CD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54D04</w:t>
                        </w:r>
                      </w:p>
                    </w:txbxContent>
                  </v:textbox>
                </v:rect>
                <v:rect id="Rectangle 76" o:spid="_x0000_s1499" style="position:absolute;left:5581;top:26993;width:16434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" filled="f" stroked="f">
                  <v:textbox style="mso-fit-shape-to-text:t" inset="0,0,0,0">
                    <w:txbxContent>
                      <w:p w14:paraId="2E68AAF7" w14:textId="4ADEE455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Behandeling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ED (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gemiddeld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51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77" o:spid="_x0000_s1500" style="position:absolute;left:39147;top:26993;width:3213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" filled="f" stroked="f">
                  <v:textbox style="mso-fit-shape-to-text:t" inset="0,0,0,0">
                    <w:txbxContent>
                      <w:p w14:paraId="097ECE20" w14:textId="1D765621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Traject</w:t>
                        </w:r>
                        <w:proofErr w:type="spellEnd"/>
                      </w:p>
                    </w:txbxContent>
                  </v:textbox>
                </v:rect>
                <v:rect id="Rectangle 78" o:spid="_x0000_s1501" style="position:absolute;left:46894;top:26993;width:4052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" filled="f" stroked="f">
                  <v:textbox style="mso-fit-shape-to-text:t" inset="0,0,0,0">
                    <w:txbxContent>
                      <w:p w14:paraId="0D9BBCC1" w14:textId="4A8EFF9E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4.</w:t>
                        </w:r>
                        <w:r w:rsidR="00845ED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930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,</w:t>
                        </w:r>
                        <w:r w:rsidR="00845ED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61</w:t>
                        </w:r>
                      </w:p>
                    </w:txbxContent>
                  </v:textbox>
                </v:rect>
                <v:rect id="Rectangle 79" o:spid="_x0000_s1502" style="position:absolute;left:44665;top:26993;width:58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" filled="f" stroked="f">
                  <v:textbox style="mso-fit-shape-to-text:t" inset="0,0,0,0">
                    <w:txbxContent>
                      <w:p w14:paraId="6CCC6FE0" w14:textId="0E08AD0E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</w:t>
                        </w:r>
                      </w:p>
                    </w:txbxContent>
                  </v:textbox>
                </v:rect>
                <v:rect id="Rectangle 80" o:spid="_x0000_s1503" style="position:absolute;left:46831;top:26993;width:260;height:16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" filled="f" stroked="f">
                  <v:textbox style="mso-fit-shape-to-text:t" inset="0,0,0,0">
                    <w:txbxContent>
                      <w:p w14:paraId="64F06498" w14:textId="45C7C520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504" style="position:absolute;left:323;top:28568;width:3023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" filled="f" stroked="f">
                  <v:textbox style="mso-fit-shape-to-text:t" inset="0,0,0,0">
                    <w:txbxContent>
                      <w:p w14:paraId="16AD2F36" w14:textId="6379144A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54D02</w:t>
                        </w:r>
                      </w:p>
                    </w:txbxContent>
                  </v:textbox>
                </v:rect>
                <v:rect id="Rectangle 82" o:spid="_x0000_s1505" style="position:absolute;left:5581;top:28568;width:26797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" filled="f" stroked="f">
                  <v:textbox style="mso-fit-shape-to-text:t" inset="0,0,0,0">
                    <w:txbxContent>
                      <w:p w14:paraId="280C1FBD" w14:textId="63EA5F67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Onvolledig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diagnosetraject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ED (minder of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gelijk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aan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7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83" o:spid="_x0000_s1506" style="position:absolute;left:39147;top:28568;width:1600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" filled="f" stroked="f">
                  <v:textbox style="mso-fit-shape-to-text:t" inset="0,0,0,0">
                    <w:txbxContent>
                      <w:p w14:paraId="16383E69" w14:textId="2AFAA6CF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</w:p>
                    </w:txbxContent>
                  </v:textbox>
                </v:rect>
                <v:rect id="Rectangle 84" o:spid="_x0000_s1507" style="position:absolute;left:48406;top:28568;width:2603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" filled="f" stroked="f">
                  <v:textbox style="mso-fit-shape-to-text:t" inset="0,0,0,0">
                    <w:txbxContent>
                      <w:p w14:paraId="33420746" w14:textId="3F92677B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9</w:t>
                        </w:r>
                        <w:r w:rsidR="00845ED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7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,80</w:t>
                        </w:r>
                      </w:p>
                    </w:txbxContent>
                  </v:textbox>
                </v:rect>
                <v:rect id="Rectangle 85" o:spid="_x0000_s1508" style="position:absolute;left:44665;top:28568;width:58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" filled="f" stroked="f">
                  <v:textbox style="mso-fit-shape-to-text:t" inset="0,0,0,0">
                    <w:txbxContent>
                      <w:p w14:paraId="7EA22A17" w14:textId="06F4360F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      </w:t>
                        </w:r>
                      </w:p>
                    </w:txbxContent>
                  </v:textbox>
                </v:rect>
                <v:rect id="Rectangle 86" o:spid="_x0000_s1509" style="position:absolute;left:48406;top:28568;width:260;height:16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" filled="f" stroked="f">
                  <v:textbox style="mso-fit-shape-to-text:t" inset="0,0,0,0">
                    <w:txbxContent>
                      <w:p w14:paraId="7A83F8C6" w14:textId="56755D2B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510" style="position:absolute;left:323;top:30149;width:3023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" filled="f" stroked="f">
                  <v:textbox style="mso-fit-shape-to-text:t" inset="0,0,0,0">
                    <w:txbxContent>
                      <w:p w14:paraId="676B079C" w14:textId="45233966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54D03</w:t>
                        </w:r>
                      </w:p>
                    </w:txbxContent>
                  </v:textbox>
                </v:rect>
                <v:rect id="Rectangle 88" o:spid="_x0000_s1511" style="position:absolute;left:5581;top:30149;width:25921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" filled="f" stroked="f">
                  <v:textbox style="mso-fit-shape-to-text:t" inset="0,0,0,0">
                    <w:txbxContent>
                      <w:p w14:paraId="13E33858" w14:textId="315ADA0C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Onvolledig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behandeling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ED (minder of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gelijk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aan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17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89" o:spid="_x0000_s1512" style="position:absolute;left:39147;top:30149;width:1600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" filled="f" stroked="f">
                  <v:textbox style="mso-fit-shape-to-text:t" inset="0,0,0,0">
                    <w:txbxContent>
                      <w:p w14:paraId="2481AA7B" w14:textId="71EDAEF8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</w:p>
                    </w:txbxContent>
                  </v:textbox>
                </v:rect>
                <v:rect id="Rectangle 90" o:spid="_x0000_s1513" style="position:absolute;left:48406;top:30149;width:2603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" filled="f" stroked="f">
                  <v:textbox style="mso-fit-shape-to-text:t" inset="0,0,0,0">
                    <w:txbxContent>
                      <w:p w14:paraId="354072ED" w14:textId="65AFBEE1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9</w:t>
                        </w:r>
                        <w:r w:rsidR="00845ED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6,00</w:t>
                        </w:r>
                      </w:p>
                    </w:txbxContent>
                  </v:textbox>
                </v:rect>
                <v:rect id="Rectangle 91" o:spid="_x0000_s1514" style="position:absolute;left:44665;top:30149;width:58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" filled="f" stroked="f">
                  <v:textbox style="mso-fit-shape-to-text:t" inset="0,0,0,0">
                    <w:txbxContent>
                      <w:p w14:paraId="1FC89F97" w14:textId="5F0E0398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      </w:t>
                        </w:r>
                      </w:p>
                    </w:txbxContent>
                  </v:textbox>
                </v:rect>
                <v:rect id="Rectangle 92" o:spid="_x0000_s1515" style="position:absolute;left:48406;top:30149;width:260;height:16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" filled="f" stroked="f">
                  <v:textbox style="mso-fit-shape-to-text:t" inset="0,0,0,0">
                    <w:txbxContent>
                      <w:p w14:paraId="4C310F31" w14:textId="6E45C9B3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516" style="position:absolute;left:323;top:31724;width:3023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" filled="f" stroked="f">
                  <v:textbox style="mso-fit-shape-to-text:t" inset="0,0,0,0">
                    <w:txbxContent>
                      <w:p w14:paraId="3BDF7C65" w14:textId="031467A5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54D00</w:t>
                        </w:r>
                      </w:p>
                    </w:txbxContent>
                  </v:textbox>
                </v:rect>
                <v:rect id="Rectangle 94" o:spid="_x0000_s1517" style="position:absolute;left:5581;top:31724;width:1855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" filled="f" stroked="f">
                  <v:textbox style="mso-fit-shape-to-text:t" inset="0,0,0,0">
                    <w:txbxContent>
                      <w:p w14:paraId="498C61B1" w14:textId="056BB9DB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Factuurcode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lopende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behandelingen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ED</w:t>
                        </w:r>
                      </w:p>
                    </w:txbxContent>
                  </v:textbox>
                </v:rect>
                <v:rect id="Rectangle 95" o:spid="_x0000_s1518" style="position:absolute;left:39147;top:31724;width:1600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" filled="f" stroked="f">
                  <v:textbox style="mso-fit-shape-to-text:t" inset="0,0,0,0">
                    <w:txbxContent>
                      <w:p w14:paraId="4691281E" w14:textId="34D2F437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</w:p>
                    </w:txbxContent>
                  </v:textbox>
                </v:rect>
                <v:rect id="Rectangle 96" o:spid="_x0000_s1519" style="position:absolute;left:48406;top:31724;width:2603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" filled="f" stroked="f">
                  <v:textbox style="mso-fit-shape-to-text:t" inset="0,0,0,0">
                    <w:txbxContent>
                      <w:p w14:paraId="65A7CFC3" w14:textId="1D6653A2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9</w:t>
                        </w:r>
                        <w:r w:rsidR="00845ED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4,80</w:t>
                        </w:r>
                      </w:p>
                    </w:txbxContent>
                  </v:textbox>
                </v:rect>
                <v:rect id="Rectangle 97" o:spid="_x0000_s1520" style="position:absolute;left:44665;top:31724;width:58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" filled="f" stroked="f">
                  <v:textbox style="mso-fit-shape-to-text:t" inset="0,0,0,0">
                    <w:txbxContent>
                      <w:p w14:paraId="22AF5EE6" w14:textId="07B31E96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      </w:t>
                        </w:r>
                      </w:p>
                    </w:txbxContent>
                  </v:textbox>
                </v:rect>
                <v:rect id="Rectangle 98" o:spid="_x0000_s1521" style="position:absolute;left:48406;top:31724;width:260;height:16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" filled="f" stroked="f">
                  <v:textbox style="mso-fit-shape-to-text:t" inset="0,0,0,0">
                    <w:txbxContent>
                      <w:p w14:paraId="445B398F" w14:textId="6E891F1E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" o:spid="_x0000_s1522" style="position:absolute;left:5581;top:33299;width:16453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" filled="f" stroked="f">
                  <v:textbox style="mso-fit-shape-to-text:t" inset="0,0,0,0">
                    <w:txbxContent>
                      <w:p w14:paraId="2C675CA3" w14:textId="0A96DF4D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54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Forensische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zorg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voor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Jeugdigen</w:t>
                        </w:r>
                        <w:proofErr w:type="spellEnd"/>
                      </w:p>
                    </w:txbxContent>
                  </v:textbox>
                </v:rect>
                <v:rect id="Rectangle 100" o:spid="_x0000_s1523" style="position:absolute;left:5581;top:34874;width:4217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" filled="f" stroked="f">
                  <v:textbox style="mso-fit-shape-to-text:t" inset="0,0,0,0">
                    <w:txbxContent>
                      <w:p w14:paraId="156E2709" w14:textId="470F15F1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Instelling</w:t>
                        </w:r>
                        <w:proofErr w:type="spellEnd"/>
                      </w:p>
                    </w:txbxContent>
                  </v:textbox>
                </v:rect>
                <v:rect id="Rectangle 101" o:spid="_x0000_s1524" style="position:absolute;left:323;top:36455;width:284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" filled="f" stroked="f">
                  <v:textbox style="mso-fit-shape-to-text:t" inset="0,0,0,0">
                    <w:txbxContent>
                      <w:p w14:paraId="07FE5746" w14:textId="464D2264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54F01</w:t>
                        </w:r>
                      </w:p>
                    </w:txbxContent>
                  </v:textbox>
                </v:rect>
                <v:rect id="Rectangle 102" o:spid="_x0000_s1525" style="position:absolute;left:5581;top:36455;width:22149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" filled="f" stroked="f">
                  <v:textbox style="mso-fit-shape-to-text:t" inset="0,0,0,0">
                    <w:txbxContent>
                      <w:p w14:paraId="00C1ED95" w14:textId="3FA45FE4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Specialistische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GGZ,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instelling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functies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cluster 1</w:t>
                        </w:r>
                      </w:p>
                    </w:txbxContent>
                  </v:textbox>
                </v:rect>
                <v:rect id="Rectangle 103" o:spid="_x0000_s1526" style="position:absolute;left:39147;top:36455;width:1600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" filled="f" stroked="f">
                  <v:textbox style="mso-fit-shape-to-text:t" inset="0,0,0,0">
                    <w:txbxContent>
                      <w:p w14:paraId="7A16363A" w14:textId="354B6052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</w:p>
                    </w:txbxContent>
                  </v:textbox>
                </v:rect>
                <v:rect id="Rectangle 104" o:spid="_x0000_s1527" style="position:absolute;left:47929;top:36455;width:3188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" filled="f" stroked="f">
                  <v:textbox style="mso-fit-shape-to-text:t" inset="0,0,0,0">
                    <w:txbxContent>
                      <w:p w14:paraId="126E9A9B" w14:textId="5F7DEDD8" w:rsidR="003D5A23" w:rsidRDefault="00845ED5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102</w:t>
                        </w:r>
                        <w:r w:rsidR="003D5A23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,00</w:t>
                        </w:r>
                      </w:p>
                    </w:txbxContent>
                  </v:textbox>
                </v:rect>
                <v:rect id="Rectangle 105" o:spid="_x0000_s1528" style="position:absolute;left:44665;top:36455;width:58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" filled="f" stroked="f">
                  <v:textbox style="mso-fit-shape-to-text:t" inset="0,0,0,0">
                    <w:txbxContent>
                      <w:p w14:paraId="40A904F0" w14:textId="3A3E6499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      </w:t>
                        </w:r>
                      </w:p>
                    </w:txbxContent>
                  </v:textbox>
                </v:rect>
                <v:rect id="Rectangle 106" o:spid="_x0000_s1529" style="position:absolute;left:48406;top:36455;width:260;height:16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" filled="f" stroked="f">
                  <v:textbox style="mso-fit-shape-to-text:t" inset="0,0,0,0">
                    <w:txbxContent>
                      <w:p w14:paraId="33ED697B" w14:textId="0ECA83A0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" o:spid="_x0000_s1530" style="position:absolute;left:323;top:38030;width:284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" filled="f" stroked="f">
                  <v:textbox style="mso-fit-shape-to-text:t" inset="0,0,0,0">
                    <w:txbxContent>
                      <w:p w14:paraId="19E73DE0" w14:textId="4D1D415A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54F02</w:t>
                        </w:r>
                      </w:p>
                    </w:txbxContent>
                  </v:textbox>
                </v:rect>
                <v:rect id="Rectangle 108" o:spid="_x0000_s1531" style="position:absolute;left:5581;top:38030;width:22149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" filled="f" stroked="f">
                  <v:textbox style="mso-fit-shape-to-text:t" inset="0,0,0,0">
                    <w:txbxContent>
                      <w:p w14:paraId="2606827B" w14:textId="44EE921A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Specialistische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GGZ,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instelling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functies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cluster 2</w:t>
                        </w:r>
                      </w:p>
                    </w:txbxContent>
                  </v:textbox>
                </v:rect>
                <v:rect id="Rectangle 109" o:spid="_x0000_s1532" style="position:absolute;left:39147;top:38030;width:1600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" filled="f" stroked="f">
                  <v:textbox style="mso-fit-shape-to-text:t" inset="0,0,0,0">
                    <w:txbxContent>
                      <w:p w14:paraId="5231AC9F" w14:textId="4D5E8387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</w:p>
                    </w:txbxContent>
                  </v:textbox>
                </v:rect>
                <v:rect id="Rectangle 110" o:spid="_x0000_s1533" style="position:absolute;left:47815;top:38030;width:3188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" filled="f" stroked="f">
                  <v:textbox style="mso-fit-shape-to-text:t" inset="0,0,0,0">
                    <w:txbxContent>
                      <w:p w14:paraId="11A3327E" w14:textId="69154315" w:rsidR="003D5A23" w:rsidRDefault="00845ED5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111</w:t>
                        </w:r>
                        <w:r w:rsidR="003D5A23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,00</w:t>
                        </w:r>
                      </w:p>
                    </w:txbxContent>
                  </v:textbox>
                </v:rect>
                <v:rect id="Rectangle 111" o:spid="_x0000_s1534" style="position:absolute;left:44665;top:38030;width:58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" filled="f" stroked="f">
                  <v:textbox style="mso-fit-shape-to-text:t" inset="0,0,0,0">
                    <w:txbxContent>
                      <w:p w14:paraId="045CEC7C" w14:textId="29C8B32F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   </w:t>
                        </w:r>
                      </w:p>
                    </w:txbxContent>
                  </v:textbox>
                </v:rect>
                <v:rect id="Rectangle 112" o:spid="_x0000_s1535" style="position:absolute;left:47618;top:38030;width:261;height:16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" filled="f" stroked="f">
                  <v:textbox style="mso-fit-shape-to-text:t" inset="0,0,0,0">
                    <w:txbxContent>
                      <w:p w14:paraId="006C80E1" w14:textId="4770C33E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" o:spid="_x0000_s1536" style="position:absolute;left:323;top:39604;width:284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" filled="f" stroked="f">
                  <v:textbox style="mso-fit-shape-to-text:t" inset="0,0,0,0">
                    <w:txbxContent>
                      <w:p w14:paraId="51E44DB6" w14:textId="0DF33960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54F03</w:t>
                        </w:r>
                      </w:p>
                    </w:txbxContent>
                  </v:textbox>
                </v:rect>
                <v:rect id="Rectangle 114" o:spid="_x0000_s1537" style="position:absolute;left:5581;top:39604;width:22149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" filled="f" stroked="f">
                  <v:textbox style="mso-fit-shape-to-text:t" inset="0,0,0,0">
                    <w:txbxContent>
                      <w:p w14:paraId="6FD9E66B" w14:textId="6C140EB1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Specialistische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GGZ,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instelling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functies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cluster 3</w:t>
                        </w:r>
                      </w:p>
                    </w:txbxContent>
                  </v:textbox>
                </v:rect>
                <v:rect id="Rectangle 115" o:spid="_x0000_s1538" style="position:absolute;left:39147;top:39604;width:1600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" filled="f" stroked="f">
                  <v:textbox style="mso-fit-shape-to-text:t" inset="0,0,0,0">
                    <w:txbxContent>
                      <w:p w14:paraId="68604423" w14:textId="1044BE3F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</w:p>
                    </w:txbxContent>
                  </v:textbox>
                </v:rect>
                <v:rect id="Rectangle 116" o:spid="_x0000_s1539" style="position:absolute;left:47815;top:39604;width:3188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" filled="f" stroked="f">
                  <v:textbox style="mso-fit-shape-to-text:t" inset="0,0,0,0">
                    <w:txbxContent>
                      <w:p w14:paraId="3CDF27CF" w14:textId="15C991B8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1</w:t>
                        </w:r>
                        <w:r w:rsidR="00845ED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33,20</w:t>
                        </w:r>
                      </w:p>
                    </w:txbxContent>
                  </v:textbox>
                </v:rect>
                <v:rect id="Rectangle 117" o:spid="_x0000_s1540" style="position:absolute;left:44665;top:39604;width:58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" filled="f" stroked="f">
                  <v:textbox style="mso-fit-shape-to-text:t" inset="0,0,0,0">
                    <w:txbxContent>
                      <w:p w14:paraId="518709A8" w14:textId="11175A5D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   </w:t>
                        </w:r>
                      </w:p>
                    </w:txbxContent>
                  </v:textbox>
                </v:rect>
                <v:rect id="Rectangle 118" o:spid="_x0000_s1541" style="position:absolute;left:47618;top:39604;width:261;height:16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" filled="f" stroked="f">
                  <v:textbox style="mso-fit-shape-to-text:t" inset="0,0,0,0">
                    <w:txbxContent>
                      <w:p w14:paraId="05AD45E4" w14:textId="4DF127AE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" o:spid="_x0000_s1542" style="position:absolute;left:323;top:41179;width:284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" filled="f" stroked="f">
                  <v:textbox style="mso-fit-shape-to-text:t" inset="0,0,0,0">
                    <w:txbxContent>
                      <w:p w14:paraId="7F616BBA" w14:textId="66779765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54F04</w:t>
                        </w:r>
                      </w:p>
                    </w:txbxContent>
                  </v:textbox>
                </v:rect>
                <v:rect id="Rectangle 120" o:spid="_x0000_s1543" style="position:absolute;left:5581;top:41179;width:22149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" filled="f" stroked="f">
                  <v:textbox style="mso-fit-shape-to-text:t" inset="0,0,0,0">
                    <w:txbxContent>
                      <w:p w14:paraId="3843BE2E" w14:textId="1F01298A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Specialistische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GGZ,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instelling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functies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cluster 4</w:t>
                        </w:r>
                      </w:p>
                    </w:txbxContent>
                  </v:textbox>
                </v:rect>
                <v:rect id="Rectangle 121" o:spid="_x0000_s1544" style="position:absolute;left:39147;top:41179;width:1600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3R7wQAAANw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Z7D75l0BOT2DQAA//8DAFBLAQItABQABgAIAAAAIQDb4fbL7gAAAIUBAAATAAAAAAAAAAAAAAAA&#10;AAAAAABbQ29udGVudF9UeXBlc10ueG1sUEsBAi0AFAAGAAgAAAAhAFr0LFu/AAAAFQEAAAsAAAAA&#10;AAAAAAAAAAAAHwEAAF9yZWxzLy5yZWxzUEsBAi0AFAAGAAgAAAAhAKe/dHvBAAAA3AAAAA8AAAAA&#10;AAAAAAAAAAAABwIAAGRycy9kb3ducmV2LnhtbFBLBQYAAAAAAwADALcAAAD1AgAAAAA=&#10;" filled="f" stroked="f">
                  <v:textbox style="mso-fit-shape-to-text:t" inset="0,0,0,0">
                    <w:txbxContent>
                      <w:p w14:paraId="4517E029" w14:textId="35CF817F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</w:p>
                    </w:txbxContent>
                  </v:textbox>
                </v:rect>
                <v:rect id="Rectangle 122" o:spid="_x0000_s1545" style="position:absolute;left:47815;top:41179;width:3188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9Hg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" filled="f" stroked="f">
                  <v:textbox style="mso-fit-shape-to-text:t" inset="0,0,0,0">
                    <w:txbxContent>
                      <w:p w14:paraId="6E207B12" w14:textId="7B54E0F6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1</w:t>
                        </w:r>
                        <w:r w:rsidR="00845ED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74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,</w:t>
                        </w:r>
                        <w:r w:rsidR="00845ED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23" o:spid="_x0000_s1546" style="position:absolute;left:44665;top:41179;width:58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kmU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" filled="f" stroked="f">
                  <v:textbox style="mso-fit-shape-to-text:t" inset="0,0,0,0">
                    <w:txbxContent>
                      <w:p w14:paraId="20C7A1E2" w14:textId="11A990FB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   </w:t>
                        </w:r>
                      </w:p>
                    </w:txbxContent>
                  </v:textbox>
                </v:rect>
                <v:rect id="Rectangle 124" o:spid="_x0000_s1547" style="position:absolute;left:47618;top:41179;width:261;height:16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" filled="f" stroked="f">
                  <v:textbox style="mso-fit-shape-to-text:t" inset="0,0,0,0">
                    <w:txbxContent>
                      <w:p w14:paraId="51E2ACE1" w14:textId="46765BBF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" o:spid="_x0000_s1548" style="position:absolute;left:323;top:42824;width:35014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" filled="f" stroked="f">
                  <v:textbox style="mso-fit-shape-to-text:t" inset="0,0,0,0">
                    <w:txbxContent>
                      <w:p w14:paraId="72BFD622" w14:textId="0A20BA79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*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nadere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toelichting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op de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functiegroep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zie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tabel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"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Functiegroepindeling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"</w:t>
                        </w:r>
                      </w:p>
                    </w:txbxContent>
                  </v:textbox>
                </v:rect>
                <v:line id="Line 126" o:spid="_x0000_s1549" style="position:absolute;flip:y;visibility:visible;mso-wrap-style:square" from="63,63" to="69,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" strokecolor="#d4d4d4" strokeweight="0"/>
                <v:rect id="Rectangle 127" o:spid="_x0000_s1550" style="position:absolute;left:63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" fillcolor="#d4d4d4" stroked="f"/>
                <v:line id="Line 128" o:spid="_x0000_s1551" style="position:absolute;flip:y;visibility:visible;mso-wrap-style:square" from="5321,63" to="5327,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" strokecolor="#d4d4d4" strokeweight="0"/>
                <v:rect id="Rectangle 129" o:spid="_x0000_s1552" style="position:absolute;left:5321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" fillcolor="#d4d4d4" stroked="f"/>
                <v:line id="Line 130" o:spid="_x0000_s1553" style="position:absolute;flip:y;visibility:visible;mso-wrap-style:square" from="38881,63" to="38887,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" strokecolor="#d4d4d4" strokeweight="0"/>
                <v:rect id="Rectangle 131" o:spid="_x0000_s1554" style="position:absolute;left:38881;width:6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" fillcolor="#d4d4d4" stroked="f"/>
                <v:line id="Line 132" o:spid="_x0000_s1555" style="position:absolute;flip:y;visibility:visible;mso-wrap-style:square" from="44138,63" to="44145,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" strokecolor="#d4d4d4" strokeweight="0"/>
                <v:rect id="Rectangle 133" o:spid="_x0000_s1556" style="position:absolute;left:44138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" fillcolor="#d4d4d4" stroked="f"/>
                <v:line id="Line 134" o:spid="_x0000_s1557" style="position:absolute;flip:y;visibility:visible;mso-wrap-style:square" from="51498,63" to="51504,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" strokecolor="#d4d4d4" strokeweight="0"/>
                <v:rect id="Rectangle 135" o:spid="_x0000_s1558" style="position:absolute;left:51498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" fillcolor="#d4d4d4" stroked="f"/>
                <v:rect id="Rectangle 136" o:spid="_x0000_s1559" style="position:absolute;width:57543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" fillcolor="black" stroked="f"/>
                <v:line id="Line 137" o:spid="_x0000_s1560" style="position:absolute;flip:y;visibility:visible;mso-wrap-style:square" from="57607,63" to="57613,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" strokecolor="#d4d4d4" strokeweight="0"/>
                <v:rect id="Rectangle 138" o:spid="_x0000_s1561" style="position:absolute;left:57607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" fillcolor="#d4d4d4" stroked="f"/>
                <v:line id="Line 139" o:spid="_x0000_s1562" style="position:absolute;visibility:visible;mso-wrap-style:square" from="127,6369" to="57537,6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" strokeweight="0"/>
                <v:rect id="Rectangle 140" o:spid="_x0000_s1563" style="position:absolute;left:127;top:6369;width:57410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" fillcolor="black" stroked="f"/>
                <v:line id="Line 141" o:spid="_x0000_s1564" style="position:absolute;visibility:visible;mso-wrap-style:square" from="127,7943" to="57537,7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" strokeweight="0"/>
                <v:rect id="Rectangle 142" o:spid="_x0000_s1565" style="position:absolute;left:127;top:7943;width:57410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" fillcolor="black" stroked="f"/>
                <v:line id="Line 143" o:spid="_x0000_s1566" style="position:absolute;visibility:visible;mso-wrap-style:square" from="127,9525" to="57537,9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" strokeweight="0"/>
                <v:rect id="Rectangle 144" o:spid="_x0000_s1567" style="position:absolute;left:127;top:9525;width:57410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" fillcolor="black" stroked="f"/>
                <v:line id="Line 145" o:spid="_x0000_s1568" style="position:absolute;visibility:visible;mso-wrap-style:square" from="127,11099" to="57537,11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" strokeweight="0"/>
                <v:rect id="Rectangle 146" o:spid="_x0000_s1569" style="position:absolute;left:127;top:11099;width:57410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" fillcolor="black" stroked="f"/>
                <v:line id="Line 147" o:spid="_x0000_s1570" style="position:absolute;visibility:visible;mso-wrap-style:square" from="127,12674" to="57537,12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" strokeweight="0"/>
                <v:rect id="Rectangle 148" o:spid="_x0000_s1571" style="position:absolute;left:127;top:12674;width:57410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" fillcolor="black" stroked="f"/>
                <v:line id="Line 149" o:spid="_x0000_s1572" style="position:absolute;visibility:visible;mso-wrap-style:square" from="127,14249" to="57537,14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" strokeweight="0"/>
                <v:rect id="Rectangle 150" o:spid="_x0000_s1573" style="position:absolute;left:127;top:14249;width:57410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" fillcolor="black" stroked="f"/>
                <v:line id="Line 151" o:spid="_x0000_s1574" style="position:absolute;visibility:visible;mso-wrap-style:square" from="127,15830" to="57537,15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" strokeweight="0"/>
                <v:rect id="Rectangle 152" o:spid="_x0000_s1575" style="position:absolute;left:127;top:15830;width:57410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" fillcolor="black" stroked="f"/>
                <v:line id="Line 153" o:spid="_x0000_s1576" style="position:absolute;visibility:visible;mso-wrap-style:square" from="127,17405" to="57537,17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" strokeweight="0"/>
                <v:rect id="Rectangle 154" o:spid="_x0000_s1577" style="position:absolute;left:127;top:17405;width:57410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" fillcolor="black" stroked="f"/>
                <v:line id="Line 155" o:spid="_x0000_s1578" style="position:absolute;visibility:visible;mso-wrap-style:square" from="127,18980" to="57537,18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" strokeweight="0"/>
                <v:rect id="Rectangle 156" o:spid="_x0000_s1579" style="position:absolute;left:127;top:18980;width:57410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" fillcolor="black" stroked="f"/>
                <v:line id="Line 157" o:spid="_x0000_s1580" style="position:absolute;visibility:visible;mso-wrap-style:square" from="127,20554" to="57537,20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" strokeweight="0"/>
                <v:rect id="Rectangle 158" o:spid="_x0000_s1581" style="position:absolute;left:127;top:20554;width:57410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" fillcolor="black" stroked="f"/>
                <v:line id="Line 159" o:spid="_x0000_s1582" style="position:absolute;visibility:visible;mso-wrap-style:square" from="127,22136" to="57537,22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" strokeweight="0"/>
                <v:rect id="Rectangle 160" o:spid="_x0000_s1583" style="position:absolute;left:127;top:22136;width:57410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" fillcolor="black" stroked="f"/>
                <v:line id="Line 161" o:spid="_x0000_s1584" style="position:absolute;visibility:visible;mso-wrap-style:square" from="127,23710" to="57537,23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" strokeweight="0"/>
                <v:rect id="Rectangle 162" o:spid="_x0000_s1585" style="position:absolute;left:127;top:23710;width:57410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" fillcolor="black" stroked="f"/>
                <v:line id="Line 163" o:spid="_x0000_s1586" style="position:absolute;visibility:visible;mso-wrap-style:square" from="127,25285" to="57537,25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" strokeweight="0"/>
                <v:rect id="Rectangle 164" o:spid="_x0000_s1587" style="position:absolute;left:127;top:25285;width:57410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" fillcolor="black" stroked="f"/>
                <v:line id="Line 165" o:spid="_x0000_s1588" style="position:absolute;visibility:visible;mso-wrap-style:square" from="127,26860" to="57537,26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" strokeweight="0"/>
                <v:rect id="Rectangle 166" o:spid="_x0000_s1589" style="position:absolute;left:127;top:26860;width:57410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" fillcolor="black" stroked="f"/>
                <v:line id="Line 167" o:spid="_x0000_s1590" style="position:absolute;visibility:visible;mso-wrap-style:square" from="127,28441" to="57537,28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" strokeweight="0"/>
                <v:rect id="Rectangle 168" o:spid="_x0000_s1591" style="position:absolute;left:127;top:28441;width:57410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" fillcolor="black" stroked="f"/>
                <v:line id="Line 169" o:spid="_x0000_s1592" style="position:absolute;visibility:visible;mso-wrap-style:square" from="127,30016" to="57537,30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" strokeweight="0"/>
                <v:rect id="Rectangle 170" o:spid="_x0000_s1593" style="position:absolute;left:127;top:30016;width:57410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" fillcolor="black" stroked="f"/>
                <v:line id="Line 171" o:spid="_x0000_s1594" style="position:absolute;visibility:visible;mso-wrap-style:square" from="127,31591" to="57537,31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" strokeweight="0"/>
                <v:rect id="Rectangle 172" o:spid="_x0000_s1595" style="position:absolute;left:127;top:31591;width:57410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" fillcolor="black" stroked="f"/>
                <v:line id="Line 173" o:spid="_x0000_s1596" style="position:absolute;visibility:visible;mso-wrap-style:square" from="127,33166" to="57537,33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" strokeweight="0"/>
                <v:rect id="Rectangle 174" o:spid="_x0000_s1597" style="position:absolute;left:127;top:33166;width:57410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" fillcolor="black" stroked="f"/>
                <v:line id="Line 175" o:spid="_x0000_s1598" style="position:absolute;visibility:visible;mso-wrap-style:square" from="127,34747" to="57537,34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" strokeweight="0"/>
                <v:rect id="Rectangle 176" o:spid="_x0000_s1599" style="position:absolute;left:127;top:34747;width:57410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" fillcolor="black" stroked="f"/>
                <v:line id="Line 177" o:spid="_x0000_s1600" style="position:absolute;visibility:visible;mso-wrap-style:square" from="127,36322" to="57537,36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" strokeweight="0"/>
                <v:rect id="Rectangle 178" o:spid="_x0000_s1601" style="position:absolute;left:127;top:36322;width:57410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" fillcolor="black" stroked="f"/>
                <v:line id="Line 179" o:spid="_x0000_s1602" style="position:absolute;visibility:visible;mso-wrap-style:square" from="127,37896" to="57537,37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" strokeweight="0"/>
                <v:rect id="Rectangle 180" o:spid="_x0000_s1603" style="position:absolute;left:127;top:37896;width:57410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" fillcolor="black" stroked="f"/>
                <v:line id="Line 181" o:spid="_x0000_s1604" style="position:absolute;visibility:visible;mso-wrap-style:square" from="127,39471" to="57537,39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" strokeweight="0"/>
                <v:rect id="Rectangle 182" o:spid="_x0000_s1605" style="position:absolute;left:127;top:39471;width:57410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" fillcolor="black" stroked="f"/>
                <v:line id="Line 183" o:spid="_x0000_s1606" style="position:absolute;visibility:visible;mso-wrap-style:square" from="127,41052" to="57537,41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" strokeweight="0"/>
                <v:rect id="Rectangle 184" o:spid="_x0000_s1607" style="position:absolute;left:127;top:41052;width:57410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" fillcolor="black" stroked="f"/>
                <v:rect id="Rectangle 185" o:spid="_x0000_s1608" style="position:absolute;width:127;height:42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" fillcolor="black" stroked="f"/>
                <v:line id="Line 186" o:spid="_x0000_s1609" style="position:absolute;visibility:visible;mso-wrap-style:square" from="38881,127" to="38881,42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" strokeweight="0"/>
                <v:rect id="Rectangle 187" o:spid="_x0000_s1610" style="position:absolute;left:38881;top:127;width:69;height:42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" fillcolor="black" stroked="f"/>
                <v:line id="Line 188" o:spid="_x0000_s1611" style="position:absolute;visibility:visible;mso-wrap-style:square" from="44138,127" to="44138,42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" strokeweight="0"/>
                <v:rect id="Rectangle 189" o:spid="_x0000_s1612" style="position:absolute;left:44138;top:127;width:64;height:42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" fillcolor="black" stroked="f"/>
                <v:line id="Line 190" o:spid="_x0000_s1613" style="position:absolute;visibility:visible;mso-wrap-style:square" from="51498,127" to="51498,42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" strokeweight="0"/>
                <v:rect id="Rectangle 191" o:spid="_x0000_s1614" style="position:absolute;left:51498;top:127;width:64;height:42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" fillcolor="black" stroked="f"/>
                <v:rect id="Rectangle 192" o:spid="_x0000_s1615" style="position:absolute;left:127;top:42627;width:57543;height: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" fillcolor="black" stroked="f"/>
                <v:rect id="Rectangle 193" o:spid="_x0000_s1616" style="position:absolute;left:57537;top:127;width:133;height:42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" fillcolor="black" stroked="f"/>
                <v:line id="Line 194" o:spid="_x0000_s1617" style="position:absolute;visibility:visible;mso-wrap-style:square" from="5321,127" to="5321,42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" strokeweight="0"/>
                <v:rect id="Rectangle 195" o:spid="_x0000_s1618" style="position:absolute;left:5321;top:127;width:63;height:42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" fillcolor="black" stroked="f"/>
                <v:line id="Line 196" o:spid="_x0000_s1619" style="position:absolute;visibility:visible;mso-wrap-style:square" from="63,42760" to="69,44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" strokecolor="#d4d4d4" strokeweight="0"/>
                <v:rect id="Rectangle 197" o:spid="_x0000_s1620" style="position:absolute;left:63;top:42760;width:64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" fillcolor="#d4d4d4" stroked="f"/>
                <v:line id="Line 198" o:spid="_x0000_s1621" style="position:absolute;visibility:visible;mso-wrap-style:square" from="5321,44335" to="5327,44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" strokecolor="#d4d4d4" strokeweight="0"/>
                <v:rect id="Rectangle 199" o:spid="_x0000_s1622" style="position:absolute;left:5321;top:44335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" fillcolor="#d4d4d4" stroked="f"/>
                <v:line id="Line 200" o:spid="_x0000_s1623" style="position:absolute;visibility:visible;mso-wrap-style:square" from="38881,42760" to="38887,44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" strokecolor="#d4d4d4" strokeweight="0"/>
                <v:rect id="Rectangle 201" o:spid="_x0000_s1624" style="position:absolute;left:38881;top:42760;width:69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" fillcolor="#d4d4d4" stroked="f"/>
                <v:line id="Line 202" o:spid="_x0000_s1625" style="position:absolute;visibility:visible;mso-wrap-style:square" from="44138,42760" to="44145,44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" strokecolor="#d4d4d4" strokeweight="0"/>
                <v:rect id="Rectangle 203" o:spid="_x0000_s1626" style="position:absolute;left:44138;top:42760;width:64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" fillcolor="#d4d4d4" stroked="f"/>
                <v:line id="Line 204" o:spid="_x0000_s1627" style="position:absolute;visibility:visible;mso-wrap-style:square" from="51498,42760" to="51504,44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" strokecolor="#d4d4d4" strokeweight="0"/>
                <v:rect id="Rectangle 206" o:spid="_x0000_s1628" style="position:absolute;left:51498;top:42760;width:64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" fillcolor="#d4d4d4" stroked="f"/>
                <v:line id="Line 207" o:spid="_x0000_s1629" style="position:absolute;visibility:visible;mso-wrap-style:square" from="57607,42760" to="57613,44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" strokecolor="#d4d4d4" strokeweight="0"/>
                <v:rect id="Rectangle 208" o:spid="_x0000_s1630" style="position:absolute;left:57607;top:42760;width:6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" fillcolor="#d4d4d4" stroked="f"/>
                <v:line id="Line 209" o:spid="_x0000_s1631" style="position:absolute;visibility:visible;mso-wrap-style:square" from="57670,63" to="57677,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" strokecolor="#d4d4d4" strokeweight="0"/>
                <v:rect id="Rectangle 210" o:spid="_x0000_s1632" style="position:absolute;left:57670;top:63;width:64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" fillcolor="#d4d4d4" stroked="f"/>
                <v:line id="Line 211" o:spid="_x0000_s1633" style="position:absolute;visibility:visible;mso-wrap-style:square" from="57670,6369" to="57677,6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" strokecolor="#d4d4d4" strokeweight="0"/>
                <v:rect id="Rectangle 212" o:spid="_x0000_s1634" style="position:absolute;left:57670;top:6369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" fillcolor="#d4d4d4" stroked="f"/>
                <v:line id="Line 213" o:spid="_x0000_s1635" style="position:absolute;visibility:visible;mso-wrap-style:square" from="57670,7943" to="57677,7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" strokecolor="#d4d4d4" strokeweight="0"/>
                <v:rect id="Rectangle 214" o:spid="_x0000_s1636" style="position:absolute;left:57670;top:7943;width:64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" fillcolor="#d4d4d4" stroked="f"/>
                <v:line id="Line 215" o:spid="_x0000_s1637" style="position:absolute;visibility:visible;mso-wrap-style:square" from="57670,9525" to="57677,9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" strokecolor="#d4d4d4" strokeweight="0"/>
                <v:rect id="Rectangle 216" o:spid="_x0000_s1638" style="position:absolute;left:57670;top:9525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" fillcolor="#d4d4d4" stroked="f"/>
                <v:line id="Line 217" o:spid="_x0000_s1639" style="position:absolute;visibility:visible;mso-wrap-style:square" from="57670,11099" to="57677,11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" strokecolor="#d4d4d4" strokeweight="0"/>
                <v:rect id="Rectangle 218" o:spid="_x0000_s1640" style="position:absolute;left:57670;top:11099;width:64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" fillcolor="#d4d4d4" stroked="f"/>
                <v:line id="Line 219" o:spid="_x0000_s1641" style="position:absolute;visibility:visible;mso-wrap-style:square" from="57670,12674" to="57677,12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" strokecolor="#d4d4d4" strokeweight="0"/>
                <v:rect id="Rectangle 220" o:spid="_x0000_s1642" style="position:absolute;left:57670;top:12674;width:64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" fillcolor="#d4d4d4" stroked="f"/>
                <v:line id="Line 221" o:spid="_x0000_s1643" style="position:absolute;visibility:visible;mso-wrap-style:square" from="57670,14249" to="57677,14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" strokecolor="#d4d4d4" strokeweight="0"/>
                <v:rect id="Rectangle 222" o:spid="_x0000_s1644" style="position:absolute;left:57670;top:14249;width:64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" fillcolor="#d4d4d4" stroked="f"/>
                <v:line id="Line 223" o:spid="_x0000_s1645" style="position:absolute;visibility:visible;mso-wrap-style:square" from="57670,15830" to="57677,15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" strokecolor="#d4d4d4" strokeweight="0"/>
                <v:rect id="Rectangle 224" o:spid="_x0000_s1646" style="position:absolute;left:57670;top:15830;width:64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" fillcolor="#d4d4d4" stroked="f"/>
                <v:line id="Line 225" o:spid="_x0000_s1647" style="position:absolute;visibility:visible;mso-wrap-style:square" from="57670,17405" to="57677,17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" strokecolor="#d4d4d4" strokeweight="0"/>
                <v:rect id="Rectangle 226" o:spid="_x0000_s1648" style="position:absolute;left:57670;top:17405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" fillcolor="#d4d4d4" stroked="f"/>
                <v:line id="Line 227" o:spid="_x0000_s1649" style="position:absolute;visibility:visible;mso-wrap-style:square" from="57670,18980" to="57677,18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" strokecolor="#d4d4d4" strokeweight="0"/>
                <v:rect id="Rectangle 228" o:spid="_x0000_s1650" style="position:absolute;left:57670;top:18980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" fillcolor="#d4d4d4" stroked="f"/>
                <v:line id="Line 229" o:spid="_x0000_s1651" style="position:absolute;visibility:visible;mso-wrap-style:square" from="57670,20554" to="57677,20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" strokecolor="#d4d4d4" strokeweight="0"/>
                <v:rect id="Rectangle 230" o:spid="_x0000_s1652" style="position:absolute;left:57670;top:20554;width:64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" fillcolor="#d4d4d4" stroked="f"/>
                <v:line id="Line 231" o:spid="_x0000_s1653" style="position:absolute;visibility:visible;mso-wrap-style:square" from="57670,22136" to="57677,2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" strokecolor="#d4d4d4" strokeweight="0"/>
                <v:rect id="Rectangle 232" o:spid="_x0000_s1654" style="position:absolute;left:57670;top:22136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" fillcolor="#d4d4d4" stroked="f"/>
                <v:line id="Line 233" o:spid="_x0000_s1655" style="position:absolute;visibility:visible;mso-wrap-style:square" from="57670,23710" to="57677,2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" strokecolor="#d4d4d4" strokeweight="0"/>
                <v:rect id="Rectangle 234" o:spid="_x0000_s1656" style="position:absolute;left:57670;top:23710;width:64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" fillcolor="#d4d4d4" stroked="f"/>
                <v:line id="Line 235" o:spid="_x0000_s1657" style="position:absolute;visibility:visible;mso-wrap-style:square" from="57670,25285" to="57677,25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" strokecolor="#d4d4d4" strokeweight="0"/>
                <v:rect id="Rectangle 236" o:spid="_x0000_s1658" style="position:absolute;left:57670;top:25285;width:64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" fillcolor="#d4d4d4" stroked="f"/>
                <v:line id="Line 237" o:spid="_x0000_s1659" style="position:absolute;visibility:visible;mso-wrap-style:square" from="57670,26860" to="57677,26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" strokecolor="#d4d4d4" strokeweight="0"/>
                <v:rect id="Rectangle 238" o:spid="_x0000_s1660" style="position:absolute;left:57670;top:26860;width:64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" fillcolor="#d4d4d4" stroked="f"/>
                <v:line id="Line 239" o:spid="_x0000_s1661" style="position:absolute;visibility:visible;mso-wrap-style:square" from="57670,28441" to="57677,28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" strokecolor="#d4d4d4" strokeweight="0"/>
                <v:rect id="Rectangle 240" o:spid="_x0000_s1662" style="position:absolute;left:57670;top:28441;width:64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" fillcolor="#d4d4d4" stroked="f"/>
                <v:line id="Line 241" o:spid="_x0000_s1663" style="position:absolute;visibility:visible;mso-wrap-style:square" from="57670,30016" to="57677,30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" strokecolor="#d4d4d4" strokeweight="0"/>
                <v:rect id="Rectangle 242" o:spid="_x0000_s1664" style="position:absolute;left:57670;top:30016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" fillcolor="#d4d4d4" stroked="f"/>
                <v:line id="Line 243" o:spid="_x0000_s1665" style="position:absolute;visibility:visible;mso-wrap-style:square" from="57670,31591" to="57677,31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" strokecolor="#d4d4d4" strokeweight="0"/>
                <v:rect id="Rectangle 244" o:spid="_x0000_s1666" style="position:absolute;left:57670;top:31591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" fillcolor="#d4d4d4" stroked="f"/>
                <v:line id="Line 245" o:spid="_x0000_s1667" style="position:absolute;visibility:visible;mso-wrap-style:square" from="57670,33166" to="57677,33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" strokecolor="#d4d4d4" strokeweight="0"/>
                <v:rect id="Rectangle 246" o:spid="_x0000_s1668" style="position:absolute;left:57670;top:33166;width:64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" fillcolor="#d4d4d4" stroked="f"/>
                <v:line id="Line 247" o:spid="_x0000_s1669" style="position:absolute;visibility:visible;mso-wrap-style:square" from="57670,34747" to="57677,34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" strokecolor="#d4d4d4" strokeweight="0"/>
                <v:rect id="Rectangle 248" o:spid="_x0000_s1670" style="position:absolute;left:57670;top:34747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" fillcolor="#d4d4d4" stroked="f"/>
                <v:line id="Line 249" o:spid="_x0000_s1671" style="position:absolute;visibility:visible;mso-wrap-style:square" from="57670,36322" to="57677,36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" strokecolor="#d4d4d4" strokeweight="0"/>
                <v:rect id="Rectangle 250" o:spid="_x0000_s1672" style="position:absolute;left:57670;top:36322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" fillcolor="#d4d4d4" stroked="f"/>
                <v:line id="Line 251" o:spid="_x0000_s1673" style="position:absolute;visibility:visible;mso-wrap-style:square" from="57670,37896" to="57677,37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" strokecolor="#d4d4d4" strokeweight="0"/>
                <v:rect id="Rectangle 252" o:spid="_x0000_s1674" style="position:absolute;left:57670;top:37896;width:64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" fillcolor="#d4d4d4" stroked="f"/>
                <v:line id="Line 253" o:spid="_x0000_s1675" style="position:absolute;visibility:visible;mso-wrap-style:square" from="57670,39471" to="57677,39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" strokecolor="#d4d4d4" strokeweight="0"/>
                <v:rect id="Rectangle 254" o:spid="_x0000_s1676" style="position:absolute;left:57670;top:39471;width:64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" fillcolor="#d4d4d4" stroked="f"/>
                <v:line id="Line 255" o:spid="_x0000_s1677" style="position:absolute;visibility:visible;mso-wrap-style:square" from="57670,41052" to="57677,410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" strokecolor="#d4d4d4" strokeweight="0"/>
                <v:rect id="Rectangle 256" o:spid="_x0000_s1678" style="position:absolute;left:57670;top:41052;width:64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" fillcolor="#d4d4d4" stroked="f"/>
                <v:line id="Line 257" o:spid="_x0000_s1679" style="position:absolute;visibility:visible;mso-wrap-style:square" from="57670,42691" to="57677,42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" strokecolor="#d4d4d4" strokeweight="0"/>
                <v:rect id="Rectangle 258" o:spid="_x0000_s1680" style="position:absolute;left:57670;top:42691;width:64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" fillcolor="#d4d4d4" stroked="f"/>
                <v:line id="Line 259" o:spid="_x0000_s1681" style="position:absolute;visibility:visible;mso-wrap-style:square" from="63,44265" to="57670,4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" strokecolor="#d4d4d4" strokeweight="0"/>
                <v:rect id="Rectangle 260" o:spid="_x0000_s1682" style="position:absolute;left:63;top:44265;width:57671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" fillcolor="#d4d4d4" stroked="f"/>
                <w10:wrap type="square"/>
              </v:group>
            </w:pict>
          </mc:Fallback>
        </mc:AlternateContent>
      </w:r>
    </w:p>
    <w:p w14:paraId="1395BDB3" w14:textId="12844C57" w:rsidR="001B7132" w:rsidRPr="002155EA" w:rsidRDefault="002E06E8" w:rsidP="00880AB4">
      <w:pPr>
        <w:pStyle w:val="Geenafstand"/>
        <w:rPr>
          <w:rFonts w:asciiTheme="minorHAnsi" w:hAnsiTheme="minorHAnsi" w:cstheme="minorHAnsi"/>
          <w:bCs/>
          <w:color w:val="auto"/>
          <w:sz w:val="22"/>
        </w:rPr>
      </w:pPr>
      <w:r>
        <w:rPr>
          <w:rFonts w:ascii="Arial" w:hAnsi="Arial" w:cs="Arial"/>
          <w:b/>
          <w:color w:val="auto"/>
        </w:rPr>
        <w:t>Functiegroepindeling</w:t>
      </w:r>
      <w:r w:rsidR="002155EA">
        <w:rPr>
          <w:rFonts w:ascii="Arial" w:hAnsi="Arial" w:cs="Arial"/>
          <w:b/>
          <w:color w:val="auto"/>
        </w:rPr>
        <w:t xml:space="preserve"> </w:t>
      </w:r>
      <w:r w:rsidR="002155EA" w:rsidRPr="002155EA">
        <w:rPr>
          <w:rFonts w:asciiTheme="minorHAnsi" w:hAnsiTheme="minorHAnsi" w:cstheme="minorHAnsi"/>
          <w:bCs/>
          <w:color w:val="auto"/>
          <w:sz w:val="22"/>
        </w:rPr>
        <w:t xml:space="preserve">(Behorend bij </w:t>
      </w:r>
      <w:r w:rsidR="00845ED5">
        <w:rPr>
          <w:rFonts w:asciiTheme="minorHAnsi" w:hAnsiTheme="minorHAnsi" w:cstheme="minorHAnsi"/>
          <w:bCs/>
          <w:color w:val="auto"/>
          <w:sz w:val="22"/>
        </w:rPr>
        <w:t>50</w:t>
      </w:r>
      <w:r w:rsidR="002155EA" w:rsidRPr="002155EA">
        <w:rPr>
          <w:rFonts w:asciiTheme="minorHAnsi" w:hAnsiTheme="minorHAnsi" w:cstheme="minorHAnsi"/>
          <w:bCs/>
          <w:color w:val="auto"/>
          <w:sz w:val="22"/>
        </w:rPr>
        <w:t xml:space="preserve">S01 t/m </w:t>
      </w:r>
      <w:r w:rsidR="00845ED5">
        <w:rPr>
          <w:rFonts w:asciiTheme="minorHAnsi" w:hAnsiTheme="minorHAnsi" w:cstheme="minorHAnsi"/>
          <w:bCs/>
          <w:color w:val="auto"/>
          <w:sz w:val="22"/>
        </w:rPr>
        <w:t>50</w:t>
      </w:r>
      <w:r w:rsidR="002155EA" w:rsidRPr="002155EA">
        <w:rPr>
          <w:rFonts w:asciiTheme="minorHAnsi" w:hAnsiTheme="minorHAnsi" w:cstheme="minorHAnsi"/>
          <w:bCs/>
          <w:color w:val="auto"/>
          <w:sz w:val="22"/>
        </w:rPr>
        <w:t>S04)</w:t>
      </w:r>
    </w:p>
    <w:p w14:paraId="3C2CB9D1" w14:textId="37DB209E" w:rsidR="002E06E8" w:rsidRDefault="00856100" w:rsidP="00880AB4">
      <w:pPr>
        <w:pStyle w:val="Geenafstand"/>
        <w:rPr>
          <w:rFonts w:ascii="Arial" w:hAnsi="Arial" w:cs="Arial"/>
          <w:b/>
          <w:color w:val="auto"/>
        </w:rPr>
      </w:pPr>
      <w:r w:rsidRPr="00856100">
        <w:rPr>
          <w:noProof/>
          <w:lang w:eastAsia="nl-NL"/>
        </w:rPr>
        <w:drawing>
          <wp:inline distT="0" distB="0" distL="0" distR="0" wp14:anchorId="0B97B7B4" wp14:editId="25F01F90">
            <wp:extent cx="3246120" cy="177446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208" cy="182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E1DE1" w14:textId="77777777" w:rsidR="002E06E8" w:rsidRDefault="002E06E8" w:rsidP="00880AB4">
      <w:pPr>
        <w:pStyle w:val="Geenafstand"/>
        <w:rPr>
          <w:rFonts w:ascii="Arial" w:hAnsi="Arial" w:cs="Arial"/>
          <w:b/>
          <w:color w:val="auto"/>
        </w:rPr>
      </w:pPr>
    </w:p>
    <w:p w14:paraId="46C27AEB" w14:textId="77777777" w:rsidR="003E3C71" w:rsidRPr="00880AB4" w:rsidRDefault="003E3C71" w:rsidP="00880AB4">
      <w:pPr>
        <w:pStyle w:val="Geenafstand"/>
        <w:rPr>
          <w:rFonts w:ascii="Arial" w:hAnsi="Arial" w:cs="Arial"/>
          <w:b/>
          <w:color w:val="auto"/>
        </w:rPr>
      </w:pPr>
      <w:r w:rsidRPr="00880AB4">
        <w:rPr>
          <w:rFonts w:ascii="Arial" w:hAnsi="Arial" w:cs="Arial"/>
          <w:b/>
          <w:color w:val="auto"/>
        </w:rPr>
        <w:t>Ondertekening aanbieder</w:t>
      </w:r>
    </w:p>
    <w:p w14:paraId="2DF26443" w14:textId="77777777" w:rsidR="003E3C71" w:rsidRPr="00880AB4" w:rsidRDefault="003E3C71" w:rsidP="003E3C7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="Arial"/>
          <w:color w:val="auto"/>
          <w:sz w:val="22"/>
          <w:szCs w:val="20"/>
        </w:rPr>
      </w:pPr>
      <w:r w:rsidRPr="00880AB4">
        <w:rPr>
          <w:rFonts w:asciiTheme="minorHAnsi" w:hAnsiTheme="minorHAnsi" w:cs="Arial"/>
          <w:color w:val="auto"/>
          <w:sz w:val="22"/>
          <w:szCs w:val="20"/>
        </w:rPr>
        <w:t>Aanbieder verklaart de aangekruiste producten op het productenblad te kunnen en willen leveren.</w:t>
      </w:r>
    </w:p>
    <w:p w14:paraId="46FD1E7A" w14:textId="77777777" w:rsidR="003E3C71" w:rsidRPr="00880AB4" w:rsidRDefault="003E3C71" w:rsidP="003E3C7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="Arial"/>
          <w:color w:val="auto"/>
          <w:sz w:val="22"/>
          <w:szCs w:val="20"/>
        </w:rPr>
      </w:pPr>
      <w:r w:rsidRPr="00880AB4">
        <w:rPr>
          <w:rFonts w:asciiTheme="minorHAnsi" w:hAnsiTheme="minorHAnsi" w:cs="Arial"/>
          <w:color w:val="auto"/>
          <w:sz w:val="22"/>
          <w:szCs w:val="20"/>
        </w:rPr>
        <w:t xml:space="preserve">De tekenbevoegdheid moet blijken uit uittreksel van de KvK. </w:t>
      </w:r>
    </w:p>
    <w:tbl>
      <w:tblPr>
        <w:tblStyle w:val="Tabelraster11"/>
        <w:tblW w:w="5171" w:type="pct"/>
        <w:tblLook w:val="04A0" w:firstRow="1" w:lastRow="0" w:firstColumn="1" w:lastColumn="0" w:noHBand="0" w:noVBand="1"/>
      </w:tblPr>
      <w:tblGrid>
        <w:gridCol w:w="2457"/>
        <w:gridCol w:w="6915"/>
      </w:tblGrid>
      <w:tr w:rsidR="00880AB4" w:rsidRPr="00880AB4" w14:paraId="01EEDE6F" w14:textId="77777777" w:rsidTr="00880AB4">
        <w:tc>
          <w:tcPr>
            <w:tcW w:w="1311" w:type="pct"/>
          </w:tcPr>
          <w:p w14:paraId="77871ABD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/>
                <w:color w:val="auto"/>
                <w:sz w:val="22"/>
              </w:rPr>
            </w:pPr>
            <w:r w:rsidRPr="00880AB4">
              <w:rPr>
                <w:rFonts w:asciiTheme="minorHAnsi" w:hAnsiTheme="minorHAnsi"/>
                <w:color w:val="auto"/>
                <w:sz w:val="22"/>
              </w:rPr>
              <w:t>Naam aanbieder</w:t>
            </w:r>
          </w:p>
          <w:p w14:paraId="1519BE7F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/>
                <w:color w:val="auto"/>
                <w:sz w:val="22"/>
              </w:rPr>
            </w:pPr>
            <w:r w:rsidRPr="00880AB4">
              <w:rPr>
                <w:rFonts w:asciiTheme="minorHAnsi" w:hAnsiTheme="minorHAnsi"/>
                <w:color w:val="auto"/>
                <w:sz w:val="22"/>
              </w:rPr>
              <w:t>(KvK-naam)</w:t>
            </w:r>
          </w:p>
        </w:tc>
        <w:tc>
          <w:tcPr>
            <w:tcW w:w="3689" w:type="pct"/>
          </w:tcPr>
          <w:p w14:paraId="17ADCF1A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="Calibri" w:eastAsia="Calibri" w:hAnsi="Calibri"/>
                <w:color w:val="auto"/>
                <w:sz w:val="22"/>
              </w:rPr>
            </w:pPr>
          </w:p>
        </w:tc>
      </w:tr>
      <w:tr w:rsidR="00880AB4" w:rsidRPr="00880AB4" w14:paraId="414D104C" w14:textId="77777777" w:rsidTr="00880AB4">
        <w:tc>
          <w:tcPr>
            <w:tcW w:w="1311" w:type="pct"/>
          </w:tcPr>
          <w:p w14:paraId="43D7EE76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="Calibri" w:eastAsia="Calibri" w:hAnsi="Calibri"/>
                <w:color w:val="auto"/>
                <w:sz w:val="22"/>
              </w:rPr>
            </w:pPr>
            <w:r w:rsidRPr="00880AB4">
              <w:rPr>
                <w:rFonts w:ascii="Calibri" w:eastAsia="Calibri" w:hAnsi="Calibri"/>
                <w:color w:val="auto"/>
                <w:sz w:val="22"/>
              </w:rPr>
              <w:t>Naam tekenbevoegde</w:t>
            </w:r>
          </w:p>
        </w:tc>
        <w:tc>
          <w:tcPr>
            <w:tcW w:w="3689" w:type="pct"/>
          </w:tcPr>
          <w:p w14:paraId="4DE4102B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="Calibri" w:eastAsia="Calibri" w:hAnsi="Calibri"/>
                <w:color w:val="auto"/>
                <w:sz w:val="22"/>
              </w:rPr>
            </w:pPr>
          </w:p>
        </w:tc>
      </w:tr>
      <w:tr w:rsidR="00880AB4" w:rsidRPr="00880AB4" w14:paraId="18FA46B2" w14:textId="77777777" w:rsidTr="00880AB4">
        <w:tc>
          <w:tcPr>
            <w:tcW w:w="1311" w:type="pct"/>
          </w:tcPr>
          <w:p w14:paraId="447702CF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="Calibri" w:eastAsia="Calibri" w:hAnsi="Calibri"/>
                <w:color w:val="auto"/>
                <w:sz w:val="22"/>
              </w:rPr>
            </w:pPr>
            <w:r w:rsidRPr="00880AB4">
              <w:rPr>
                <w:rFonts w:ascii="Calibri" w:eastAsia="Calibri" w:hAnsi="Calibri"/>
                <w:color w:val="auto"/>
                <w:sz w:val="22"/>
              </w:rPr>
              <w:t>Datum</w:t>
            </w:r>
          </w:p>
        </w:tc>
        <w:tc>
          <w:tcPr>
            <w:tcW w:w="3689" w:type="pct"/>
          </w:tcPr>
          <w:p w14:paraId="24B398D1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="Calibri" w:eastAsia="Calibri" w:hAnsi="Calibri"/>
                <w:color w:val="auto"/>
                <w:sz w:val="22"/>
              </w:rPr>
            </w:pPr>
          </w:p>
        </w:tc>
      </w:tr>
      <w:tr w:rsidR="00880AB4" w:rsidRPr="00880AB4" w14:paraId="36A8D9C2" w14:textId="77777777" w:rsidTr="00880AB4">
        <w:tc>
          <w:tcPr>
            <w:tcW w:w="1311" w:type="pct"/>
          </w:tcPr>
          <w:p w14:paraId="5476DA0D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="Calibri" w:eastAsia="Calibri" w:hAnsi="Calibri"/>
                <w:color w:val="auto"/>
                <w:sz w:val="22"/>
              </w:rPr>
            </w:pPr>
            <w:r w:rsidRPr="00880AB4">
              <w:rPr>
                <w:rFonts w:ascii="Calibri" w:eastAsia="Calibri" w:hAnsi="Calibri"/>
                <w:color w:val="auto"/>
                <w:sz w:val="22"/>
              </w:rPr>
              <w:t>Handtekening</w:t>
            </w:r>
          </w:p>
        </w:tc>
        <w:tc>
          <w:tcPr>
            <w:tcW w:w="3689" w:type="pct"/>
          </w:tcPr>
          <w:p w14:paraId="5BE4BFC1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/>
                <w:color w:val="auto"/>
                <w:sz w:val="22"/>
              </w:rPr>
            </w:pPr>
          </w:p>
          <w:p w14:paraId="719D328A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/>
                <w:color w:val="auto"/>
                <w:sz w:val="22"/>
              </w:rPr>
            </w:pPr>
          </w:p>
        </w:tc>
      </w:tr>
    </w:tbl>
    <w:p w14:paraId="06B6CA9C" w14:textId="77777777" w:rsidR="003E3C71" w:rsidRPr="00880AB4" w:rsidRDefault="003E3C71" w:rsidP="00845ED5">
      <w:pPr>
        <w:pStyle w:val="Geenafstand"/>
        <w:rPr>
          <w:rFonts w:ascii="Arial" w:hAnsi="Arial" w:cs="Arial"/>
          <w:color w:val="auto"/>
        </w:rPr>
      </w:pPr>
    </w:p>
    <w:sectPr w:rsidR="003E3C71" w:rsidRPr="00880AB4" w:rsidSect="00EC2C4B">
      <w:footerReference w:type="default" r:id="rId9"/>
      <w:headerReference w:type="first" r:id="rId10"/>
      <w:type w:val="continuous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B3C91" w14:textId="77777777" w:rsidR="00B824B1" w:rsidRDefault="00B824B1" w:rsidP="009D09AC">
      <w:r>
        <w:separator/>
      </w:r>
    </w:p>
  </w:endnote>
  <w:endnote w:type="continuationSeparator" w:id="0">
    <w:p w14:paraId="157E9275" w14:textId="77777777" w:rsidR="00B824B1" w:rsidRDefault="00B824B1" w:rsidP="009D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Slab">
    <w:altName w:val="Arial"/>
    <w:charset w:val="00"/>
    <w:family w:val="auto"/>
    <w:pitch w:val="variable"/>
    <w:sig w:usb0="E00002FF" w:usb1="5000205B" w:usb2="0000002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6A6A6" w:themeColor="background1" w:themeShade="A6"/>
      </w:rPr>
      <w:id w:val="-1383243907"/>
      <w:docPartObj>
        <w:docPartGallery w:val="Page Numbers (Top of Page)"/>
        <w:docPartUnique/>
      </w:docPartObj>
    </w:sdtPr>
    <w:sdtEndPr/>
    <w:sdtContent>
      <w:p w14:paraId="3175B38C" w14:textId="77777777" w:rsidR="003E2E24" w:rsidRPr="00BC2A2B" w:rsidRDefault="003E2E24">
        <w:pPr>
          <w:pStyle w:val="Voettekst"/>
          <w:rPr>
            <w:color w:val="A6A6A6" w:themeColor="background1" w:themeShade="A6"/>
          </w:rPr>
        </w:pPr>
        <w:r>
          <w:rPr>
            <w:color w:val="A6A6A6" w:themeColor="background1" w:themeShade="A6"/>
          </w:rPr>
          <w:t xml:space="preserve">Pagina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PAGE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8B26A9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  <w:r>
          <w:rPr>
            <w:color w:val="A6A6A6" w:themeColor="background1" w:themeShade="A6"/>
          </w:rPr>
          <w:t xml:space="preserve"> van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NUMPAGES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8B26A9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9AC6B" w14:textId="77777777" w:rsidR="00B824B1" w:rsidRDefault="00B824B1" w:rsidP="009D09AC">
      <w:r>
        <w:separator/>
      </w:r>
    </w:p>
  </w:footnote>
  <w:footnote w:type="continuationSeparator" w:id="0">
    <w:p w14:paraId="5746C492" w14:textId="77777777" w:rsidR="00B824B1" w:rsidRDefault="00B824B1" w:rsidP="009D0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356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9072"/>
    </w:tblGrid>
    <w:tr w:rsidR="003E2E24" w:rsidRPr="002C648E" w14:paraId="6CDAC359" w14:textId="77777777" w:rsidTr="002C648E">
      <w:tc>
        <w:tcPr>
          <w:tcW w:w="3119" w:type="dxa"/>
          <w:vAlign w:val="bottom"/>
        </w:tcPr>
        <w:p w14:paraId="42E1DA8E" w14:textId="77777777" w:rsidR="003E2E24" w:rsidRPr="002C648E" w:rsidRDefault="003E2E24" w:rsidP="00AC1984">
          <w:pPr>
            <w:pStyle w:val="Koptekst"/>
          </w:pPr>
        </w:p>
      </w:tc>
      <w:tc>
        <w:tcPr>
          <w:tcW w:w="6237" w:type="dxa"/>
          <w:vAlign w:val="bottom"/>
        </w:tcPr>
        <w:p w14:paraId="6D8A4736" w14:textId="77777777" w:rsidR="003E2E24" w:rsidRPr="002C648E" w:rsidRDefault="003E2E24" w:rsidP="009963C4">
          <w:pPr>
            <w:pStyle w:val="Koptekst"/>
            <w:jc w:val="right"/>
          </w:pPr>
          <w:r w:rsidRPr="00A67FDE">
            <w:rPr>
              <w:b/>
              <w:noProof/>
              <w:color w:val="365F91" w:themeColor="accent1" w:themeShade="BF"/>
              <w:sz w:val="24"/>
              <w:lang w:eastAsia="nl-NL"/>
            </w:rPr>
            <w:drawing>
              <wp:inline distT="0" distB="0" distL="0" distR="0" wp14:anchorId="153B5D43" wp14:editId="21758C4A">
                <wp:extent cx="5760720" cy="925830"/>
                <wp:effectExtent l="0" t="0" r="0" b="762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925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F851A5B" w14:textId="77777777" w:rsidR="003E2E24" w:rsidRDefault="003E2E2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8B66629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8E6D96"/>
    <w:multiLevelType w:val="hybridMultilevel"/>
    <w:tmpl w:val="E9A03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332"/>
    <w:multiLevelType w:val="hybridMultilevel"/>
    <w:tmpl w:val="21529678"/>
    <w:lvl w:ilvl="0" w:tplc="C0F401B0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BDB6E"/>
    <w:multiLevelType w:val="hybridMultilevel"/>
    <w:tmpl w:val="D5B35C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94D7EE3"/>
    <w:multiLevelType w:val="multilevel"/>
    <w:tmpl w:val="B6AC5FE2"/>
    <w:lvl w:ilvl="0">
      <w:start w:val="1"/>
      <w:numFmt w:val="decimal"/>
      <w:pStyle w:val="Opsommenget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83145"/>
    <w:multiLevelType w:val="hybridMultilevel"/>
    <w:tmpl w:val="8E5614EC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3751BE"/>
    <w:multiLevelType w:val="hybridMultilevel"/>
    <w:tmpl w:val="38BAB842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D020A"/>
    <w:multiLevelType w:val="hybridMultilevel"/>
    <w:tmpl w:val="94B422DC"/>
    <w:lvl w:ilvl="0" w:tplc="D728B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BB4E52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B7615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57E3A7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B625C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4C2FF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60F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2F0DE3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0A731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9" w15:restartNumberingAfterBreak="0">
    <w:nsid w:val="1A5E41EA"/>
    <w:multiLevelType w:val="hybridMultilevel"/>
    <w:tmpl w:val="E00857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A1036"/>
    <w:multiLevelType w:val="hybridMultilevel"/>
    <w:tmpl w:val="38CA1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36324"/>
    <w:multiLevelType w:val="hybridMultilevel"/>
    <w:tmpl w:val="BCC0C810"/>
    <w:name w:val="Utrecht hoofdstuknummering2222232222222"/>
    <w:lvl w:ilvl="0" w:tplc="89702E26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ECE474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969D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925A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BAC4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382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426C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622C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B6BC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172418"/>
    <w:multiLevelType w:val="hybridMultilevel"/>
    <w:tmpl w:val="EE7213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DB7125"/>
    <w:multiLevelType w:val="hybridMultilevel"/>
    <w:tmpl w:val="DAFEF9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778BC"/>
    <w:multiLevelType w:val="hybridMultilevel"/>
    <w:tmpl w:val="EFF6675C"/>
    <w:lvl w:ilvl="0" w:tplc="BE60D8FA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516CAF"/>
    <w:multiLevelType w:val="hybridMultilevel"/>
    <w:tmpl w:val="844020C4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84636"/>
    <w:multiLevelType w:val="hybridMultilevel"/>
    <w:tmpl w:val="73F63CBE"/>
    <w:lvl w:ilvl="0" w:tplc="20F84370">
      <w:start w:val="1"/>
      <w:numFmt w:val="bullet"/>
      <w:lvlText w:val="-"/>
      <w:lvlJc w:val="left"/>
      <w:pPr>
        <w:ind w:left="108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545A11"/>
    <w:multiLevelType w:val="hybridMultilevel"/>
    <w:tmpl w:val="55620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22053"/>
    <w:multiLevelType w:val="hybridMultilevel"/>
    <w:tmpl w:val="A80EB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7785E"/>
    <w:multiLevelType w:val="hybridMultilevel"/>
    <w:tmpl w:val="59F2F40E"/>
    <w:lvl w:ilvl="0" w:tplc="772E8972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E9E6E7F"/>
    <w:multiLevelType w:val="hybridMultilevel"/>
    <w:tmpl w:val="72C2E840"/>
    <w:lvl w:ilvl="0" w:tplc="A2FC30C6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E7063E"/>
    <w:multiLevelType w:val="hybridMultilevel"/>
    <w:tmpl w:val="D46E02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295EF2"/>
    <w:multiLevelType w:val="multilevel"/>
    <w:tmpl w:val="0F4AE87C"/>
    <w:lvl w:ilvl="0">
      <w:start w:val="1"/>
      <w:numFmt w:val="bullet"/>
      <w:pStyle w:val="Opsommen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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2D39B3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64C72"/>
    <w:multiLevelType w:val="hybridMultilevel"/>
    <w:tmpl w:val="FBFE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6A1754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2560C"/>
    <w:multiLevelType w:val="hybridMultilevel"/>
    <w:tmpl w:val="9CE45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518804">
    <w:abstractNumId w:val="22"/>
  </w:num>
  <w:num w:numId="2" w16cid:durableId="944657073">
    <w:abstractNumId w:val="5"/>
  </w:num>
  <w:num w:numId="3" w16cid:durableId="198663825">
    <w:abstractNumId w:val="1"/>
  </w:num>
  <w:num w:numId="4" w16cid:durableId="1737166622">
    <w:abstractNumId w:val="0"/>
  </w:num>
  <w:num w:numId="5" w16cid:durableId="173693497">
    <w:abstractNumId w:val="6"/>
  </w:num>
  <w:num w:numId="6" w16cid:durableId="1565335780">
    <w:abstractNumId w:val="13"/>
  </w:num>
  <w:num w:numId="7" w16cid:durableId="986082517">
    <w:abstractNumId w:val="12"/>
  </w:num>
  <w:num w:numId="8" w16cid:durableId="2127311529">
    <w:abstractNumId w:val="16"/>
  </w:num>
  <w:num w:numId="9" w16cid:durableId="1207646847">
    <w:abstractNumId w:val="15"/>
  </w:num>
  <w:num w:numId="10" w16cid:durableId="430393376">
    <w:abstractNumId w:val="7"/>
  </w:num>
  <w:num w:numId="11" w16cid:durableId="1913462203">
    <w:abstractNumId w:val="10"/>
  </w:num>
  <w:num w:numId="12" w16cid:durableId="1651320937">
    <w:abstractNumId w:val="21"/>
  </w:num>
  <w:num w:numId="13" w16cid:durableId="1404990159">
    <w:abstractNumId w:val="19"/>
  </w:num>
  <w:num w:numId="14" w16cid:durableId="358548945">
    <w:abstractNumId w:val="25"/>
  </w:num>
  <w:num w:numId="15" w16cid:durableId="1315258791">
    <w:abstractNumId w:val="8"/>
  </w:num>
  <w:num w:numId="16" w16cid:durableId="1119763874">
    <w:abstractNumId w:val="23"/>
  </w:num>
  <w:num w:numId="17" w16cid:durableId="1163280416">
    <w:abstractNumId w:val="17"/>
  </w:num>
  <w:num w:numId="18" w16cid:durableId="1023164686">
    <w:abstractNumId w:val="3"/>
  </w:num>
  <w:num w:numId="19" w16cid:durableId="153107226">
    <w:abstractNumId w:val="9"/>
  </w:num>
  <w:num w:numId="20" w16cid:durableId="1487044232">
    <w:abstractNumId w:val="11"/>
  </w:num>
  <w:num w:numId="21" w16cid:durableId="1638606161">
    <w:abstractNumId w:val="26"/>
  </w:num>
  <w:num w:numId="22" w16cid:durableId="1876045268">
    <w:abstractNumId w:val="2"/>
  </w:num>
  <w:num w:numId="23" w16cid:durableId="257904616">
    <w:abstractNumId w:val="14"/>
  </w:num>
  <w:num w:numId="24" w16cid:durableId="197666029">
    <w:abstractNumId w:val="18"/>
  </w:num>
  <w:num w:numId="25" w16cid:durableId="603269672">
    <w:abstractNumId w:val="20"/>
  </w:num>
  <w:num w:numId="26" w16cid:durableId="592855766">
    <w:abstractNumId w:val="24"/>
  </w:num>
  <w:num w:numId="27" w16cid:durableId="1690061097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0A"/>
    <w:rsid w:val="00002E21"/>
    <w:rsid w:val="00010194"/>
    <w:rsid w:val="000219DA"/>
    <w:rsid w:val="000265CD"/>
    <w:rsid w:val="00056691"/>
    <w:rsid w:val="00062D0D"/>
    <w:rsid w:val="00081FAA"/>
    <w:rsid w:val="00093FD7"/>
    <w:rsid w:val="000A3EC5"/>
    <w:rsid w:val="000A46AA"/>
    <w:rsid w:val="000C19DD"/>
    <w:rsid w:val="000E0CEF"/>
    <w:rsid w:val="000F6489"/>
    <w:rsid w:val="0010626A"/>
    <w:rsid w:val="00116636"/>
    <w:rsid w:val="00142F08"/>
    <w:rsid w:val="00163CC7"/>
    <w:rsid w:val="00170389"/>
    <w:rsid w:val="0018477A"/>
    <w:rsid w:val="00197CB5"/>
    <w:rsid w:val="001B2989"/>
    <w:rsid w:val="001B7132"/>
    <w:rsid w:val="001C6586"/>
    <w:rsid w:val="001F52D0"/>
    <w:rsid w:val="002155EA"/>
    <w:rsid w:val="002215DA"/>
    <w:rsid w:val="00250B5E"/>
    <w:rsid w:val="00264FBC"/>
    <w:rsid w:val="00266981"/>
    <w:rsid w:val="00266D5F"/>
    <w:rsid w:val="00273B02"/>
    <w:rsid w:val="00274780"/>
    <w:rsid w:val="002814D9"/>
    <w:rsid w:val="002C48B1"/>
    <w:rsid w:val="002C648E"/>
    <w:rsid w:val="002E06E8"/>
    <w:rsid w:val="003031DC"/>
    <w:rsid w:val="003043BE"/>
    <w:rsid w:val="00305C91"/>
    <w:rsid w:val="0032244E"/>
    <w:rsid w:val="00322A60"/>
    <w:rsid w:val="00324659"/>
    <w:rsid w:val="00330511"/>
    <w:rsid w:val="003413B3"/>
    <w:rsid w:val="003420DD"/>
    <w:rsid w:val="00350657"/>
    <w:rsid w:val="00362CCE"/>
    <w:rsid w:val="00363B16"/>
    <w:rsid w:val="00365F10"/>
    <w:rsid w:val="003824A7"/>
    <w:rsid w:val="00391C31"/>
    <w:rsid w:val="00393B23"/>
    <w:rsid w:val="003C0DA5"/>
    <w:rsid w:val="003D5A23"/>
    <w:rsid w:val="003D74AF"/>
    <w:rsid w:val="003E2E24"/>
    <w:rsid w:val="003E3C71"/>
    <w:rsid w:val="003E4538"/>
    <w:rsid w:val="003E72D0"/>
    <w:rsid w:val="003F612D"/>
    <w:rsid w:val="004010F5"/>
    <w:rsid w:val="00413EA2"/>
    <w:rsid w:val="004271EE"/>
    <w:rsid w:val="004324C0"/>
    <w:rsid w:val="00436793"/>
    <w:rsid w:val="004536A6"/>
    <w:rsid w:val="0045430A"/>
    <w:rsid w:val="00464C0F"/>
    <w:rsid w:val="0049402A"/>
    <w:rsid w:val="004C3CD0"/>
    <w:rsid w:val="004C7FA1"/>
    <w:rsid w:val="004E09A7"/>
    <w:rsid w:val="004E75AC"/>
    <w:rsid w:val="004F0BB3"/>
    <w:rsid w:val="004F5A30"/>
    <w:rsid w:val="00522DDC"/>
    <w:rsid w:val="005260EE"/>
    <w:rsid w:val="005360A3"/>
    <w:rsid w:val="005461E7"/>
    <w:rsid w:val="00567CC2"/>
    <w:rsid w:val="00577F75"/>
    <w:rsid w:val="00581611"/>
    <w:rsid w:val="00583034"/>
    <w:rsid w:val="0058494D"/>
    <w:rsid w:val="00584B03"/>
    <w:rsid w:val="00590144"/>
    <w:rsid w:val="005B7228"/>
    <w:rsid w:val="005C79D2"/>
    <w:rsid w:val="005D5374"/>
    <w:rsid w:val="005E3216"/>
    <w:rsid w:val="005F26B8"/>
    <w:rsid w:val="0060284C"/>
    <w:rsid w:val="00614149"/>
    <w:rsid w:val="006334B8"/>
    <w:rsid w:val="00653B16"/>
    <w:rsid w:val="00673311"/>
    <w:rsid w:val="00676EF0"/>
    <w:rsid w:val="00690B4A"/>
    <w:rsid w:val="006A34D0"/>
    <w:rsid w:val="006B06D0"/>
    <w:rsid w:val="006B2788"/>
    <w:rsid w:val="00702277"/>
    <w:rsid w:val="00727D3F"/>
    <w:rsid w:val="007314C7"/>
    <w:rsid w:val="00737787"/>
    <w:rsid w:val="00740CCA"/>
    <w:rsid w:val="007421BF"/>
    <w:rsid w:val="007658F0"/>
    <w:rsid w:val="007709DF"/>
    <w:rsid w:val="00777B44"/>
    <w:rsid w:val="007976E7"/>
    <w:rsid w:val="007A40F4"/>
    <w:rsid w:val="007B7235"/>
    <w:rsid w:val="007D3348"/>
    <w:rsid w:val="0080088C"/>
    <w:rsid w:val="0080697B"/>
    <w:rsid w:val="008224C3"/>
    <w:rsid w:val="00825BC1"/>
    <w:rsid w:val="00825FA0"/>
    <w:rsid w:val="00830244"/>
    <w:rsid w:val="008355F1"/>
    <w:rsid w:val="00841432"/>
    <w:rsid w:val="00845D36"/>
    <w:rsid w:val="00845ED5"/>
    <w:rsid w:val="00856100"/>
    <w:rsid w:val="00860D9D"/>
    <w:rsid w:val="00872AF0"/>
    <w:rsid w:val="00880AB4"/>
    <w:rsid w:val="008A6521"/>
    <w:rsid w:val="008B26A9"/>
    <w:rsid w:val="008C5085"/>
    <w:rsid w:val="008D3080"/>
    <w:rsid w:val="008E3186"/>
    <w:rsid w:val="008E7F55"/>
    <w:rsid w:val="0090289E"/>
    <w:rsid w:val="009152E0"/>
    <w:rsid w:val="009341D6"/>
    <w:rsid w:val="00935074"/>
    <w:rsid w:val="00945CFF"/>
    <w:rsid w:val="00956641"/>
    <w:rsid w:val="00971D42"/>
    <w:rsid w:val="009914FA"/>
    <w:rsid w:val="00993AE8"/>
    <w:rsid w:val="009963C4"/>
    <w:rsid w:val="009B4581"/>
    <w:rsid w:val="009B7D0A"/>
    <w:rsid w:val="009C7002"/>
    <w:rsid w:val="009C714E"/>
    <w:rsid w:val="009D09AC"/>
    <w:rsid w:val="009D1914"/>
    <w:rsid w:val="009E1D28"/>
    <w:rsid w:val="009E2C98"/>
    <w:rsid w:val="009F4328"/>
    <w:rsid w:val="00A007FB"/>
    <w:rsid w:val="00A109DB"/>
    <w:rsid w:val="00A25E5F"/>
    <w:rsid w:val="00A27A56"/>
    <w:rsid w:val="00A44807"/>
    <w:rsid w:val="00A905F8"/>
    <w:rsid w:val="00AA4420"/>
    <w:rsid w:val="00AC1984"/>
    <w:rsid w:val="00AE213D"/>
    <w:rsid w:val="00AE3F0A"/>
    <w:rsid w:val="00AE77A5"/>
    <w:rsid w:val="00B124ED"/>
    <w:rsid w:val="00B20634"/>
    <w:rsid w:val="00B4137D"/>
    <w:rsid w:val="00B474D9"/>
    <w:rsid w:val="00B474E7"/>
    <w:rsid w:val="00B6745A"/>
    <w:rsid w:val="00B6777F"/>
    <w:rsid w:val="00B824B1"/>
    <w:rsid w:val="00B970DD"/>
    <w:rsid w:val="00BB27F9"/>
    <w:rsid w:val="00BB4946"/>
    <w:rsid w:val="00BC2A2B"/>
    <w:rsid w:val="00BD0854"/>
    <w:rsid w:val="00BD728C"/>
    <w:rsid w:val="00BE123B"/>
    <w:rsid w:val="00C04239"/>
    <w:rsid w:val="00C1622F"/>
    <w:rsid w:val="00C35950"/>
    <w:rsid w:val="00C359D1"/>
    <w:rsid w:val="00C44753"/>
    <w:rsid w:val="00C7358D"/>
    <w:rsid w:val="00C83D58"/>
    <w:rsid w:val="00CB5CE9"/>
    <w:rsid w:val="00CB75DF"/>
    <w:rsid w:val="00CC548F"/>
    <w:rsid w:val="00CC6FF5"/>
    <w:rsid w:val="00CE6208"/>
    <w:rsid w:val="00CE68BB"/>
    <w:rsid w:val="00CF2F72"/>
    <w:rsid w:val="00D05D55"/>
    <w:rsid w:val="00D346DC"/>
    <w:rsid w:val="00D5007B"/>
    <w:rsid w:val="00D66911"/>
    <w:rsid w:val="00D67EDF"/>
    <w:rsid w:val="00D95C20"/>
    <w:rsid w:val="00DA0DD2"/>
    <w:rsid w:val="00DA19EF"/>
    <w:rsid w:val="00DA630F"/>
    <w:rsid w:val="00DC3305"/>
    <w:rsid w:val="00DD1D84"/>
    <w:rsid w:val="00E04CCA"/>
    <w:rsid w:val="00EA54DB"/>
    <w:rsid w:val="00EB3508"/>
    <w:rsid w:val="00EB64F9"/>
    <w:rsid w:val="00EC2C4B"/>
    <w:rsid w:val="00EE469F"/>
    <w:rsid w:val="00F01F9E"/>
    <w:rsid w:val="00F10392"/>
    <w:rsid w:val="00F17A26"/>
    <w:rsid w:val="00F30C95"/>
    <w:rsid w:val="00F3320B"/>
    <w:rsid w:val="00F41C14"/>
    <w:rsid w:val="00F42618"/>
    <w:rsid w:val="00F61779"/>
    <w:rsid w:val="00F83C5C"/>
    <w:rsid w:val="00F961A8"/>
    <w:rsid w:val="00FA52DA"/>
    <w:rsid w:val="00FD72C9"/>
    <w:rsid w:val="00FE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A6E5FD"/>
  <w15:docId w15:val="{A4188795-AD50-4E76-B7D4-02539E913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  <w:style w:type="table" w:customStyle="1" w:styleId="Tabelraster1">
    <w:name w:val="Tabelraster1"/>
    <w:basedOn w:val="Standaardtabel"/>
    <w:next w:val="Tabelraster"/>
    <w:rsid w:val="000F6489"/>
    <w:rPr>
      <w:rFonts w:eastAsia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0F6489"/>
    <w:rPr>
      <w:rFonts w:eastAsia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uiPriority w:val="59"/>
    <w:rsid w:val="003E3C7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FFICE2010\Sjablonen\Regio\Memo%20Regi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626C5-08AF-4894-A74C-60D847C49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Regio</Template>
  <TotalTime>36</TotalTime>
  <Pages>2</Pages>
  <Words>57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Regio</vt:lpstr>
    </vt:vector>
  </TitlesOfParts>
  <Company>Regio Gooi en Vechtstreek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Regio</dc:title>
  <dc:creator>gvdb</dc:creator>
  <cp:lastModifiedBy>Molen, Greetje van der</cp:lastModifiedBy>
  <cp:revision>4</cp:revision>
  <cp:lastPrinted>2020-10-29T14:04:00Z</cp:lastPrinted>
  <dcterms:created xsi:type="dcterms:W3CDTF">2022-07-25T14:21:00Z</dcterms:created>
  <dcterms:modified xsi:type="dcterms:W3CDTF">2022-07-26T13:28:00Z</dcterms:modified>
</cp:coreProperties>
</file>