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B3801" w14:textId="77777777" w:rsidR="006542E5" w:rsidRPr="006542E5" w:rsidRDefault="006542E5" w:rsidP="000D3530">
      <w:pPr>
        <w:pStyle w:val="Kop1"/>
        <w:tabs>
          <w:tab w:val="left" w:pos="5245"/>
        </w:tabs>
        <w:rPr>
          <w:color w:val="auto"/>
        </w:rPr>
      </w:pPr>
      <w:r w:rsidRPr="006542E5">
        <w:rPr>
          <w:color w:val="auto"/>
        </w:rPr>
        <w:t>Bijlage 2</w:t>
      </w:r>
      <w:r w:rsidR="001E1E99">
        <w:rPr>
          <w:color w:val="auto"/>
        </w:rPr>
        <w:t xml:space="preserve"> </w:t>
      </w:r>
      <w:r w:rsidRPr="006542E5">
        <w:rPr>
          <w:color w:val="auto"/>
        </w:rPr>
        <w:t>Inschrijfformulier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94"/>
        <w:gridCol w:w="8647"/>
      </w:tblGrid>
      <w:tr w:rsidR="00CE1B70" w14:paraId="48FD4434" w14:textId="77777777" w:rsidTr="00C8376B">
        <w:tc>
          <w:tcPr>
            <w:tcW w:w="3794" w:type="dxa"/>
          </w:tcPr>
          <w:p w14:paraId="5A726296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150E421D" w14:textId="2E64AFB9" w:rsidR="00DE3052" w:rsidRPr="00E52F04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Naam Organisatie </w:t>
            </w:r>
          </w:p>
        </w:tc>
        <w:tc>
          <w:tcPr>
            <w:tcW w:w="8647" w:type="dxa"/>
          </w:tcPr>
          <w:p w14:paraId="5F0B20FC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01864626" w14:textId="77777777" w:rsidTr="00C8376B">
        <w:tc>
          <w:tcPr>
            <w:tcW w:w="3794" w:type="dxa"/>
          </w:tcPr>
          <w:p w14:paraId="1AC86E02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6E70856C" w14:textId="77777777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KvK nummer </w:t>
            </w:r>
          </w:p>
          <w:p w14:paraId="03CE48FD" w14:textId="1630EFE9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  <w:tc>
          <w:tcPr>
            <w:tcW w:w="8647" w:type="dxa"/>
          </w:tcPr>
          <w:p w14:paraId="1BD2D01A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7409033A" w14:textId="77777777" w:rsidTr="00C8376B">
        <w:tc>
          <w:tcPr>
            <w:tcW w:w="3794" w:type="dxa"/>
          </w:tcPr>
          <w:p w14:paraId="53621115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743640EC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Adres</w:t>
            </w:r>
          </w:p>
          <w:p w14:paraId="7E8AA2C9" w14:textId="606585F5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647" w:type="dxa"/>
          </w:tcPr>
          <w:p w14:paraId="27940177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55B282C8" w14:textId="77777777" w:rsidTr="00C8376B">
        <w:tc>
          <w:tcPr>
            <w:tcW w:w="3794" w:type="dxa"/>
          </w:tcPr>
          <w:p w14:paraId="62388629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0B58A181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Postcode en Plaats</w:t>
            </w:r>
          </w:p>
          <w:p w14:paraId="71719006" w14:textId="31D0FB52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647" w:type="dxa"/>
          </w:tcPr>
          <w:p w14:paraId="2CAF21DA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4A399067" w14:textId="77777777" w:rsidTr="00C8376B">
        <w:tc>
          <w:tcPr>
            <w:tcW w:w="3794" w:type="dxa"/>
          </w:tcPr>
          <w:p w14:paraId="2D7FCADB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1A9605FB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E-mail (algemeen)</w:t>
            </w:r>
          </w:p>
          <w:p w14:paraId="32A6EFCE" w14:textId="3946412C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647" w:type="dxa"/>
          </w:tcPr>
          <w:p w14:paraId="494A80BC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20A2A597" w14:textId="77777777" w:rsidTr="00C8376B">
        <w:tc>
          <w:tcPr>
            <w:tcW w:w="3794" w:type="dxa"/>
          </w:tcPr>
          <w:p w14:paraId="08704089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55686CC8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Telefoon (algemeen)</w:t>
            </w:r>
          </w:p>
          <w:p w14:paraId="30C81E10" w14:textId="22222A85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647" w:type="dxa"/>
          </w:tcPr>
          <w:p w14:paraId="083627D4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0CD12A09" w14:textId="77777777" w:rsidTr="00C8376B">
        <w:tc>
          <w:tcPr>
            <w:tcW w:w="3794" w:type="dxa"/>
          </w:tcPr>
          <w:p w14:paraId="13C5FF72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2DE564B3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AGB Code</w:t>
            </w:r>
          </w:p>
          <w:p w14:paraId="0E47A2BE" w14:textId="5454E7EA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647" w:type="dxa"/>
          </w:tcPr>
          <w:p w14:paraId="6D3B08E5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248FC2AF" w14:textId="77777777" w:rsidTr="00C8376B">
        <w:tc>
          <w:tcPr>
            <w:tcW w:w="3794" w:type="dxa"/>
          </w:tcPr>
          <w:p w14:paraId="3A2C8A7E" w14:textId="2E92B55E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2E4BC42C" w14:textId="2EA94264" w:rsidR="00E52F04" w:rsidRPr="00A2337A" w:rsidRDefault="00E52F04" w:rsidP="006542E5">
            <w:pPr>
              <w:pStyle w:val="Geenafstand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IBAN rekeningnummer </w:t>
            </w:r>
            <w:r w:rsidRPr="000D3530">
              <w:rPr>
                <w:rFonts w:ascii="Arial" w:hAnsi="Arial" w:cs="Arial"/>
                <w:i/>
                <w:sz w:val="22"/>
              </w:rPr>
              <w:t>(</w:t>
            </w:r>
            <w:proofErr w:type="spellStart"/>
            <w:r w:rsidRPr="00A2337A">
              <w:rPr>
                <w:rFonts w:ascii="Arial" w:hAnsi="Arial" w:cs="Arial"/>
                <w:i/>
                <w:sz w:val="22"/>
              </w:rPr>
              <w:t>a.u.b</w:t>
            </w:r>
            <w:proofErr w:type="spellEnd"/>
            <w:r w:rsidRPr="00A2337A">
              <w:rPr>
                <w:rFonts w:ascii="Arial" w:hAnsi="Arial" w:cs="Arial"/>
                <w:i/>
                <w:sz w:val="22"/>
              </w:rPr>
              <w:t xml:space="preserve"> een blanco factuur met logo meesturen)</w:t>
            </w:r>
          </w:p>
          <w:p w14:paraId="39395C6A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647" w:type="dxa"/>
          </w:tcPr>
          <w:p w14:paraId="689B3010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</w:tbl>
    <w:p w14:paraId="3D39F7EC" w14:textId="77777777"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tbl>
      <w:tblPr>
        <w:tblpPr w:leftFromText="141" w:rightFromText="141" w:horzAnchor="margin" w:tblpY="480"/>
        <w:tblW w:w="13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268"/>
        <w:gridCol w:w="2126"/>
        <w:gridCol w:w="3827"/>
        <w:gridCol w:w="1701"/>
      </w:tblGrid>
      <w:tr w:rsidR="00CE1B70" w:rsidRPr="00C8376B" w14:paraId="68D7CDDE" w14:textId="1E9BA4FB" w:rsidTr="00CE1B70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CA41C" w14:textId="77777777" w:rsidR="00C8376B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</w:p>
          <w:p w14:paraId="01D06337" w14:textId="05908B1C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 xml:space="preserve">(zorg gerelateerd)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AE56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EC77B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7933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EF0A7" w14:textId="21E770D4" w:rsidR="00C8376B" w:rsidRDefault="00CE1B70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Contactpersoon N</w:t>
            </w:r>
            <w:r w:rsidR="00E52F04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ieuwsbrief regio ZOU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  J/N</w:t>
            </w:r>
            <w:r w:rsidR="00E52F04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 </w:t>
            </w:r>
          </w:p>
          <w:p w14:paraId="5414E69B" w14:textId="5891D4DF" w:rsidR="00E52F04" w:rsidRPr="00DE3052" w:rsidRDefault="00E52F04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102B2F96" w14:textId="40DFB5B4" w:rsidTr="00CE1B70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1A786" w14:textId="07431515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48C6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B4B9F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0E482" w14:textId="6BE442E2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A9BB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5CC8329A" w14:textId="0644E02D" w:rsidTr="00CE1B70">
        <w:trPr>
          <w:trHeight w:val="45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D579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54B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C929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FDDA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58DB4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</w:tr>
      <w:tr w:rsidR="00CE1B70" w:rsidRPr="00C8376B" w14:paraId="51DD8558" w14:textId="3AE08D08" w:rsidTr="00CE1B70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A285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>(cliëntadministratie)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8F1C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088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0F75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F30C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4D8DCEE3" w14:textId="374EA645" w:rsidTr="00CE1B70">
        <w:trPr>
          <w:trHeight w:val="63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1586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98D0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6FE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B328" w14:textId="2EE6C0ED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D817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136E048A" w14:textId="3B6C178E" w:rsidTr="00CE1B70">
        <w:trPr>
          <w:trHeight w:val="405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6ADA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0118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CE3D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DCF1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D0895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</w:tr>
      <w:tr w:rsidR="00CE1B70" w:rsidRPr="00C8376B" w14:paraId="30229874" w14:textId="27309D07" w:rsidTr="00CE1B70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568D9" w14:textId="77777777" w:rsidR="00C8376B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</w:p>
          <w:p w14:paraId="7EB0E68A" w14:textId="3D03FEBC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>(financiële administratie)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9361D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EBA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6157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4DCA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5009C54A" w14:textId="4891B49B" w:rsidTr="00CE1B70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F574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476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37FD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B99D7" w14:textId="6584226E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A722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01291428" w14:textId="298A25D3" w:rsidTr="00CE1B70">
        <w:trPr>
          <w:trHeight w:val="45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28F3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CD09B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B707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5B0B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D9D97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</w:tr>
      <w:tr w:rsidR="00CE1B70" w:rsidRPr="00C8376B" w14:paraId="1B3637BD" w14:textId="4778341F" w:rsidTr="00CE1B70">
        <w:trPr>
          <w:trHeight w:val="615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F47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Naam contactgegevens (inkoop/ contractmanagement)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1F1D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28A3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E419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4623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7FC74D4F" w14:textId="30E82FAC" w:rsidTr="00CE1B70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4FBE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367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5540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4AB2B" w14:textId="1929CA1A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979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6D44D1D7" w14:textId="11B9B8AE" w:rsidTr="00CE1B70">
        <w:trPr>
          <w:trHeight w:val="42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941AC" w14:textId="77777777" w:rsidR="00C8376B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228EE311" w14:textId="77777777" w:rsidR="00CF7E0A" w:rsidRDefault="00CF7E0A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32F01263" w14:textId="77777777" w:rsidR="00CF7E0A" w:rsidRDefault="00CF7E0A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3AB45D3B" w14:textId="77777777" w:rsidR="00CF7E0A" w:rsidRDefault="00CF7E0A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1BEDD4D9" w14:textId="3EFE3E9A" w:rsidR="00CF7E0A" w:rsidRPr="00DE3052" w:rsidRDefault="00CF7E0A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B5A2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D80E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6DA6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EE948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</w:tr>
      <w:tr w:rsidR="00CE1B70" w:rsidRPr="00DE3052" w14:paraId="2A2EEDD9" w14:textId="07C3A934" w:rsidTr="00CE1B70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290F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lastRenderedPageBreak/>
              <w:t>Naam tekenbevoegde (overeenkomst)</w:t>
            </w: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br/>
              <w:t>(zoals vermeld in de KvK)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D2FB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Functie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B94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DC22C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ED3E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DE3052" w14:paraId="5F2E49D1" w14:textId="1D553977" w:rsidTr="00CE1B70">
        <w:trPr>
          <w:trHeight w:val="63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6BD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0A79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A243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B71EC" w14:textId="733B0FC0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A423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</w:tbl>
    <w:p w14:paraId="6753E31F" w14:textId="77777777" w:rsidR="006542E5" w:rsidRDefault="006542E5" w:rsidP="006542E5">
      <w:pPr>
        <w:pStyle w:val="Geenafstand"/>
        <w:rPr>
          <w:rFonts w:ascii="Arial" w:hAnsi="Arial" w:cs="Arial"/>
          <w:sz w:val="22"/>
          <w:u w:val="single"/>
        </w:rPr>
      </w:pPr>
    </w:p>
    <w:p w14:paraId="6289123B" w14:textId="77777777" w:rsidR="00DE3052" w:rsidRDefault="00DE3052" w:rsidP="006542E5">
      <w:pPr>
        <w:pStyle w:val="Geenafstand"/>
        <w:rPr>
          <w:rFonts w:ascii="Arial" w:hAnsi="Arial" w:cs="Arial"/>
          <w:sz w:val="22"/>
          <w:u w:val="single"/>
        </w:rPr>
      </w:pPr>
    </w:p>
    <w:p w14:paraId="3F8D5F04" w14:textId="77777777" w:rsidR="00DE3052" w:rsidRDefault="00DE3052" w:rsidP="006542E5">
      <w:pPr>
        <w:pStyle w:val="Geenafstand"/>
        <w:rPr>
          <w:rFonts w:ascii="Arial" w:hAnsi="Arial" w:cs="Arial"/>
          <w:sz w:val="22"/>
          <w:u w:val="single"/>
        </w:rPr>
      </w:pPr>
    </w:p>
    <w:p w14:paraId="2D82E06A" w14:textId="77777777" w:rsidR="00DE3052" w:rsidRDefault="00DE3052" w:rsidP="006542E5">
      <w:pPr>
        <w:pStyle w:val="Geenafstand"/>
        <w:rPr>
          <w:rFonts w:ascii="Arial" w:hAnsi="Arial" w:cs="Arial"/>
          <w:sz w:val="22"/>
        </w:rPr>
      </w:pPr>
    </w:p>
    <w:p w14:paraId="6DC5CD8D" w14:textId="77777777" w:rsidR="00C8376B" w:rsidRDefault="00C8376B" w:rsidP="006542E5">
      <w:pPr>
        <w:pStyle w:val="Geenafstand"/>
        <w:rPr>
          <w:rFonts w:ascii="Arial" w:hAnsi="Arial" w:cs="Arial"/>
          <w:sz w:val="22"/>
        </w:rPr>
      </w:pPr>
    </w:p>
    <w:p w14:paraId="586B80A6" w14:textId="77777777" w:rsidR="00C8376B" w:rsidRDefault="00C8376B" w:rsidP="006542E5">
      <w:pPr>
        <w:pStyle w:val="Geenafstand"/>
        <w:rPr>
          <w:rFonts w:ascii="Arial" w:hAnsi="Arial" w:cs="Arial"/>
          <w:sz w:val="22"/>
        </w:rPr>
      </w:pPr>
    </w:p>
    <w:p w14:paraId="729A25F4" w14:textId="77777777" w:rsidR="00C8376B" w:rsidRDefault="00C8376B" w:rsidP="006542E5">
      <w:pPr>
        <w:pStyle w:val="Geenafstand"/>
        <w:rPr>
          <w:rFonts w:ascii="Arial" w:hAnsi="Arial" w:cs="Arial"/>
          <w:sz w:val="22"/>
        </w:rPr>
      </w:pPr>
    </w:p>
    <w:p w14:paraId="183D18B8" w14:textId="77777777" w:rsidR="006542E5" w:rsidRDefault="006542E5" w:rsidP="006542E5">
      <w:pPr>
        <w:pStyle w:val="Geenafstand"/>
        <w:rPr>
          <w:rFonts w:ascii="Arial" w:hAnsi="Arial" w:cs="Arial"/>
          <w:b/>
          <w:sz w:val="22"/>
        </w:rPr>
      </w:pPr>
      <w:r w:rsidRPr="00E52F04">
        <w:rPr>
          <w:rFonts w:ascii="Arial" w:hAnsi="Arial" w:cs="Arial"/>
          <w:b/>
          <w:sz w:val="22"/>
        </w:rPr>
        <w:t>Leveren van producten en diensten in gemeente:</w:t>
      </w:r>
    </w:p>
    <w:p w14:paraId="6380AAB2" w14:textId="77777777" w:rsidR="00E52F04" w:rsidRPr="00E52F04" w:rsidRDefault="00E52F04" w:rsidP="006542E5">
      <w:pPr>
        <w:pStyle w:val="Geenafstand"/>
        <w:rPr>
          <w:rFonts w:ascii="Arial" w:hAnsi="Arial" w:cs="Arial"/>
          <w:b/>
          <w:sz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763"/>
        <w:gridCol w:w="1449"/>
      </w:tblGrid>
      <w:tr w:rsidR="006542E5" w14:paraId="72C917DC" w14:textId="77777777" w:rsidTr="006542E5">
        <w:tc>
          <w:tcPr>
            <w:tcW w:w="7763" w:type="dxa"/>
          </w:tcPr>
          <w:p w14:paraId="7AEA195E" w14:textId="77777777" w:rsidR="006542E5" w:rsidRPr="006542E5" w:rsidRDefault="006542E5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6542E5">
              <w:rPr>
                <w:rFonts w:ascii="Arial" w:hAnsi="Arial" w:cs="Arial"/>
                <w:b/>
                <w:sz w:val="22"/>
              </w:rPr>
              <w:t>Gemeente</w:t>
            </w:r>
          </w:p>
        </w:tc>
        <w:tc>
          <w:tcPr>
            <w:tcW w:w="1449" w:type="dxa"/>
          </w:tcPr>
          <w:p w14:paraId="01DC12C7" w14:textId="77777777" w:rsidR="006542E5" w:rsidRPr="006542E5" w:rsidRDefault="006542E5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6542E5">
              <w:rPr>
                <w:rFonts w:ascii="Arial" w:hAnsi="Arial" w:cs="Arial"/>
                <w:b/>
                <w:sz w:val="22"/>
              </w:rPr>
              <w:t>Ja / Nee</w:t>
            </w:r>
          </w:p>
        </w:tc>
      </w:tr>
      <w:tr w:rsidR="006542E5" w14:paraId="4B72A084" w14:textId="77777777" w:rsidTr="006542E5">
        <w:tc>
          <w:tcPr>
            <w:tcW w:w="7763" w:type="dxa"/>
          </w:tcPr>
          <w:p w14:paraId="27A53C46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 Bilt</w:t>
            </w:r>
          </w:p>
        </w:tc>
        <w:tc>
          <w:tcPr>
            <w:tcW w:w="1449" w:type="dxa"/>
          </w:tcPr>
          <w:p w14:paraId="090622D3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6542E5" w14:paraId="51E2D0D1" w14:textId="77777777" w:rsidTr="006542E5">
        <w:tc>
          <w:tcPr>
            <w:tcW w:w="7763" w:type="dxa"/>
          </w:tcPr>
          <w:p w14:paraId="0784B3B6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Bunnik</w:t>
            </w:r>
          </w:p>
        </w:tc>
        <w:tc>
          <w:tcPr>
            <w:tcW w:w="1449" w:type="dxa"/>
          </w:tcPr>
          <w:p w14:paraId="08EEF2BC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6542E5" w14:paraId="69754F86" w14:textId="77777777" w:rsidTr="006542E5">
        <w:tc>
          <w:tcPr>
            <w:tcW w:w="7763" w:type="dxa"/>
          </w:tcPr>
          <w:p w14:paraId="0571B673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Utrechtse Heuvelrug</w:t>
            </w:r>
          </w:p>
        </w:tc>
        <w:tc>
          <w:tcPr>
            <w:tcW w:w="1449" w:type="dxa"/>
          </w:tcPr>
          <w:p w14:paraId="7671090E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6542E5" w14:paraId="18F2FEE2" w14:textId="77777777" w:rsidTr="006542E5">
        <w:tc>
          <w:tcPr>
            <w:tcW w:w="7763" w:type="dxa"/>
          </w:tcPr>
          <w:p w14:paraId="5478C82E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Wijk bij Duurstede</w:t>
            </w:r>
          </w:p>
        </w:tc>
        <w:tc>
          <w:tcPr>
            <w:tcW w:w="1449" w:type="dxa"/>
          </w:tcPr>
          <w:p w14:paraId="38A47A42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6542E5" w14:paraId="232C04DC" w14:textId="77777777" w:rsidTr="006542E5">
        <w:tc>
          <w:tcPr>
            <w:tcW w:w="7763" w:type="dxa"/>
          </w:tcPr>
          <w:p w14:paraId="3D28F3D3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Zeist</w:t>
            </w:r>
          </w:p>
        </w:tc>
        <w:tc>
          <w:tcPr>
            <w:tcW w:w="1449" w:type="dxa"/>
          </w:tcPr>
          <w:p w14:paraId="671EC9AE" w14:textId="77777777" w:rsidR="006542E5" w:rsidRDefault="006542E5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</w:tbl>
    <w:p w14:paraId="6AC32DEE" w14:textId="77777777" w:rsidR="006542E5" w:rsidRDefault="006542E5" w:rsidP="006542E5">
      <w:pPr>
        <w:spacing w:line="240" w:lineRule="auto"/>
        <w:rPr>
          <w:rFonts w:ascii="Arial" w:hAnsi="Arial" w:cs="Arial"/>
          <w:b/>
          <w:sz w:val="22"/>
        </w:rPr>
      </w:pPr>
    </w:p>
    <w:p w14:paraId="5CC604A3" w14:textId="77777777" w:rsidR="006542E5" w:rsidRPr="006542E5" w:rsidRDefault="006542E5" w:rsidP="006542E5">
      <w:pPr>
        <w:spacing w:line="240" w:lineRule="auto"/>
        <w:rPr>
          <w:rFonts w:ascii="Arial" w:hAnsi="Arial" w:cs="Arial"/>
          <w:b/>
          <w:sz w:val="22"/>
        </w:rPr>
      </w:pPr>
      <w:r w:rsidRPr="006542E5">
        <w:rPr>
          <w:rFonts w:ascii="Arial" w:hAnsi="Arial" w:cs="Arial"/>
          <w:b/>
          <w:sz w:val="22"/>
        </w:rPr>
        <w:t>Ondertekening</w:t>
      </w:r>
      <w:r>
        <w:rPr>
          <w:rFonts w:ascii="Arial" w:hAnsi="Arial" w:cs="Arial"/>
          <w:b/>
          <w:sz w:val="22"/>
        </w:rPr>
        <w:t>:</w:t>
      </w:r>
      <w:r w:rsidRPr="006542E5">
        <w:rPr>
          <w:rFonts w:ascii="Arial" w:hAnsi="Arial" w:cs="Arial"/>
          <w:b/>
          <w:sz w:val="22"/>
        </w:rPr>
        <w:t xml:space="preserve"> </w:t>
      </w:r>
    </w:p>
    <w:p w14:paraId="33ACC0C0" w14:textId="77777777" w:rsidR="006542E5" w:rsidRPr="00231957" w:rsidRDefault="006542E5" w:rsidP="006542E5">
      <w:pPr>
        <w:spacing w:line="240" w:lineRule="auto"/>
        <w:rPr>
          <w:rFonts w:cs="Arial"/>
          <w:sz w:val="22"/>
        </w:rPr>
      </w:pPr>
    </w:p>
    <w:tbl>
      <w:tblPr>
        <w:tblStyle w:val="Tabelraster"/>
        <w:tblW w:w="4991" w:type="pct"/>
        <w:tblLook w:val="04A0" w:firstRow="1" w:lastRow="0" w:firstColumn="1" w:lastColumn="0" w:noHBand="0" w:noVBand="1"/>
      </w:tblPr>
      <w:tblGrid>
        <w:gridCol w:w="4096"/>
        <w:gridCol w:w="9873"/>
      </w:tblGrid>
      <w:tr w:rsidR="006542E5" w:rsidRPr="00231957" w14:paraId="3D83515B" w14:textId="77777777" w:rsidTr="00911AA1">
        <w:trPr>
          <w:trHeight w:val="595"/>
        </w:trPr>
        <w:tc>
          <w:tcPr>
            <w:tcW w:w="1466" w:type="pct"/>
          </w:tcPr>
          <w:p w14:paraId="056B4FEF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aanbieder</w:t>
            </w:r>
          </w:p>
          <w:p w14:paraId="00E63090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(KvK-naam)</w:t>
            </w:r>
          </w:p>
        </w:tc>
        <w:tc>
          <w:tcPr>
            <w:tcW w:w="3534" w:type="pct"/>
          </w:tcPr>
          <w:p w14:paraId="19E1A249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14:paraId="001B972D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14:paraId="0700E7B8" w14:textId="77777777" w:rsidTr="00911AA1">
        <w:trPr>
          <w:trHeight w:val="608"/>
        </w:trPr>
        <w:tc>
          <w:tcPr>
            <w:tcW w:w="1466" w:type="pct"/>
          </w:tcPr>
          <w:p w14:paraId="71D4F480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tekenbevoegde</w:t>
            </w:r>
          </w:p>
        </w:tc>
        <w:tc>
          <w:tcPr>
            <w:tcW w:w="3534" w:type="pct"/>
          </w:tcPr>
          <w:p w14:paraId="11B4BA47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14:paraId="5D5AFF4C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14:paraId="4B3ED984" w14:textId="77777777" w:rsidTr="00911AA1">
        <w:trPr>
          <w:trHeight w:val="297"/>
        </w:trPr>
        <w:tc>
          <w:tcPr>
            <w:tcW w:w="1466" w:type="pct"/>
          </w:tcPr>
          <w:p w14:paraId="48C640E8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Datum</w:t>
            </w:r>
          </w:p>
        </w:tc>
        <w:tc>
          <w:tcPr>
            <w:tcW w:w="3534" w:type="pct"/>
          </w:tcPr>
          <w:p w14:paraId="78B4CD8F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14:paraId="49C7DE82" w14:textId="77777777" w:rsidTr="00911AA1">
        <w:trPr>
          <w:trHeight w:val="595"/>
        </w:trPr>
        <w:tc>
          <w:tcPr>
            <w:tcW w:w="1466" w:type="pct"/>
          </w:tcPr>
          <w:p w14:paraId="452B6C74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Handtekening</w:t>
            </w:r>
          </w:p>
          <w:p w14:paraId="2DEC6D44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34" w:type="pct"/>
          </w:tcPr>
          <w:p w14:paraId="62289C59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14:paraId="4B02E995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</w:tbl>
    <w:p w14:paraId="13AFF1DA" w14:textId="77777777" w:rsidR="0090289E" w:rsidRDefault="0090289E" w:rsidP="006B06D0"/>
    <w:p w14:paraId="2E71B847" w14:textId="77777777" w:rsidR="00E52F04" w:rsidRDefault="00E52F04" w:rsidP="006B06D0"/>
    <w:p w14:paraId="5BB73A82" w14:textId="77777777" w:rsidR="00E52F04" w:rsidRDefault="00E52F04" w:rsidP="006B06D0"/>
    <w:p w14:paraId="1F4C6857" w14:textId="7D77235D" w:rsidR="00E52F04" w:rsidRPr="00A905F8" w:rsidRDefault="00E52F04" w:rsidP="00E52F04"/>
    <w:sectPr w:rsidR="00E52F04" w:rsidRPr="00A905F8" w:rsidSect="00C8376B">
      <w:footerReference w:type="default" r:id="rId8"/>
      <w:headerReference w:type="first" r:id="rId9"/>
      <w:type w:val="continuous"/>
      <w:pgSz w:w="16838" w:h="11906" w:orient="landscape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BFFAA" w14:textId="77777777" w:rsidR="003F2B42" w:rsidRDefault="003F2B42" w:rsidP="009D09AC">
      <w:r>
        <w:separator/>
      </w:r>
    </w:p>
  </w:endnote>
  <w:endnote w:type="continuationSeparator" w:id="0">
    <w:p w14:paraId="3DFDDADF" w14:textId="77777777" w:rsidR="003F2B42" w:rsidRDefault="003F2B42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6EBB5187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A2337A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A2337A">
          <w:rPr>
            <w:bCs/>
            <w:noProof/>
            <w:color w:val="A6A6A6" w:themeColor="background1" w:themeShade="A6"/>
          </w:rPr>
          <w:t>3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79C6B" w14:textId="77777777" w:rsidR="003F2B42" w:rsidRDefault="003F2B42" w:rsidP="009D09AC">
      <w:r>
        <w:separator/>
      </w:r>
    </w:p>
  </w:footnote>
  <w:footnote w:type="continuationSeparator" w:id="0">
    <w:p w14:paraId="7B1AA45C" w14:textId="77777777" w:rsidR="003F2B42" w:rsidRDefault="003F2B42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6"/>
      <w:gridCol w:w="10920"/>
    </w:tblGrid>
    <w:tr w:rsidR="003E2E24" w:rsidRPr="002C648E" w14:paraId="33361342" w14:textId="77777777" w:rsidTr="002C648E">
      <w:tc>
        <w:tcPr>
          <w:tcW w:w="3119" w:type="dxa"/>
          <w:vAlign w:val="bottom"/>
        </w:tcPr>
        <w:p w14:paraId="0EB6570D" w14:textId="77777777" w:rsidR="003E2E24" w:rsidRPr="002C648E" w:rsidRDefault="003E2E24" w:rsidP="00AC1984">
          <w:pPr>
            <w:pStyle w:val="Koptekst"/>
          </w:pPr>
        </w:p>
      </w:tc>
      <w:tc>
        <w:tcPr>
          <w:tcW w:w="6237" w:type="dxa"/>
          <w:vAlign w:val="bottom"/>
        </w:tcPr>
        <w:p w14:paraId="043653B6" w14:textId="77777777" w:rsidR="003E2E24" w:rsidRPr="002C648E" w:rsidRDefault="003E2E24" w:rsidP="00C8376B">
          <w:pPr>
            <w:pStyle w:val="Koptekst"/>
            <w:jc w:val="center"/>
          </w:pPr>
          <w:r w:rsidRPr="00A67FDE">
            <w:rPr>
              <w:b/>
              <w:noProof/>
              <w:color w:val="365F91" w:themeColor="accent1" w:themeShade="BF"/>
              <w:sz w:val="24"/>
              <w:lang w:eastAsia="nl-NL"/>
            </w:rPr>
            <w:drawing>
              <wp:inline distT="0" distB="0" distL="0" distR="0" wp14:anchorId="39CC531C" wp14:editId="16BD0DC4">
                <wp:extent cx="6934200" cy="1114425"/>
                <wp:effectExtent l="0" t="0" r="0" b="9525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8499" cy="1116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8D8FE9" w14:textId="77777777" w:rsidR="003E2E24" w:rsidRDefault="003E2E2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A445E79"/>
    <w:multiLevelType w:val="hybridMultilevel"/>
    <w:tmpl w:val="7162589E"/>
    <w:lvl w:ilvl="0" w:tplc="79182C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A3C01"/>
    <w:multiLevelType w:val="hybridMultilevel"/>
    <w:tmpl w:val="6DE423E8"/>
    <w:lvl w:ilvl="0" w:tplc="C7FC94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20758C"/>
    <w:multiLevelType w:val="hybridMultilevel"/>
    <w:tmpl w:val="46A490AA"/>
    <w:lvl w:ilvl="0" w:tplc="D464910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306B7"/>
    <w:multiLevelType w:val="hybridMultilevel"/>
    <w:tmpl w:val="8380503C"/>
    <w:lvl w:ilvl="0" w:tplc="52F0268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492639">
    <w:abstractNumId w:val="26"/>
  </w:num>
  <w:num w:numId="2" w16cid:durableId="254946142">
    <w:abstractNumId w:val="5"/>
  </w:num>
  <w:num w:numId="3" w16cid:durableId="1619292187">
    <w:abstractNumId w:val="1"/>
  </w:num>
  <w:num w:numId="4" w16cid:durableId="651569605">
    <w:abstractNumId w:val="0"/>
  </w:num>
  <w:num w:numId="5" w16cid:durableId="738601462">
    <w:abstractNumId w:val="6"/>
  </w:num>
  <w:num w:numId="6" w16cid:durableId="318927874">
    <w:abstractNumId w:val="14"/>
  </w:num>
  <w:num w:numId="7" w16cid:durableId="901138875">
    <w:abstractNumId w:val="13"/>
  </w:num>
  <w:num w:numId="8" w16cid:durableId="1214655245">
    <w:abstractNumId w:val="18"/>
  </w:num>
  <w:num w:numId="9" w16cid:durableId="965311652">
    <w:abstractNumId w:val="16"/>
  </w:num>
  <w:num w:numId="10" w16cid:durableId="1076439738">
    <w:abstractNumId w:val="7"/>
  </w:num>
  <w:num w:numId="11" w16cid:durableId="1203128382">
    <w:abstractNumId w:val="11"/>
  </w:num>
  <w:num w:numId="12" w16cid:durableId="2142569992">
    <w:abstractNumId w:val="25"/>
  </w:num>
  <w:num w:numId="13" w16cid:durableId="182332074">
    <w:abstractNumId w:val="23"/>
  </w:num>
  <w:num w:numId="14" w16cid:durableId="400712254">
    <w:abstractNumId w:val="29"/>
  </w:num>
  <w:num w:numId="15" w16cid:durableId="2072383951">
    <w:abstractNumId w:val="8"/>
  </w:num>
  <w:num w:numId="16" w16cid:durableId="1344667942">
    <w:abstractNumId w:val="27"/>
  </w:num>
  <w:num w:numId="17" w16cid:durableId="1842888931">
    <w:abstractNumId w:val="20"/>
  </w:num>
  <w:num w:numId="18" w16cid:durableId="2022125625">
    <w:abstractNumId w:val="3"/>
  </w:num>
  <w:num w:numId="19" w16cid:durableId="1967390941">
    <w:abstractNumId w:val="10"/>
  </w:num>
  <w:num w:numId="20" w16cid:durableId="152139703">
    <w:abstractNumId w:val="12"/>
  </w:num>
  <w:num w:numId="21" w16cid:durableId="1490754059">
    <w:abstractNumId w:val="30"/>
  </w:num>
  <w:num w:numId="22" w16cid:durableId="1593515195">
    <w:abstractNumId w:val="2"/>
  </w:num>
  <w:num w:numId="23" w16cid:durableId="1912420056">
    <w:abstractNumId w:val="15"/>
  </w:num>
  <w:num w:numId="24" w16cid:durableId="685059533">
    <w:abstractNumId w:val="21"/>
  </w:num>
  <w:num w:numId="25" w16cid:durableId="1302926387">
    <w:abstractNumId w:val="24"/>
  </w:num>
  <w:num w:numId="26" w16cid:durableId="1155608362">
    <w:abstractNumId w:val="28"/>
  </w:num>
  <w:num w:numId="27" w16cid:durableId="1362240067">
    <w:abstractNumId w:val="4"/>
  </w:num>
  <w:num w:numId="28" w16cid:durableId="1831483606">
    <w:abstractNumId w:val="9"/>
  </w:num>
  <w:num w:numId="29" w16cid:durableId="2028629746">
    <w:abstractNumId w:val="17"/>
  </w:num>
  <w:num w:numId="30" w16cid:durableId="1095054707">
    <w:abstractNumId w:val="19"/>
  </w:num>
  <w:num w:numId="31" w16cid:durableId="499274208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0A"/>
    <w:rsid w:val="00010194"/>
    <w:rsid w:val="000219DA"/>
    <w:rsid w:val="000265CD"/>
    <w:rsid w:val="00056691"/>
    <w:rsid w:val="00081FAA"/>
    <w:rsid w:val="00093FD7"/>
    <w:rsid w:val="000A3EC5"/>
    <w:rsid w:val="000A46AA"/>
    <w:rsid w:val="000C19DD"/>
    <w:rsid w:val="000D3530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6586"/>
    <w:rsid w:val="001E1E99"/>
    <w:rsid w:val="002215DA"/>
    <w:rsid w:val="00250B5E"/>
    <w:rsid w:val="00264FBC"/>
    <w:rsid w:val="00273B02"/>
    <w:rsid w:val="002814D9"/>
    <w:rsid w:val="002C48B1"/>
    <w:rsid w:val="002C648E"/>
    <w:rsid w:val="003031DC"/>
    <w:rsid w:val="003043BE"/>
    <w:rsid w:val="00305C91"/>
    <w:rsid w:val="0032244E"/>
    <w:rsid w:val="00330511"/>
    <w:rsid w:val="003413B3"/>
    <w:rsid w:val="00350657"/>
    <w:rsid w:val="00363B16"/>
    <w:rsid w:val="00365F10"/>
    <w:rsid w:val="003824A7"/>
    <w:rsid w:val="00391C31"/>
    <w:rsid w:val="00393B23"/>
    <w:rsid w:val="003C0DA5"/>
    <w:rsid w:val="003E2E24"/>
    <w:rsid w:val="003E4538"/>
    <w:rsid w:val="003E72D0"/>
    <w:rsid w:val="003F2B42"/>
    <w:rsid w:val="003F612D"/>
    <w:rsid w:val="004010F5"/>
    <w:rsid w:val="00413EA2"/>
    <w:rsid w:val="00415785"/>
    <w:rsid w:val="004271EE"/>
    <w:rsid w:val="004324C0"/>
    <w:rsid w:val="00436793"/>
    <w:rsid w:val="004536A6"/>
    <w:rsid w:val="00464C0F"/>
    <w:rsid w:val="0049402A"/>
    <w:rsid w:val="004972E2"/>
    <w:rsid w:val="004C3CD0"/>
    <w:rsid w:val="004C7FA1"/>
    <w:rsid w:val="004E09A7"/>
    <w:rsid w:val="004E75AC"/>
    <w:rsid w:val="004F0BB3"/>
    <w:rsid w:val="004F5A30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C79D2"/>
    <w:rsid w:val="005D5374"/>
    <w:rsid w:val="005F26B8"/>
    <w:rsid w:val="0060284C"/>
    <w:rsid w:val="00614149"/>
    <w:rsid w:val="006334B8"/>
    <w:rsid w:val="006542E5"/>
    <w:rsid w:val="00673311"/>
    <w:rsid w:val="00676EF0"/>
    <w:rsid w:val="00690B4A"/>
    <w:rsid w:val="006A34D0"/>
    <w:rsid w:val="006B06D0"/>
    <w:rsid w:val="006B2788"/>
    <w:rsid w:val="00702277"/>
    <w:rsid w:val="00727D3F"/>
    <w:rsid w:val="007314C7"/>
    <w:rsid w:val="00737787"/>
    <w:rsid w:val="007421BF"/>
    <w:rsid w:val="007658F0"/>
    <w:rsid w:val="00777B44"/>
    <w:rsid w:val="007976E7"/>
    <w:rsid w:val="007A40F4"/>
    <w:rsid w:val="007B7235"/>
    <w:rsid w:val="0080088C"/>
    <w:rsid w:val="00804394"/>
    <w:rsid w:val="0080697B"/>
    <w:rsid w:val="00825BC1"/>
    <w:rsid w:val="00825FA0"/>
    <w:rsid w:val="00830244"/>
    <w:rsid w:val="008355F1"/>
    <w:rsid w:val="00841432"/>
    <w:rsid w:val="00845D36"/>
    <w:rsid w:val="00860D9D"/>
    <w:rsid w:val="00863110"/>
    <w:rsid w:val="00872AF0"/>
    <w:rsid w:val="008A6521"/>
    <w:rsid w:val="008C5085"/>
    <w:rsid w:val="008E3186"/>
    <w:rsid w:val="0090289E"/>
    <w:rsid w:val="00911AA1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01B55"/>
    <w:rsid w:val="00A109DB"/>
    <w:rsid w:val="00A21445"/>
    <w:rsid w:val="00A2337A"/>
    <w:rsid w:val="00A25E5F"/>
    <w:rsid w:val="00A27A56"/>
    <w:rsid w:val="00A31FB2"/>
    <w:rsid w:val="00A44807"/>
    <w:rsid w:val="00A905F8"/>
    <w:rsid w:val="00AA4420"/>
    <w:rsid w:val="00AC1984"/>
    <w:rsid w:val="00AE1545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970DD"/>
    <w:rsid w:val="00BB27F9"/>
    <w:rsid w:val="00BB4946"/>
    <w:rsid w:val="00BC2A2B"/>
    <w:rsid w:val="00BD0854"/>
    <w:rsid w:val="00BD728C"/>
    <w:rsid w:val="00BE123B"/>
    <w:rsid w:val="00C04239"/>
    <w:rsid w:val="00C15483"/>
    <w:rsid w:val="00C1622F"/>
    <w:rsid w:val="00C35950"/>
    <w:rsid w:val="00C359D1"/>
    <w:rsid w:val="00C44753"/>
    <w:rsid w:val="00C7358D"/>
    <w:rsid w:val="00C8376B"/>
    <w:rsid w:val="00C83D58"/>
    <w:rsid w:val="00CB5CE9"/>
    <w:rsid w:val="00CB75DF"/>
    <w:rsid w:val="00CC548F"/>
    <w:rsid w:val="00CC6FF5"/>
    <w:rsid w:val="00CE1B70"/>
    <w:rsid w:val="00CE6208"/>
    <w:rsid w:val="00CE68BB"/>
    <w:rsid w:val="00CF2F72"/>
    <w:rsid w:val="00CF7E0A"/>
    <w:rsid w:val="00D05D55"/>
    <w:rsid w:val="00D346DC"/>
    <w:rsid w:val="00D5007B"/>
    <w:rsid w:val="00D66911"/>
    <w:rsid w:val="00D67EDF"/>
    <w:rsid w:val="00D95C20"/>
    <w:rsid w:val="00DA0DD2"/>
    <w:rsid w:val="00DA19EF"/>
    <w:rsid w:val="00DA630F"/>
    <w:rsid w:val="00DC3305"/>
    <w:rsid w:val="00DD1D84"/>
    <w:rsid w:val="00DE3052"/>
    <w:rsid w:val="00E04CCA"/>
    <w:rsid w:val="00E52F04"/>
    <w:rsid w:val="00EA54DB"/>
    <w:rsid w:val="00EB64F9"/>
    <w:rsid w:val="00EC2C4B"/>
    <w:rsid w:val="00F01F9E"/>
    <w:rsid w:val="00F02922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D72C9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48985A3"/>
  <w15:docId w15:val="{A7E250CC-5B97-4C1F-8F23-FC17433C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23C2B-6832-43B0-B173-5E39CF423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1</TotalTime>
  <Pages>3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Postma, Carla</cp:lastModifiedBy>
  <cp:revision>3</cp:revision>
  <cp:lastPrinted>2020-09-24T13:14:00Z</cp:lastPrinted>
  <dcterms:created xsi:type="dcterms:W3CDTF">2022-07-25T12:52:00Z</dcterms:created>
  <dcterms:modified xsi:type="dcterms:W3CDTF">2022-07-25T13:17:00Z</dcterms:modified>
</cp:coreProperties>
</file>