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25BAE6B6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651"/>
        <w:gridCol w:w="1120"/>
      </w:tblGrid>
      <w:tr w:rsidR="00DD1655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DD1655" w:rsidRPr="00DD1655" w:rsidRDefault="00DD1655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651" w:type="dxa"/>
            <w:hideMark/>
          </w:tcPr>
          <w:p w14:paraId="71DAE627" w14:textId="6193899A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Tarief per 1/</w:t>
            </w:r>
            <w:r w:rsidR="002C1072">
              <w:rPr>
                <w:rFonts w:asciiTheme="minorHAnsi" w:hAnsiTheme="minorHAnsi" w:cstheme="minorHAnsi"/>
                <w:b/>
                <w:bCs/>
              </w:rPr>
              <w:t>1/2022</w:t>
            </w:r>
          </w:p>
        </w:tc>
        <w:tc>
          <w:tcPr>
            <w:tcW w:w="1120" w:type="dxa"/>
            <w:hideMark/>
          </w:tcPr>
          <w:p w14:paraId="75BC476C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441977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441977" w:rsidRPr="00DD1655" w:rsidRDefault="00441977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51" w:type="dxa"/>
            <w:shd w:val="clear" w:color="auto" w:fill="A6A6A6" w:themeFill="background1" w:themeFillShade="A6"/>
          </w:tcPr>
          <w:p w14:paraId="79B4103A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C1072" w:rsidRPr="00DD1655" w14:paraId="5C1613F0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5CA9C" w14:textId="503212B2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€ 57,60</w:t>
            </w:r>
          </w:p>
        </w:tc>
        <w:tc>
          <w:tcPr>
            <w:tcW w:w="1120" w:type="dxa"/>
            <w:noWrap/>
            <w:hideMark/>
          </w:tcPr>
          <w:p w14:paraId="7BFAB59C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1BECC983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6EC26" w14:textId="31B24548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€ 68,40</w:t>
            </w:r>
          </w:p>
        </w:tc>
        <w:tc>
          <w:tcPr>
            <w:tcW w:w="1120" w:type="dxa"/>
            <w:noWrap/>
            <w:hideMark/>
          </w:tcPr>
          <w:p w14:paraId="314E179E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3744D104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9EDE1" w14:textId="0D7D9F02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€ 68,40</w:t>
            </w:r>
          </w:p>
        </w:tc>
        <w:tc>
          <w:tcPr>
            <w:tcW w:w="1120" w:type="dxa"/>
            <w:noWrap/>
            <w:hideMark/>
          </w:tcPr>
          <w:p w14:paraId="1C77B418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582BA0C8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CC124" w14:textId="54622D18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€ 44,12</w:t>
            </w:r>
          </w:p>
        </w:tc>
        <w:tc>
          <w:tcPr>
            <w:tcW w:w="1120" w:type="dxa"/>
            <w:noWrap/>
            <w:hideMark/>
          </w:tcPr>
          <w:p w14:paraId="4C4A4450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4A9D75E8" w14:textId="77777777" w:rsidTr="00E3002D">
        <w:trPr>
          <w:trHeight w:val="288"/>
        </w:trPr>
        <w:tc>
          <w:tcPr>
            <w:tcW w:w="960" w:type="dxa"/>
            <w:noWrap/>
          </w:tcPr>
          <w:p w14:paraId="1CC3EBD4" w14:textId="59B5B041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13" w:type="dxa"/>
            <w:noWrap/>
          </w:tcPr>
          <w:p w14:paraId="233AEF52" w14:textId="694D68AD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noWrap/>
          </w:tcPr>
          <w:p w14:paraId="26FBE552" w14:textId="0D6EA8C6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994E09" w14:textId="2626067C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0" w:type="dxa"/>
            <w:noWrap/>
          </w:tcPr>
          <w:p w14:paraId="1C53818B" w14:textId="14B356AE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</w:p>
        </w:tc>
      </w:tr>
      <w:tr w:rsidR="002C1072" w:rsidRPr="00DD1655" w14:paraId="60EAD778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20E61" w14:textId="586068B4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€ 174,37</w:t>
            </w:r>
          </w:p>
        </w:tc>
        <w:tc>
          <w:tcPr>
            <w:tcW w:w="1120" w:type="dxa"/>
            <w:noWrap/>
            <w:hideMark/>
          </w:tcPr>
          <w:p w14:paraId="4BBE5C61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497992A6" w14:textId="77777777" w:rsidTr="00E3002D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6A35A" w14:textId="54B2E00C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€ 24,01</w:t>
            </w:r>
          </w:p>
        </w:tc>
        <w:tc>
          <w:tcPr>
            <w:tcW w:w="1120" w:type="dxa"/>
            <w:noWrap/>
            <w:hideMark/>
          </w:tcPr>
          <w:p w14:paraId="0725A00C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2C1072" w:rsidRPr="00DD1655" w14:paraId="1E7B691D" w14:textId="77777777" w:rsidTr="00E3002D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AD576" w14:textId="74E6CE67" w:rsidR="002C1072" w:rsidRPr="00362B17" w:rsidRDefault="002C1072" w:rsidP="002C1072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€ 24,01</w:t>
            </w:r>
          </w:p>
        </w:tc>
        <w:tc>
          <w:tcPr>
            <w:tcW w:w="1120" w:type="dxa"/>
            <w:noWrap/>
            <w:hideMark/>
          </w:tcPr>
          <w:p w14:paraId="677C1696" w14:textId="77777777" w:rsidR="002C1072" w:rsidRPr="00DD1655" w:rsidRDefault="002C1072" w:rsidP="002C1072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387"/>
        <w:gridCol w:w="6416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58416">
    <w:abstractNumId w:val="24"/>
  </w:num>
  <w:num w:numId="2" w16cid:durableId="1755854430">
    <w:abstractNumId w:val="6"/>
  </w:num>
  <w:num w:numId="3" w16cid:durableId="1333608455">
    <w:abstractNumId w:val="1"/>
  </w:num>
  <w:num w:numId="4" w16cid:durableId="871653565">
    <w:abstractNumId w:val="0"/>
  </w:num>
  <w:num w:numId="5" w16cid:durableId="906572146">
    <w:abstractNumId w:val="7"/>
  </w:num>
  <w:num w:numId="6" w16cid:durableId="31076246">
    <w:abstractNumId w:val="15"/>
  </w:num>
  <w:num w:numId="7" w16cid:durableId="1148783060">
    <w:abstractNumId w:val="13"/>
  </w:num>
  <w:num w:numId="8" w16cid:durableId="274211771">
    <w:abstractNumId w:val="18"/>
  </w:num>
  <w:num w:numId="9" w16cid:durableId="1471367488">
    <w:abstractNumId w:val="17"/>
  </w:num>
  <w:num w:numId="10" w16cid:durableId="201290003">
    <w:abstractNumId w:val="8"/>
  </w:num>
  <w:num w:numId="11" w16cid:durableId="37436141">
    <w:abstractNumId w:val="11"/>
  </w:num>
  <w:num w:numId="12" w16cid:durableId="39090051">
    <w:abstractNumId w:val="23"/>
  </w:num>
  <w:num w:numId="13" w16cid:durableId="848132748">
    <w:abstractNumId w:val="21"/>
  </w:num>
  <w:num w:numId="14" w16cid:durableId="1125854146">
    <w:abstractNumId w:val="27"/>
  </w:num>
  <w:num w:numId="15" w16cid:durableId="1293443919">
    <w:abstractNumId w:val="9"/>
  </w:num>
  <w:num w:numId="16" w16cid:durableId="793400746">
    <w:abstractNumId w:val="25"/>
  </w:num>
  <w:num w:numId="17" w16cid:durableId="352921624">
    <w:abstractNumId w:val="19"/>
  </w:num>
  <w:num w:numId="18" w16cid:durableId="1312635899">
    <w:abstractNumId w:val="3"/>
  </w:num>
  <w:num w:numId="19" w16cid:durableId="458501072">
    <w:abstractNumId w:val="10"/>
  </w:num>
  <w:num w:numId="20" w16cid:durableId="146896326">
    <w:abstractNumId w:val="12"/>
  </w:num>
  <w:num w:numId="21" w16cid:durableId="961380166">
    <w:abstractNumId w:val="28"/>
  </w:num>
  <w:num w:numId="22" w16cid:durableId="1958636054">
    <w:abstractNumId w:val="2"/>
  </w:num>
  <w:num w:numId="23" w16cid:durableId="523247074">
    <w:abstractNumId w:val="16"/>
  </w:num>
  <w:num w:numId="24" w16cid:durableId="2075859107">
    <w:abstractNumId w:val="20"/>
  </w:num>
  <w:num w:numId="25" w16cid:durableId="1160467800">
    <w:abstractNumId w:val="22"/>
  </w:num>
  <w:num w:numId="26" w16cid:durableId="130903811">
    <w:abstractNumId w:val="26"/>
  </w:num>
  <w:num w:numId="27" w16cid:durableId="1524323231">
    <w:abstractNumId w:val="5"/>
  </w:num>
  <w:num w:numId="28" w16cid:durableId="930895450">
    <w:abstractNumId w:val="4"/>
  </w:num>
  <w:num w:numId="29" w16cid:durableId="45679570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1072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36A73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198895"/>
  <w15:docId w15:val="{FA1DFF00-4B0B-48F4-A990-E0235EF9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9A92-6C3B-4B22-A880-8AD7C28C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3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3</cp:revision>
  <cp:lastPrinted>2020-10-16T10:41:00Z</cp:lastPrinted>
  <dcterms:created xsi:type="dcterms:W3CDTF">2022-07-25T14:21:00Z</dcterms:created>
  <dcterms:modified xsi:type="dcterms:W3CDTF">2022-07-26T11:47:00Z</dcterms:modified>
</cp:coreProperties>
</file>