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78EF8" w14:textId="77777777" w:rsidR="00C4549E" w:rsidRPr="006542E5" w:rsidRDefault="00C4549E" w:rsidP="00C4549E">
      <w:pPr>
        <w:pStyle w:val="Kop1"/>
        <w:rPr>
          <w:color w:val="auto"/>
        </w:rPr>
      </w:pPr>
      <w:r w:rsidRPr="006542E5">
        <w:rPr>
          <w:color w:val="auto"/>
        </w:rPr>
        <w:t>Bijlage 2</w:t>
      </w:r>
      <w:r>
        <w:rPr>
          <w:color w:val="auto"/>
        </w:rPr>
        <w:t xml:space="preserve"> </w:t>
      </w:r>
      <w:r w:rsidRPr="006542E5">
        <w:rPr>
          <w:color w:val="auto"/>
        </w:rPr>
        <w:t>Inschrijfformulier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794"/>
        <w:gridCol w:w="8647"/>
      </w:tblGrid>
      <w:tr w:rsidR="00C4549E" w14:paraId="7DFA8BF0" w14:textId="77777777" w:rsidTr="005E0833">
        <w:tc>
          <w:tcPr>
            <w:tcW w:w="3794" w:type="dxa"/>
          </w:tcPr>
          <w:p w14:paraId="6DE47ECE" w14:textId="77777777" w:rsidR="00C4549E" w:rsidRDefault="00C4549E" w:rsidP="005E0833">
            <w:pPr>
              <w:pStyle w:val="Geenafstand"/>
              <w:rPr>
                <w:rFonts w:ascii="Arial" w:hAnsi="Arial" w:cs="Arial"/>
                <w:sz w:val="22"/>
              </w:rPr>
            </w:pPr>
          </w:p>
          <w:p w14:paraId="71E1A64F" w14:textId="77777777" w:rsidR="00C4549E" w:rsidRPr="00E52F04" w:rsidRDefault="00C4549E" w:rsidP="005E0833">
            <w:pPr>
              <w:pStyle w:val="Geenafstand"/>
              <w:rPr>
                <w:rFonts w:ascii="Arial" w:hAnsi="Arial" w:cs="Arial"/>
                <w:b/>
                <w:sz w:val="22"/>
              </w:rPr>
            </w:pPr>
            <w:r w:rsidRPr="00DE3052">
              <w:rPr>
                <w:rFonts w:ascii="Arial" w:hAnsi="Arial" w:cs="Arial"/>
                <w:b/>
                <w:sz w:val="22"/>
              </w:rPr>
              <w:t xml:space="preserve">Naam Organisatie </w:t>
            </w:r>
          </w:p>
        </w:tc>
        <w:tc>
          <w:tcPr>
            <w:tcW w:w="8647" w:type="dxa"/>
          </w:tcPr>
          <w:p w14:paraId="78B6201A" w14:textId="77777777" w:rsidR="00C4549E" w:rsidRDefault="00C4549E" w:rsidP="005E0833">
            <w:pPr>
              <w:pStyle w:val="Geenafstand"/>
              <w:rPr>
                <w:rFonts w:ascii="Arial" w:hAnsi="Arial" w:cs="Arial"/>
                <w:sz w:val="22"/>
              </w:rPr>
            </w:pPr>
          </w:p>
        </w:tc>
      </w:tr>
      <w:tr w:rsidR="00C4549E" w14:paraId="40BEB379" w14:textId="77777777" w:rsidTr="005E0833">
        <w:tc>
          <w:tcPr>
            <w:tcW w:w="3794" w:type="dxa"/>
          </w:tcPr>
          <w:p w14:paraId="0FD77831" w14:textId="77777777" w:rsidR="00C4549E" w:rsidRDefault="00C4549E" w:rsidP="005E0833">
            <w:pPr>
              <w:pStyle w:val="Geenafstand"/>
              <w:rPr>
                <w:rFonts w:ascii="Arial" w:hAnsi="Arial" w:cs="Arial"/>
                <w:sz w:val="22"/>
              </w:rPr>
            </w:pPr>
          </w:p>
          <w:p w14:paraId="582AA8F8" w14:textId="77777777" w:rsidR="00C4549E" w:rsidRPr="00DE3052" w:rsidRDefault="00C4549E" w:rsidP="005E0833">
            <w:pPr>
              <w:pStyle w:val="Geenafstand"/>
              <w:rPr>
                <w:rFonts w:ascii="Arial" w:hAnsi="Arial" w:cs="Arial"/>
                <w:b/>
                <w:sz w:val="22"/>
              </w:rPr>
            </w:pPr>
            <w:r w:rsidRPr="00DE3052">
              <w:rPr>
                <w:rFonts w:ascii="Arial" w:hAnsi="Arial" w:cs="Arial"/>
                <w:b/>
                <w:sz w:val="22"/>
              </w:rPr>
              <w:t xml:space="preserve">KvK nummer </w:t>
            </w:r>
          </w:p>
          <w:p w14:paraId="77A122A2" w14:textId="77777777" w:rsidR="00C4549E" w:rsidRDefault="00C4549E" w:rsidP="005E0833">
            <w:pPr>
              <w:pStyle w:val="Geenafstand"/>
              <w:rPr>
                <w:rFonts w:ascii="Arial" w:hAnsi="Arial" w:cs="Arial"/>
                <w:sz w:val="22"/>
              </w:rPr>
            </w:pPr>
          </w:p>
        </w:tc>
        <w:tc>
          <w:tcPr>
            <w:tcW w:w="8647" w:type="dxa"/>
          </w:tcPr>
          <w:p w14:paraId="7BBA9A4F" w14:textId="77777777" w:rsidR="00C4549E" w:rsidRDefault="00C4549E" w:rsidP="005E0833">
            <w:pPr>
              <w:pStyle w:val="Geenafstand"/>
              <w:rPr>
                <w:rFonts w:ascii="Arial" w:hAnsi="Arial" w:cs="Arial"/>
                <w:sz w:val="22"/>
              </w:rPr>
            </w:pPr>
          </w:p>
        </w:tc>
      </w:tr>
      <w:tr w:rsidR="00C4549E" w14:paraId="41E9AEFD" w14:textId="77777777" w:rsidTr="005E0833">
        <w:tc>
          <w:tcPr>
            <w:tcW w:w="3794" w:type="dxa"/>
          </w:tcPr>
          <w:p w14:paraId="6EF7FCA6" w14:textId="77777777" w:rsidR="00C4549E" w:rsidRDefault="00C4549E" w:rsidP="005E0833">
            <w:pPr>
              <w:pStyle w:val="Geenafstand"/>
              <w:rPr>
                <w:rFonts w:ascii="Arial" w:hAnsi="Arial" w:cs="Arial"/>
                <w:b/>
                <w:sz w:val="22"/>
              </w:rPr>
            </w:pPr>
          </w:p>
          <w:p w14:paraId="3AA46863" w14:textId="77777777" w:rsidR="00C4549E" w:rsidRDefault="00C4549E" w:rsidP="005E0833">
            <w:pPr>
              <w:pStyle w:val="Geenafstand"/>
              <w:rPr>
                <w:rFonts w:ascii="Arial" w:hAnsi="Arial" w:cs="Arial"/>
                <w:b/>
                <w:sz w:val="22"/>
              </w:rPr>
            </w:pPr>
            <w:r w:rsidRPr="00DE3052">
              <w:rPr>
                <w:rFonts w:ascii="Arial" w:hAnsi="Arial" w:cs="Arial"/>
                <w:b/>
                <w:sz w:val="22"/>
              </w:rPr>
              <w:t>Adres</w:t>
            </w:r>
          </w:p>
          <w:p w14:paraId="50457003" w14:textId="77777777" w:rsidR="00C4549E" w:rsidRPr="00DE3052" w:rsidRDefault="00C4549E" w:rsidP="005E0833">
            <w:pPr>
              <w:pStyle w:val="Geenafstand"/>
              <w:rPr>
                <w:rFonts w:ascii="Arial" w:hAnsi="Arial" w:cs="Arial"/>
                <w:b/>
                <w:sz w:val="22"/>
              </w:rPr>
            </w:pPr>
            <w:r w:rsidRPr="00DE3052">
              <w:rPr>
                <w:rFonts w:ascii="Arial" w:hAnsi="Arial" w:cs="Arial"/>
                <w:b/>
                <w:sz w:val="22"/>
              </w:rPr>
              <w:t xml:space="preserve"> </w:t>
            </w:r>
          </w:p>
        </w:tc>
        <w:tc>
          <w:tcPr>
            <w:tcW w:w="8647" w:type="dxa"/>
          </w:tcPr>
          <w:p w14:paraId="12E6F8F6" w14:textId="77777777" w:rsidR="00C4549E" w:rsidRDefault="00C4549E" w:rsidP="005E0833">
            <w:pPr>
              <w:pStyle w:val="Geenafstand"/>
              <w:rPr>
                <w:rFonts w:ascii="Arial" w:hAnsi="Arial" w:cs="Arial"/>
                <w:sz w:val="22"/>
              </w:rPr>
            </w:pPr>
          </w:p>
        </w:tc>
      </w:tr>
      <w:tr w:rsidR="00C4549E" w14:paraId="463D534D" w14:textId="77777777" w:rsidTr="005E0833">
        <w:tc>
          <w:tcPr>
            <w:tcW w:w="3794" w:type="dxa"/>
          </w:tcPr>
          <w:p w14:paraId="3CEAED89" w14:textId="77777777" w:rsidR="00C4549E" w:rsidRDefault="00C4549E" w:rsidP="005E0833">
            <w:pPr>
              <w:pStyle w:val="Geenafstand"/>
              <w:rPr>
                <w:rFonts w:ascii="Arial" w:hAnsi="Arial" w:cs="Arial"/>
                <w:b/>
                <w:sz w:val="22"/>
              </w:rPr>
            </w:pPr>
          </w:p>
          <w:p w14:paraId="1BA78181" w14:textId="77777777" w:rsidR="00C4549E" w:rsidRDefault="00C4549E" w:rsidP="005E0833">
            <w:pPr>
              <w:pStyle w:val="Geenafstand"/>
              <w:rPr>
                <w:rFonts w:ascii="Arial" w:hAnsi="Arial" w:cs="Arial"/>
                <w:b/>
                <w:sz w:val="22"/>
              </w:rPr>
            </w:pPr>
            <w:r w:rsidRPr="00DE3052">
              <w:rPr>
                <w:rFonts w:ascii="Arial" w:hAnsi="Arial" w:cs="Arial"/>
                <w:b/>
                <w:sz w:val="22"/>
              </w:rPr>
              <w:t>Postcode en Plaats</w:t>
            </w:r>
          </w:p>
          <w:p w14:paraId="041FF873" w14:textId="77777777" w:rsidR="00C4549E" w:rsidRPr="00DE3052" w:rsidRDefault="00C4549E" w:rsidP="005E0833">
            <w:pPr>
              <w:pStyle w:val="Geenafstand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8647" w:type="dxa"/>
          </w:tcPr>
          <w:p w14:paraId="598B0B4C" w14:textId="77777777" w:rsidR="00C4549E" w:rsidRDefault="00C4549E" w:rsidP="005E0833">
            <w:pPr>
              <w:pStyle w:val="Geenafstand"/>
              <w:rPr>
                <w:rFonts w:ascii="Arial" w:hAnsi="Arial" w:cs="Arial"/>
                <w:sz w:val="22"/>
              </w:rPr>
            </w:pPr>
          </w:p>
        </w:tc>
      </w:tr>
      <w:tr w:rsidR="00C4549E" w14:paraId="6773F5CD" w14:textId="77777777" w:rsidTr="005E0833">
        <w:tc>
          <w:tcPr>
            <w:tcW w:w="3794" w:type="dxa"/>
          </w:tcPr>
          <w:p w14:paraId="39B19201" w14:textId="77777777" w:rsidR="00C4549E" w:rsidRDefault="00C4549E" w:rsidP="005E0833">
            <w:pPr>
              <w:pStyle w:val="Geenafstand"/>
              <w:rPr>
                <w:rFonts w:ascii="Arial" w:hAnsi="Arial" w:cs="Arial"/>
                <w:b/>
                <w:sz w:val="22"/>
              </w:rPr>
            </w:pPr>
          </w:p>
          <w:p w14:paraId="6C3B12D1" w14:textId="77777777" w:rsidR="00C4549E" w:rsidRDefault="00C4549E" w:rsidP="005E0833">
            <w:pPr>
              <w:pStyle w:val="Geenafstand"/>
              <w:rPr>
                <w:rFonts w:ascii="Arial" w:hAnsi="Arial" w:cs="Arial"/>
                <w:b/>
                <w:sz w:val="22"/>
              </w:rPr>
            </w:pPr>
            <w:r w:rsidRPr="00DE3052">
              <w:rPr>
                <w:rFonts w:ascii="Arial" w:hAnsi="Arial" w:cs="Arial"/>
                <w:b/>
                <w:sz w:val="22"/>
              </w:rPr>
              <w:t>E-mail (algemeen)</w:t>
            </w:r>
          </w:p>
          <w:p w14:paraId="314DCFB1" w14:textId="77777777" w:rsidR="00C4549E" w:rsidRPr="00DE3052" w:rsidRDefault="00C4549E" w:rsidP="005E0833">
            <w:pPr>
              <w:pStyle w:val="Geenafstand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8647" w:type="dxa"/>
          </w:tcPr>
          <w:p w14:paraId="11258535" w14:textId="77777777" w:rsidR="00C4549E" w:rsidRDefault="00C4549E" w:rsidP="005E0833">
            <w:pPr>
              <w:pStyle w:val="Geenafstand"/>
              <w:rPr>
                <w:rFonts w:ascii="Arial" w:hAnsi="Arial" w:cs="Arial"/>
                <w:sz w:val="22"/>
              </w:rPr>
            </w:pPr>
          </w:p>
        </w:tc>
      </w:tr>
      <w:tr w:rsidR="00C4549E" w14:paraId="14AC0A09" w14:textId="77777777" w:rsidTr="005E0833">
        <w:tc>
          <w:tcPr>
            <w:tcW w:w="3794" w:type="dxa"/>
          </w:tcPr>
          <w:p w14:paraId="66A9B879" w14:textId="77777777" w:rsidR="00C4549E" w:rsidRDefault="00C4549E" w:rsidP="005E0833">
            <w:pPr>
              <w:pStyle w:val="Geenafstand"/>
              <w:rPr>
                <w:rFonts w:ascii="Arial" w:hAnsi="Arial" w:cs="Arial"/>
                <w:b/>
                <w:sz w:val="22"/>
              </w:rPr>
            </w:pPr>
          </w:p>
          <w:p w14:paraId="1816F597" w14:textId="77777777" w:rsidR="00C4549E" w:rsidRDefault="00C4549E" w:rsidP="005E0833">
            <w:pPr>
              <w:pStyle w:val="Geenafstand"/>
              <w:rPr>
                <w:rFonts w:ascii="Arial" w:hAnsi="Arial" w:cs="Arial"/>
                <w:b/>
                <w:sz w:val="22"/>
              </w:rPr>
            </w:pPr>
            <w:r w:rsidRPr="00DE3052">
              <w:rPr>
                <w:rFonts w:ascii="Arial" w:hAnsi="Arial" w:cs="Arial"/>
                <w:b/>
                <w:sz w:val="22"/>
              </w:rPr>
              <w:t>Telefoon (algemeen)</w:t>
            </w:r>
          </w:p>
          <w:p w14:paraId="43D87075" w14:textId="77777777" w:rsidR="00C4549E" w:rsidRPr="00DE3052" w:rsidRDefault="00C4549E" w:rsidP="005E0833">
            <w:pPr>
              <w:pStyle w:val="Geenafstand"/>
              <w:rPr>
                <w:rFonts w:ascii="Arial" w:hAnsi="Arial" w:cs="Arial"/>
                <w:b/>
                <w:sz w:val="22"/>
              </w:rPr>
            </w:pPr>
            <w:r w:rsidRPr="00DE3052">
              <w:rPr>
                <w:rFonts w:ascii="Arial" w:hAnsi="Arial" w:cs="Arial"/>
                <w:b/>
                <w:sz w:val="22"/>
              </w:rPr>
              <w:t xml:space="preserve"> </w:t>
            </w:r>
          </w:p>
        </w:tc>
        <w:tc>
          <w:tcPr>
            <w:tcW w:w="8647" w:type="dxa"/>
          </w:tcPr>
          <w:p w14:paraId="615F00BC" w14:textId="77777777" w:rsidR="00C4549E" w:rsidRDefault="00C4549E" w:rsidP="005E0833">
            <w:pPr>
              <w:pStyle w:val="Geenafstand"/>
              <w:rPr>
                <w:rFonts w:ascii="Arial" w:hAnsi="Arial" w:cs="Arial"/>
                <w:sz w:val="22"/>
              </w:rPr>
            </w:pPr>
          </w:p>
        </w:tc>
      </w:tr>
      <w:tr w:rsidR="00C4549E" w14:paraId="18AEEE8C" w14:textId="77777777" w:rsidTr="005E0833">
        <w:tc>
          <w:tcPr>
            <w:tcW w:w="3794" w:type="dxa"/>
          </w:tcPr>
          <w:p w14:paraId="2709B7AA" w14:textId="77777777" w:rsidR="00C4549E" w:rsidRDefault="00C4549E" w:rsidP="005E0833">
            <w:pPr>
              <w:pStyle w:val="Geenafstand"/>
              <w:rPr>
                <w:rFonts w:ascii="Arial" w:hAnsi="Arial" w:cs="Arial"/>
                <w:b/>
                <w:sz w:val="22"/>
              </w:rPr>
            </w:pPr>
          </w:p>
          <w:p w14:paraId="3AD7B7AB" w14:textId="77777777" w:rsidR="00C4549E" w:rsidRDefault="00C4549E" w:rsidP="005E0833">
            <w:pPr>
              <w:pStyle w:val="Geenafstand"/>
              <w:rPr>
                <w:rFonts w:ascii="Arial" w:hAnsi="Arial" w:cs="Arial"/>
                <w:b/>
                <w:sz w:val="22"/>
              </w:rPr>
            </w:pPr>
            <w:r w:rsidRPr="00DE3052">
              <w:rPr>
                <w:rFonts w:ascii="Arial" w:hAnsi="Arial" w:cs="Arial"/>
                <w:b/>
                <w:sz w:val="22"/>
              </w:rPr>
              <w:t>AGB Code</w:t>
            </w:r>
          </w:p>
          <w:p w14:paraId="00ADFCD5" w14:textId="77777777" w:rsidR="00C4549E" w:rsidRPr="00DE3052" w:rsidRDefault="00C4549E" w:rsidP="005E0833">
            <w:pPr>
              <w:pStyle w:val="Geenafstand"/>
              <w:rPr>
                <w:rFonts w:ascii="Arial" w:hAnsi="Arial" w:cs="Arial"/>
                <w:b/>
                <w:sz w:val="22"/>
              </w:rPr>
            </w:pPr>
            <w:r w:rsidRPr="00DE3052">
              <w:rPr>
                <w:rFonts w:ascii="Arial" w:hAnsi="Arial" w:cs="Arial"/>
                <w:b/>
                <w:sz w:val="22"/>
              </w:rPr>
              <w:t xml:space="preserve"> </w:t>
            </w:r>
          </w:p>
        </w:tc>
        <w:tc>
          <w:tcPr>
            <w:tcW w:w="8647" w:type="dxa"/>
          </w:tcPr>
          <w:p w14:paraId="2DC92576" w14:textId="77777777" w:rsidR="00C4549E" w:rsidRDefault="00C4549E" w:rsidP="005E0833">
            <w:pPr>
              <w:pStyle w:val="Geenafstand"/>
              <w:rPr>
                <w:rFonts w:ascii="Arial" w:hAnsi="Arial" w:cs="Arial"/>
                <w:sz w:val="22"/>
              </w:rPr>
            </w:pPr>
          </w:p>
        </w:tc>
      </w:tr>
      <w:tr w:rsidR="00C4549E" w14:paraId="3AAC3FA7" w14:textId="77777777" w:rsidTr="005E0833">
        <w:tc>
          <w:tcPr>
            <w:tcW w:w="3794" w:type="dxa"/>
          </w:tcPr>
          <w:p w14:paraId="0A022533" w14:textId="77777777" w:rsidR="00C4549E" w:rsidRDefault="00C4549E" w:rsidP="005E0833">
            <w:pPr>
              <w:pStyle w:val="Geenafstand"/>
              <w:rPr>
                <w:rFonts w:ascii="Arial" w:hAnsi="Arial" w:cs="Arial"/>
                <w:b/>
                <w:sz w:val="22"/>
              </w:rPr>
            </w:pPr>
          </w:p>
          <w:p w14:paraId="0F59D76E" w14:textId="77777777" w:rsidR="00C4549E" w:rsidRPr="001270C9" w:rsidRDefault="00C4549E" w:rsidP="005E0833">
            <w:pPr>
              <w:pStyle w:val="Geenafstand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IBAN rekeningnummer </w:t>
            </w:r>
            <w:r w:rsidRPr="001270C9">
              <w:rPr>
                <w:rFonts w:ascii="Arial" w:hAnsi="Arial" w:cs="Arial"/>
                <w:i/>
                <w:sz w:val="22"/>
              </w:rPr>
              <w:t>(a.u.b een blanco factuur met logo meesturen)</w:t>
            </w:r>
          </w:p>
          <w:p w14:paraId="04AA5425" w14:textId="77777777" w:rsidR="00C4549E" w:rsidRDefault="00C4549E" w:rsidP="005E0833">
            <w:pPr>
              <w:pStyle w:val="Geenafstand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8647" w:type="dxa"/>
          </w:tcPr>
          <w:p w14:paraId="156ABB9D" w14:textId="77777777" w:rsidR="00C4549E" w:rsidRDefault="00C4549E" w:rsidP="005E0833">
            <w:pPr>
              <w:pStyle w:val="Geenafstand"/>
              <w:rPr>
                <w:rFonts w:ascii="Arial" w:hAnsi="Arial" w:cs="Arial"/>
                <w:sz w:val="22"/>
              </w:rPr>
            </w:pPr>
          </w:p>
        </w:tc>
      </w:tr>
    </w:tbl>
    <w:p w14:paraId="7D12C20B" w14:textId="77777777" w:rsidR="00C4549E" w:rsidRDefault="00C4549E" w:rsidP="00C4549E">
      <w:pPr>
        <w:pStyle w:val="Geenafstand"/>
        <w:rPr>
          <w:rFonts w:ascii="Arial" w:hAnsi="Arial" w:cs="Arial"/>
          <w:sz w:val="22"/>
        </w:rPr>
      </w:pPr>
    </w:p>
    <w:tbl>
      <w:tblPr>
        <w:tblpPr w:leftFromText="141" w:rightFromText="141" w:horzAnchor="margin" w:tblpY="480"/>
        <w:tblW w:w="132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1"/>
        <w:gridCol w:w="2268"/>
        <w:gridCol w:w="2126"/>
        <w:gridCol w:w="3827"/>
        <w:gridCol w:w="1701"/>
      </w:tblGrid>
      <w:tr w:rsidR="00C4549E" w:rsidRPr="00C8376B" w14:paraId="27887EBE" w14:textId="77777777" w:rsidTr="005E0833">
        <w:trPr>
          <w:trHeight w:val="600"/>
        </w:trPr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AB1675" w14:textId="77777777" w:rsidR="00C4549E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t xml:space="preserve">Naam contactgegevens </w:t>
            </w:r>
          </w:p>
          <w:p w14:paraId="65896716" w14:textId="77777777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i/>
                <w:color w:val="auto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b/>
                <w:bCs/>
                <w:i/>
                <w:color w:val="auto"/>
                <w:sz w:val="22"/>
                <w:lang w:eastAsia="nl-NL"/>
              </w:rPr>
              <w:t xml:space="preserve">(zorg gerelateerd)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49600" w14:textId="77777777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t>Functie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B6420" w14:textId="77777777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t>Telefoon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7D0F91" w14:textId="77777777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t>E-mail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CB15C1" w14:textId="77777777" w:rsidR="00C4549E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  <w:r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t xml:space="preserve">Contactpersoon Nieuwsbrief regio ZOU  J/N </w:t>
            </w:r>
          </w:p>
          <w:p w14:paraId="080E4C0F" w14:textId="77777777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</w:p>
        </w:tc>
      </w:tr>
      <w:tr w:rsidR="00C4549E" w:rsidRPr="00C8376B" w14:paraId="3FEB4BE6" w14:textId="77777777" w:rsidTr="005E0833">
        <w:trPr>
          <w:trHeight w:val="600"/>
        </w:trPr>
        <w:tc>
          <w:tcPr>
            <w:tcW w:w="3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7307B4" w14:textId="77777777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color w:val="000000"/>
                <w:sz w:val="22"/>
                <w:lang w:eastAsia="nl-NL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FB6592" w14:textId="77777777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color w:val="000000"/>
                <w:sz w:val="22"/>
                <w:lang w:eastAsia="nl-NL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4826E" w14:textId="77777777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color w:val="000000"/>
                <w:sz w:val="22"/>
                <w:lang w:eastAsia="nl-NL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CA17C" w14:textId="66D333D5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FF"/>
                <w:sz w:val="22"/>
                <w:u w:val="single"/>
                <w:lang w:eastAsia="nl-N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8BDEB2" w14:textId="77777777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FF"/>
                <w:sz w:val="22"/>
                <w:u w:val="single"/>
                <w:lang w:eastAsia="nl-NL"/>
              </w:rPr>
            </w:pPr>
          </w:p>
        </w:tc>
      </w:tr>
      <w:tr w:rsidR="00C4549E" w:rsidRPr="00DE3052" w14:paraId="5BEEB18F" w14:textId="77777777" w:rsidTr="005E0833">
        <w:trPr>
          <w:trHeight w:val="450"/>
        </w:trPr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CB8C59" w14:textId="77777777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D40B58" w14:textId="77777777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mbria" w:eastAsia="Times New Roman" w:hAnsi="Cambria"/>
                <w:color w:val="1F497D"/>
                <w:sz w:val="36"/>
                <w:szCs w:val="36"/>
                <w:lang w:eastAsia="nl-N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C42713" w14:textId="77777777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mbria" w:eastAsia="Times New Roman" w:hAnsi="Cambria"/>
                <w:color w:val="1F497D"/>
                <w:sz w:val="36"/>
                <w:szCs w:val="36"/>
                <w:lang w:eastAsia="nl-NL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1C0AA0" w14:textId="77777777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mbria" w:eastAsia="Times New Roman" w:hAnsi="Cambria"/>
                <w:color w:val="1F497D"/>
                <w:sz w:val="36"/>
                <w:szCs w:val="36"/>
                <w:lang w:eastAsia="nl-N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ED0663B" w14:textId="77777777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mbria" w:eastAsia="Times New Roman" w:hAnsi="Cambria"/>
                <w:color w:val="1F497D"/>
                <w:sz w:val="36"/>
                <w:szCs w:val="36"/>
                <w:lang w:eastAsia="nl-NL"/>
              </w:rPr>
            </w:pPr>
          </w:p>
        </w:tc>
      </w:tr>
      <w:tr w:rsidR="00C4549E" w:rsidRPr="00C8376B" w14:paraId="4D1539D1" w14:textId="77777777" w:rsidTr="005E0833">
        <w:trPr>
          <w:trHeight w:val="600"/>
        </w:trPr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1EA9C4" w14:textId="77777777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t xml:space="preserve">Naam contactgegevens </w:t>
            </w:r>
            <w:r w:rsidRPr="00DE3052">
              <w:rPr>
                <w:rFonts w:ascii="Calibri" w:eastAsia="Times New Roman" w:hAnsi="Calibri"/>
                <w:b/>
                <w:bCs/>
                <w:i/>
                <w:color w:val="auto"/>
                <w:sz w:val="22"/>
                <w:lang w:eastAsia="nl-NL"/>
              </w:rPr>
              <w:t>(cliëntadministratie)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63B6D9" w14:textId="77777777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t>Functie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6A52DD" w14:textId="77777777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t>Telefoon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9AC53" w14:textId="77777777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t>E-mail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549CEE" w14:textId="77777777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</w:p>
        </w:tc>
      </w:tr>
      <w:tr w:rsidR="00C4549E" w:rsidRPr="00C8376B" w14:paraId="6D6FA361" w14:textId="77777777" w:rsidTr="005E0833">
        <w:trPr>
          <w:trHeight w:val="630"/>
        </w:trPr>
        <w:tc>
          <w:tcPr>
            <w:tcW w:w="3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57DB38" w14:textId="77777777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color w:val="000000"/>
                <w:sz w:val="22"/>
                <w:lang w:eastAsia="nl-NL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1DA72" w14:textId="77777777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color w:val="000000"/>
                <w:sz w:val="22"/>
                <w:lang w:eastAsia="nl-NL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A61EDA" w14:textId="77777777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color w:val="000000"/>
                <w:sz w:val="22"/>
                <w:lang w:eastAsia="nl-NL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A906C" w14:textId="77777777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FF"/>
                <w:sz w:val="22"/>
                <w:u w:val="single"/>
                <w:lang w:eastAsia="nl-NL"/>
              </w:rPr>
            </w:pPr>
            <w:r w:rsidRPr="00DE3052">
              <w:rPr>
                <w:rFonts w:ascii="Calibri" w:eastAsia="Times New Roman" w:hAnsi="Calibri"/>
                <w:color w:val="0000FF"/>
                <w:sz w:val="22"/>
                <w:u w:val="single"/>
                <w:lang w:eastAsia="nl-N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836969" w14:textId="77777777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FF"/>
                <w:sz w:val="22"/>
                <w:u w:val="single"/>
                <w:lang w:eastAsia="nl-NL"/>
              </w:rPr>
            </w:pPr>
          </w:p>
        </w:tc>
      </w:tr>
      <w:tr w:rsidR="00C4549E" w:rsidRPr="00DE3052" w14:paraId="1E402BAA" w14:textId="77777777" w:rsidTr="005E0833">
        <w:trPr>
          <w:trHeight w:val="405"/>
        </w:trPr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DBAFF4" w14:textId="77777777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FA1D3F" w14:textId="77777777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mbria" w:eastAsia="Times New Roman" w:hAnsi="Cambria"/>
                <w:color w:val="1F497D"/>
                <w:sz w:val="36"/>
                <w:szCs w:val="36"/>
                <w:lang w:eastAsia="nl-N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40F299" w14:textId="77777777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mbria" w:eastAsia="Times New Roman" w:hAnsi="Cambria"/>
                <w:color w:val="1F497D"/>
                <w:sz w:val="36"/>
                <w:szCs w:val="36"/>
                <w:lang w:eastAsia="nl-NL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A7A309" w14:textId="77777777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mbria" w:eastAsia="Times New Roman" w:hAnsi="Cambria"/>
                <w:color w:val="1F497D"/>
                <w:sz w:val="36"/>
                <w:szCs w:val="36"/>
                <w:lang w:eastAsia="nl-N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A2666BD" w14:textId="77777777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mbria" w:eastAsia="Times New Roman" w:hAnsi="Cambria"/>
                <w:color w:val="1F497D"/>
                <w:sz w:val="36"/>
                <w:szCs w:val="36"/>
                <w:lang w:eastAsia="nl-NL"/>
              </w:rPr>
            </w:pPr>
          </w:p>
        </w:tc>
      </w:tr>
      <w:tr w:rsidR="00C4549E" w:rsidRPr="00C8376B" w14:paraId="5922BB21" w14:textId="77777777" w:rsidTr="005E0833">
        <w:trPr>
          <w:trHeight w:val="600"/>
        </w:trPr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D7EBC8" w14:textId="77777777" w:rsidR="00C4549E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t xml:space="preserve">Naam contactgegevens </w:t>
            </w:r>
          </w:p>
          <w:p w14:paraId="5C7D1505" w14:textId="77777777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i/>
                <w:color w:val="auto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b/>
                <w:bCs/>
                <w:i/>
                <w:color w:val="auto"/>
                <w:sz w:val="22"/>
                <w:lang w:eastAsia="nl-NL"/>
              </w:rPr>
              <w:t>(financiële administratie)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9C57F4" w14:textId="77777777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t>Functie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6FE24" w14:textId="77777777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t>Telefoon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05E07" w14:textId="77777777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t>E-mail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14202B" w14:textId="77777777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</w:p>
        </w:tc>
      </w:tr>
      <w:tr w:rsidR="00C4549E" w:rsidRPr="00C8376B" w14:paraId="7374096C" w14:textId="77777777" w:rsidTr="005E0833">
        <w:trPr>
          <w:trHeight w:val="600"/>
        </w:trPr>
        <w:tc>
          <w:tcPr>
            <w:tcW w:w="3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1D2F5" w14:textId="77777777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color w:val="000000"/>
                <w:sz w:val="22"/>
                <w:lang w:eastAsia="nl-NL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B6D60C" w14:textId="77777777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color w:val="000000"/>
                <w:sz w:val="22"/>
                <w:lang w:eastAsia="nl-NL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E6A6B" w14:textId="77777777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color w:val="000000"/>
                <w:sz w:val="22"/>
                <w:lang w:eastAsia="nl-NL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55F77" w14:textId="77777777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FF"/>
                <w:sz w:val="22"/>
                <w:u w:val="single"/>
                <w:lang w:eastAsia="nl-NL"/>
              </w:rPr>
            </w:pPr>
            <w:r w:rsidRPr="00DE3052">
              <w:rPr>
                <w:rFonts w:ascii="Calibri" w:eastAsia="Times New Roman" w:hAnsi="Calibri"/>
                <w:color w:val="0000FF"/>
                <w:sz w:val="22"/>
                <w:u w:val="single"/>
                <w:lang w:eastAsia="nl-N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AC34D8" w14:textId="77777777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FF"/>
                <w:sz w:val="22"/>
                <w:u w:val="single"/>
                <w:lang w:eastAsia="nl-NL"/>
              </w:rPr>
            </w:pPr>
          </w:p>
        </w:tc>
      </w:tr>
      <w:tr w:rsidR="00C4549E" w:rsidRPr="00DE3052" w14:paraId="49C7D509" w14:textId="77777777" w:rsidTr="005E0833">
        <w:trPr>
          <w:trHeight w:val="450"/>
        </w:trPr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9A74F6" w14:textId="77777777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85DD74" w14:textId="77777777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8D8E0C" w14:textId="77777777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8F3335" w14:textId="77777777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CAC51B9" w14:textId="77777777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</w:p>
        </w:tc>
      </w:tr>
      <w:tr w:rsidR="00C4549E" w:rsidRPr="00C8376B" w14:paraId="7E19F0C1" w14:textId="77777777" w:rsidTr="005E0833">
        <w:trPr>
          <w:trHeight w:val="615"/>
        </w:trPr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44A844" w14:textId="77777777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t>Naam contactgegevens (inkoop/ contractmanagement)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8050D" w14:textId="77777777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t>Functie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6C772" w14:textId="77777777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t>Telefoon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7E46B2" w14:textId="77777777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t>E-mail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6ACBD1" w14:textId="77777777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</w:p>
        </w:tc>
      </w:tr>
      <w:tr w:rsidR="00C4549E" w:rsidRPr="00C8376B" w14:paraId="296A41BF" w14:textId="77777777" w:rsidTr="005E0833">
        <w:trPr>
          <w:trHeight w:val="600"/>
        </w:trPr>
        <w:tc>
          <w:tcPr>
            <w:tcW w:w="3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362887" w14:textId="77777777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color w:val="000000"/>
                <w:sz w:val="22"/>
                <w:lang w:eastAsia="nl-NL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DAC04" w14:textId="77777777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color w:val="000000"/>
                <w:sz w:val="22"/>
                <w:lang w:eastAsia="nl-NL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7D01A6" w14:textId="77777777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color w:val="000000"/>
                <w:sz w:val="22"/>
                <w:lang w:eastAsia="nl-NL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B5223C" w14:textId="77777777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FF"/>
                <w:sz w:val="22"/>
                <w:u w:val="single"/>
                <w:lang w:eastAsia="nl-NL"/>
              </w:rPr>
            </w:pPr>
            <w:r w:rsidRPr="00DE3052">
              <w:rPr>
                <w:rFonts w:ascii="Calibri" w:eastAsia="Times New Roman" w:hAnsi="Calibri"/>
                <w:color w:val="0000FF"/>
                <w:sz w:val="22"/>
                <w:u w:val="single"/>
                <w:lang w:eastAsia="nl-N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EF24FA" w14:textId="77777777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FF"/>
                <w:sz w:val="22"/>
                <w:u w:val="single"/>
                <w:lang w:eastAsia="nl-NL"/>
              </w:rPr>
            </w:pPr>
          </w:p>
        </w:tc>
      </w:tr>
      <w:tr w:rsidR="00C4549E" w:rsidRPr="00DE3052" w14:paraId="1853B50E" w14:textId="77777777" w:rsidTr="005E0833">
        <w:trPr>
          <w:trHeight w:val="420"/>
        </w:trPr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FE28E4" w14:textId="77777777" w:rsidR="00C4549E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</w:p>
          <w:p w14:paraId="3053AE12" w14:textId="77777777" w:rsidR="00BE5CD1" w:rsidRDefault="00BE5CD1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</w:p>
          <w:p w14:paraId="461DDE2A" w14:textId="77777777" w:rsidR="00BE5CD1" w:rsidRDefault="00BE5CD1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</w:p>
          <w:p w14:paraId="0654DED1" w14:textId="77777777" w:rsidR="00BE5CD1" w:rsidRDefault="00BE5CD1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</w:p>
          <w:p w14:paraId="6C68F554" w14:textId="02E0D4EB" w:rsidR="00BE5CD1" w:rsidRPr="00DE3052" w:rsidRDefault="00BE5CD1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989985" w14:textId="77777777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463C7D" w14:textId="77777777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8B5196" w14:textId="77777777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EC5E0F3" w14:textId="77777777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</w:p>
        </w:tc>
      </w:tr>
      <w:tr w:rsidR="00C4549E" w:rsidRPr="00DE3052" w14:paraId="553E1215" w14:textId="77777777" w:rsidTr="005E0833">
        <w:trPr>
          <w:trHeight w:val="600"/>
        </w:trPr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558757" w14:textId="77777777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lastRenderedPageBreak/>
              <w:t>Naam tekenbevoegde (overeenkomst)</w:t>
            </w:r>
            <w:r w:rsidRPr="00DE3052"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br/>
              <w:t>(zoals vermeld in de KvK)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3609B9" w14:textId="77777777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t xml:space="preserve">Functie 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1FAE03" w14:textId="77777777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t>Telefoon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637E95" w14:textId="77777777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  <w:t>E-mail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FBFDA2" w14:textId="77777777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b/>
                <w:bCs/>
                <w:color w:val="auto"/>
                <w:sz w:val="22"/>
                <w:lang w:eastAsia="nl-NL"/>
              </w:rPr>
            </w:pPr>
          </w:p>
        </w:tc>
      </w:tr>
      <w:tr w:rsidR="00C4549E" w:rsidRPr="00DE3052" w14:paraId="54CADBD4" w14:textId="77777777" w:rsidTr="005E0833">
        <w:trPr>
          <w:trHeight w:val="630"/>
        </w:trPr>
        <w:tc>
          <w:tcPr>
            <w:tcW w:w="3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488E7D" w14:textId="77777777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color w:val="000000"/>
                <w:sz w:val="22"/>
                <w:lang w:eastAsia="nl-NL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8F2999" w14:textId="77777777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color w:val="000000"/>
                <w:sz w:val="22"/>
                <w:lang w:eastAsia="nl-NL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3BCAC5" w14:textId="77777777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00"/>
                <w:sz w:val="22"/>
                <w:lang w:eastAsia="nl-NL"/>
              </w:rPr>
            </w:pPr>
            <w:r w:rsidRPr="00DE3052">
              <w:rPr>
                <w:rFonts w:ascii="Calibri" w:eastAsia="Times New Roman" w:hAnsi="Calibri"/>
                <w:color w:val="000000"/>
                <w:sz w:val="22"/>
                <w:lang w:eastAsia="nl-NL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EA888" w14:textId="77777777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FF"/>
                <w:sz w:val="22"/>
                <w:u w:val="single"/>
                <w:lang w:eastAsia="nl-NL"/>
              </w:rPr>
            </w:pPr>
            <w:r w:rsidRPr="00DE3052">
              <w:rPr>
                <w:rFonts w:ascii="Calibri" w:eastAsia="Times New Roman" w:hAnsi="Calibri"/>
                <w:color w:val="0000FF"/>
                <w:sz w:val="22"/>
                <w:u w:val="single"/>
                <w:lang w:eastAsia="nl-N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F42F65" w14:textId="77777777" w:rsidR="00C4549E" w:rsidRPr="00DE3052" w:rsidRDefault="00C4549E" w:rsidP="005E0833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="Calibri" w:eastAsia="Times New Roman" w:hAnsi="Calibri"/>
                <w:color w:val="0000FF"/>
                <w:sz w:val="22"/>
                <w:u w:val="single"/>
                <w:lang w:eastAsia="nl-NL"/>
              </w:rPr>
            </w:pPr>
          </w:p>
        </w:tc>
      </w:tr>
    </w:tbl>
    <w:p w14:paraId="05603F51" w14:textId="77777777" w:rsidR="00C4549E" w:rsidRDefault="00C4549E" w:rsidP="00C4549E">
      <w:pPr>
        <w:pStyle w:val="Geenafstand"/>
        <w:rPr>
          <w:rFonts w:ascii="Arial" w:hAnsi="Arial" w:cs="Arial"/>
          <w:sz w:val="22"/>
          <w:u w:val="single"/>
        </w:rPr>
      </w:pPr>
    </w:p>
    <w:p w14:paraId="5869BE19" w14:textId="77777777" w:rsidR="00C4549E" w:rsidRDefault="00C4549E" w:rsidP="00C4549E">
      <w:pPr>
        <w:pStyle w:val="Geenafstand"/>
        <w:rPr>
          <w:rFonts w:ascii="Arial" w:hAnsi="Arial" w:cs="Arial"/>
          <w:sz w:val="22"/>
          <w:u w:val="single"/>
        </w:rPr>
      </w:pPr>
    </w:p>
    <w:p w14:paraId="6BAE9D58" w14:textId="77777777" w:rsidR="00C4549E" w:rsidRDefault="00C4549E" w:rsidP="00C4549E">
      <w:pPr>
        <w:pStyle w:val="Geenafstand"/>
        <w:rPr>
          <w:rFonts w:ascii="Arial" w:hAnsi="Arial" w:cs="Arial"/>
          <w:sz w:val="22"/>
          <w:u w:val="single"/>
        </w:rPr>
      </w:pPr>
    </w:p>
    <w:p w14:paraId="24D73820" w14:textId="77777777" w:rsidR="00C4549E" w:rsidRDefault="00C4549E" w:rsidP="00C4549E">
      <w:pPr>
        <w:pStyle w:val="Geenafstand"/>
        <w:rPr>
          <w:rFonts w:ascii="Arial" w:hAnsi="Arial" w:cs="Arial"/>
          <w:sz w:val="22"/>
        </w:rPr>
      </w:pPr>
    </w:p>
    <w:p w14:paraId="6F90E08A" w14:textId="77777777" w:rsidR="00C4549E" w:rsidRDefault="00C4549E" w:rsidP="00C4549E">
      <w:pPr>
        <w:pStyle w:val="Geenafstand"/>
        <w:rPr>
          <w:rFonts w:ascii="Arial" w:hAnsi="Arial" w:cs="Arial"/>
          <w:sz w:val="22"/>
        </w:rPr>
      </w:pPr>
    </w:p>
    <w:p w14:paraId="240301D3" w14:textId="77777777" w:rsidR="00C4549E" w:rsidRDefault="00C4549E" w:rsidP="00C4549E">
      <w:pPr>
        <w:pStyle w:val="Geenafstand"/>
        <w:rPr>
          <w:rFonts w:ascii="Arial" w:hAnsi="Arial" w:cs="Arial"/>
          <w:sz w:val="22"/>
        </w:rPr>
      </w:pPr>
    </w:p>
    <w:p w14:paraId="2269C083" w14:textId="77777777" w:rsidR="00C4549E" w:rsidRDefault="00C4549E" w:rsidP="00C4549E">
      <w:pPr>
        <w:pStyle w:val="Geenafstand"/>
        <w:rPr>
          <w:rFonts w:ascii="Arial" w:hAnsi="Arial" w:cs="Arial"/>
          <w:sz w:val="22"/>
        </w:rPr>
      </w:pPr>
    </w:p>
    <w:p w14:paraId="58C2A944" w14:textId="77777777" w:rsidR="00C4549E" w:rsidRDefault="00C4549E" w:rsidP="00C4549E">
      <w:pPr>
        <w:pStyle w:val="Geenafstand"/>
        <w:rPr>
          <w:rFonts w:ascii="Arial" w:hAnsi="Arial" w:cs="Arial"/>
          <w:b/>
          <w:sz w:val="22"/>
        </w:rPr>
      </w:pPr>
      <w:r w:rsidRPr="00E52F04">
        <w:rPr>
          <w:rFonts w:ascii="Arial" w:hAnsi="Arial" w:cs="Arial"/>
          <w:b/>
          <w:sz w:val="22"/>
        </w:rPr>
        <w:t>Leveren van producten en diensten in gemeente:</w:t>
      </w:r>
    </w:p>
    <w:p w14:paraId="3EE48186" w14:textId="77777777" w:rsidR="00C4549E" w:rsidRPr="00E52F04" w:rsidRDefault="00C4549E" w:rsidP="00C4549E">
      <w:pPr>
        <w:pStyle w:val="Geenafstand"/>
        <w:rPr>
          <w:rFonts w:ascii="Arial" w:hAnsi="Arial" w:cs="Arial"/>
          <w:b/>
          <w:sz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763"/>
        <w:gridCol w:w="1449"/>
      </w:tblGrid>
      <w:tr w:rsidR="00C4549E" w14:paraId="12E431FB" w14:textId="77777777" w:rsidTr="005E0833">
        <w:tc>
          <w:tcPr>
            <w:tcW w:w="7763" w:type="dxa"/>
          </w:tcPr>
          <w:p w14:paraId="5F49DA21" w14:textId="77777777" w:rsidR="00C4549E" w:rsidRPr="006542E5" w:rsidRDefault="00C4549E" w:rsidP="005E0833">
            <w:pPr>
              <w:pStyle w:val="Geenafstand"/>
              <w:rPr>
                <w:rFonts w:ascii="Arial" w:hAnsi="Arial" w:cs="Arial"/>
                <w:b/>
                <w:sz w:val="22"/>
              </w:rPr>
            </w:pPr>
            <w:r w:rsidRPr="006542E5">
              <w:rPr>
                <w:rFonts w:ascii="Arial" w:hAnsi="Arial" w:cs="Arial"/>
                <w:b/>
                <w:sz w:val="22"/>
              </w:rPr>
              <w:t>Gemeente</w:t>
            </w:r>
          </w:p>
        </w:tc>
        <w:tc>
          <w:tcPr>
            <w:tcW w:w="1449" w:type="dxa"/>
          </w:tcPr>
          <w:p w14:paraId="2F4205C5" w14:textId="77777777" w:rsidR="00C4549E" w:rsidRPr="006542E5" w:rsidRDefault="00C4549E" w:rsidP="005E0833">
            <w:pPr>
              <w:pStyle w:val="Geenafstand"/>
              <w:rPr>
                <w:rFonts w:ascii="Arial" w:hAnsi="Arial" w:cs="Arial"/>
                <w:b/>
                <w:sz w:val="22"/>
              </w:rPr>
            </w:pPr>
            <w:r w:rsidRPr="006542E5">
              <w:rPr>
                <w:rFonts w:ascii="Arial" w:hAnsi="Arial" w:cs="Arial"/>
                <w:b/>
                <w:sz w:val="22"/>
              </w:rPr>
              <w:t>Ja / Nee</w:t>
            </w:r>
          </w:p>
        </w:tc>
      </w:tr>
      <w:tr w:rsidR="00C4549E" w14:paraId="056E01E5" w14:textId="77777777" w:rsidTr="005E0833">
        <w:tc>
          <w:tcPr>
            <w:tcW w:w="7763" w:type="dxa"/>
          </w:tcPr>
          <w:p w14:paraId="575E34BC" w14:textId="77777777" w:rsidR="00C4549E" w:rsidRDefault="00C4549E" w:rsidP="005E0833">
            <w:pPr>
              <w:pStyle w:val="Geenafstand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De Bilt</w:t>
            </w:r>
          </w:p>
        </w:tc>
        <w:tc>
          <w:tcPr>
            <w:tcW w:w="1449" w:type="dxa"/>
          </w:tcPr>
          <w:p w14:paraId="541A063C" w14:textId="77777777" w:rsidR="00C4549E" w:rsidRDefault="00C4549E" w:rsidP="005E0833">
            <w:pPr>
              <w:pStyle w:val="Geenafstand"/>
              <w:rPr>
                <w:rFonts w:ascii="Arial" w:hAnsi="Arial" w:cs="Arial"/>
                <w:sz w:val="22"/>
              </w:rPr>
            </w:pPr>
          </w:p>
        </w:tc>
      </w:tr>
      <w:tr w:rsidR="00C4549E" w14:paraId="0A2C05A6" w14:textId="77777777" w:rsidTr="005E0833">
        <w:tc>
          <w:tcPr>
            <w:tcW w:w="7763" w:type="dxa"/>
          </w:tcPr>
          <w:p w14:paraId="684B565A" w14:textId="77777777" w:rsidR="00C4549E" w:rsidRDefault="00C4549E" w:rsidP="005E0833">
            <w:pPr>
              <w:pStyle w:val="Geenafstand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Bunnik</w:t>
            </w:r>
          </w:p>
        </w:tc>
        <w:tc>
          <w:tcPr>
            <w:tcW w:w="1449" w:type="dxa"/>
          </w:tcPr>
          <w:p w14:paraId="2D3CA253" w14:textId="77777777" w:rsidR="00C4549E" w:rsidRDefault="00C4549E" w:rsidP="005E0833">
            <w:pPr>
              <w:pStyle w:val="Geenafstand"/>
              <w:rPr>
                <w:rFonts w:ascii="Arial" w:hAnsi="Arial" w:cs="Arial"/>
                <w:sz w:val="22"/>
              </w:rPr>
            </w:pPr>
          </w:p>
        </w:tc>
      </w:tr>
      <w:tr w:rsidR="00C4549E" w14:paraId="5FC77D70" w14:textId="77777777" w:rsidTr="005E0833">
        <w:tc>
          <w:tcPr>
            <w:tcW w:w="7763" w:type="dxa"/>
          </w:tcPr>
          <w:p w14:paraId="55E16D52" w14:textId="77777777" w:rsidR="00C4549E" w:rsidRDefault="00C4549E" w:rsidP="005E0833">
            <w:pPr>
              <w:pStyle w:val="Geenafstand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Utrechtse Heuvelrug</w:t>
            </w:r>
          </w:p>
        </w:tc>
        <w:tc>
          <w:tcPr>
            <w:tcW w:w="1449" w:type="dxa"/>
          </w:tcPr>
          <w:p w14:paraId="442BCF96" w14:textId="77777777" w:rsidR="00C4549E" w:rsidRDefault="00C4549E" w:rsidP="005E0833">
            <w:pPr>
              <w:pStyle w:val="Geenafstand"/>
              <w:rPr>
                <w:rFonts w:ascii="Arial" w:hAnsi="Arial" w:cs="Arial"/>
                <w:sz w:val="22"/>
              </w:rPr>
            </w:pPr>
          </w:p>
        </w:tc>
      </w:tr>
      <w:tr w:rsidR="00C4549E" w14:paraId="6A82ED7F" w14:textId="77777777" w:rsidTr="005E0833">
        <w:tc>
          <w:tcPr>
            <w:tcW w:w="7763" w:type="dxa"/>
          </w:tcPr>
          <w:p w14:paraId="03242AA0" w14:textId="77777777" w:rsidR="00C4549E" w:rsidRDefault="00C4549E" w:rsidP="005E0833">
            <w:pPr>
              <w:pStyle w:val="Geenafstand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Wijk bij Duurstede</w:t>
            </w:r>
          </w:p>
        </w:tc>
        <w:tc>
          <w:tcPr>
            <w:tcW w:w="1449" w:type="dxa"/>
          </w:tcPr>
          <w:p w14:paraId="1D83F60C" w14:textId="77777777" w:rsidR="00C4549E" w:rsidRDefault="00C4549E" w:rsidP="005E0833">
            <w:pPr>
              <w:pStyle w:val="Geenafstand"/>
              <w:rPr>
                <w:rFonts w:ascii="Arial" w:hAnsi="Arial" w:cs="Arial"/>
                <w:sz w:val="22"/>
              </w:rPr>
            </w:pPr>
          </w:p>
        </w:tc>
      </w:tr>
      <w:tr w:rsidR="00C4549E" w14:paraId="772B3797" w14:textId="77777777" w:rsidTr="005E0833">
        <w:tc>
          <w:tcPr>
            <w:tcW w:w="7763" w:type="dxa"/>
          </w:tcPr>
          <w:p w14:paraId="3BDE0863" w14:textId="77777777" w:rsidR="00C4549E" w:rsidRDefault="00C4549E" w:rsidP="005E0833">
            <w:pPr>
              <w:pStyle w:val="Geenafstand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Zeist</w:t>
            </w:r>
          </w:p>
        </w:tc>
        <w:tc>
          <w:tcPr>
            <w:tcW w:w="1449" w:type="dxa"/>
          </w:tcPr>
          <w:p w14:paraId="4FF4A358" w14:textId="77777777" w:rsidR="00C4549E" w:rsidRDefault="00C4549E" w:rsidP="005E0833">
            <w:pPr>
              <w:pStyle w:val="Geenafstand"/>
              <w:rPr>
                <w:rFonts w:ascii="Arial" w:hAnsi="Arial" w:cs="Arial"/>
                <w:sz w:val="22"/>
              </w:rPr>
            </w:pPr>
          </w:p>
        </w:tc>
      </w:tr>
    </w:tbl>
    <w:p w14:paraId="500086C7" w14:textId="77777777" w:rsidR="00C4549E" w:rsidRDefault="00C4549E" w:rsidP="00C4549E">
      <w:pPr>
        <w:spacing w:line="240" w:lineRule="auto"/>
        <w:rPr>
          <w:rFonts w:ascii="Arial" w:hAnsi="Arial" w:cs="Arial"/>
          <w:b/>
          <w:sz w:val="22"/>
        </w:rPr>
      </w:pPr>
    </w:p>
    <w:p w14:paraId="3F3F61ED" w14:textId="77777777" w:rsidR="00C4549E" w:rsidRPr="006542E5" w:rsidRDefault="00C4549E" w:rsidP="00C4549E">
      <w:pPr>
        <w:spacing w:line="240" w:lineRule="auto"/>
        <w:rPr>
          <w:rFonts w:ascii="Arial" w:hAnsi="Arial" w:cs="Arial"/>
          <w:b/>
          <w:sz w:val="22"/>
        </w:rPr>
      </w:pPr>
      <w:r w:rsidRPr="006542E5">
        <w:rPr>
          <w:rFonts w:ascii="Arial" w:hAnsi="Arial" w:cs="Arial"/>
          <w:b/>
          <w:sz w:val="22"/>
        </w:rPr>
        <w:t>Ondertekening</w:t>
      </w:r>
      <w:r>
        <w:rPr>
          <w:rFonts w:ascii="Arial" w:hAnsi="Arial" w:cs="Arial"/>
          <w:b/>
          <w:sz w:val="22"/>
        </w:rPr>
        <w:t>:</w:t>
      </w:r>
      <w:r w:rsidRPr="006542E5">
        <w:rPr>
          <w:rFonts w:ascii="Arial" w:hAnsi="Arial" w:cs="Arial"/>
          <w:b/>
          <w:sz w:val="22"/>
        </w:rPr>
        <w:t xml:space="preserve"> </w:t>
      </w:r>
    </w:p>
    <w:p w14:paraId="7D9C8E92" w14:textId="77777777" w:rsidR="00C4549E" w:rsidRPr="00231957" w:rsidRDefault="00C4549E" w:rsidP="00C4549E">
      <w:pPr>
        <w:spacing w:line="240" w:lineRule="auto"/>
        <w:rPr>
          <w:rFonts w:cs="Arial"/>
          <w:sz w:val="22"/>
        </w:rPr>
      </w:pPr>
    </w:p>
    <w:tbl>
      <w:tblPr>
        <w:tblStyle w:val="Tabelraster"/>
        <w:tblW w:w="4991" w:type="pct"/>
        <w:tblLook w:val="04A0" w:firstRow="1" w:lastRow="0" w:firstColumn="1" w:lastColumn="0" w:noHBand="0" w:noVBand="1"/>
      </w:tblPr>
      <w:tblGrid>
        <w:gridCol w:w="4096"/>
        <w:gridCol w:w="9873"/>
      </w:tblGrid>
      <w:tr w:rsidR="00C4549E" w:rsidRPr="00231957" w14:paraId="2FE93FB9" w14:textId="77777777" w:rsidTr="005E0833">
        <w:trPr>
          <w:trHeight w:val="595"/>
        </w:trPr>
        <w:tc>
          <w:tcPr>
            <w:tcW w:w="1466" w:type="pct"/>
          </w:tcPr>
          <w:p w14:paraId="7A167032" w14:textId="77777777" w:rsidR="00C4549E" w:rsidRPr="006542E5" w:rsidRDefault="00C4549E" w:rsidP="005E0833">
            <w:pPr>
              <w:rPr>
                <w:rFonts w:ascii="Arial" w:hAnsi="Arial" w:cs="Arial"/>
                <w:sz w:val="22"/>
              </w:rPr>
            </w:pPr>
            <w:r w:rsidRPr="006542E5">
              <w:rPr>
                <w:rFonts w:ascii="Arial" w:hAnsi="Arial" w:cs="Arial"/>
                <w:sz w:val="22"/>
              </w:rPr>
              <w:t>Naam aanbieder</w:t>
            </w:r>
          </w:p>
          <w:p w14:paraId="49DB236D" w14:textId="77777777" w:rsidR="00C4549E" w:rsidRPr="006542E5" w:rsidRDefault="00C4549E" w:rsidP="005E0833">
            <w:pPr>
              <w:rPr>
                <w:rFonts w:ascii="Arial" w:hAnsi="Arial" w:cs="Arial"/>
                <w:sz w:val="22"/>
              </w:rPr>
            </w:pPr>
            <w:r w:rsidRPr="006542E5">
              <w:rPr>
                <w:rFonts w:ascii="Arial" w:hAnsi="Arial" w:cs="Arial"/>
                <w:sz w:val="22"/>
              </w:rPr>
              <w:t>(KvK-naam)</w:t>
            </w:r>
          </w:p>
        </w:tc>
        <w:tc>
          <w:tcPr>
            <w:tcW w:w="3534" w:type="pct"/>
          </w:tcPr>
          <w:p w14:paraId="76EAF0C6" w14:textId="77777777" w:rsidR="00C4549E" w:rsidRPr="006542E5" w:rsidRDefault="00C4549E" w:rsidP="005E0833">
            <w:pPr>
              <w:rPr>
                <w:rFonts w:ascii="Arial" w:hAnsi="Arial" w:cs="Arial"/>
                <w:sz w:val="22"/>
              </w:rPr>
            </w:pPr>
          </w:p>
          <w:p w14:paraId="2E23D684" w14:textId="77777777" w:rsidR="00C4549E" w:rsidRPr="006542E5" w:rsidRDefault="00C4549E" w:rsidP="005E0833">
            <w:pPr>
              <w:rPr>
                <w:rFonts w:ascii="Arial" w:hAnsi="Arial" w:cs="Arial"/>
                <w:sz w:val="22"/>
              </w:rPr>
            </w:pPr>
          </w:p>
        </w:tc>
      </w:tr>
      <w:tr w:rsidR="00C4549E" w:rsidRPr="00231957" w14:paraId="755E1E7F" w14:textId="77777777" w:rsidTr="005E0833">
        <w:trPr>
          <w:trHeight w:val="608"/>
        </w:trPr>
        <w:tc>
          <w:tcPr>
            <w:tcW w:w="1466" w:type="pct"/>
          </w:tcPr>
          <w:p w14:paraId="223E77C6" w14:textId="77777777" w:rsidR="00C4549E" w:rsidRPr="006542E5" w:rsidRDefault="00C4549E" w:rsidP="005E0833">
            <w:pPr>
              <w:rPr>
                <w:rFonts w:ascii="Arial" w:hAnsi="Arial" w:cs="Arial"/>
                <w:sz w:val="22"/>
              </w:rPr>
            </w:pPr>
            <w:r w:rsidRPr="006542E5">
              <w:rPr>
                <w:rFonts w:ascii="Arial" w:hAnsi="Arial" w:cs="Arial"/>
                <w:sz w:val="22"/>
              </w:rPr>
              <w:t>Naam tekenbevoegde</w:t>
            </w:r>
          </w:p>
        </w:tc>
        <w:tc>
          <w:tcPr>
            <w:tcW w:w="3534" w:type="pct"/>
          </w:tcPr>
          <w:p w14:paraId="5185990E" w14:textId="77777777" w:rsidR="00C4549E" w:rsidRPr="006542E5" w:rsidRDefault="00C4549E" w:rsidP="005E0833">
            <w:pPr>
              <w:rPr>
                <w:rFonts w:ascii="Arial" w:hAnsi="Arial" w:cs="Arial"/>
                <w:sz w:val="22"/>
              </w:rPr>
            </w:pPr>
          </w:p>
          <w:p w14:paraId="0D4D9BC9" w14:textId="77777777" w:rsidR="00C4549E" w:rsidRPr="006542E5" w:rsidRDefault="00C4549E" w:rsidP="005E0833">
            <w:pPr>
              <w:rPr>
                <w:rFonts w:ascii="Arial" w:hAnsi="Arial" w:cs="Arial"/>
                <w:sz w:val="22"/>
              </w:rPr>
            </w:pPr>
          </w:p>
        </w:tc>
      </w:tr>
      <w:tr w:rsidR="00C4549E" w:rsidRPr="00231957" w14:paraId="36EF92F9" w14:textId="77777777" w:rsidTr="005E0833">
        <w:trPr>
          <w:trHeight w:val="297"/>
        </w:trPr>
        <w:tc>
          <w:tcPr>
            <w:tcW w:w="1466" w:type="pct"/>
          </w:tcPr>
          <w:p w14:paraId="36C4DBFC" w14:textId="77777777" w:rsidR="00C4549E" w:rsidRPr="006542E5" w:rsidRDefault="00C4549E" w:rsidP="005E0833">
            <w:pPr>
              <w:rPr>
                <w:rFonts w:ascii="Arial" w:hAnsi="Arial" w:cs="Arial"/>
                <w:sz w:val="22"/>
              </w:rPr>
            </w:pPr>
            <w:r w:rsidRPr="006542E5">
              <w:rPr>
                <w:rFonts w:ascii="Arial" w:hAnsi="Arial" w:cs="Arial"/>
                <w:sz w:val="22"/>
              </w:rPr>
              <w:t>Datum</w:t>
            </w:r>
          </w:p>
        </w:tc>
        <w:tc>
          <w:tcPr>
            <w:tcW w:w="3534" w:type="pct"/>
          </w:tcPr>
          <w:p w14:paraId="393810F6" w14:textId="77777777" w:rsidR="00C4549E" w:rsidRPr="006542E5" w:rsidRDefault="00C4549E" w:rsidP="005E0833">
            <w:pPr>
              <w:rPr>
                <w:rFonts w:ascii="Arial" w:hAnsi="Arial" w:cs="Arial"/>
                <w:sz w:val="22"/>
              </w:rPr>
            </w:pPr>
          </w:p>
        </w:tc>
      </w:tr>
      <w:tr w:rsidR="00C4549E" w:rsidRPr="00231957" w14:paraId="62241561" w14:textId="77777777" w:rsidTr="005E0833">
        <w:trPr>
          <w:trHeight w:val="595"/>
        </w:trPr>
        <w:tc>
          <w:tcPr>
            <w:tcW w:w="1466" w:type="pct"/>
          </w:tcPr>
          <w:p w14:paraId="1FE619A0" w14:textId="77777777" w:rsidR="00C4549E" w:rsidRPr="006542E5" w:rsidRDefault="00C4549E" w:rsidP="005E0833">
            <w:pPr>
              <w:rPr>
                <w:rFonts w:ascii="Arial" w:hAnsi="Arial" w:cs="Arial"/>
                <w:sz w:val="22"/>
              </w:rPr>
            </w:pPr>
            <w:r w:rsidRPr="006542E5">
              <w:rPr>
                <w:rFonts w:ascii="Arial" w:hAnsi="Arial" w:cs="Arial"/>
                <w:sz w:val="22"/>
              </w:rPr>
              <w:t>Handtekening</w:t>
            </w:r>
          </w:p>
          <w:p w14:paraId="5971C752" w14:textId="77777777" w:rsidR="00C4549E" w:rsidRPr="006542E5" w:rsidRDefault="00C4549E" w:rsidP="005E0833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534" w:type="pct"/>
          </w:tcPr>
          <w:p w14:paraId="7CF87777" w14:textId="77777777" w:rsidR="00C4549E" w:rsidRPr="006542E5" w:rsidRDefault="00C4549E" w:rsidP="005E0833">
            <w:pPr>
              <w:rPr>
                <w:rFonts w:ascii="Arial" w:hAnsi="Arial" w:cs="Arial"/>
                <w:sz w:val="22"/>
              </w:rPr>
            </w:pPr>
          </w:p>
          <w:p w14:paraId="630C18E6" w14:textId="77777777" w:rsidR="00C4549E" w:rsidRPr="006542E5" w:rsidRDefault="00C4549E" w:rsidP="005E0833">
            <w:pPr>
              <w:rPr>
                <w:rFonts w:ascii="Arial" w:hAnsi="Arial" w:cs="Arial"/>
                <w:sz w:val="22"/>
              </w:rPr>
            </w:pPr>
          </w:p>
        </w:tc>
      </w:tr>
    </w:tbl>
    <w:p w14:paraId="1D5524AC" w14:textId="77777777" w:rsidR="00C4549E" w:rsidRDefault="00C4549E" w:rsidP="00C4549E"/>
    <w:p w14:paraId="666CACAE" w14:textId="77777777" w:rsidR="00C4549E" w:rsidRDefault="00C4549E" w:rsidP="00C4549E"/>
    <w:p w14:paraId="72297303" w14:textId="77777777" w:rsidR="00C4549E" w:rsidRDefault="00C4549E" w:rsidP="00C4549E"/>
    <w:p w14:paraId="3B2E3832" w14:textId="77777777" w:rsidR="00C4549E" w:rsidRPr="00A905F8" w:rsidRDefault="00C4549E" w:rsidP="00C4549E"/>
    <w:p w14:paraId="5C698844" w14:textId="77777777" w:rsidR="007219DE" w:rsidRPr="00EA62D9" w:rsidRDefault="007219DE" w:rsidP="006542E5">
      <w:pPr>
        <w:pStyle w:val="Geenafstand"/>
        <w:rPr>
          <w:rFonts w:ascii="Arial" w:hAnsi="Arial" w:cs="Arial"/>
          <w:sz w:val="16"/>
          <w:szCs w:val="16"/>
        </w:rPr>
      </w:pPr>
    </w:p>
    <w:sectPr w:rsidR="007219DE" w:rsidRPr="00EA62D9" w:rsidSect="00C4549E">
      <w:footerReference w:type="default" r:id="rId8"/>
      <w:headerReference w:type="first" r:id="rId9"/>
      <w:type w:val="continuous"/>
      <w:pgSz w:w="16838" w:h="11906" w:orient="landscape"/>
      <w:pgMar w:top="1417" w:right="1417" w:bottom="1417" w:left="1417" w:header="708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99A8F2" w14:textId="77777777" w:rsidR="00DF5DE9" w:rsidRDefault="00DF5DE9" w:rsidP="009D09AC">
      <w:r>
        <w:separator/>
      </w:r>
    </w:p>
  </w:endnote>
  <w:endnote w:type="continuationSeparator" w:id="0">
    <w:p w14:paraId="1E41002C" w14:textId="77777777" w:rsidR="00DF5DE9" w:rsidRDefault="00DF5DE9" w:rsidP="009D0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Roboto Slab">
    <w:altName w:val="Arial"/>
    <w:charset w:val="00"/>
    <w:family w:val="auto"/>
    <w:pitch w:val="variable"/>
    <w:sig w:usb0="E00002FF" w:usb1="5000205B" w:usb2="0000002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A6A6A6" w:themeColor="background1" w:themeShade="A6"/>
      </w:rPr>
      <w:id w:val="-1383243907"/>
      <w:docPartObj>
        <w:docPartGallery w:val="Page Numbers (Top of Page)"/>
        <w:docPartUnique/>
      </w:docPartObj>
    </w:sdtPr>
    <w:sdtEndPr/>
    <w:sdtContent>
      <w:p w14:paraId="619C2803" w14:textId="77777777" w:rsidR="003E2E24" w:rsidRPr="00BC2A2B" w:rsidRDefault="003E2E24">
        <w:pPr>
          <w:pStyle w:val="Voettekst"/>
          <w:rPr>
            <w:color w:val="A6A6A6" w:themeColor="background1" w:themeShade="A6"/>
          </w:rPr>
        </w:pPr>
        <w:r>
          <w:rPr>
            <w:color w:val="A6A6A6" w:themeColor="background1" w:themeShade="A6"/>
          </w:rPr>
          <w:t xml:space="preserve">Pagina </w:t>
        </w:r>
        <w:r>
          <w:rPr>
            <w:bCs/>
            <w:color w:val="A6A6A6" w:themeColor="background1" w:themeShade="A6"/>
            <w:sz w:val="24"/>
            <w:szCs w:val="24"/>
          </w:rPr>
          <w:fldChar w:fldCharType="begin"/>
        </w:r>
        <w:r>
          <w:rPr>
            <w:bCs/>
            <w:color w:val="A6A6A6" w:themeColor="background1" w:themeShade="A6"/>
          </w:rPr>
          <w:instrText>PAGE</w:instrText>
        </w:r>
        <w:r>
          <w:rPr>
            <w:bCs/>
            <w:color w:val="A6A6A6" w:themeColor="background1" w:themeShade="A6"/>
            <w:sz w:val="24"/>
            <w:szCs w:val="24"/>
          </w:rPr>
          <w:fldChar w:fldCharType="separate"/>
        </w:r>
        <w:r w:rsidR="001270C9">
          <w:rPr>
            <w:bCs/>
            <w:noProof/>
            <w:color w:val="A6A6A6" w:themeColor="background1" w:themeShade="A6"/>
          </w:rPr>
          <w:t>2</w:t>
        </w:r>
        <w:r>
          <w:rPr>
            <w:bCs/>
            <w:color w:val="A6A6A6" w:themeColor="background1" w:themeShade="A6"/>
            <w:sz w:val="24"/>
            <w:szCs w:val="24"/>
          </w:rPr>
          <w:fldChar w:fldCharType="end"/>
        </w:r>
        <w:r>
          <w:rPr>
            <w:color w:val="A6A6A6" w:themeColor="background1" w:themeShade="A6"/>
          </w:rPr>
          <w:t xml:space="preserve"> van </w:t>
        </w:r>
        <w:r>
          <w:rPr>
            <w:bCs/>
            <w:color w:val="A6A6A6" w:themeColor="background1" w:themeShade="A6"/>
            <w:sz w:val="24"/>
            <w:szCs w:val="24"/>
          </w:rPr>
          <w:fldChar w:fldCharType="begin"/>
        </w:r>
        <w:r>
          <w:rPr>
            <w:bCs/>
            <w:color w:val="A6A6A6" w:themeColor="background1" w:themeShade="A6"/>
          </w:rPr>
          <w:instrText>NUMPAGES</w:instrText>
        </w:r>
        <w:r>
          <w:rPr>
            <w:bCs/>
            <w:color w:val="A6A6A6" w:themeColor="background1" w:themeShade="A6"/>
            <w:sz w:val="24"/>
            <w:szCs w:val="24"/>
          </w:rPr>
          <w:fldChar w:fldCharType="separate"/>
        </w:r>
        <w:r w:rsidR="001270C9">
          <w:rPr>
            <w:bCs/>
            <w:noProof/>
            <w:color w:val="A6A6A6" w:themeColor="background1" w:themeShade="A6"/>
          </w:rPr>
          <w:t>3</w:t>
        </w:r>
        <w:r>
          <w:rPr>
            <w:bCs/>
            <w:color w:val="A6A6A6" w:themeColor="background1" w:themeShade="A6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69018" w14:textId="77777777" w:rsidR="00DF5DE9" w:rsidRDefault="00DF5DE9" w:rsidP="009D09AC">
      <w:r>
        <w:separator/>
      </w:r>
    </w:p>
  </w:footnote>
  <w:footnote w:type="continuationSeparator" w:id="0">
    <w:p w14:paraId="05E52D8F" w14:textId="77777777" w:rsidR="00DF5DE9" w:rsidRDefault="00DF5DE9" w:rsidP="009D09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9356" w:type="dxa"/>
      <w:tblInd w:w="-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bottom w:w="57" w:type="dxa"/>
        <w:right w:w="0" w:type="dxa"/>
      </w:tblCellMar>
      <w:tblLook w:val="04A0" w:firstRow="1" w:lastRow="0" w:firstColumn="1" w:lastColumn="0" w:noHBand="0" w:noVBand="1"/>
    </w:tblPr>
    <w:tblGrid>
      <w:gridCol w:w="6"/>
      <w:gridCol w:w="12210"/>
    </w:tblGrid>
    <w:tr w:rsidR="003E2E24" w:rsidRPr="002C648E" w14:paraId="12462FCF" w14:textId="77777777" w:rsidTr="002C648E">
      <w:tc>
        <w:tcPr>
          <w:tcW w:w="3119" w:type="dxa"/>
          <w:vAlign w:val="bottom"/>
        </w:tcPr>
        <w:p w14:paraId="2E1458C3" w14:textId="77777777" w:rsidR="003E2E24" w:rsidRPr="002C648E" w:rsidRDefault="003E2E24" w:rsidP="00AC1984">
          <w:pPr>
            <w:pStyle w:val="Koptekst"/>
          </w:pPr>
        </w:p>
      </w:tc>
      <w:tc>
        <w:tcPr>
          <w:tcW w:w="6237" w:type="dxa"/>
          <w:vAlign w:val="bottom"/>
        </w:tcPr>
        <w:p w14:paraId="5D9E0582" w14:textId="77777777" w:rsidR="003E2E24" w:rsidRPr="002C648E" w:rsidRDefault="003E2E24" w:rsidP="009963C4">
          <w:pPr>
            <w:pStyle w:val="Koptekst"/>
            <w:jc w:val="right"/>
          </w:pPr>
          <w:r w:rsidRPr="00A67FDE">
            <w:rPr>
              <w:b/>
              <w:noProof/>
              <w:color w:val="365F91" w:themeColor="accent1" w:themeShade="BF"/>
              <w:sz w:val="24"/>
              <w:lang w:eastAsia="nl-NL"/>
            </w:rPr>
            <w:drawing>
              <wp:inline distT="0" distB="0" distL="0" distR="0" wp14:anchorId="0537978D" wp14:editId="077148A3">
                <wp:extent cx="7743825" cy="1133475"/>
                <wp:effectExtent l="0" t="0" r="9525" b="9525"/>
                <wp:docPr id="1" name="Afbeelding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59792" cy="11358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9A4DB09" w14:textId="77777777" w:rsidR="003E2E24" w:rsidRDefault="003E2E2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182E09C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8B66629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8E6D96"/>
    <w:multiLevelType w:val="hybridMultilevel"/>
    <w:tmpl w:val="E9A03D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A51332"/>
    <w:multiLevelType w:val="hybridMultilevel"/>
    <w:tmpl w:val="21529678"/>
    <w:lvl w:ilvl="0" w:tplc="C0F401B0">
      <w:numFmt w:val="bullet"/>
      <w:lvlText w:val="-"/>
      <w:lvlJc w:val="left"/>
      <w:pPr>
        <w:ind w:left="720" w:hanging="360"/>
      </w:pPr>
      <w:rPr>
        <w:rFonts w:ascii="Cambria" w:eastAsiaTheme="minorHAnsi" w:hAnsi="Cambria" w:cs="Arial" w:hint="default"/>
        <w:i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4BDB6E"/>
    <w:multiLevelType w:val="hybridMultilevel"/>
    <w:tmpl w:val="D5B35CB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94D7EE3"/>
    <w:multiLevelType w:val="multilevel"/>
    <w:tmpl w:val="B6AC5FE2"/>
    <w:lvl w:ilvl="0">
      <w:start w:val="1"/>
      <w:numFmt w:val="decimal"/>
      <w:pStyle w:val="Opsommenget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907"/>
        </w:tabs>
        <w:ind w:left="907" w:hanging="453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361"/>
        </w:tabs>
        <w:ind w:left="1361" w:hanging="454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1814"/>
        </w:tabs>
        <w:ind w:left="1814" w:hanging="453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2268"/>
        </w:tabs>
        <w:ind w:left="2268" w:hanging="454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183145"/>
    <w:multiLevelType w:val="hybridMultilevel"/>
    <w:tmpl w:val="8E5614EC"/>
    <w:lvl w:ilvl="0" w:tplc="20F84370">
      <w:start w:val="1"/>
      <w:numFmt w:val="bullet"/>
      <w:lvlText w:val="-"/>
      <w:lvlJc w:val="left"/>
      <w:pPr>
        <w:ind w:left="360" w:hanging="360"/>
      </w:pPr>
      <w:rPr>
        <w:rFonts w:ascii="Roboto" w:eastAsiaTheme="minorHAnsi" w:hAnsi="Roboto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33751BE"/>
    <w:multiLevelType w:val="hybridMultilevel"/>
    <w:tmpl w:val="38BAB842"/>
    <w:lvl w:ilvl="0" w:tplc="20F84370">
      <w:start w:val="1"/>
      <w:numFmt w:val="bullet"/>
      <w:lvlText w:val="-"/>
      <w:lvlJc w:val="left"/>
      <w:pPr>
        <w:ind w:left="360" w:hanging="360"/>
      </w:pPr>
      <w:rPr>
        <w:rFonts w:ascii="Roboto" w:eastAsiaTheme="minorHAnsi" w:hAnsi="Roboto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DD020A"/>
    <w:multiLevelType w:val="hybridMultilevel"/>
    <w:tmpl w:val="94B422DC"/>
    <w:lvl w:ilvl="0" w:tplc="D728BDC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FBB4E52A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0B7615F2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557E3A7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4B625C4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54C2FF44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6160F38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22F0DE3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7D0A731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9" w15:restartNumberingAfterBreak="0">
    <w:nsid w:val="1A5E41EA"/>
    <w:multiLevelType w:val="hybridMultilevel"/>
    <w:tmpl w:val="E00857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AA1036"/>
    <w:multiLevelType w:val="hybridMultilevel"/>
    <w:tmpl w:val="38CA1BB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F36324"/>
    <w:multiLevelType w:val="hybridMultilevel"/>
    <w:tmpl w:val="BCC0C810"/>
    <w:name w:val="Utrecht hoofdstuknummering2222232222222"/>
    <w:lvl w:ilvl="0" w:tplc="89702E26">
      <w:start w:val="1"/>
      <w:numFmt w:val="bullet"/>
      <w:pStyle w:val="Opsommingmetbullet"/>
      <w:lvlText w:val="-"/>
      <w:lvlJc w:val="left"/>
      <w:pPr>
        <w:ind w:left="360" w:hanging="360"/>
      </w:pPr>
      <w:rPr>
        <w:rFonts w:ascii="Lucida Sans Unicode" w:hAnsi="Lucida Sans Unicode" w:hint="default"/>
        <w:color w:val="CC0000"/>
      </w:rPr>
    </w:lvl>
    <w:lvl w:ilvl="1" w:tplc="ECE4741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3969D5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7925A8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2BAC44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538236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2426CA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C622C1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3B6BCC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172418"/>
    <w:multiLevelType w:val="hybridMultilevel"/>
    <w:tmpl w:val="EE7213FC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4DB7125"/>
    <w:multiLevelType w:val="hybridMultilevel"/>
    <w:tmpl w:val="DAFEF9E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6778BC"/>
    <w:multiLevelType w:val="hybridMultilevel"/>
    <w:tmpl w:val="EFF6675C"/>
    <w:lvl w:ilvl="0" w:tplc="BE60D8FA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="Times New Roman" w:hint="default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16CAF"/>
    <w:multiLevelType w:val="hybridMultilevel"/>
    <w:tmpl w:val="844020C4"/>
    <w:lvl w:ilvl="0" w:tplc="20F84370">
      <w:start w:val="1"/>
      <w:numFmt w:val="bullet"/>
      <w:lvlText w:val="-"/>
      <w:lvlJc w:val="left"/>
      <w:pPr>
        <w:ind w:left="360" w:hanging="360"/>
      </w:pPr>
      <w:rPr>
        <w:rFonts w:ascii="Roboto" w:eastAsiaTheme="minorHAnsi" w:hAnsi="Roboto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184636"/>
    <w:multiLevelType w:val="hybridMultilevel"/>
    <w:tmpl w:val="73F63CBE"/>
    <w:lvl w:ilvl="0" w:tplc="20F84370">
      <w:start w:val="1"/>
      <w:numFmt w:val="bullet"/>
      <w:lvlText w:val="-"/>
      <w:lvlJc w:val="left"/>
      <w:pPr>
        <w:ind w:left="1080" w:hanging="360"/>
      </w:pPr>
      <w:rPr>
        <w:rFonts w:ascii="Roboto" w:eastAsiaTheme="minorHAnsi" w:hAnsi="Roboto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0545A11"/>
    <w:multiLevelType w:val="hybridMultilevel"/>
    <w:tmpl w:val="5562070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C22053"/>
    <w:multiLevelType w:val="hybridMultilevel"/>
    <w:tmpl w:val="A80EB7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87785E"/>
    <w:multiLevelType w:val="hybridMultilevel"/>
    <w:tmpl w:val="59F2F40E"/>
    <w:lvl w:ilvl="0" w:tplc="772E8972">
      <w:start w:val="1"/>
      <w:numFmt w:val="bullet"/>
      <w:lvlText w:val="-"/>
      <w:lvlJc w:val="left"/>
      <w:pPr>
        <w:ind w:left="360" w:hanging="360"/>
      </w:pPr>
      <w:rPr>
        <w:rFonts w:ascii="Roboto" w:eastAsiaTheme="minorHAnsi" w:hAnsi="Roboto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E9E6E7F"/>
    <w:multiLevelType w:val="hybridMultilevel"/>
    <w:tmpl w:val="72C2E840"/>
    <w:lvl w:ilvl="0" w:tplc="A2FC30C6">
      <w:start w:val="1"/>
      <w:numFmt w:val="decimal"/>
      <w:lvlText w:val="%1)"/>
      <w:lvlJc w:val="left"/>
      <w:pPr>
        <w:ind w:left="720" w:hanging="360"/>
      </w:pPr>
      <w:rPr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E7063E"/>
    <w:multiLevelType w:val="hybridMultilevel"/>
    <w:tmpl w:val="D46E02F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6295EF2"/>
    <w:multiLevelType w:val="multilevel"/>
    <w:tmpl w:val="0F4AE87C"/>
    <w:lvl w:ilvl="0">
      <w:start w:val="1"/>
      <w:numFmt w:val="bullet"/>
      <w:pStyle w:val="Opsommen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"/>
      <w:lvlJc w:val="left"/>
      <w:pPr>
        <w:tabs>
          <w:tab w:val="num" w:pos="907"/>
        </w:tabs>
        <w:ind w:left="907" w:hanging="453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361"/>
        </w:tabs>
        <w:ind w:left="1361" w:hanging="454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1814"/>
        </w:tabs>
        <w:ind w:left="1814" w:hanging="453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2268"/>
        </w:tabs>
        <w:ind w:left="2268" w:hanging="454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414"/>
        </w:tabs>
        <w:ind w:left="4414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134"/>
        </w:tabs>
        <w:ind w:left="5134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854"/>
        </w:tabs>
        <w:ind w:left="5854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574"/>
        </w:tabs>
        <w:ind w:left="6574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82D39B3"/>
    <w:multiLevelType w:val="hybridMultilevel"/>
    <w:tmpl w:val="FC70EA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464C72"/>
    <w:multiLevelType w:val="hybridMultilevel"/>
    <w:tmpl w:val="FBFEDA5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6A1754"/>
    <w:multiLevelType w:val="hybridMultilevel"/>
    <w:tmpl w:val="FC70EA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A2560C"/>
    <w:multiLevelType w:val="hybridMultilevel"/>
    <w:tmpl w:val="9CE45D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836525">
    <w:abstractNumId w:val="22"/>
  </w:num>
  <w:num w:numId="2" w16cid:durableId="234245747">
    <w:abstractNumId w:val="5"/>
  </w:num>
  <w:num w:numId="3" w16cid:durableId="1927884652">
    <w:abstractNumId w:val="1"/>
  </w:num>
  <w:num w:numId="4" w16cid:durableId="1501893717">
    <w:abstractNumId w:val="0"/>
  </w:num>
  <w:num w:numId="5" w16cid:durableId="331221844">
    <w:abstractNumId w:val="6"/>
  </w:num>
  <w:num w:numId="6" w16cid:durableId="1895116762">
    <w:abstractNumId w:val="13"/>
  </w:num>
  <w:num w:numId="7" w16cid:durableId="1325277045">
    <w:abstractNumId w:val="12"/>
  </w:num>
  <w:num w:numId="8" w16cid:durableId="34236936">
    <w:abstractNumId w:val="16"/>
  </w:num>
  <w:num w:numId="9" w16cid:durableId="219250678">
    <w:abstractNumId w:val="15"/>
  </w:num>
  <w:num w:numId="10" w16cid:durableId="1777363718">
    <w:abstractNumId w:val="7"/>
  </w:num>
  <w:num w:numId="11" w16cid:durableId="333919512">
    <w:abstractNumId w:val="10"/>
  </w:num>
  <w:num w:numId="12" w16cid:durableId="1547597860">
    <w:abstractNumId w:val="21"/>
  </w:num>
  <w:num w:numId="13" w16cid:durableId="889734334">
    <w:abstractNumId w:val="19"/>
  </w:num>
  <w:num w:numId="14" w16cid:durableId="567544766">
    <w:abstractNumId w:val="25"/>
  </w:num>
  <w:num w:numId="15" w16cid:durableId="751895981">
    <w:abstractNumId w:val="8"/>
  </w:num>
  <w:num w:numId="16" w16cid:durableId="596449169">
    <w:abstractNumId w:val="23"/>
  </w:num>
  <w:num w:numId="17" w16cid:durableId="1321495660">
    <w:abstractNumId w:val="17"/>
  </w:num>
  <w:num w:numId="18" w16cid:durableId="1852184079">
    <w:abstractNumId w:val="3"/>
  </w:num>
  <w:num w:numId="19" w16cid:durableId="1565992641">
    <w:abstractNumId w:val="9"/>
  </w:num>
  <w:num w:numId="20" w16cid:durableId="612513607">
    <w:abstractNumId w:val="11"/>
  </w:num>
  <w:num w:numId="21" w16cid:durableId="235821796">
    <w:abstractNumId w:val="26"/>
  </w:num>
  <w:num w:numId="22" w16cid:durableId="448856633">
    <w:abstractNumId w:val="2"/>
  </w:num>
  <w:num w:numId="23" w16cid:durableId="1663893988">
    <w:abstractNumId w:val="14"/>
  </w:num>
  <w:num w:numId="24" w16cid:durableId="730730398">
    <w:abstractNumId w:val="18"/>
  </w:num>
  <w:num w:numId="25" w16cid:durableId="908885022">
    <w:abstractNumId w:val="20"/>
  </w:num>
  <w:num w:numId="26" w16cid:durableId="1764761381">
    <w:abstractNumId w:val="24"/>
  </w:num>
  <w:num w:numId="27" w16cid:durableId="1326476826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doNotShadeFormData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D0A"/>
    <w:rsid w:val="00010194"/>
    <w:rsid w:val="000219DA"/>
    <w:rsid w:val="000265CD"/>
    <w:rsid w:val="00056691"/>
    <w:rsid w:val="00081FAA"/>
    <w:rsid w:val="00093FD7"/>
    <w:rsid w:val="000A3EC5"/>
    <w:rsid w:val="000A46AA"/>
    <w:rsid w:val="000C19DD"/>
    <w:rsid w:val="000E0CEF"/>
    <w:rsid w:val="000E57FF"/>
    <w:rsid w:val="000E71AF"/>
    <w:rsid w:val="0010626A"/>
    <w:rsid w:val="00116636"/>
    <w:rsid w:val="001270C9"/>
    <w:rsid w:val="00142F08"/>
    <w:rsid w:val="00163CC7"/>
    <w:rsid w:val="00170389"/>
    <w:rsid w:val="0018477A"/>
    <w:rsid w:val="00197CB5"/>
    <w:rsid w:val="001A4D57"/>
    <w:rsid w:val="001B2989"/>
    <w:rsid w:val="001C6586"/>
    <w:rsid w:val="001E1E99"/>
    <w:rsid w:val="002215DA"/>
    <w:rsid w:val="00250B5E"/>
    <w:rsid w:val="00256F36"/>
    <w:rsid w:val="00264FBC"/>
    <w:rsid w:val="00273B02"/>
    <w:rsid w:val="002814D9"/>
    <w:rsid w:val="00294560"/>
    <w:rsid w:val="002C48B1"/>
    <w:rsid w:val="002C648E"/>
    <w:rsid w:val="003031DC"/>
    <w:rsid w:val="003043BE"/>
    <w:rsid w:val="00305C91"/>
    <w:rsid w:val="0032244E"/>
    <w:rsid w:val="00330511"/>
    <w:rsid w:val="003413B3"/>
    <w:rsid w:val="00350657"/>
    <w:rsid w:val="00363B16"/>
    <w:rsid w:val="00365F10"/>
    <w:rsid w:val="003824A7"/>
    <w:rsid w:val="00391C31"/>
    <w:rsid w:val="00393B23"/>
    <w:rsid w:val="003C0DA5"/>
    <w:rsid w:val="003E2E24"/>
    <w:rsid w:val="003E4538"/>
    <w:rsid w:val="003E72D0"/>
    <w:rsid w:val="003F612D"/>
    <w:rsid w:val="004010F5"/>
    <w:rsid w:val="00413EA2"/>
    <w:rsid w:val="004271EE"/>
    <w:rsid w:val="004324C0"/>
    <w:rsid w:val="00436793"/>
    <w:rsid w:val="004536A6"/>
    <w:rsid w:val="00464C0F"/>
    <w:rsid w:val="0049402A"/>
    <w:rsid w:val="004972E2"/>
    <w:rsid w:val="004C3CD0"/>
    <w:rsid w:val="004C7FA1"/>
    <w:rsid w:val="004E09A7"/>
    <w:rsid w:val="004E75AC"/>
    <w:rsid w:val="004F0BB3"/>
    <w:rsid w:val="004F5A30"/>
    <w:rsid w:val="005260EE"/>
    <w:rsid w:val="005360A3"/>
    <w:rsid w:val="005461E7"/>
    <w:rsid w:val="00567CC2"/>
    <w:rsid w:val="00577F75"/>
    <w:rsid w:val="00581611"/>
    <w:rsid w:val="00583034"/>
    <w:rsid w:val="0058494D"/>
    <w:rsid w:val="00584B03"/>
    <w:rsid w:val="00590144"/>
    <w:rsid w:val="00591129"/>
    <w:rsid w:val="005C79D2"/>
    <w:rsid w:val="005D5374"/>
    <w:rsid w:val="005F26B8"/>
    <w:rsid w:val="0060284C"/>
    <w:rsid w:val="00614149"/>
    <w:rsid w:val="006334B8"/>
    <w:rsid w:val="006542E5"/>
    <w:rsid w:val="00673311"/>
    <w:rsid w:val="00676EF0"/>
    <w:rsid w:val="00690B4A"/>
    <w:rsid w:val="006A34D0"/>
    <w:rsid w:val="006B06D0"/>
    <w:rsid w:val="006B2788"/>
    <w:rsid w:val="00702277"/>
    <w:rsid w:val="007219DE"/>
    <w:rsid w:val="00727D3F"/>
    <w:rsid w:val="007314C7"/>
    <w:rsid w:val="00737787"/>
    <w:rsid w:val="007421BF"/>
    <w:rsid w:val="007658F0"/>
    <w:rsid w:val="00777B44"/>
    <w:rsid w:val="007976E7"/>
    <w:rsid w:val="007A40F4"/>
    <w:rsid w:val="007B7235"/>
    <w:rsid w:val="007E3261"/>
    <w:rsid w:val="0080088C"/>
    <w:rsid w:val="0080697B"/>
    <w:rsid w:val="00825BC1"/>
    <w:rsid w:val="00825FA0"/>
    <w:rsid w:val="00830244"/>
    <w:rsid w:val="008355F1"/>
    <w:rsid w:val="00841432"/>
    <w:rsid w:val="00845D36"/>
    <w:rsid w:val="00860D9D"/>
    <w:rsid w:val="00872AF0"/>
    <w:rsid w:val="008A6521"/>
    <w:rsid w:val="008C5085"/>
    <w:rsid w:val="008E3186"/>
    <w:rsid w:val="0090289E"/>
    <w:rsid w:val="009152E0"/>
    <w:rsid w:val="00935074"/>
    <w:rsid w:val="00945CFF"/>
    <w:rsid w:val="00971D42"/>
    <w:rsid w:val="009914FA"/>
    <w:rsid w:val="00993AE8"/>
    <w:rsid w:val="009963C4"/>
    <w:rsid w:val="009B4581"/>
    <w:rsid w:val="009B7D0A"/>
    <w:rsid w:val="009C2BEA"/>
    <w:rsid w:val="009C714E"/>
    <w:rsid w:val="009D09AC"/>
    <w:rsid w:val="009D1914"/>
    <w:rsid w:val="009E1D28"/>
    <w:rsid w:val="009E2C98"/>
    <w:rsid w:val="009F4328"/>
    <w:rsid w:val="00A007FB"/>
    <w:rsid w:val="00A109DB"/>
    <w:rsid w:val="00A25E5F"/>
    <w:rsid w:val="00A27A56"/>
    <w:rsid w:val="00A44807"/>
    <w:rsid w:val="00A66C7B"/>
    <w:rsid w:val="00A905F8"/>
    <w:rsid w:val="00AA4420"/>
    <w:rsid w:val="00AC1984"/>
    <w:rsid w:val="00AE213D"/>
    <w:rsid w:val="00AE3F0A"/>
    <w:rsid w:val="00AE77A5"/>
    <w:rsid w:val="00B124ED"/>
    <w:rsid w:val="00B20634"/>
    <w:rsid w:val="00B4137D"/>
    <w:rsid w:val="00B474D9"/>
    <w:rsid w:val="00B474E7"/>
    <w:rsid w:val="00B6745A"/>
    <w:rsid w:val="00B6777F"/>
    <w:rsid w:val="00B73FEC"/>
    <w:rsid w:val="00B970DD"/>
    <w:rsid w:val="00BA0ACD"/>
    <w:rsid w:val="00BB27F9"/>
    <w:rsid w:val="00BB4946"/>
    <w:rsid w:val="00BC2A2B"/>
    <w:rsid w:val="00BD0854"/>
    <w:rsid w:val="00BD728C"/>
    <w:rsid w:val="00BE123B"/>
    <w:rsid w:val="00BE5CD1"/>
    <w:rsid w:val="00C04239"/>
    <w:rsid w:val="00C1622F"/>
    <w:rsid w:val="00C35950"/>
    <w:rsid w:val="00C359D1"/>
    <w:rsid w:val="00C44753"/>
    <w:rsid w:val="00C4549E"/>
    <w:rsid w:val="00C7358D"/>
    <w:rsid w:val="00C83D58"/>
    <w:rsid w:val="00CB5CE9"/>
    <w:rsid w:val="00CB75DF"/>
    <w:rsid w:val="00CC548F"/>
    <w:rsid w:val="00CC6FF5"/>
    <w:rsid w:val="00CE6208"/>
    <w:rsid w:val="00CE68BB"/>
    <w:rsid w:val="00CF2F72"/>
    <w:rsid w:val="00D05D55"/>
    <w:rsid w:val="00D346DC"/>
    <w:rsid w:val="00D5007B"/>
    <w:rsid w:val="00D66911"/>
    <w:rsid w:val="00D67EDF"/>
    <w:rsid w:val="00D95C20"/>
    <w:rsid w:val="00DA0DD2"/>
    <w:rsid w:val="00DA19EF"/>
    <w:rsid w:val="00DA630F"/>
    <w:rsid w:val="00DC3305"/>
    <w:rsid w:val="00DD1D84"/>
    <w:rsid w:val="00DF5DE9"/>
    <w:rsid w:val="00E04CCA"/>
    <w:rsid w:val="00EA54DB"/>
    <w:rsid w:val="00EA62D9"/>
    <w:rsid w:val="00EB64F9"/>
    <w:rsid w:val="00EC2C4B"/>
    <w:rsid w:val="00F01F9E"/>
    <w:rsid w:val="00F10392"/>
    <w:rsid w:val="00F17A26"/>
    <w:rsid w:val="00F30C95"/>
    <w:rsid w:val="00F3320B"/>
    <w:rsid w:val="00F41C14"/>
    <w:rsid w:val="00F42618"/>
    <w:rsid w:val="00F61779"/>
    <w:rsid w:val="00F83C5C"/>
    <w:rsid w:val="00F961A8"/>
    <w:rsid w:val="00FD72C9"/>
    <w:rsid w:val="00FE4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EE65BCD"/>
  <w15:docId w15:val="{120A0816-620B-434F-BACC-464E928C0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20634"/>
    <w:pPr>
      <w:tabs>
        <w:tab w:val="left" w:pos="454"/>
        <w:tab w:val="left" w:pos="907"/>
        <w:tab w:val="left" w:pos="1361"/>
      </w:tabs>
      <w:spacing w:line="276" w:lineRule="auto"/>
    </w:pPr>
    <w:rPr>
      <w:rFonts w:ascii="Roboto" w:hAnsi="Roboto"/>
      <w:color w:val="262626" w:themeColor="text1" w:themeTint="D9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B20634"/>
    <w:pPr>
      <w:keepNext/>
      <w:keepLines/>
      <w:spacing w:before="100" w:beforeAutospacing="1" w:after="120" w:line="240" w:lineRule="auto"/>
      <w:contextualSpacing/>
      <w:outlineLvl w:val="0"/>
    </w:pPr>
    <w:rPr>
      <w:rFonts w:ascii="Roboto Slab" w:eastAsiaTheme="majorEastAsia" w:hAnsi="Roboto Slab" w:cstheme="majorBidi"/>
      <w:b/>
      <w:bCs/>
      <w:color w:val="2581C4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20634"/>
    <w:pPr>
      <w:keepNext/>
      <w:keepLines/>
      <w:spacing w:before="100" w:beforeAutospacing="1" w:after="120" w:line="240" w:lineRule="auto"/>
      <w:contextualSpacing/>
      <w:outlineLvl w:val="1"/>
    </w:pPr>
    <w:rPr>
      <w:rFonts w:eastAsiaTheme="majorEastAsia" w:cstheme="majorBidi"/>
      <w:b/>
      <w:bCs/>
      <w:color w:val="000000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B20634"/>
    <w:pPr>
      <w:keepNext/>
      <w:keepLines/>
      <w:spacing w:before="100" w:beforeAutospacing="1" w:after="120" w:line="240" w:lineRule="auto"/>
      <w:contextualSpacing/>
      <w:outlineLvl w:val="2"/>
    </w:pPr>
    <w:rPr>
      <w:rFonts w:eastAsiaTheme="majorEastAsia" w:cstheme="majorBidi"/>
      <w:b/>
      <w:bCs/>
      <w:i/>
      <w:color w:val="auto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20634"/>
    <w:pPr>
      <w:keepNext/>
      <w:keepLines/>
      <w:spacing w:before="100" w:beforeAutospacing="1" w:after="120" w:line="240" w:lineRule="auto"/>
      <w:contextualSpacing/>
      <w:outlineLvl w:val="3"/>
    </w:pPr>
    <w:rPr>
      <w:rFonts w:eastAsiaTheme="majorEastAsia" w:cstheme="majorBidi"/>
      <w:b/>
      <w:bCs/>
      <w:iCs/>
      <w:color w:val="auto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197CB5"/>
    <w:pPr>
      <w:pBdr>
        <w:bottom w:val="single" w:sz="4" w:space="1" w:color="548DD4" w:themeColor="text2" w:themeTint="99"/>
      </w:pBdr>
      <w:spacing w:before="200" w:after="10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197CB5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197CB5"/>
    <w:pPr>
      <w:pBdr>
        <w:bottom w:val="dotted" w:sz="8" w:space="1" w:color="938953" w:themeColor="background2" w:themeShade="7F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197CB5"/>
    <w:pPr>
      <w:spacing w:before="200" w:after="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197CB5"/>
    <w:pPr>
      <w:spacing w:before="200" w:after="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men">
    <w:name w:val="Opsommen"/>
    <w:basedOn w:val="Standaard"/>
    <w:next w:val="Standaard"/>
    <w:link w:val="OpsommenChar"/>
    <w:rsid w:val="0080697B"/>
  </w:style>
  <w:style w:type="character" w:customStyle="1" w:styleId="OpsommenChar">
    <w:name w:val="Opsommen Char"/>
    <w:basedOn w:val="Standaardalinea-lettertype"/>
    <w:link w:val="Opsommen"/>
    <w:rsid w:val="0080697B"/>
    <w:rPr>
      <w:rFonts w:ascii="Trebuchet MS" w:hAnsi="Trebuchet MS" w:cs="Helvetica"/>
    </w:rPr>
  </w:style>
  <w:style w:type="paragraph" w:customStyle="1" w:styleId="Opsommengetal">
    <w:name w:val="Opsommen getal"/>
    <w:basedOn w:val="Standaard"/>
    <w:link w:val="OpsommengetalChar"/>
    <w:qFormat/>
    <w:rsid w:val="00B20634"/>
    <w:pPr>
      <w:numPr>
        <w:numId w:val="2"/>
      </w:numPr>
      <w:ind w:left="454" w:hanging="454"/>
    </w:pPr>
    <w:rPr>
      <w:color w:val="auto"/>
    </w:rPr>
  </w:style>
  <w:style w:type="character" w:customStyle="1" w:styleId="OpsommengetalChar">
    <w:name w:val="Opsommen getal Char"/>
    <w:basedOn w:val="Standaardalinea-lettertype"/>
    <w:link w:val="Opsommengetal"/>
    <w:rsid w:val="00B20634"/>
    <w:rPr>
      <w:rFonts w:ascii="Roboto" w:hAnsi="Roboto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B20634"/>
    <w:rPr>
      <w:rFonts w:ascii="Roboto Slab" w:eastAsiaTheme="majorEastAsia" w:hAnsi="Roboto Slab" w:cstheme="majorBidi"/>
      <w:b/>
      <w:bCs/>
      <w:color w:val="2581C4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B20634"/>
    <w:rPr>
      <w:rFonts w:ascii="Roboto" w:eastAsiaTheme="majorEastAsia" w:hAnsi="Roboto" w:cstheme="majorBidi"/>
      <w:b/>
      <w:bCs/>
      <w:color w:val="000000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20634"/>
    <w:rPr>
      <w:rFonts w:ascii="Roboto" w:eastAsiaTheme="majorEastAsia" w:hAnsi="Roboto" w:cstheme="majorBidi"/>
      <w:b/>
      <w:bCs/>
      <w:i/>
      <w:sz w:val="20"/>
    </w:rPr>
  </w:style>
  <w:style w:type="paragraph" w:customStyle="1" w:styleId="Opsommenbullet">
    <w:name w:val="Opsommen bullet"/>
    <w:basedOn w:val="Standaard"/>
    <w:link w:val="OpsommenbulletChar"/>
    <w:qFormat/>
    <w:rsid w:val="00B20634"/>
    <w:pPr>
      <w:numPr>
        <w:numId w:val="1"/>
      </w:numPr>
      <w:ind w:left="454" w:hanging="454"/>
    </w:pPr>
    <w:rPr>
      <w:color w:val="auto"/>
    </w:rPr>
  </w:style>
  <w:style w:type="character" w:customStyle="1" w:styleId="OpsommenbulletChar">
    <w:name w:val="Opsommen bullet Char"/>
    <w:basedOn w:val="Standaardalinea-lettertype"/>
    <w:link w:val="Opsommenbullet"/>
    <w:rsid w:val="00B20634"/>
    <w:rPr>
      <w:rFonts w:ascii="Roboto" w:hAnsi="Roboto"/>
      <w:sz w:val="20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20634"/>
    <w:pPr>
      <w:numPr>
        <w:ilvl w:val="1"/>
      </w:numPr>
      <w:spacing w:before="100" w:beforeAutospacing="1" w:after="120" w:line="240" w:lineRule="auto"/>
      <w:contextualSpacing/>
    </w:pPr>
    <w:rPr>
      <w:rFonts w:eastAsiaTheme="majorEastAsia" w:cstheme="majorBidi"/>
      <w:i/>
      <w:iCs/>
      <w:color w:val="auto"/>
      <w:sz w:val="28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20634"/>
    <w:rPr>
      <w:rFonts w:ascii="Roboto" w:eastAsiaTheme="majorEastAsia" w:hAnsi="Roboto" w:cstheme="majorBidi"/>
      <w:i/>
      <w:iCs/>
      <w:sz w:val="28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B20634"/>
    <w:pPr>
      <w:spacing w:before="100" w:beforeAutospacing="1" w:after="300" w:line="240" w:lineRule="auto"/>
      <w:contextualSpacing/>
    </w:pPr>
    <w:rPr>
      <w:rFonts w:ascii="Roboto Slab" w:eastAsiaTheme="majorEastAsia" w:hAnsi="Roboto Slab" w:cstheme="majorBidi"/>
      <w:color w:val="2581C4"/>
      <w:spacing w:val="5"/>
      <w:kern w:val="28"/>
      <w:sz w:val="40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B20634"/>
    <w:rPr>
      <w:rFonts w:ascii="Roboto Slab" w:eastAsiaTheme="majorEastAsia" w:hAnsi="Roboto Slab" w:cstheme="majorBidi"/>
      <w:color w:val="2581C4"/>
      <w:spacing w:val="5"/>
      <w:kern w:val="28"/>
      <w:sz w:val="40"/>
      <w:szCs w:val="52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qFormat/>
    <w:rsid w:val="00B20634"/>
    <w:rPr>
      <w:rFonts w:ascii="Segoe UI" w:hAnsi="Segoe UI"/>
      <w:color w:val="auto"/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B20634"/>
    <w:rPr>
      <w:rFonts w:ascii="Segoe UI" w:hAnsi="Segoe UI"/>
      <w:sz w:val="16"/>
      <w:szCs w:val="20"/>
    </w:rPr>
  </w:style>
  <w:style w:type="paragraph" w:styleId="Voettekst">
    <w:name w:val="footer"/>
    <w:basedOn w:val="Standaard"/>
    <w:link w:val="VoettekstChar"/>
    <w:uiPriority w:val="99"/>
    <w:unhideWhenUsed/>
    <w:qFormat/>
    <w:rsid w:val="00B20634"/>
    <w:pPr>
      <w:tabs>
        <w:tab w:val="center" w:pos="4703"/>
        <w:tab w:val="right" w:pos="9406"/>
      </w:tabs>
    </w:pPr>
    <w:rPr>
      <w:color w:val="auto"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B20634"/>
    <w:rPr>
      <w:rFonts w:ascii="Roboto" w:hAnsi="Roboto"/>
      <w:sz w:val="16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B20634"/>
    <w:pPr>
      <w:spacing w:after="200"/>
    </w:pPr>
    <w:rPr>
      <w:b/>
      <w:bCs/>
      <w:color w:val="000000" w:themeColor="text1"/>
      <w:sz w:val="18"/>
      <w:szCs w:val="18"/>
    </w:rPr>
  </w:style>
  <w:style w:type="paragraph" w:styleId="Lijstopsomteken">
    <w:name w:val="List Bullet"/>
    <w:basedOn w:val="Standaard"/>
    <w:uiPriority w:val="99"/>
    <w:semiHidden/>
    <w:unhideWhenUsed/>
    <w:qFormat/>
    <w:rsid w:val="00B20634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semiHidden/>
    <w:unhideWhenUsed/>
    <w:qFormat/>
    <w:rsid w:val="00B20634"/>
    <w:pPr>
      <w:numPr>
        <w:numId w:val="4"/>
      </w:numPr>
      <w:contextualSpacing/>
    </w:pPr>
  </w:style>
  <w:style w:type="character" w:styleId="Zwaar">
    <w:name w:val="Strong"/>
    <w:uiPriority w:val="22"/>
    <w:rsid w:val="00197CB5"/>
    <w:rPr>
      <w:b/>
      <w:bCs/>
      <w:spacing w:val="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20634"/>
    <w:pPr>
      <w:outlineLvl w:val="9"/>
    </w:pPr>
  </w:style>
  <w:style w:type="character" w:customStyle="1" w:styleId="Kop4Char">
    <w:name w:val="Kop 4 Char"/>
    <w:basedOn w:val="Standaardalinea-lettertype"/>
    <w:link w:val="Kop4"/>
    <w:uiPriority w:val="9"/>
    <w:semiHidden/>
    <w:rsid w:val="00B20634"/>
    <w:rPr>
      <w:rFonts w:ascii="Roboto" w:eastAsiaTheme="majorEastAsia" w:hAnsi="Roboto" w:cstheme="majorBidi"/>
      <w:b/>
      <w:bCs/>
      <w:iCs/>
      <w:sz w:val="20"/>
    </w:rPr>
  </w:style>
  <w:style w:type="paragraph" w:styleId="Koptekst">
    <w:name w:val="header"/>
    <w:basedOn w:val="Standaard"/>
    <w:link w:val="KoptekstChar"/>
    <w:uiPriority w:val="99"/>
    <w:unhideWhenUsed/>
    <w:qFormat/>
    <w:rsid w:val="00B20634"/>
    <w:pPr>
      <w:tabs>
        <w:tab w:val="center" w:pos="4536"/>
        <w:tab w:val="right" w:pos="9072"/>
      </w:tabs>
    </w:pPr>
    <w:rPr>
      <w:color w:val="auto"/>
    </w:rPr>
  </w:style>
  <w:style w:type="character" w:customStyle="1" w:styleId="KoptekstChar">
    <w:name w:val="Koptekst Char"/>
    <w:basedOn w:val="Standaardalinea-lettertype"/>
    <w:link w:val="Koptekst"/>
    <w:uiPriority w:val="99"/>
    <w:rsid w:val="00B20634"/>
    <w:rPr>
      <w:rFonts w:ascii="Roboto" w:hAnsi="Roboto"/>
      <w:sz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D09AC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D09AC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9D09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197CB5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BD0854"/>
    <w:rPr>
      <w:color w:val="80808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97CB5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97CB5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97CB5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97CB5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97CB5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styleId="Nadruk">
    <w:name w:val="Emphasis"/>
    <w:uiPriority w:val="20"/>
    <w:rsid w:val="00197CB5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Geenafstand">
    <w:name w:val="No Spacing"/>
    <w:basedOn w:val="Standaard"/>
    <w:uiPriority w:val="1"/>
    <w:qFormat/>
    <w:rsid w:val="00197CB5"/>
  </w:style>
  <w:style w:type="paragraph" w:styleId="Citaat">
    <w:name w:val="Quote"/>
    <w:basedOn w:val="Standaard"/>
    <w:next w:val="Standaard"/>
    <w:link w:val="CitaatChar"/>
    <w:uiPriority w:val="29"/>
    <w:rsid w:val="00197CB5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197CB5"/>
    <w:rPr>
      <w:i/>
      <w:iCs/>
      <w:color w:val="5A5A5A" w:themeColor="text1" w:themeTint="A5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197CB5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97CB5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Subtielebenadrukking">
    <w:name w:val="Subtle Emphasis"/>
    <w:uiPriority w:val="19"/>
    <w:rsid w:val="00197CB5"/>
    <w:rPr>
      <w:smallCaps/>
      <w:dstrike w:val="0"/>
      <w:color w:val="5A5A5A" w:themeColor="text1" w:themeTint="A5"/>
      <w:vertAlign w:val="baseline"/>
    </w:rPr>
  </w:style>
  <w:style w:type="character" w:styleId="Intensievebenadrukking">
    <w:name w:val="Intense Emphasis"/>
    <w:uiPriority w:val="21"/>
    <w:rsid w:val="00197CB5"/>
    <w:rPr>
      <w:b/>
      <w:bCs/>
      <w:smallCaps/>
      <w:color w:val="4F81BD" w:themeColor="accent1"/>
      <w:spacing w:val="40"/>
    </w:rPr>
  </w:style>
  <w:style w:type="character" w:styleId="Subtieleverwijzing">
    <w:name w:val="Subtle Reference"/>
    <w:uiPriority w:val="31"/>
    <w:rsid w:val="00197CB5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Intensieveverwijzing">
    <w:name w:val="Intense Reference"/>
    <w:uiPriority w:val="32"/>
    <w:rsid w:val="00197CB5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Titelvanboek">
    <w:name w:val="Book Title"/>
    <w:uiPriority w:val="33"/>
    <w:rsid w:val="00197CB5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character" w:styleId="Hyperlink">
    <w:name w:val="Hyperlink"/>
    <w:basedOn w:val="Standaardalinea-lettertype"/>
    <w:uiPriority w:val="99"/>
    <w:unhideWhenUsed/>
    <w:qFormat/>
    <w:rsid w:val="00B20634"/>
    <w:rPr>
      <w:color w:val="2581C4"/>
      <w:u w:val="single"/>
    </w:rPr>
  </w:style>
  <w:style w:type="paragraph" w:customStyle="1" w:styleId="Default">
    <w:name w:val="Default"/>
    <w:rsid w:val="009B7D0A"/>
    <w:pPr>
      <w:autoSpaceDE w:val="0"/>
      <w:autoSpaceDN w:val="0"/>
      <w:adjustRightInd w:val="0"/>
    </w:pPr>
    <w:rPr>
      <w:rFonts w:ascii="Segoe UI" w:hAnsi="Segoe UI" w:cs="Segoe UI"/>
      <w:color w:val="000000"/>
      <w:sz w:val="24"/>
      <w:szCs w:val="24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9152E0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E75A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E75AC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E75AC"/>
    <w:rPr>
      <w:rFonts w:ascii="Roboto" w:hAnsi="Roboto"/>
      <w:color w:val="262626" w:themeColor="text1" w:themeTint="D9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E75A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E75AC"/>
    <w:rPr>
      <w:rFonts w:ascii="Roboto" w:hAnsi="Roboto"/>
      <w:b/>
      <w:bCs/>
      <w:color w:val="262626" w:themeColor="text1" w:themeTint="D9"/>
      <w:sz w:val="20"/>
      <w:szCs w:val="20"/>
    </w:rPr>
  </w:style>
  <w:style w:type="paragraph" w:customStyle="1" w:styleId="Opsommingmetbullet">
    <w:name w:val="Opsomming met bullet"/>
    <w:basedOn w:val="Standaard"/>
    <w:rsid w:val="00737787"/>
    <w:pPr>
      <w:numPr>
        <w:numId w:val="20"/>
      </w:numPr>
      <w:tabs>
        <w:tab w:val="clear" w:pos="454"/>
        <w:tab w:val="clear" w:pos="907"/>
        <w:tab w:val="clear" w:pos="1361"/>
        <w:tab w:val="left" w:pos="624"/>
      </w:tabs>
      <w:spacing w:line="300" w:lineRule="atLeast"/>
    </w:pPr>
    <w:rPr>
      <w:rFonts w:ascii="Lucida Sans Unicode" w:eastAsia="Times New Roman" w:hAnsi="Lucida Sans Unicode"/>
      <w:color w:val="auto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MSOFFICE2010\Sjablonen\Regio\Memo%20Regio.dotm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75BBAD-9508-4D2F-9392-3D9E5E2AA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 Regio</Template>
  <TotalTime>1</TotalTime>
  <Pages>3</Pages>
  <Words>149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Memo Regio</vt:lpstr>
    </vt:vector>
  </TitlesOfParts>
  <Company>Regio Gooi en Vechtstreek</Company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 Regio</dc:title>
  <dc:creator>gvdb</dc:creator>
  <cp:lastModifiedBy>Postma, Carla</cp:lastModifiedBy>
  <cp:revision>3</cp:revision>
  <cp:lastPrinted>2020-09-24T11:45:00Z</cp:lastPrinted>
  <dcterms:created xsi:type="dcterms:W3CDTF">2022-07-25T13:04:00Z</dcterms:created>
  <dcterms:modified xsi:type="dcterms:W3CDTF">2022-07-25T13:17:00Z</dcterms:modified>
</cp:coreProperties>
</file>