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654C6E80" w:rsidR="00C64685" w:rsidRPr="00FB4F53" w:rsidRDefault="008A5ABB" w:rsidP="00C64685">
            <w:pPr>
              <w:spacing w:line="200" w:lineRule="atLeast"/>
              <w:rPr>
                <w:rFonts w:cs="Arial"/>
                <w:szCs w:val="18"/>
              </w:rPr>
            </w:pPr>
            <w:r>
              <w:rPr>
                <w:szCs w:val="18"/>
              </w:rPr>
              <w:t>1</w:t>
            </w:r>
          </w:p>
        </w:tc>
        <w:tc>
          <w:tcPr>
            <w:tcW w:w="1418" w:type="dxa"/>
            <w:tcBorders>
              <w:top w:val="single" w:sz="4" w:space="0" w:color="auto"/>
              <w:bottom w:val="dotted" w:sz="4" w:space="0" w:color="auto"/>
            </w:tcBorders>
          </w:tcPr>
          <w:p w14:paraId="44F2D179" w14:textId="7B80E28B" w:rsidR="00C64685" w:rsidRPr="00FB4F53" w:rsidRDefault="008A5ABB" w:rsidP="00C64685">
            <w:pPr>
              <w:spacing w:line="200" w:lineRule="atLeast"/>
              <w:rPr>
                <w:rFonts w:cs="Arial"/>
                <w:szCs w:val="18"/>
              </w:rPr>
            </w:pPr>
            <w:r>
              <w:rPr>
                <w:szCs w:val="18"/>
              </w:rPr>
              <w:t>09-02-2023</w:t>
            </w:r>
          </w:p>
        </w:tc>
        <w:tc>
          <w:tcPr>
            <w:tcW w:w="4111" w:type="dxa"/>
            <w:tcBorders>
              <w:top w:val="single" w:sz="4" w:space="0" w:color="auto"/>
              <w:bottom w:val="dotted" w:sz="4" w:space="0" w:color="auto"/>
            </w:tcBorders>
          </w:tcPr>
          <w:p w14:paraId="325AEA12" w14:textId="66BCD090" w:rsidR="00C64685" w:rsidRPr="00FB4F53" w:rsidRDefault="008A5AB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03537437" w:rsidR="00C64685" w:rsidRPr="00FB4F53" w:rsidRDefault="008A5AB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r>
              <w:rPr>
                <w:rFonts w:cs="Arial"/>
                <w:bCs/>
                <w:iCs/>
                <w:szCs w:val="18"/>
                <w:lang w:eastAsia="nl-NL"/>
              </w:rPr>
              <w:t>.</w:t>
            </w:r>
          </w:p>
        </w:tc>
        <w:tc>
          <w:tcPr>
            <w:tcW w:w="1559" w:type="dxa"/>
            <w:tcBorders>
              <w:top w:val="single" w:sz="4" w:space="0" w:color="auto"/>
              <w:bottom w:val="dotted" w:sz="4" w:space="0" w:color="auto"/>
            </w:tcBorders>
          </w:tcPr>
          <w:p w14:paraId="7BF4F92F" w14:textId="339E23FE"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5EE8C10E" w:rsidR="00041E67" w:rsidRPr="00E041A8" w:rsidRDefault="008642A9" w:rsidP="005D267C">
            <w:pPr>
              <w:spacing w:line="240" w:lineRule="auto"/>
              <w:rPr>
                <w:color w:val="000000"/>
                <w:szCs w:val="18"/>
              </w:rPr>
            </w:pPr>
            <w:r>
              <w:rPr>
                <w:szCs w:val="18"/>
              </w:rPr>
              <w:t>M. Paans</w:t>
            </w:r>
          </w:p>
        </w:tc>
        <w:tc>
          <w:tcPr>
            <w:tcW w:w="1570" w:type="dxa"/>
          </w:tcPr>
          <w:p w14:paraId="0863971E" w14:textId="452EF1B7" w:rsidR="00041E67" w:rsidRPr="00E041A8" w:rsidRDefault="008642A9" w:rsidP="005D267C">
            <w:pPr>
              <w:spacing w:line="240" w:lineRule="auto"/>
              <w:rPr>
                <w:color w:val="000000"/>
                <w:szCs w:val="18"/>
              </w:rPr>
            </w:pPr>
            <w:r>
              <w:rPr>
                <w:szCs w:val="18"/>
              </w:rPr>
              <w:t>Smit Groenadvies</w:t>
            </w:r>
          </w:p>
        </w:tc>
        <w:tc>
          <w:tcPr>
            <w:tcW w:w="1570" w:type="dxa"/>
          </w:tcPr>
          <w:p w14:paraId="6FA90B46" w14:textId="66A9CE81" w:rsidR="00041E67" w:rsidRPr="00E041A8" w:rsidRDefault="008642A9" w:rsidP="005D267C">
            <w:pPr>
              <w:spacing w:line="240" w:lineRule="auto"/>
              <w:rPr>
                <w:szCs w:val="18"/>
              </w:rPr>
            </w:pPr>
            <w:r>
              <w:rPr>
                <w:szCs w:val="18"/>
              </w:rPr>
              <w:t>09-02-2023</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64D9361B" w:rsidR="00041E67" w:rsidRPr="00E041A8" w:rsidRDefault="008642A9" w:rsidP="005D267C">
            <w:pPr>
              <w:spacing w:line="240" w:lineRule="auto"/>
              <w:rPr>
                <w:color w:val="000000"/>
                <w:szCs w:val="18"/>
              </w:rPr>
            </w:pPr>
            <w:r>
              <w:rPr>
                <w:szCs w:val="18"/>
              </w:rPr>
              <w:t>J. Smit</w:t>
            </w:r>
          </w:p>
        </w:tc>
        <w:tc>
          <w:tcPr>
            <w:tcW w:w="1570" w:type="dxa"/>
          </w:tcPr>
          <w:p w14:paraId="78100108" w14:textId="2BE58AC6" w:rsidR="00041E67" w:rsidRPr="00E041A8" w:rsidRDefault="008642A9" w:rsidP="005D267C">
            <w:pPr>
              <w:spacing w:line="240" w:lineRule="auto"/>
              <w:rPr>
                <w:color w:val="000000"/>
                <w:szCs w:val="18"/>
              </w:rPr>
            </w:pPr>
            <w:r>
              <w:rPr>
                <w:szCs w:val="18"/>
              </w:rPr>
              <w:t>Smit Groenadvies</w:t>
            </w:r>
          </w:p>
        </w:tc>
        <w:tc>
          <w:tcPr>
            <w:tcW w:w="1570" w:type="dxa"/>
          </w:tcPr>
          <w:p w14:paraId="19048253" w14:textId="4275AD76" w:rsidR="00041E67" w:rsidRPr="00E041A8" w:rsidRDefault="008642A9" w:rsidP="005D267C">
            <w:pPr>
              <w:spacing w:line="240" w:lineRule="auto"/>
              <w:rPr>
                <w:szCs w:val="18"/>
              </w:rPr>
            </w:pPr>
            <w:r>
              <w:rPr>
                <w:szCs w:val="18"/>
              </w:rPr>
              <w:t>09-02-2023</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43ABDDD" w14:textId="17B7383C" w:rsidR="00041E67" w:rsidRPr="00E041A8" w:rsidRDefault="008642A9" w:rsidP="005D267C">
            <w:pPr>
              <w:spacing w:line="240" w:lineRule="auto"/>
              <w:rPr>
                <w:color w:val="000000"/>
                <w:szCs w:val="18"/>
              </w:rPr>
            </w:pPr>
            <w:r>
              <w:rPr>
                <w:szCs w:val="18"/>
              </w:rPr>
              <w:t>R. van der Veer</w:t>
            </w:r>
          </w:p>
        </w:tc>
        <w:tc>
          <w:tcPr>
            <w:tcW w:w="1570" w:type="dxa"/>
          </w:tcPr>
          <w:p w14:paraId="6C92AF82" w14:textId="31D29995" w:rsidR="00041E67" w:rsidRPr="00E041A8" w:rsidRDefault="008642A9" w:rsidP="005D267C">
            <w:pPr>
              <w:spacing w:line="240" w:lineRule="auto"/>
              <w:rPr>
                <w:color w:val="000000"/>
                <w:szCs w:val="18"/>
              </w:rPr>
            </w:pPr>
            <w:r>
              <w:rPr>
                <w:szCs w:val="18"/>
              </w:rPr>
              <w:t>De BUCH</w:t>
            </w:r>
          </w:p>
        </w:tc>
        <w:tc>
          <w:tcPr>
            <w:tcW w:w="1570" w:type="dxa"/>
          </w:tcPr>
          <w:p w14:paraId="52640177" w14:textId="6AF501A1" w:rsidR="00041E67" w:rsidRPr="00E041A8" w:rsidRDefault="00041E67" w:rsidP="005D267C">
            <w:pPr>
              <w:spacing w:line="240" w:lineRule="auto"/>
              <w:rPr>
                <w:szCs w:val="18"/>
              </w:rPr>
            </w:pP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even" r:id="rId13"/>
          <w:footerReference w:type="default" r:id="rId14"/>
          <w:headerReference w:type="first" r:id="rId15"/>
          <w:footerReference w:type="first" r:id="rId16"/>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1" w:name="start"/>
      <w:bookmarkStart w:id="12" w:name="_Toc245963697"/>
      <w:bookmarkStart w:id="13" w:name="_Toc117176403"/>
      <w:bookmarkEnd w:id="11"/>
      <w:bookmarkEnd w:id="12"/>
      <w:r>
        <w:lastRenderedPageBreak/>
        <w:t>Inhoud</w:t>
      </w:r>
      <w:bookmarkEnd w:id="13"/>
    </w:p>
    <w:p w14:paraId="3E2E7396" w14:textId="77777777" w:rsidR="00897EA4" w:rsidRDefault="00F360DF">
      <w:pPr>
        <w:pStyle w:val="Inhopg1"/>
        <w:tabs>
          <w:tab w:val="right" w:leader="dot" w:pos="7928"/>
        </w:tabs>
        <w:rPr>
          <w:rFonts w:asciiTheme="minorHAnsi" w:eastAsiaTheme="minorEastAsia" w:hAnsiTheme="minorHAnsi"/>
          <w:b w:val="0"/>
          <w:noProof/>
          <w:sz w:val="22"/>
          <w:szCs w:val="22"/>
          <w:lang w:eastAsia="nl-NL"/>
        </w:rPr>
      </w:pPr>
      <w:r>
        <w:fldChar w:fldCharType="begin"/>
      </w:r>
      <w:r>
        <w:instrText xml:space="preserve"> TOC \o "1-3" \h \z \u </w:instrText>
      </w:r>
      <w:r>
        <w:fldChar w:fldCharType="separate"/>
      </w:r>
    </w:p>
    <w:p w14:paraId="17151EC8"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04" w:history="1">
        <w:r w:rsidR="00897EA4" w:rsidRPr="00EC28EF">
          <w:rPr>
            <w:rStyle w:val="Hyperlink"/>
            <w:noProof/>
          </w:rPr>
          <w:t>1</w:t>
        </w:r>
        <w:r w:rsidR="00897EA4">
          <w:rPr>
            <w:rFonts w:asciiTheme="minorHAnsi" w:eastAsiaTheme="minorEastAsia" w:hAnsiTheme="minorHAnsi"/>
            <w:b w:val="0"/>
            <w:noProof/>
            <w:sz w:val="22"/>
            <w:szCs w:val="22"/>
            <w:lang w:eastAsia="nl-NL"/>
          </w:rPr>
          <w:tab/>
        </w:r>
        <w:r w:rsidR="00897EA4" w:rsidRPr="00EC28EF">
          <w:rPr>
            <w:rStyle w:val="Hyperlink"/>
            <w:noProof/>
          </w:rPr>
          <w:t>Inleiding</w:t>
        </w:r>
        <w:r w:rsidR="00897EA4">
          <w:rPr>
            <w:noProof/>
            <w:webHidden/>
          </w:rPr>
          <w:tab/>
        </w:r>
        <w:r w:rsidR="00897EA4">
          <w:rPr>
            <w:noProof/>
            <w:webHidden/>
          </w:rPr>
          <w:fldChar w:fldCharType="begin"/>
        </w:r>
        <w:r w:rsidR="00897EA4">
          <w:rPr>
            <w:noProof/>
            <w:webHidden/>
          </w:rPr>
          <w:instrText xml:space="preserve"> PAGEREF _Toc117176404 \h </w:instrText>
        </w:r>
        <w:r w:rsidR="00897EA4">
          <w:rPr>
            <w:noProof/>
            <w:webHidden/>
          </w:rPr>
        </w:r>
        <w:r w:rsidR="00897EA4">
          <w:rPr>
            <w:noProof/>
            <w:webHidden/>
          </w:rPr>
          <w:fldChar w:fldCharType="separate"/>
        </w:r>
        <w:r w:rsidR="00897EA4">
          <w:rPr>
            <w:noProof/>
            <w:webHidden/>
          </w:rPr>
          <w:t>4</w:t>
        </w:r>
        <w:r w:rsidR="00897EA4">
          <w:rPr>
            <w:noProof/>
            <w:webHidden/>
          </w:rPr>
          <w:fldChar w:fldCharType="end"/>
        </w:r>
      </w:hyperlink>
    </w:p>
    <w:p w14:paraId="204A979B"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05" w:history="1">
        <w:r w:rsidR="00897EA4" w:rsidRPr="00EC28EF">
          <w:rPr>
            <w:rStyle w:val="Hyperlink"/>
            <w:noProof/>
          </w:rPr>
          <w:t>1.1</w:t>
        </w:r>
        <w:r w:rsidR="00897EA4">
          <w:rPr>
            <w:rFonts w:asciiTheme="minorHAnsi" w:eastAsiaTheme="minorEastAsia" w:hAnsiTheme="minorHAnsi"/>
            <w:noProof/>
            <w:sz w:val="22"/>
            <w:szCs w:val="22"/>
            <w:lang w:eastAsia="nl-NL"/>
          </w:rPr>
          <w:tab/>
        </w:r>
        <w:r w:rsidR="00897EA4" w:rsidRPr="00EC28EF">
          <w:rPr>
            <w:rStyle w:val="Hyperlink"/>
            <w:noProof/>
          </w:rPr>
          <w:t>Doel in inhoud van het V&amp;G-plan</w:t>
        </w:r>
        <w:r w:rsidR="00897EA4">
          <w:rPr>
            <w:noProof/>
            <w:webHidden/>
          </w:rPr>
          <w:tab/>
        </w:r>
        <w:r w:rsidR="00897EA4">
          <w:rPr>
            <w:noProof/>
            <w:webHidden/>
          </w:rPr>
          <w:fldChar w:fldCharType="begin"/>
        </w:r>
        <w:r w:rsidR="00897EA4">
          <w:rPr>
            <w:noProof/>
            <w:webHidden/>
          </w:rPr>
          <w:instrText xml:space="preserve"> PAGEREF _Toc117176405 \h </w:instrText>
        </w:r>
        <w:r w:rsidR="00897EA4">
          <w:rPr>
            <w:noProof/>
            <w:webHidden/>
          </w:rPr>
        </w:r>
        <w:r w:rsidR="00897EA4">
          <w:rPr>
            <w:noProof/>
            <w:webHidden/>
          </w:rPr>
          <w:fldChar w:fldCharType="separate"/>
        </w:r>
        <w:r w:rsidR="00897EA4">
          <w:rPr>
            <w:noProof/>
            <w:webHidden/>
          </w:rPr>
          <w:t>4</w:t>
        </w:r>
        <w:r w:rsidR="00897EA4">
          <w:rPr>
            <w:noProof/>
            <w:webHidden/>
          </w:rPr>
          <w:fldChar w:fldCharType="end"/>
        </w:r>
      </w:hyperlink>
    </w:p>
    <w:p w14:paraId="68A6CA95"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06" w:history="1">
        <w:r w:rsidR="00897EA4" w:rsidRPr="00EC28EF">
          <w:rPr>
            <w:rStyle w:val="Hyperlink"/>
            <w:noProof/>
          </w:rPr>
          <w:t>1.2</w:t>
        </w:r>
        <w:r w:rsidR="00897EA4">
          <w:rPr>
            <w:rFonts w:asciiTheme="minorHAnsi" w:eastAsiaTheme="minorEastAsia" w:hAnsiTheme="minorHAnsi"/>
            <w:noProof/>
            <w:sz w:val="22"/>
            <w:szCs w:val="22"/>
            <w:lang w:eastAsia="nl-NL"/>
          </w:rPr>
          <w:tab/>
        </w:r>
        <w:r w:rsidR="00897EA4" w:rsidRPr="00EC28EF">
          <w:rPr>
            <w:rStyle w:val="Hyperlink"/>
            <w:noProof/>
          </w:rPr>
          <w:t>Wettelijk kader</w:t>
        </w:r>
        <w:r w:rsidR="00897EA4">
          <w:rPr>
            <w:noProof/>
            <w:webHidden/>
          </w:rPr>
          <w:tab/>
        </w:r>
        <w:r w:rsidR="00897EA4">
          <w:rPr>
            <w:noProof/>
            <w:webHidden/>
          </w:rPr>
          <w:fldChar w:fldCharType="begin"/>
        </w:r>
        <w:r w:rsidR="00897EA4">
          <w:rPr>
            <w:noProof/>
            <w:webHidden/>
          </w:rPr>
          <w:instrText xml:space="preserve"> PAGEREF _Toc117176406 \h </w:instrText>
        </w:r>
        <w:r w:rsidR="00897EA4">
          <w:rPr>
            <w:noProof/>
            <w:webHidden/>
          </w:rPr>
        </w:r>
        <w:r w:rsidR="00897EA4">
          <w:rPr>
            <w:noProof/>
            <w:webHidden/>
          </w:rPr>
          <w:fldChar w:fldCharType="separate"/>
        </w:r>
        <w:r w:rsidR="00897EA4">
          <w:rPr>
            <w:noProof/>
            <w:webHidden/>
          </w:rPr>
          <w:t>4</w:t>
        </w:r>
        <w:r w:rsidR="00897EA4">
          <w:rPr>
            <w:noProof/>
            <w:webHidden/>
          </w:rPr>
          <w:fldChar w:fldCharType="end"/>
        </w:r>
      </w:hyperlink>
    </w:p>
    <w:p w14:paraId="61B69596"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07" w:history="1">
        <w:r w:rsidR="00897EA4" w:rsidRPr="00EC28EF">
          <w:rPr>
            <w:rStyle w:val="Hyperlink"/>
            <w:noProof/>
          </w:rPr>
          <w:t>1.2.1</w:t>
        </w:r>
        <w:r w:rsidR="00897EA4">
          <w:rPr>
            <w:rFonts w:asciiTheme="minorHAnsi" w:eastAsiaTheme="minorEastAsia" w:hAnsiTheme="minorHAnsi"/>
            <w:noProof/>
            <w:sz w:val="22"/>
            <w:szCs w:val="22"/>
            <w:lang w:eastAsia="nl-NL"/>
          </w:rPr>
          <w:tab/>
        </w:r>
        <w:r w:rsidR="00897EA4" w:rsidRPr="00EC28EF">
          <w:rPr>
            <w:rStyle w:val="Hyperlink"/>
            <w:noProof/>
          </w:rPr>
          <w:t>Arbowet in ontwerp</w:t>
        </w:r>
        <w:r w:rsidR="00897EA4">
          <w:rPr>
            <w:noProof/>
            <w:webHidden/>
          </w:rPr>
          <w:tab/>
        </w:r>
        <w:r w:rsidR="00897EA4">
          <w:rPr>
            <w:noProof/>
            <w:webHidden/>
          </w:rPr>
          <w:fldChar w:fldCharType="begin"/>
        </w:r>
        <w:r w:rsidR="00897EA4">
          <w:rPr>
            <w:noProof/>
            <w:webHidden/>
          </w:rPr>
          <w:instrText xml:space="preserve"> PAGEREF _Toc117176407 \h </w:instrText>
        </w:r>
        <w:r w:rsidR="00897EA4">
          <w:rPr>
            <w:noProof/>
            <w:webHidden/>
          </w:rPr>
        </w:r>
        <w:r w:rsidR="00897EA4">
          <w:rPr>
            <w:noProof/>
            <w:webHidden/>
          </w:rPr>
          <w:fldChar w:fldCharType="separate"/>
        </w:r>
        <w:r w:rsidR="00897EA4">
          <w:rPr>
            <w:noProof/>
            <w:webHidden/>
          </w:rPr>
          <w:t>4</w:t>
        </w:r>
        <w:r w:rsidR="00897EA4">
          <w:rPr>
            <w:noProof/>
            <w:webHidden/>
          </w:rPr>
          <w:fldChar w:fldCharType="end"/>
        </w:r>
      </w:hyperlink>
    </w:p>
    <w:p w14:paraId="34958511"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08" w:history="1">
        <w:r w:rsidR="00897EA4" w:rsidRPr="00EC28EF">
          <w:rPr>
            <w:rStyle w:val="Hyperlink"/>
            <w:noProof/>
          </w:rPr>
          <w:t>1.2.2</w:t>
        </w:r>
        <w:r w:rsidR="00897EA4">
          <w:rPr>
            <w:rFonts w:asciiTheme="minorHAnsi" w:eastAsiaTheme="minorEastAsia" w:hAnsiTheme="minorHAnsi"/>
            <w:noProof/>
            <w:sz w:val="22"/>
            <w:szCs w:val="22"/>
            <w:lang w:eastAsia="nl-NL"/>
          </w:rPr>
          <w:tab/>
        </w:r>
        <w:r w:rsidR="00897EA4" w:rsidRPr="00EC28EF">
          <w:rPr>
            <w:rStyle w:val="Hyperlink"/>
            <w:noProof/>
          </w:rPr>
          <w:t>Kennisgeving</w:t>
        </w:r>
        <w:r w:rsidR="00897EA4">
          <w:rPr>
            <w:noProof/>
            <w:webHidden/>
          </w:rPr>
          <w:tab/>
        </w:r>
        <w:r w:rsidR="00897EA4">
          <w:rPr>
            <w:noProof/>
            <w:webHidden/>
          </w:rPr>
          <w:fldChar w:fldCharType="begin"/>
        </w:r>
        <w:r w:rsidR="00897EA4">
          <w:rPr>
            <w:noProof/>
            <w:webHidden/>
          </w:rPr>
          <w:instrText xml:space="preserve"> PAGEREF _Toc117176408 \h </w:instrText>
        </w:r>
        <w:r w:rsidR="00897EA4">
          <w:rPr>
            <w:noProof/>
            <w:webHidden/>
          </w:rPr>
        </w:r>
        <w:r w:rsidR="00897EA4">
          <w:rPr>
            <w:noProof/>
            <w:webHidden/>
          </w:rPr>
          <w:fldChar w:fldCharType="separate"/>
        </w:r>
        <w:r w:rsidR="00897EA4">
          <w:rPr>
            <w:noProof/>
            <w:webHidden/>
          </w:rPr>
          <w:t>5</w:t>
        </w:r>
        <w:r w:rsidR="00897EA4">
          <w:rPr>
            <w:noProof/>
            <w:webHidden/>
          </w:rPr>
          <w:fldChar w:fldCharType="end"/>
        </w:r>
      </w:hyperlink>
    </w:p>
    <w:p w14:paraId="671EB464"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09" w:history="1">
        <w:r w:rsidR="00897EA4" w:rsidRPr="00EC28EF">
          <w:rPr>
            <w:rStyle w:val="Hyperlink"/>
            <w:noProof/>
          </w:rPr>
          <w:t>1.2.3</w:t>
        </w:r>
        <w:r w:rsidR="00897EA4">
          <w:rPr>
            <w:rFonts w:asciiTheme="minorHAnsi" w:eastAsiaTheme="minorEastAsia" w:hAnsiTheme="minorHAnsi"/>
            <w:noProof/>
            <w:sz w:val="22"/>
            <w:szCs w:val="22"/>
            <w:lang w:eastAsia="nl-NL"/>
          </w:rPr>
          <w:tab/>
        </w:r>
        <w:r w:rsidR="00897EA4" w:rsidRPr="00EC28EF">
          <w:rPr>
            <w:rStyle w:val="Hyperlink"/>
            <w:noProof/>
          </w:rPr>
          <w:t>V&amp;G-coördinatoren</w:t>
        </w:r>
        <w:r w:rsidR="00897EA4">
          <w:rPr>
            <w:noProof/>
            <w:webHidden/>
          </w:rPr>
          <w:tab/>
        </w:r>
        <w:r w:rsidR="00897EA4">
          <w:rPr>
            <w:noProof/>
            <w:webHidden/>
          </w:rPr>
          <w:fldChar w:fldCharType="begin"/>
        </w:r>
        <w:r w:rsidR="00897EA4">
          <w:rPr>
            <w:noProof/>
            <w:webHidden/>
          </w:rPr>
          <w:instrText xml:space="preserve"> PAGEREF _Toc117176409 \h </w:instrText>
        </w:r>
        <w:r w:rsidR="00897EA4">
          <w:rPr>
            <w:noProof/>
            <w:webHidden/>
          </w:rPr>
        </w:r>
        <w:r w:rsidR="00897EA4">
          <w:rPr>
            <w:noProof/>
            <w:webHidden/>
          </w:rPr>
          <w:fldChar w:fldCharType="separate"/>
        </w:r>
        <w:r w:rsidR="00897EA4">
          <w:rPr>
            <w:noProof/>
            <w:webHidden/>
          </w:rPr>
          <w:t>5</w:t>
        </w:r>
        <w:r w:rsidR="00897EA4">
          <w:rPr>
            <w:noProof/>
            <w:webHidden/>
          </w:rPr>
          <w:fldChar w:fldCharType="end"/>
        </w:r>
      </w:hyperlink>
    </w:p>
    <w:p w14:paraId="1FFB4AA7"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0" w:history="1">
        <w:r w:rsidR="00897EA4" w:rsidRPr="00EC28EF">
          <w:rPr>
            <w:rStyle w:val="Hyperlink"/>
            <w:noProof/>
          </w:rPr>
          <w:t>1.2.4</w:t>
        </w:r>
        <w:r w:rsidR="00897EA4">
          <w:rPr>
            <w:rFonts w:asciiTheme="minorHAnsi" w:eastAsiaTheme="minorEastAsia" w:hAnsiTheme="minorHAnsi"/>
            <w:noProof/>
            <w:sz w:val="22"/>
            <w:szCs w:val="22"/>
            <w:lang w:eastAsia="nl-NL"/>
          </w:rPr>
          <w:tab/>
        </w:r>
        <w:r w:rsidR="00897EA4" w:rsidRPr="00EC28EF">
          <w:rPr>
            <w:rStyle w:val="Hyperlink"/>
            <w:noProof/>
          </w:rPr>
          <w:t>V&amp;G-plan</w:t>
        </w:r>
        <w:r w:rsidR="00897EA4">
          <w:rPr>
            <w:noProof/>
            <w:webHidden/>
          </w:rPr>
          <w:tab/>
        </w:r>
        <w:r w:rsidR="00897EA4">
          <w:rPr>
            <w:noProof/>
            <w:webHidden/>
          </w:rPr>
          <w:fldChar w:fldCharType="begin"/>
        </w:r>
        <w:r w:rsidR="00897EA4">
          <w:rPr>
            <w:noProof/>
            <w:webHidden/>
          </w:rPr>
          <w:instrText xml:space="preserve"> PAGEREF _Toc117176410 \h </w:instrText>
        </w:r>
        <w:r w:rsidR="00897EA4">
          <w:rPr>
            <w:noProof/>
            <w:webHidden/>
          </w:rPr>
        </w:r>
        <w:r w:rsidR="00897EA4">
          <w:rPr>
            <w:noProof/>
            <w:webHidden/>
          </w:rPr>
          <w:fldChar w:fldCharType="separate"/>
        </w:r>
        <w:r w:rsidR="00897EA4">
          <w:rPr>
            <w:noProof/>
            <w:webHidden/>
          </w:rPr>
          <w:t>5</w:t>
        </w:r>
        <w:r w:rsidR="00897EA4">
          <w:rPr>
            <w:noProof/>
            <w:webHidden/>
          </w:rPr>
          <w:fldChar w:fldCharType="end"/>
        </w:r>
      </w:hyperlink>
    </w:p>
    <w:p w14:paraId="066BB8D8"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1" w:history="1">
        <w:r w:rsidR="00897EA4" w:rsidRPr="00EC28EF">
          <w:rPr>
            <w:rStyle w:val="Hyperlink"/>
            <w:noProof/>
          </w:rPr>
          <w:t>1.2.5</w:t>
        </w:r>
        <w:r w:rsidR="00897EA4">
          <w:rPr>
            <w:rFonts w:asciiTheme="minorHAnsi" w:eastAsiaTheme="minorEastAsia" w:hAnsiTheme="minorHAnsi"/>
            <w:noProof/>
            <w:sz w:val="22"/>
            <w:szCs w:val="22"/>
            <w:lang w:eastAsia="nl-NL"/>
          </w:rPr>
          <w:tab/>
        </w:r>
        <w:r w:rsidR="00897EA4" w:rsidRPr="00EC28EF">
          <w:rPr>
            <w:rStyle w:val="Hyperlink"/>
            <w:noProof/>
          </w:rPr>
          <w:t>Contractbepalingen</w:t>
        </w:r>
        <w:r w:rsidR="00897EA4">
          <w:rPr>
            <w:noProof/>
            <w:webHidden/>
          </w:rPr>
          <w:tab/>
        </w:r>
        <w:r w:rsidR="00897EA4">
          <w:rPr>
            <w:noProof/>
            <w:webHidden/>
          </w:rPr>
          <w:fldChar w:fldCharType="begin"/>
        </w:r>
        <w:r w:rsidR="00897EA4">
          <w:rPr>
            <w:noProof/>
            <w:webHidden/>
          </w:rPr>
          <w:instrText xml:space="preserve"> PAGEREF _Toc117176411 \h </w:instrText>
        </w:r>
        <w:r w:rsidR="00897EA4">
          <w:rPr>
            <w:noProof/>
            <w:webHidden/>
          </w:rPr>
        </w:r>
        <w:r w:rsidR="00897EA4">
          <w:rPr>
            <w:noProof/>
            <w:webHidden/>
          </w:rPr>
          <w:fldChar w:fldCharType="separate"/>
        </w:r>
        <w:r w:rsidR="00897EA4">
          <w:rPr>
            <w:noProof/>
            <w:webHidden/>
          </w:rPr>
          <w:t>5</w:t>
        </w:r>
        <w:r w:rsidR="00897EA4">
          <w:rPr>
            <w:noProof/>
            <w:webHidden/>
          </w:rPr>
          <w:fldChar w:fldCharType="end"/>
        </w:r>
      </w:hyperlink>
    </w:p>
    <w:p w14:paraId="6D9EF794"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2" w:history="1">
        <w:r w:rsidR="00897EA4" w:rsidRPr="00EC28EF">
          <w:rPr>
            <w:rStyle w:val="Hyperlink"/>
            <w:noProof/>
          </w:rPr>
          <w:t>1.2.6</w:t>
        </w:r>
        <w:r w:rsidR="00897EA4">
          <w:rPr>
            <w:rFonts w:asciiTheme="minorHAnsi" w:eastAsiaTheme="minorEastAsia" w:hAnsiTheme="minorHAnsi"/>
            <w:noProof/>
            <w:sz w:val="22"/>
            <w:szCs w:val="22"/>
            <w:lang w:eastAsia="nl-NL"/>
          </w:rPr>
          <w:tab/>
        </w:r>
        <w:r w:rsidR="00897EA4" w:rsidRPr="00EC28EF">
          <w:rPr>
            <w:rStyle w:val="Hyperlink"/>
            <w:noProof/>
          </w:rPr>
          <w:t>V&amp;G-dossier</w:t>
        </w:r>
        <w:r w:rsidR="00897EA4">
          <w:rPr>
            <w:noProof/>
            <w:webHidden/>
          </w:rPr>
          <w:tab/>
        </w:r>
        <w:r w:rsidR="00897EA4">
          <w:rPr>
            <w:noProof/>
            <w:webHidden/>
          </w:rPr>
          <w:fldChar w:fldCharType="begin"/>
        </w:r>
        <w:r w:rsidR="00897EA4">
          <w:rPr>
            <w:noProof/>
            <w:webHidden/>
          </w:rPr>
          <w:instrText xml:space="preserve"> PAGEREF _Toc117176412 \h </w:instrText>
        </w:r>
        <w:r w:rsidR="00897EA4">
          <w:rPr>
            <w:noProof/>
            <w:webHidden/>
          </w:rPr>
        </w:r>
        <w:r w:rsidR="00897EA4">
          <w:rPr>
            <w:noProof/>
            <w:webHidden/>
          </w:rPr>
          <w:fldChar w:fldCharType="separate"/>
        </w:r>
        <w:r w:rsidR="00897EA4">
          <w:rPr>
            <w:noProof/>
            <w:webHidden/>
          </w:rPr>
          <w:t>6</w:t>
        </w:r>
        <w:r w:rsidR="00897EA4">
          <w:rPr>
            <w:noProof/>
            <w:webHidden/>
          </w:rPr>
          <w:fldChar w:fldCharType="end"/>
        </w:r>
      </w:hyperlink>
    </w:p>
    <w:p w14:paraId="068CE30D"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3" w:history="1">
        <w:r w:rsidR="00897EA4" w:rsidRPr="00EC28EF">
          <w:rPr>
            <w:rStyle w:val="Hyperlink"/>
            <w:noProof/>
          </w:rPr>
          <w:t>2</w:t>
        </w:r>
        <w:r w:rsidR="00897EA4">
          <w:rPr>
            <w:rFonts w:asciiTheme="minorHAnsi" w:eastAsiaTheme="minorEastAsia" w:hAnsiTheme="minorHAnsi"/>
            <w:b w:val="0"/>
            <w:noProof/>
            <w:sz w:val="22"/>
            <w:szCs w:val="22"/>
            <w:lang w:eastAsia="nl-NL"/>
          </w:rPr>
          <w:tab/>
        </w:r>
        <w:r w:rsidR="00897EA4" w:rsidRPr="00EC28EF">
          <w:rPr>
            <w:rStyle w:val="Hyperlink"/>
            <w:noProof/>
          </w:rPr>
          <w:t>Projectgegevens</w:t>
        </w:r>
        <w:r w:rsidR="00897EA4">
          <w:rPr>
            <w:noProof/>
            <w:webHidden/>
          </w:rPr>
          <w:tab/>
        </w:r>
        <w:r w:rsidR="00897EA4">
          <w:rPr>
            <w:noProof/>
            <w:webHidden/>
          </w:rPr>
          <w:fldChar w:fldCharType="begin"/>
        </w:r>
        <w:r w:rsidR="00897EA4">
          <w:rPr>
            <w:noProof/>
            <w:webHidden/>
          </w:rPr>
          <w:instrText xml:space="preserve"> PAGEREF _Toc117176413 \h </w:instrText>
        </w:r>
        <w:r w:rsidR="00897EA4">
          <w:rPr>
            <w:noProof/>
            <w:webHidden/>
          </w:rPr>
        </w:r>
        <w:r w:rsidR="00897EA4">
          <w:rPr>
            <w:noProof/>
            <w:webHidden/>
          </w:rPr>
          <w:fldChar w:fldCharType="separate"/>
        </w:r>
        <w:r w:rsidR="00897EA4">
          <w:rPr>
            <w:noProof/>
            <w:webHidden/>
          </w:rPr>
          <w:t>7</w:t>
        </w:r>
        <w:r w:rsidR="00897EA4">
          <w:rPr>
            <w:noProof/>
            <w:webHidden/>
          </w:rPr>
          <w:fldChar w:fldCharType="end"/>
        </w:r>
      </w:hyperlink>
    </w:p>
    <w:p w14:paraId="65EF2DFB"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14" w:history="1">
        <w:r w:rsidR="00897EA4" w:rsidRPr="00EC28EF">
          <w:rPr>
            <w:rStyle w:val="Hyperlink"/>
            <w:noProof/>
          </w:rPr>
          <w:t>2.1</w:t>
        </w:r>
        <w:r w:rsidR="00897EA4">
          <w:rPr>
            <w:rFonts w:asciiTheme="minorHAnsi" w:eastAsiaTheme="minorEastAsia" w:hAnsiTheme="minorHAnsi"/>
            <w:noProof/>
            <w:sz w:val="22"/>
            <w:szCs w:val="22"/>
            <w:lang w:eastAsia="nl-NL"/>
          </w:rPr>
          <w:tab/>
        </w:r>
        <w:r w:rsidR="00897EA4" w:rsidRPr="00EC28EF">
          <w:rPr>
            <w:rStyle w:val="Hyperlink"/>
            <w:noProof/>
          </w:rPr>
          <w:t>Beschrijving van het werk</w:t>
        </w:r>
        <w:r w:rsidR="00897EA4">
          <w:rPr>
            <w:noProof/>
            <w:webHidden/>
          </w:rPr>
          <w:tab/>
        </w:r>
        <w:r w:rsidR="00897EA4">
          <w:rPr>
            <w:noProof/>
            <w:webHidden/>
          </w:rPr>
          <w:fldChar w:fldCharType="begin"/>
        </w:r>
        <w:r w:rsidR="00897EA4">
          <w:rPr>
            <w:noProof/>
            <w:webHidden/>
          </w:rPr>
          <w:instrText xml:space="preserve"> PAGEREF _Toc117176414 \h </w:instrText>
        </w:r>
        <w:r w:rsidR="00897EA4">
          <w:rPr>
            <w:noProof/>
            <w:webHidden/>
          </w:rPr>
        </w:r>
        <w:r w:rsidR="00897EA4">
          <w:rPr>
            <w:noProof/>
            <w:webHidden/>
          </w:rPr>
          <w:fldChar w:fldCharType="separate"/>
        </w:r>
        <w:r w:rsidR="00897EA4">
          <w:rPr>
            <w:noProof/>
            <w:webHidden/>
          </w:rPr>
          <w:t>7</w:t>
        </w:r>
        <w:r w:rsidR="00897EA4">
          <w:rPr>
            <w:noProof/>
            <w:webHidden/>
          </w:rPr>
          <w:fldChar w:fldCharType="end"/>
        </w:r>
      </w:hyperlink>
    </w:p>
    <w:p w14:paraId="23C3E23B"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15" w:history="1">
        <w:r w:rsidR="00897EA4" w:rsidRPr="00EC28EF">
          <w:rPr>
            <w:rStyle w:val="Hyperlink"/>
            <w:noProof/>
          </w:rPr>
          <w:t>2.2</w:t>
        </w:r>
        <w:r w:rsidR="00897EA4">
          <w:rPr>
            <w:rFonts w:asciiTheme="minorHAnsi" w:eastAsiaTheme="minorEastAsia" w:hAnsiTheme="minorHAnsi"/>
            <w:noProof/>
            <w:sz w:val="22"/>
            <w:szCs w:val="22"/>
            <w:lang w:eastAsia="nl-NL"/>
          </w:rPr>
          <w:tab/>
        </w:r>
        <w:r w:rsidR="00897EA4" w:rsidRPr="00EC28EF">
          <w:rPr>
            <w:rStyle w:val="Hyperlink"/>
            <w:noProof/>
          </w:rPr>
          <w:t>Betrokken partijen</w:t>
        </w:r>
        <w:r w:rsidR="00897EA4">
          <w:rPr>
            <w:noProof/>
            <w:webHidden/>
          </w:rPr>
          <w:tab/>
        </w:r>
        <w:r w:rsidR="00897EA4">
          <w:rPr>
            <w:noProof/>
            <w:webHidden/>
          </w:rPr>
          <w:fldChar w:fldCharType="begin"/>
        </w:r>
        <w:r w:rsidR="00897EA4">
          <w:rPr>
            <w:noProof/>
            <w:webHidden/>
          </w:rPr>
          <w:instrText xml:space="preserve"> PAGEREF _Toc117176415 \h </w:instrText>
        </w:r>
        <w:r w:rsidR="00897EA4">
          <w:rPr>
            <w:noProof/>
            <w:webHidden/>
          </w:rPr>
        </w:r>
        <w:r w:rsidR="00897EA4">
          <w:rPr>
            <w:noProof/>
            <w:webHidden/>
          </w:rPr>
          <w:fldChar w:fldCharType="separate"/>
        </w:r>
        <w:r w:rsidR="00897EA4">
          <w:rPr>
            <w:noProof/>
            <w:webHidden/>
          </w:rPr>
          <w:t>8</w:t>
        </w:r>
        <w:r w:rsidR="00897EA4">
          <w:rPr>
            <w:noProof/>
            <w:webHidden/>
          </w:rPr>
          <w:fldChar w:fldCharType="end"/>
        </w:r>
      </w:hyperlink>
    </w:p>
    <w:p w14:paraId="2CCAC86D"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6" w:history="1">
        <w:r w:rsidR="00897EA4" w:rsidRPr="00EC28EF">
          <w:rPr>
            <w:rStyle w:val="Hyperlink"/>
            <w:noProof/>
          </w:rPr>
          <w:t>2.2.1</w:t>
        </w:r>
        <w:r w:rsidR="00897EA4">
          <w:rPr>
            <w:rFonts w:asciiTheme="minorHAnsi" w:eastAsiaTheme="minorEastAsia" w:hAnsiTheme="minorHAnsi"/>
            <w:noProof/>
            <w:sz w:val="22"/>
            <w:szCs w:val="22"/>
            <w:lang w:eastAsia="nl-NL"/>
          </w:rPr>
          <w:tab/>
        </w:r>
        <w:r w:rsidR="00897EA4" w:rsidRPr="00EC28EF">
          <w:rPr>
            <w:rStyle w:val="Hyperlink"/>
            <w:noProof/>
          </w:rPr>
          <w:t>Projectfase Ontwerp</w:t>
        </w:r>
        <w:r w:rsidR="00897EA4">
          <w:rPr>
            <w:noProof/>
            <w:webHidden/>
          </w:rPr>
          <w:tab/>
        </w:r>
        <w:r w:rsidR="00897EA4">
          <w:rPr>
            <w:noProof/>
            <w:webHidden/>
          </w:rPr>
          <w:fldChar w:fldCharType="begin"/>
        </w:r>
        <w:r w:rsidR="00897EA4">
          <w:rPr>
            <w:noProof/>
            <w:webHidden/>
          </w:rPr>
          <w:instrText xml:space="preserve"> PAGEREF _Toc117176416 \h </w:instrText>
        </w:r>
        <w:r w:rsidR="00897EA4">
          <w:rPr>
            <w:noProof/>
            <w:webHidden/>
          </w:rPr>
        </w:r>
        <w:r w:rsidR="00897EA4">
          <w:rPr>
            <w:noProof/>
            <w:webHidden/>
          </w:rPr>
          <w:fldChar w:fldCharType="separate"/>
        </w:r>
        <w:r w:rsidR="00897EA4">
          <w:rPr>
            <w:noProof/>
            <w:webHidden/>
          </w:rPr>
          <w:t>8</w:t>
        </w:r>
        <w:r w:rsidR="00897EA4">
          <w:rPr>
            <w:noProof/>
            <w:webHidden/>
          </w:rPr>
          <w:fldChar w:fldCharType="end"/>
        </w:r>
      </w:hyperlink>
    </w:p>
    <w:p w14:paraId="7A77D303"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7" w:history="1">
        <w:r w:rsidR="00897EA4" w:rsidRPr="00EC28EF">
          <w:rPr>
            <w:rStyle w:val="Hyperlink"/>
            <w:noProof/>
          </w:rPr>
          <w:t>2.2.2</w:t>
        </w:r>
        <w:r w:rsidR="00897EA4">
          <w:rPr>
            <w:rFonts w:asciiTheme="minorHAnsi" w:eastAsiaTheme="minorEastAsia" w:hAnsiTheme="minorHAnsi"/>
            <w:noProof/>
            <w:sz w:val="22"/>
            <w:szCs w:val="22"/>
            <w:lang w:eastAsia="nl-NL"/>
          </w:rPr>
          <w:tab/>
        </w:r>
        <w:r w:rsidR="00897EA4" w:rsidRPr="00EC28EF">
          <w:rPr>
            <w:rStyle w:val="Hyperlink"/>
            <w:noProof/>
          </w:rPr>
          <w:t>Projectfase Uitvoering</w:t>
        </w:r>
        <w:r w:rsidR="00897EA4">
          <w:rPr>
            <w:noProof/>
            <w:webHidden/>
          </w:rPr>
          <w:tab/>
        </w:r>
        <w:r w:rsidR="00897EA4">
          <w:rPr>
            <w:noProof/>
            <w:webHidden/>
          </w:rPr>
          <w:fldChar w:fldCharType="begin"/>
        </w:r>
        <w:r w:rsidR="00897EA4">
          <w:rPr>
            <w:noProof/>
            <w:webHidden/>
          </w:rPr>
          <w:instrText xml:space="preserve"> PAGEREF _Toc117176417 \h </w:instrText>
        </w:r>
        <w:r w:rsidR="00897EA4">
          <w:rPr>
            <w:noProof/>
            <w:webHidden/>
          </w:rPr>
        </w:r>
        <w:r w:rsidR="00897EA4">
          <w:rPr>
            <w:noProof/>
            <w:webHidden/>
          </w:rPr>
          <w:fldChar w:fldCharType="separate"/>
        </w:r>
        <w:r w:rsidR="00897EA4">
          <w:rPr>
            <w:noProof/>
            <w:webHidden/>
          </w:rPr>
          <w:t>8</w:t>
        </w:r>
        <w:r w:rsidR="00897EA4">
          <w:rPr>
            <w:noProof/>
            <w:webHidden/>
          </w:rPr>
          <w:fldChar w:fldCharType="end"/>
        </w:r>
      </w:hyperlink>
    </w:p>
    <w:p w14:paraId="61E71CFD"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18" w:history="1">
        <w:r w:rsidR="00897EA4" w:rsidRPr="00EC28EF">
          <w:rPr>
            <w:rStyle w:val="Hyperlink"/>
            <w:noProof/>
          </w:rPr>
          <w:t>2.2.3</w:t>
        </w:r>
        <w:r w:rsidR="00897EA4">
          <w:rPr>
            <w:rFonts w:asciiTheme="minorHAnsi" w:eastAsiaTheme="minorEastAsia" w:hAnsiTheme="minorHAnsi"/>
            <w:noProof/>
            <w:sz w:val="22"/>
            <w:szCs w:val="22"/>
            <w:lang w:eastAsia="nl-NL"/>
          </w:rPr>
          <w:tab/>
        </w:r>
        <w:r w:rsidR="00897EA4" w:rsidRPr="00EC28EF">
          <w:rPr>
            <w:rStyle w:val="Hyperlink"/>
            <w:noProof/>
          </w:rPr>
          <w:t>Bevoegd gezag</w:t>
        </w:r>
        <w:r w:rsidR="00897EA4">
          <w:rPr>
            <w:noProof/>
            <w:webHidden/>
          </w:rPr>
          <w:tab/>
        </w:r>
        <w:r w:rsidR="00897EA4">
          <w:rPr>
            <w:noProof/>
            <w:webHidden/>
          </w:rPr>
          <w:fldChar w:fldCharType="begin"/>
        </w:r>
        <w:r w:rsidR="00897EA4">
          <w:rPr>
            <w:noProof/>
            <w:webHidden/>
          </w:rPr>
          <w:instrText xml:space="preserve"> PAGEREF _Toc117176418 \h </w:instrText>
        </w:r>
        <w:r w:rsidR="00897EA4">
          <w:rPr>
            <w:noProof/>
            <w:webHidden/>
          </w:rPr>
        </w:r>
        <w:r w:rsidR="00897EA4">
          <w:rPr>
            <w:noProof/>
            <w:webHidden/>
          </w:rPr>
          <w:fldChar w:fldCharType="separate"/>
        </w:r>
        <w:r w:rsidR="00897EA4">
          <w:rPr>
            <w:noProof/>
            <w:webHidden/>
          </w:rPr>
          <w:t>8</w:t>
        </w:r>
        <w:r w:rsidR="00897EA4">
          <w:rPr>
            <w:noProof/>
            <w:webHidden/>
          </w:rPr>
          <w:fldChar w:fldCharType="end"/>
        </w:r>
      </w:hyperlink>
    </w:p>
    <w:p w14:paraId="7A4FFC55"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9" w:history="1">
        <w:r w:rsidR="00897EA4" w:rsidRPr="00EC28EF">
          <w:rPr>
            <w:rStyle w:val="Hyperlink"/>
            <w:noProof/>
          </w:rPr>
          <w:t>3</w:t>
        </w:r>
        <w:r w:rsidR="00897EA4">
          <w:rPr>
            <w:rFonts w:asciiTheme="minorHAnsi" w:eastAsiaTheme="minorEastAsia" w:hAnsiTheme="minorHAnsi"/>
            <w:b w:val="0"/>
            <w:noProof/>
            <w:sz w:val="22"/>
            <w:szCs w:val="22"/>
            <w:lang w:eastAsia="nl-NL"/>
          </w:rPr>
          <w:tab/>
        </w:r>
        <w:r w:rsidR="00897EA4" w:rsidRPr="00EC28EF">
          <w:rPr>
            <w:rStyle w:val="Hyperlink"/>
            <w:noProof/>
          </w:rPr>
          <w:t>Organisatie en communicatie</w:t>
        </w:r>
        <w:r w:rsidR="00897EA4">
          <w:rPr>
            <w:noProof/>
            <w:webHidden/>
          </w:rPr>
          <w:tab/>
        </w:r>
        <w:r w:rsidR="00897EA4">
          <w:rPr>
            <w:noProof/>
            <w:webHidden/>
          </w:rPr>
          <w:fldChar w:fldCharType="begin"/>
        </w:r>
        <w:r w:rsidR="00897EA4">
          <w:rPr>
            <w:noProof/>
            <w:webHidden/>
          </w:rPr>
          <w:instrText xml:space="preserve"> PAGEREF _Toc117176419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699054B1"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20" w:history="1">
        <w:r w:rsidR="00897EA4" w:rsidRPr="00EC28EF">
          <w:rPr>
            <w:rStyle w:val="Hyperlink"/>
            <w:noProof/>
          </w:rPr>
          <w:t>3.1</w:t>
        </w:r>
        <w:r w:rsidR="00897EA4">
          <w:rPr>
            <w:rFonts w:asciiTheme="minorHAnsi" w:eastAsiaTheme="minorEastAsia" w:hAnsiTheme="minorHAnsi"/>
            <w:noProof/>
            <w:sz w:val="22"/>
            <w:szCs w:val="22"/>
            <w:lang w:eastAsia="nl-NL"/>
          </w:rPr>
          <w:tab/>
        </w:r>
        <w:r w:rsidR="00897EA4" w:rsidRPr="00EC28EF">
          <w:rPr>
            <w:rStyle w:val="Hyperlink"/>
            <w:noProof/>
          </w:rPr>
          <w:t>Samenwerking</w:t>
        </w:r>
        <w:r w:rsidR="00897EA4">
          <w:rPr>
            <w:noProof/>
            <w:webHidden/>
          </w:rPr>
          <w:tab/>
        </w:r>
        <w:r w:rsidR="00897EA4">
          <w:rPr>
            <w:noProof/>
            <w:webHidden/>
          </w:rPr>
          <w:fldChar w:fldCharType="begin"/>
        </w:r>
        <w:r w:rsidR="00897EA4">
          <w:rPr>
            <w:noProof/>
            <w:webHidden/>
          </w:rPr>
          <w:instrText xml:space="preserve"> PAGEREF _Toc117176420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610E0867"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21" w:history="1">
        <w:r w:rsidR="00897EA4" w:rsidRPr="00EC28EF">
          <w:rPr>
            <w:rStyle w:val="Hyperlink"/>
            <w:noProof/>
          </w:rPr>
          <w:t>3.2</w:t>
        </w:r>
        <w:r w:rsidR="00897EA4">
          <w:rPr>
            <w:rFonts w:asciiTheme="minorHAnsi" w:eastAsiaTheme="minorEastAsia" w:hAnsiTheme="minorHAnsi"/>
            <w:noProof/>
            <w:sz w:val="22"/>
            <w:szCs w:val="22"/>
            <w:lang w:eastAsia="nl-NL"/>
          </w:rPr>
          <w:tab/>
        </w:r>
        <w:r w:rsidR="00897EA4" w:rsidRPr="00EC28EF">
          <w:rPr>
            <w:rStyle w:val="Hyperlink"/>
            <w:noProof/>
          </w:rPr>
          <w:t>Verantwoordelijkheden en taken</w:t>
        </w:r>
        <w:r w:rsidR="00897EA4">
          <w:rPr>
            <w:noProof/>
            <w:webHidden/>
          </w:rPr>
          <w:tab/>
        </w:r>
        <w:r w:rsidR="00897EA4">
          <w:rPr>
            <w:noProof/>
            <w:webHidden/>
          </w:rPr>
          <w:fldChar w:fldCharType="begin"/>
        </w:r>
        <w:r w:rsidR="00897EA4">
          <w:rPr>
            <w:noProof/>
            <w:webHidden/>
          </w:rPr>
          <w:instrText xml:space="preserve"> PAGEREF _Toc117176421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72654C27"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2" w:history="1">
        <w:r w:rsidR="00897EA4" w:rsidRPr="00EC28EF">
          <w:rPr>
            <w:rStyle w:val="Hyperlink"/>
            <w:noProof/>
          </w:rPr>
          <w:t>3.2.1</w:t>
        </w:r>
        <w:r w:rsidR="00897EA4">
          <w:rPr>
            <w:rFonts w:asciiTheme="minorHAnsi" w:eastAsiaTheme="minorEastAsia" w:hAnsiTheme="minorHAnsi"/>
            <w:noProof/>
            <w:sz w:val="22"/>
            <w:szCs w:val="22"/>
            <w:lang w:eastAsia="nl-NL"/>
          </w:rPr>
          <w:tab/>
        </w:r>
        <w:r w:rsidR="00897EA4" w:rsidRPr="00EC28EF">
          <w:rPr>
            <w:rStyle w:val="Hyperlink"/>
            <w:noProof/>
          </w:rPr>
          <w:t>Werkgever</w:t>
        </w:r>
        <w:r w:rsidR="00897EA4">
          <w:rPr>
            <w:noProof/>
            <w:webHidden/>
          </w:rPr>
          <w:tab/>
        </w:r>
        <w:r w:rsidR="00897EA4">
          <w:rPr>
            <w:noProof/>
            <w:webHidden/>
          </w:rPr>
          <w:fldChar w:fldCharType="begin"/>
        </w:r>
        <w:r w:rsidR="00897EA4">
          <w:rPr>
            <w:noProof/>
            <w:webHidden/>
          </w:rPr>
          <w:instrText xml:space="preserve"> PAGEREF _Toc117176422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33277439"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3" w:history="1">
        <w:r w:rsidR="00897EA4" w:rsidRPr="00EC28EF">
          <w:rPr>
            <w:rStyle w:val="Hyperlink"/>
            <w:noProof/>
          </w:rPr>
          <w:t>3.2.2</w:t>
        </w:r>
        <w:r w:rsidR="00897EA4">
          <w:rPr>
            <w:rFonts w:asciiTheme="minorHAnsi" w:eastAsiaTheme="minorEastAsia" w:hAnsiTheme="minorHAnsi"/>
            <w:noProof/>
            <w:sz w:val="22"/>
            <w:szCs w:val="22"/>
            <w:lang w:eastAsia="nl-NL"/>
          </w:rPr>
          <w:tab/>
        </w:r>
        <w:r w:rsidR="00897EA4" w:rsidRPr="00EC28EF">
          <w:rPr>
            <w:rStyle w:val="Hyperlink"/>
            <w:noProof/>
          </w:rPr>
          <w:t>Werknemer</w:t>
        </w:r>
        <w:r w:rsidR="00897EA4">
          <w:rPr>
            <w:noProof/>
            <w:webHidden/>
          </w:rPr>
          <w:tab/>
        </w:r>
        <w:r w:rsidR="00897EA4">
          <w:rPr>
            <w:noProof/>
            <w:webHidden/>
          </w:rPr>
          <w:fldChar w:fldCharType="begin"/>
        </w:r>
        <w:r w:rsidR="00897EA4">
          <w:rPr>
            <w:noProof/>
            <w:webHidden/>
          </w:rPr>
          <w:instrText xml:space="preserve"> PAGEREF _Toc117176423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0BA27285"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4" w:history="1">
        <w:r w:rsidR="00897EA4" w:rsidRPr="00EC28EF">
          <w:rPr>
            <w:rStyle w:val="Hyperlink"/>
            <w:noProof/>
          </w:rPr>
          <w:t>3.2.3</w:t>
        </w:r>
        <w:r w:rsidR="00897EA4">
          <w:rPr>
            <w:rFonts w:asciiTheme="minorHAnsi" w:eastAsiaTheme="minorEastAsia" w:hAnsiTheme="minorHAnsi"/>
            <w:noProof/>
            <w:sz w:val="22"/>
            <w:szCs w:val="22"/>
            <w:lang w:eastAsia="nl-NL"/>
          </w:rPr>
          <w:tab/>
        </w:r>
        <w:r w:rsidR="00897EA4" w:rsidRPr="00EC28EF">
          <w:rPr>
            <w:rStyle w:val="Hyperlink"/>
            <w:noProof/>
          </w:rPr>
          <w:t>Opdrachtgever</w:t>
        </w:r>
        <w:r w:rsidR="00897EA4">
          <w:rPr>
            <w:noProof/>
            <w:webHidden/>
          </w:rPr>
          <w:tab/>
        </w:r>
        <w:r w:rsidR="00897EA4">
          <w:rPr>
            <w:noProof/>
            <w:webHidden/>
          </w:rPr>
          <w:fldChar w:fldCharType="begin"/>
        </w:r>
        <w:r w:rsidR="00897EA4">
          <w:rPr>
            <w:noProof/>
            <w:webHidden/>
          </w:rPr>
          <w:instrText xml:space="preserve"> PAGEREF _Toc117176424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72101A8D"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5" w:history="1">
        <w:r w:rsidR="00897EA4" w:rsidRPr="00EC28EF">
          <w:rPr>
            <w:rStyle w:val="Hyperlink"/>
            <w:noProof/>
          </w:rPr>
          <w:t>3.2.4</w:t>
        </w:r>
        <w:r w:rsidR="00897EA4">
          <w:rPr>
            <w:rFonts w:asciiTheme="minorHAnsi" w:eastAsiaTheme="minorEastAsia" w:hAnsiTheme="minorHAnsi"/>
            <w:noProof/>
            <w:sz w:val="22"/>
            <w:szCs w:val="22"/>
            <w:lang w:eastAsia="nl-NL"/>
          </w:rPr>
          <w:tab/>
        </w:r>
        <w:r w:rsidR="00897EA4" w:rsidRPr="00EC28EF">
          <w:rPr>
            <w:rStyle w:val="Hyperlink"/>
            <w:noProof/>
          </w:rPr>
          <w:t>V&amp;G-coördinator ontwerpfase</w:t>
        </w:r>
        <w:r w:rsidR="00897EA4">
          <w:rPr>
            <w:noProof/>
            <w:webHidden/>
          </w:rPr>
          <w:tab/>
        </w:r>
        <w:r w:rsidR="00897EA4">
          <w:rPr>
            <w:noProof/>
            <w:webHidden/>
          </w:rPr>
          <w:fldChar w:fldCharType="begin"/>
        </w:r>
        <w:r w:rsidR="00897EA4">
          <w:rPr>
            <w:noProof/>
            <w:webHidden/>
          </w:rPr>
          <w:instrText xml:space="preserve"> PAGEREF _Toc117176425 \h </w:instrText>
        </w:r>
        <w:r w:rsidR="00897EA4">
          <w:rPr>
            <w:noProof/>
            <w:webHidden/>
          </w:rPr>
        </w:r>
        <w:r w:rsidR="00897EA4">
          <w:rPr>
            <w:noProof/>
            <w:webHidden/>
          </w:rPr>
          <w:fldChar w:fldCharType="separate"/>
        </w:r>
        <w:r w:rsidR="00897EA4">
          <w:rPr>
            <w:noProof/>
            <w:webHidden/>
          </w:rPr>
          <w:t>9</w:t>
        </w:r>
        <w:r w:rsidR="00897EA4">
          <w:rPr>
            <w:noProof/>
            <w:webHidden/>
          </w:rPr>
          <w:fldChar w:fldCharType="end"/>
        </w:r>
      </w:hyperlink>
    </w:p>
    <w:p w14:paraId="6ED782F0"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6" w:history="1">
        <w:r w:rsidR="00897EA4" w:rsidRPr="00EC28EF">
          <w:rPr>
            <w:rStyle w:val="Hyperlink"/>
            <w:noProof/>
          </w:rPr>
          <w:t>3.2.5</w:t>
        </w:r>
        <w:r w:rsidR="00897EA4">
          <w:rPr>
            <w:rFonts w:asciiTheme="minorHAnsi" w:eastAsiaTheme="minorEastAsia" w:hAnsiTheme="minorHAnsi"/>
            <w:noProof/>
            <w:sz w:val="22"/>
            <w:szCs w:val="22"/>
            <w:lang w:eastAsia="nl-NL"/>
          </w:rPr>
          <w:tab/>
        </w:r>
        <w:r w:rsidR="00897EA4" w:rsidRPr="00EC28EF">
          <w:rPr>
            <w:rStyle w:val="Hyperlink"/>
            <w:noProof/>
          </w:rPr>
          <w:t>Uitvoerende partij</w:t>
        </w:r>
        <w:r w:rsidR="00897EA4">
          <w:rPr>
            <w:noProof/>
            <w:webHidden/>
          </w:rPr>
          <w:tab/>
        </w:r>
        <w:r w:rsidR="00897EA4">
          <w:rPr>
            <w:noProof/>
            <w:webHidden/>
          </w:rPr>
          <w:fldChar w:fldCharType="begin"/>
        </w:r>
        <w:r w:rsidR="00897EA4">
          <w:rPr>
            <w:noProof/>
            <w:webHidden/>
          </w:rPr>
          <w:instrText xml:space="preserve"> PAGEREF _Toc117176426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5CC72ACB"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7" w:history="1">
        <w:r w:rsidR="00897EA4" w:rsidRPr="00EC28EF">
          <w:rPr>
            <w:rStyle w:val="Hyperlink"/>
            <w:noProof/>
          </w:rPr>
          <w:t>3.2.6</w:t>
        </w:r>
        <w:r w:rsidR="00897EA4">
          <w:rPr>
            <w:rFonts w:asciiTheme="minorHAnsi" w:eastAsiaTheme="minorEastAsia" w:hAnsiTheme="minorHAnsi"/>
            <w:noProof/>
            <w:sz w:val="22"/>
            <w:szCs w:val="22"/>
            <w:lang w:eastAsia="nl-NL"/>
          </w:rPr>
          <w:tab/>
        </w:r>
        <w:r w:rsidR="00897EA4" w:rsidRPr="00EC28EF">
          <w:rPr>
            <w:rStyle w:val="Hyperlink"/>
            <w:noProof/>
          </w:rPr>
          <w:t>V&amp;G-coördinator uitvoeringsfase</w:t>
        </w:r>
        <w:r w:rsidR="00897EA4">
          <w:rPr>
            <w:noProof/>
            <w:webHidden/>
          </w:rPr>
          <w:tab/>
        </w:r>
        <w:r w:rsidR="00897EA4">
          <w:rPr>
            <w:noProof/>
            <w:webHidden/>
          </w:rPr>
          <w:fldChar w:fldCharType="begin"/>
        </w:r>
        <w:r w:rsidR="00897EA4">
          <w:rPr>
            <w:noProof/>
            <w:webHidden/>
          </w:rPr>
          <w:instrText xml:space="preserve"> PAGEREF _Toc117176427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5FC1A674"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28" w:history="1">
        <w:r w:rsidR="00897EA4" w:rsidRPr="00EC28EF">
          <w:rPr>
            <w:rStyle w:val="Hyperlink"/>
            <w:noProof/>
          </w:rPr>
          <w:t>3.3</w:t>
        </w:r>
        <w:r w:rsidR="00897EA4">
          <w:rPr>
            <w:rFonts w:asciiTheme="minorHAnsi" w:eastAsiaTheme="minorEastAsia" w:hAnsiTheme="minorHAnsi"/>
            <w:noProof/>
            <w:sz w:val="22"/>
            <w:szCs w:val="22"/>
            <w:lang w:eastAsia="nl-NL"/>
          </w:rPr>
          <w:tab/>
        </w:r>
        <w:r w:rsidR="00897EA4" w:rsidRPr="00EC28EF">
          <w:rPr>
            <w:rStyle w:val="Hyperlink"/>
            <w:noProof/>
          </w:rPr>
          <w:t>Overleg</w:t>
        </w:r>
        <w:r w:rsidR="00897EA4">
          <w:rPr>
            <w:noProof/>
            <w:webHidden/>
          </w:rPr>
          <w:tab/>
        </w:r>
        <w:r w:rsidR="00897EA4">
          <w:rPr>
            <w:noProof/>
            <w:webHidden/>
          </w:rPr>
          <w:fldChar w:fldCharType="begin"/>
        </w:r>
        <w:r w:rsidR="00897EA4">
          <w:rPr>
            <w:noProof/>
            <w:webHidden/>
          </w:rPr>
          <w:instrText xml:space="preserve"> PAGEREF _Toc117176428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231BA1E2"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29" w:history="1">
        <w:r w:rsidR="00897EA4" w:rsidRPr="00EC28EF">
          <w:rPr>
            <w:rStyle w:val="Hyperlink"/>
            <w:noProof/>
          </w:rPr>
          <w:t>3.3.1</w:t>
        </w:r>
        <w:r w:rsidR="00897EA4">
          <w:rPr>
            <w:rFonts w:asciiTheme="minorHAnsi" w:eastAsiaTheme="minorEastAsia" w:hAnsiTheme="minorHAnsi"/>
            <w:noProof/>
            <w:sz w:val="22"/>
            <w:szCs w:val="22"/>
            <w:lang w:eastAsia="nl-NL"/>
          </w:rPr>
          <w:tab/>
        </w:r>
        <w:r w:rsidR="00897EA4" w:rsidRPr="00EC28EF">
          <w:rPr>
            <w:rStyle w:val="Hyperlink"/>
            <w:noProof/>
          </w:rPr>
          <w:t>Overleg in de ontwerpfase</w:t>
        </w:r>
        <w:r w:rsidR="00897EA4">
          <w:rPr>
            <w:noProof/>
            <w:webHidden/>
          </w:rPr>
          <w:tab/>
        </w:r>
        <w:r w:rsidR="00897EA4">
          <w:rPr>
            <w:noProof/>
            <w:webHidden/>
          </w:rPr>
          <w:fldChar w:fldCharType="begin"/>
        </w:r>
        <w:r w:rsidR="00897EA4">
          <w:rPr>
            <w:noProof/>
            <w:webHidden/>
          </w:rPr>
          <w:instrText xml:space="preserve"> PAGEREF _Toc117176429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761E2A99" w14:textId="77777777" w:rsidR="00897EA4" w:rsidRDefault="008849C9">
      <w:pPr>
        <w:pStyle w:val="Inhopg3"/>
        <w:tabs>
          <w:tab w:val="left" w:pos="1080"/>
          <w:tab w:val="right" w:leader="dot" w:pos="7928"/>
        </w:tabs>
        <w:rPr>
          <w:rFonts w:asciiTheme="minorHAnsi" w:eastAsiaTheme="minorEastAsia" w:hAnsiTheme="minorHAnsi"/>
          <w:noProof/>
          <w:sz w:val="22"/>
          <w:szCs w:val="22"/>
          <w:lang w:eastAsia="nl-NL"/>
        </w:rPr>
      </w:pPr>
      <w:hyperlink w:anchor="_Toc117176430" w:history="1">
        <w:r w:rsidR="00897EA4" w:rsidRPr="00EC28EF">
          <w:rPr>
            <w:rStyle w:val="Hyperlink"/>
            <w:noProof/>
          </w:rPr>
          <w:t>3.3.2</w:t>
        </w:r>
        <w:r w:rsidR="00897EA4">
          <w:rPr>
            <w:rFonts w:asciiTheme="minorHAnsi" w:eastAsiaTheme="minorEastAsia" w:hAnsiTheme="minorHAnsi"/>
            <w:noProof/>
            <w:sz w:val="22"/>
            <w:szCs w:val="22"/>
            <w:lang w:eastAsia="nl-NL"/>
          </w:rPr>
          <w:tab/>
        </w:r>
        <w:r w:rsidR="00897EA4" w:rsidRPr="00EC28EF">
          <w:rPr>
            <w:rStyle w:val="Hyperlink"/>
            <w:noProof/>
          </w:rPr>
          <w:t>Overleg in de uitvoeringsfase</w:t>
        </w:r>
        <w:r w:rsidR="00897EA4">
          <w:rPr>
            <w:noProof/>
            <w:webHidden/>
          </w:rPr>
          <w:tab/>
        </w:r>
        <w:r w:rsidR="00897EA4">
          <w:rPr>
            <w:noProof/>
            <w:webHidden/>
          </w:rPr>
          <w:fldChar w:fldCharType="begin"/>
        </w:r>
        <w:r w:rsidR="00897EA4">
          <w:rPr>
            <w:noProof/>
            <w:webHidden/>
          </w:rPr>
          <w:instrText xml:space="preserve"> PAGEREF _Toc117176430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7E552511"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1" w:history="1">
        <w:r w:rsidR="00897EA4" w:rsidRPr="00EC28EF">
          <w:rPr>
            <w:rStyle w:val="Hyperlink"/>
            <w:noProof/>
          </w:rPr>
          <w:t>3.4</w:t>
        </w:r>
        <w:r w:rsidR="00897EA4">
          <w:rPr>
            <w:rFonts w:asciiTheme="minorHAnsi" w:eastAsiaTheme="minorEastAsia" w:hAnsiTheme="minorHAnsi"/>
            <w:noProof/>
            <w:sz w:val="22"/>
            <w:szCs w:val="22"/>
            <w:lang w:eastAsia="nl-NL"/>
          </w:rPr>
          <w:tab/>
        </w:r>
        <w:r w:rsidR="00897EA4" w:rsidRPr="00EC28EF">
          <w:rPr>
            <w:rStyle w:val="Hyperlink"/>
            <w:noProof/>
          </w:rPr>
          <w:t>Voorlichting</w:t>
        </w:r>
        <w:r w:rsidR="00897EA4">
          <w:rPr>
            <w:noProof/>
            <w:webHidden/>
          </w:rPr>
          <w:tab/>
        </w:r>
        <w:r w:rsidR="00897EA4">
          <w:rPr>
            <w:noProof/>
            <w:webHidden/>
          </w:rPr>
          <w:fldChar w:fldCharType="begin"/>
        </w:r>
        <w:r w:rsidR="00897EA4">
          <w:rPr>
            <w:noProof/>
            <w:webHidden/>
          </w:rPr>
          <w:instrText xml:space="preserve"> PAGEREF _Toc117176431 \h </w:instrText>
        </w:r>
        <w:r w:rsidR="00897EA4">
          <w:rPr>
            <w:noProof/>
            <w:webHidden/>
          </w:rPr>
        </w:r>
        <w:r w:rsidR="00897EA4">
          <w:rPr>
            <w:noProof/>
            <w:webHidden/>
          </w:rPr>
          <w:fldChar w:fldCharType="separate"/>
        </w:r>
        <w:r w:rsidR="00897EA4">
          <w:rPr>
            <w:noProof/>
            <w:webHidden/>
          </w:rPr>
          <w:t>10</w:t>
        </w:r>
        <w:r w:rsidR="00897EA4">
          <w:rPr>
            <w:noProof/>
            <w:webHidden/>
          </w:rPr>
          <w:fldChar w:fldCharType="end"/>
        </w:r>
      </w:hyperlink>
    </w:p>
    <w:p w14:paraId="237BF630"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2" w:history="1">
        <w:r w:rsidR="00897EA4" w:rsidRPr="00EC28EF">
          <w:rPr>
            <w:rStyle w:val="Hyperlink"/>
            <w:noProof/>
          </w:rPr>
          <w:t>3.5</w:t>
        </w:r>
        <w:r w:rsidR="00897EA4">
          <w:rPr>
            <w:rFonts w:asciiTheme="minorHAnsi" w:eastAsiaTheme="minorEastAsia" w:hAnsiTheme="minorHAnsi"/>
            <w:noProof/>
            <w:sz w:val="22"/>
            <w:szCs w:val="22"/>
            <w:lang w:eastAsia="nl-NL"/>
          </w:rPr>
          <w:tab/>
        </w:r>
        <w:r w:rsidR="00897EA4" w:rsidRPr="00EC28EF">
          <w:rPr>
            <w:rStyle w:val="Hyperlink"/>
            <w:noProof/>
          </w:rPr>
          <w:t>Toezicht</w:t>
        </w:r>
        <w:r w:rsidR="00897EA4">
          <w:rPr>
            <w:noProof/>
            <w:webHidden/>
          </w:rPr>
          <w:tab/>
        </w:r>
        <w:r w:rsidR="00897EA4">
          <w:rPr>
            <w:noProof/>
            <w:webHidden/>
          </w:rPr>
          <w:fldChar w:fldCharType="begin"/>
        </w:r>
        <w:r w:rsidR="00897EA4">
          <w:rPr>
            <w:noProof/>
            <w:webHidden/>
          </w:rPr>
          <w:instrText xml:space="preserve"> PAGEREF _Toc117176432 \h </w:instrText>
        </w:r>
        <w:r w:rsidR="00897EA4">
          <w:rPr>
            <w:noProof/>
            <w:webHidden/>
          </w:rPr>
        </w:r>
        <w:r w:rsidR="00897EA4">
          <w:rPr>
            <w:noProof/>
            <w:webHidden/>
          </w:rPr>
          <w:fldChar w:fldCharType="separate"/>
        </w:r>
        <w:r w:rsidR="00897EA4">
          <w:rPr>
            <w:noProof/>
            <w:webHidden/>
          </w:rPr>
          <w:t>11</w:t>
        </w:r>
        <w:r w:rsidR="00897EA4">
          <w:rPr>
            <w:noProof/>
            <w:webHidden/>
          </w:rPr>
          <w:fldChar w:fldCharType="end"/>
        </w:r>
      </w:hyperlink>
    </w:p>
    <w:p w14:paraId="65A05066"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3" w:history="1">
        <w:r w:rsidR="00897EA4" w:rsidRPr="00EC28EF">
          <w:rPr>
            <w:rStyle w:val="Hyperlink"/>
            <w:noProof/>
          </w:rPr>
          <w:t>4</w:t>
        </w:r>
        <w:r w:rsidR="00897EA4">
          <w:rPr>
            <w:rFonts w:asciiTheme="minorHAnsi" w:eastAsiaTheme="minorEastAsia" w:hAnsiTheme="minorHAnsi"/>
            <w:b w:val="0"/>
            <w:noProof/>
            <w:sz w:val="22"/>
            <w:szCs w:val="22"/>
            <w:lang w:eastAsia="nl-NL"/>
          </w:rPr>
          <w:tab/>
        </w:r>
        <w:r w:rsidR="00897EA4" w:rsidRPr="00EC28EF">
          <w:rPr>
            <w:rStyle w:val="Hyperlink"/>
            <w:noProof/>
          </w:rPr>
          <w:t>Risico-inventarisatie en evaluatie</w:t>
        </w:r>
        <w:r w:rsidR="00897EA4">
          <w:rPr>
            <w:noProof/>
            <w:webHidden/>
          </w:rPr>
          <w:tab/>
        </w:r>
        <w:r w:rsidR="00897EA4">
          <w:rPr>
            <w:noProof/>
            <w:webHidden/>
          </w:rPr>
          <w:fldChar w:fldCharType="begin"/>
        </w:r>
        <w:r w:rsidR="00897EA4">
          <w:rPr>
            <w:noProof/>
            <w:webHidden/>
          </w:rPr>
          <w:instrText xml:space="preserve"> PAGEREF _Toc117176433 \h </w:instrText>
        </w:r>
        <w:r w:rsidR="00897EA4">
          <w:rPr>
            <w:noProof/>
            <w:webHidden/>
          </w:rPr>
        </w:r>
        <w:r w:rsidR="00897EA4">
          <w:rPr>
            <w:noProof/>
            <w:webHidden/>
          </w:rPr>
          <w:fldChar w:fldCharType="separate"/>
        </w:r>
        <w:r w:rsidR="00897EA4">
          <w:rPr>
            <w:noProof/>
            <w:webHidden/>
          </w:rPr>
          <w:t>12</w:t>
        </w:r>
        <w:r w:rsidR="00897EA4">
          <w:rPr>
            <w:noProof/>
            <w:webHidden/>
          </w:rPr>
          <w:fldChar w:fldCharType="end"/>
        </w:r>
      </w:hyperlink>
    </w:p>
    <w:p w14:paraId="52394566"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4" w:history="1">
        <w:r w:rsidR="00897EA4" w:rsidRPr="00EC28EF">
          <w:rPr>
            <w:rStyle w:val="Hyperlink"/>
            <w:noProof/>
          </w:rPr>
          <w:t>4.1</w:t>
        </w:r>
        <w:r w:rsidR="00897EA4">
          <w:rPr>
            <w:rFonts w:asciiTheme="minorHAnsi" w:eastAsiaTheme="minorEastAsia" w:hAnsiTheme="minorHAnsi"/>
            <w:noProof/>
            <w:sz w:val="22"/>
            <w:szCs w:val="22"/>
            <w:lang w:eastAsia="nl-NL"/>
          </w:rPr>
          <w:tab/>
        </w:r>
        <w:r w:rsidR="00897EA4" w:rsidRPr="00EC28EF">
          <w:rPr>
            <w:rStyle w:val="Hyperlink"/>
            <w:noProof/>
          </w:rPr>
          <w:t>Keuzes in de ontwerpfase tbv arbeidsomstandigheden bij uitvoering</w:t>
        </w:r>
        <w:r w:rsidR="00897EA4">
          <w:rPr>
            <w:noProof/>
            <w:webHidden/>
          </w:rPr>
          <w:tab/>
        </w:r>
        <w:r w:rsidR="00897EA4">
          <w:rPr>
            <w:noProof/>
            <w:webHidden/>
          </w:rPr>
          <w:fldChar w:fldCharType="begin"/>
        </w:r>
        <w:r w:rsidR="00897EA4">
          <w:rPr>
            <w:noProof/>
            <w:webHidden/>
          </w:rPr>
          <w:instrText xml:space="preserve"> PAGEREF _Toc117176434 \h </w:instrText>
        </w:r>
        <w:r w:rsidR="00897EA4">
          <w:rPr>
            <w:noProof/>
            <w:webHidden/>
          </w:rPr>
        </w:r>
        <w:r w:rsidR="00897EA4">
          <w:rPr>
            <w:noProof/>
            <w:webHidden/>
          </w:rPr>
          <w:fldChar w:fldCharType="separate"/>
        </w:r>
        <w:r w:rsidR="00897EA4">
          <w:rPr>
            <w:noProof/>
            <w:webHidden/>
          </w:rPr>
          <w:t>12</w:t>
        </w:r>
        <w:r w:rsidR="00897EA4">
          <w:rPr>
            <w:noProof/>
            <w:webHidden/>
          </w:rPr>
          <w:fldChar w:fldCharType="end"/>
        </w:r>
      </w:hyperlink>
    </w:p>
    <w:p w14:paraId="7A284CEB"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5" w:history="1">
        <w:r w:rsidR="00897EA4" w:rsidRPr="00EC28EF">
          <w:rPr>
            <w:rStyle w:val="Hyperlink"/>
            <w:noProof/>
          </w:rPr>
          <w:t>4.2</w:t>
        </w:r>
        <w:r w:rsidR="00897EA4">
          <w:rPr>
            <w:rFonts w:asciiTheme="minorHAnsi" w:eastAsiaTheme="minorEastAsia" w:hAnsiTheme="minorHAnsi"/>
            <w:noProof/>
            <w:sz w:val="22"/>
            <w:szCs w:val="22"/>
            <w:lang w:eastAsia="nl-NL"/>
          </w:rPr>
          <w:tab/>
        </w:r>
        <w:r w:rsidR="00897EA4" w:rsidRPr="00EC28EF">
          <w:rPr>
            <w:rStyle w:val="Hyperlink"/>
            <w:noProof/>
          </w:rPr>
          <w:t>Restrisico’s en beheersmaatregelen voortkomend uit het ontwerp</w:t>
        </w:r>
        <w:r w:rsidR="00897EA4">
          <w:rPr>
            <w:noProof/>
            <w:webHidden/>
          </w:rPr>
          <w:tab/>
        </w:r>
        <w:r w:rsidR="00897EA4">
          <w:rPr>
            <w:noProof/>
            <w:webHidden/>
          </w:rPr>
          <w:fldChar w:fldCharType="begin"/>
        </w:r>
        <w:r w:rsidR="00897EA4">
          <w:rPr>
            <w:noProof/>
            <w:webHidden/>
          </w:rPr>
          <w:instrText xml:space="preserve"> PAGEREF _Toc117176435 \h </w:instrText>
        </w:r>
        <w:r w:rsidR="00897EA4">
          <w:rPr>
            <w:noProof/>
            <w:webHidden/>
          </w:rPr>
        </w:r>
        <w:r w:rsidR="00897EA4">
          <w:rPr>
            <w:noProof/>
            <w:webHidden/>
          </w:rPr>
          <w:fldChar w:fldCharType="separate"/>
        </w:r>
        <w:r w:rsidR="00897EA4">
          <w:rPr>
            <w:noProof/>
            <w:webHidden/>
          </w:rPr>
          <w:t>12</w:t>
        </w:r>
        <w:r w:rsidR="00897EA4">
          <w:rPr>
            <w:noProof/>
            <w:webHidden/>
          </w:rPr>
          <w:fldChar w:fldCharType="end"/>
        </w:r>
      </w:hyperlink>
    </w:p>
    <w:p w14:paraId="771BBEAA"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6" w:history="1">
        <w:r w:rsidR="00897EA4" w:rsidRPr="00EC28EF">
          <w:rPr>
            <w:rStyle w:val="Hyperlink"/>
            <w:noProof/>
          </w:rPr>
          <w:t>4.3</w:t>
        </w:r>
        <w:r w:rsidR="00897EA4">
          <w:rPr>
            <w:rFonts w:asciiTheme="minorHAnsi" w:eastAsiaTheme="minorEastAsia" w:hAnsiTheme="minorHAnsi"/>
            <w:noProof/>
            <w:sz w:val="22"/>
            <w:szCs w:val="22"/>
            <w:lang w:eastAsia="nl-NL"/>
          </w:rPr>
          <w:tab/>
        </w:r>
        <w:r w:rsidR="00897EA4" w:rsidRPr="00EC28EF">
          <w:rPr>
            <w:rStyle w:val="Hyperlink"/>
            <w:noProof/>
          </w:rPr>
          <w:t>V&amp;G-risico’s vanuit de omgeving en in verband met doorgaande exploitatie</w:t>
        </w:r>
        <w:r w:rsidR="00897EA4">
          <w:rPr>
            <w:noProof/>
            <w:webHidden/>
          </w:rPr>
          <w:tab/>
        </w:r>
        <w:r w:rsidR="00897EA4">
          <w:rPr>
            <w:noProof/>
            <w:webHidden/>
          </w:rPr>
          <w:fldChar w:fldCharType="begin"/>
        </w:r>
        <w:r w:rsidR="00897EA4">
          <w:rPr>
            <w:noProof/>
            <w:webHidden/>
          </w:rPr>
          <w:instrText xml:space="preserve"> PAGEREF _Toc117176436 \h </w:instrText>
        </w:r>
        <w:r w:rsidR="00897EA4">
          <w:rPr>
            <w:noProof/>
            <w:webHidden/>
          </w:rPr>
        </w:r>
        <w:r w:rsidR="00897EA4">
          <w:rPr>
            <w:noProof/>
            <w:webHidden/>
          </w:rPr>
          <w:fldChar w:fldCharType="separate"/>
        </w:r>
        <w:r w:rsidR="00897EA4">
          <w:rPr>
            <w:noProof/>
            <w:webHidden/>
          </w:rPr>
          <w:t>13</w:t>
        </w:r>
        <w:r w:rsidR="00897EA4">
          <w:rPr>
            <w:noProof/>
            <w:webHidden/>
          </w:rPr>
          <w:fldChar w:fldCharType="end"/>
        </w:r>
      </w:hyperlink>
    </w:p>
    <w:p w14:paraId="7E6E8427"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7" w:history="1">
        <w:r w:rsidR="00897EA4" w:rsidRPr="00EC28EF">
          <w:rPr>
            <w:rStyle w:val="Hyperlink"/>
            <w:noProof/>
          </w:rPr>
          <w:t>4.4</w:t>
        </w:r>
        <w:r w:rsidR="00897EA4">
          <w:rPr>
            <w:rFonts w:asciiTheme="minorHAnsi" w:eastAsiaTheme="minorEastAsia" w:hAnsiTheme="minorHAnsi"/>
            <w:noProof/>
            <w:sz w:val="22"/>
            <w:szCs w:val="22"/>
            <w:lang w:eastAsia="nl-NL"/>
          </w:rPr>
          <w:tab/>
        </w:r>
        <w:r w:rsidR="00897EA4" w:rsidRPr="00EC28EF">
          <w:rPr>
            <w:rStyle w:val="Hyperlink"/>
            <w:noProof/>
          </w:rPr>
          <w:t>Gevaren naar de omgeving</w:t>
        </w:r>
        <w:r w:rsidR="00897EA4">
          <w:rPr>
            <w:noProof/>
            <w:webHidden/>
          </w:rPr>
          <w:tab/>
        </w:r>
        <w:r w:rsidR="00897EA4">
          <w:rPr>
            <w:noProof/>
            <w:webHidden/>
          </w:rPr>
          <w:fldChar w:fldCharType="begin"/>
        </w:r>
        <w:r w:rsidR="00897EA4">
          <w:rPr>
            <w:noProof/>
            <w:webHidden/>
          </w:rPr>
          <w:instrText xml:space="preserve"> PAGEREF _Toc117176437 \h </w:instrText>
        </w:r>
        <w:r w:rsidR="00897EA4">
          <w:rPr>
            <w:noProof/>
            <w:webHidden/>
          </w:rPr>
        </w:r>
        <w:r w:rsidR="00897EA4">
          <w:rPr>
            <w:noProof/>
            <w:webHidden/>
          </w:rPr>
          <w:fldChar w:fldCharType="separate"/>
        </w:r>
        <w:r w:rsidR="00897EA4">
          <w:rPr>
            <w:noProof/>
            <w:webHidden/>
          </w:rPr>
          <w:t>13</w:t>
        </w:r>
        <w:r w:rsidR="00897EA4">
          <w:rPr>
            <w:noProof/>
            <w:webHidden/>
          </w:rPr>
          <w:fldChar w:fldCharType="end"/>
        </w:r>
      </w:hyperlink>
    </w:p>
    <w:p w14:paraId="70D0CADE"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8" w:history="1">
        <w:r w:rsidR="00897EA4" w:rsidRPr="00EC28EF">
          <w:rPr>
            <w:rStyle w:val="Hyperlink"/>
            <w:noProof/>
          </w:rPr>
          <w:t>5</w:t>
        </w:r>
        <w:r w:rsidR="00897EA4">
          <w:rPr>
            <w:rFonts w:asciiTheme="minorHAnsi" w:eastAsiaTheme="minorEastAsia" w:hAnsiTheme="minorHAnsi"/>
            <w:b w:val="0"/>
            <w:noProof/>
            <w:sz w:val="22"/>
            <w:szCs w:val="22"/>
            <w:lang w:eastAsia="nl-NL"/>
          </w:rPr>
          <w:tab/>
        </w:r>
        <w:r w:rsidR="00897EA4" w:rsidRPr="00EC28EF">
          <w:rPr>
            <w:rStyle w:val="Hyperlink"/>
            <w:noProof/>
          </w:rPr>
          <w:t>Ongevallen</w:t>
        </w:r>
        <w:r w:rsidR="00897EA4">
          <w:rPr>
            <w:noProof/>
            <w:webHidden/>
          </w:rPr>
          <w:tab/>
        </w:r>
        <w:r w:rsidR="00897EA4">
          <w:rPr>
            <w:noProof/>
            <w:webHidden/>
          </w:rPr>
          <w:fldChar w:fldCharType="begin"/>
        </w:r>
        <w:r w:rsidR="00897EA4">
          <w:rPr>
            <w:noProof/>
            <w:webHidden/>
          </w:rPr>
          <w:instrText xml:space="preserve"> PAGEREF _Toc117176438 \h </w:instrText>
        </w:r>
        <w:r w:rsidR="00897EA4">
          <w:rPr>
            <w:noProof/>
            <w:webHidden/>
          </w:rPr>
        </w:r>
        <w:r w:rsidR="00897EA4">
          <w:rPr>
            <w:noProof/>
            <w:webHidden/>
          </w:rPr>
          <w:fldChar w:fldCharType="separate"/>
        </w:r>
        <w:r w:rsidR="00897EA4">
          <w:rPr>
            <w:noProof/>
            <w:webHidden/>
          </w:rPr>
          <w:t>15</w:t>
        </w:r>
        <w:r w:rsidR="00897EA4">
          <w:rPr>
            <w:noProof/>
            <w:webHidden/>
          </w:rPr>
          <w:fldChar w:fldCharType="end"/>
        </w:r>
      </w:hyperlink>
    </w:p>
    <w:p w14:paraId="1503ACD9"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39" w:history="1">
        <w:r w:rsidR="00897EA4" w:rsidRPr="00EC28EF">
          <w:rPr>
            <w:rStyle w:val="Hyperlink"/>
            <w:noProof/>
          </w:rPr>
          <w:t>5.1</w:t>
        </w:r>
        <w:r w:rsidR="00897EA4">
          <w:rPr>
            <w:rFonts w:asciiTheme="minorHAnsi" w:eastAsiaTheme="minorEastAsia" w:hAnsiTheme="minorHAnsi"/>
            <w:noProof/>
            <w:sz w:val="22"/>
            <w:szCs w:val="22"/>
            <w:lang w:eastAsia="nl-NL"/>
          </w:rPr>
          <w:tab/>
        </w:r>
        <w:r w:rsidR="00897EA4" w:rsidRPr="00EC28EF">
          <w:rPr>
            <w:rStyle w:val="Hyperlink"/>
            <w:noProof/>
          </w:rPr>
          <w:t>Bedrijfshulpverlener</w:t>
        </w:r>
        <w:r w:rsidR="00897EA4">
          <w:rPr>
            <w:noProof/>
            <w:webHidden/>
          </w:rPr>
          <w:tab/>
        </w:r>
        <w:r w:rsidR="00897EA4">
          <w:rPr>
            <w:noProof/>
            <w:webHidden/>
          </w:rPr>
          <w:fldChar w:fldCharType="begin"/>
        </w:r>
        <w:r w:rsidR="00897EA4">
          <w:rPr>
            <w:noProof/>
            <w:webHidden/>
          </w:rPr>
          <w:instrText xml:space="preserve"> PAGEREF _Toc117176439 \h </w:instrText>
        </w:r>
        <w:r w:rsidR="00897EA4">
          <w:rPr>
            <w:noProof/>
            <w:webHidden/>
          </w:rPr>
        </w:r>
        <w:r w:rsidR="00897EA4">
          <w:rPr>
            <w:noProof/>
            <w:webHidden/>
          </w:rPr>
          <w:fldChar w:fldCharType="separate"/>
        </w:r>
        <w:r w:rsidR="00897EA4">
          <w:rPr>
            <w:noProof/>
            <w:webHidden/>
          </w:rPr>
          <w:t>15</w:t>
        </w:r>
        <w:r w:rsidR="00897EA4">
          <w:rPr>
            <w:noProof/>
            <w:webHidden/>
          </w:rPr>
          <w:fldChar w:fldCharType="end"/>
        </w:r>
      </w:hyperlink>
    </w:p>
    <w:p w14:paraId="490AC099"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40" w:history="1">
        <w:r w:rsidR="00897EA4" w:rsidRPr="00EC28EF">
          <w:rPr>
            <w:rStyle w:val="Hyperlink"/>
            <w:noProof/>
          </w:rPr>
          <w:t>5.2</w:t>
        </w:r>
        <w:r w:rsidR="00897EA4">
          <w:rPr>
            <w:rFonts w:asciiTheme="minorHAnsi" w:eastAsiaTheme="minorEastAsia" w:hAnsiTheme="minorHAnsi"/>
            <w:noProof/>
            <w:sz w:val="22"/>
            <w:szCs w:val="22"/>
            <w:lang w:eastAsia="nl-NL"/>
          </w:rPr>
          <w:tab/>
        </w:r>
        <w:r w:rsidR="00897EA4" w:rsidRPr="00EC28EF">
          <w:rPr>
            <w:rStyle w:val="Hyperlink"/>
            <w:noProof/>
          </w:rPr>
          <w:t>Melden van ongevallen</w:t>
        </w:r>
        <w:r w:rsidR="00897EA4">
          <w:rPr>
            <w:noProof/>
            <w:webHidden/>
          </w:rPr>
          <w:tab/>
        </w:r>
        <w:r w:rsidR="00897EA4">
          <w:rPr>
            <w:noProof/>
            <w:webHidden/>
          </w:rPr>
          <w:fldChar w:fldCharType="begin"/>
        </w:r>
        <w:r w:rsidR="00897EA4">
          <w:rPr>
            <w:noProof/>
            <w:webHidden/>
          </w:rPr>
          <w:instrText xml:space="preserve"> PAGEREF _Toc117176440 \h </w:instrText>
        </w:r>
        <w:r w:rsidR="00897EA4">
          <w:rPr>
            <w:noProof/>
            <w:webHidden/>
          </w:rPr>
        </w:r>
        <w:r w:rsidR="00897EA4">
          <w:rPr>
            <w:noProof/>
            <w:webHidden/>
          </w:rPr>
          <w:fldChar w:fldCharType="separate"/>
        </w:r>
        <w:r w:rsidR="00897EA4">
          <w:rPr>
            <w:noProof/>
            <w:webHidden/>
          </w:rPr>
          <w:t>15</w:t>
        </w:r>
        <w:r w:rsidR="00897EA4">
          <w:rPr>
            <w:noProof/>
            <w:webHidden/>
          </w:rPr>
          <w:fldChar w:fldCharType="end"/>
        </w:r>
      </w:hyperlink>
    </w:p>
    <w:p w14:paraId="3C8B772A"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1" w:history="1">
        <w:r w:rsidR="00897EA4" w:rsidRPr="00EC28EF">
          <w:rPr>
            <w:rStyle w:val="Hyperlink"/>
            <w:noProof/>
          </w:rPr>
          <w:t>6</w:t>
        </w:r>
        <w:r w:rsidR="00897EA4">
          <w:rPr>
            <w:rFonts w:asciiTheme="minorHAnsi" w:eastAsiaTheme="minorEastAsia" w:hAnsiTheme="minorHAnsi"/>
            <w:b w:val="0"/>
            <w:noProof/>
            <w:sz w:val="22"/>
            <w:szCs w:val="22"/>
            <w:lang w:eastAsia="nl-NL"/>
          </w:rPr>
          <w:tab/>
        </w:r>
        <w:r w:rsidR="00897EA4" w:rsidRPr="00EC28EF">
          <w:rPr>
            <w:rStyle w:val="Hyperlink"/>
            <w:noProof/>
          </w:rPr>
          <w:t>Invulling wettelijke eisen aan V&amp;G-plan</w:t>
        </w:r>
        <w:r w:rsidR="00897EA4">
          <w:rPr>
            <w:noProof/>
            <w:webHidden/>
          </w:rPr>
          <w:tab/>
        </w:r>
        <w:r w:rsidR="00897EA4">
          <w:rPr>
            <w:noProof/>
            <w:webHidden/>
          </w:rPr>
          <w:fldChar w:fldCharType="begin"/>
        </w:r>
        <w:r w:rsidR="00897EA4">
          <w:rPr>
            <w:noProof/>
            <w:webHidden/>
          </w:rPr>
          <w:instrText xml:space="preserve"> PAGEREF _Toc117176441 \h </w:instrText>
        </w:r>
        <w:r w:rsidR="00897EA4">
          <w:rPr>
            <w:noProof/>
            <w:webHidden/>
          </w:rPr>
        </w:r>
        <w:r w:rsidR="00897EA4">
          <w:rPr>
            <w:noProof/>
            <w:webHidden/>
          </w:rPr>
          <w:fldChar w:fldCharType="separate"/>
        </w:r>
        <w:r w:rsidR="00897EA4">
          <w:rPr>
            <w:noProof/>
            <w:webHidden/>
          </w:rPr>
          <w:t>16</w:t>
        </w:r>
        <w:r w:rsidR="00897EA4">
          <w:rPr>
            <w:noProof/>
            <w:webHidden/>
          </w:rPr>
          <w:fldChar w:fldCharType="end"/>
        </w:r>
      </w:hyperlink>
    </w:p>
    <w:p w14:paraId="4D6747F8" w14:textId="77777777" w:rsidR="00897EA4" w:rsidRDefault="008849C9">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2" w:history="1">
        <w:r w:rsidR="00897EA4" w:rsidRPr="00EC28EF">
          <w:rPr>
            <w:rStyle w:val="Hyperlink"/>
            <w:noProof/>
          </w:rPr>
          <w:t>7</w:t>
        </w:r>
        <w:r w:rsidR="00897EA4">
          <w:rPr>
            <w:rFonts w:asciiTheme="minorHAnsi" w:eastAsiaTheme="minorEastAsia" w:hAnsiTheme="minorHAnsi"/>
            <w:b w:val="0"/>
            <w:noProof/>
            <w:sz w:val="22"/>
            <w:szCs w:val="22"/>
            <w:lang w:eastAsia="nl-NL"/>
          </w:rPr>
          <w:tab/>
        </w:r>
        <w:r w:rsidR="00897EA4" w:rsidRPr="00EC28EF">
          <w:rPr>
            <w:rStyle w:val="Hyperlink"/>
            <w:noProof/>
          </w:rPr>
          <w:t>Checklist overige wettelijke eisen</w:t>
        </w:r>
        <w:r w:rsidR="00897EA4">
          <w:rPr>
            <w:noProof/>
            <w:webHidden/>
          </w:rPr>
          <w:tab/>
        </w:r>
        <w:r w:rsidR="00897EA4">
          <w:rPr>
            <w:noProof/>
            <w:webHidden/>
          </w:rPr>
          <w:fldChar w:fldCharType="begin"/>
        </w:r>
        <w:r w:rsidR="00897EA4">
          <w:rPr>
            <w:noProof/>
            <w:webHidden/>
          </w:rPr>
          <w:instrText xml:space="preserve"> PAGEREF _Toc117176442 \h </w:instrText>
        </w:r>
        <w:r w:rsidR="00897EA4">
          <w:rPr>
            <w:noProof/>
            <w:webHidden/>
          </w:rPr>
        </w:r>
        <w:r w:rsidR="00897EA4">
          <w:rPr>
            <w:noProof/>
            <w:webHidden/>
          </w:rPr>
          <w:fldChar w:fldCharType="separate"/>
        </w:r>
        <w:r w:rsidR="00897EA4">
          <w:rPr>
            <w:noProof/>
            <w:webHidden/>
          </w:rPr>
          <w:t>17</w:t>
        </w:r>
        <w:r w:rsidR="00897EA4">
          <w:rPr>
            <w:noProof/>
            <w:webHidden/>
          </w:rPr>
          <w:fldChar w:fldCharType="end"/>
        </w:r>
      </w:hyperlink>
    </w:p>
    <w:p w14:paraId="0E40DA66"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43" w:history="1">
        <w:r w:rsidR="00897EA4" w:rsidRPr="00EC28EF">
          <w:rPr>
            <w:rStyle w:val="Hyperlink"/>
            <w:noProof/>
          </w:rPr>
          <w:t>7.1</w:t>
        </w:r>
        <w:r w:rsidR="00897EA4">
          <w:rPr>
            <w:rFonts w:asciiTheme="minorHAnsi" w:eastAsiaTheme="minorEastAsia" w:hAnsiTheme="minorHAnsi"/>
            <w:noProof/>
            <w:sz w:val="22"/>
            <w:szCs w:val="22"/>
            <w:lang w:eastAsia="nl-NL"/>
          </w:rPr>
          <w:tab/>
        </w:r>
        <w:r w:rsidR="00897EA4" w:rsidRPr="00EC28EF">
          <w:rPr>
            <w:rStyle w:val="Hyperlink"/>
            <w:noProof/>
          </w:rPr>
          <w:t>Eisen volgens Arbeidsomstandighedenbesluit, Afdeling 5</w:t>
        </w:r>
        <w:r w:rsidR="00897EA4">
          <w:rPr>
            <w:noProof/>
            <w:webHidden/>
          </w:rPr>
          <w:tab/>
        </w:r>
        <w:r w:rsidR="00897EA4">
          <w:rPr>
            <w:noProof/>
            <w:webHidden/>
          </w:rPr>
          <w:fldChar w:fldCharType="begin"/>
        </w:r>
        <w:r w:rsidR="00897EA4">
          <w:rPr>
            <w:noProof/>
            <w:webHidden/>
          </w:rPr>
          <w:instrText xml:space="preserve"> PAGEREF _Toc117176443 \h </w:instrText>
        </w:r>
        <w:r w:rsidR="00897EA4">
          <w:rPr>
            <w:noProof/>
            <w:webHidden/>
          </w:rPr>
        </w:r>
        <w:r w:rsidR="00897EA4">
          <w:rPr>
            <w:noProof/>
            <w:webHidden/>
          </w:rPr>
          <w:fldChar w:fldCharType="separate"/>
        </w:r>
        <w:r w:rsidR="00897EA4">
          <w:rPr>
            <w:noProof/>
            <w:webHidden/>
          </w:rPr>
          <w:t>17</w:t>
        </w:r>
        <w:r w:rsidR="00897EA4">
          <w:rPr>
            <w:noProof/>
            <w:webHidden/>
          </w:rPr>
          <w:fldChar w:fldCharType="end"/>
        </w:r>
      </w:hyperlink>
    </w:p>
    <w:p w14:paraId="690744B5" w14:textId="77777777" w:rsidR="00897EA4" w:rsidRDefault="008849C9">
      <w:pPr>
        <w:pStyle w:val="Inhopg2"/>
        <w:tabs>
          <w:tab w:val="left" w:pos="880"/>
          <w:tab w:val="right" w:leader="dot" w:pos="7928"/>
        </w:tabs>
        <w:rPr>
          <w:rFonts w:asciiTheme="minorHAnsi" w:eastAsiaTheme="minorEastAsia" w:hAnsiTheme="minorHAnsi"/>
          <w:noProof/>
          <w:sz w:val="22"/>
          <w:szCs w:val="22"/>
          <w:lang w:eastAsia="nl-NL"/>
        </w:rPr>
      </w:pPr>
      <w:hyperlink w:anchor="_Toc117176444" w:history="1">
        <w:r w:rsidR="00897EA4" w:rsidRPr="00EC28EF">
          <w:rPr>
            <w:rStyle w:val="Hyperlink"/>
            <w:noProof/>
          </w:rPr>
          <w:t>7.2</w:t>
        </w:r>
        <w:r w:rsidR="00897EA4">
          <w:rPr>
            <w:rFonts w:asciiTheme="minorHAnsi" w:eastAsiaTheme="minorEastAsia" w:hAnsiTheme="minorHAnsi"/>
            <w:noProof/>
            <w:sz w:val="22"/>
            <w:szCs w:val="22"/>
            <w:lang w:eastAsia="nl-NL"/>
          </w:rPr>
          <w:tab/>
        </w:r>
        <w:r w:rsidR="00897EA4" w:rsidRPr="00EC28EF">
          <w:rPr>
            <w:rStyle w:val="Hyperlink"/>
            <w:noProof/>
          </w:rPr>
          <w:t>Eisen volgens Bouwbesluit i.r.t. arbeidsomstandigheden</w:t>
        </w:r>
        <w:r w:rsidR="00897EA4">
          <w:rPr>
            <w:noProof/>
            <w:webHidden/>
          </w:rPr>
          <w:tab/>
        </w:r>
        <w:r w:rsidR="00897EA4">
          <w:rPr>
            <w:noProof/>
            <w:webHidden/>
          </w:rPr>
          <w:fldChar w:fldCharType="begin"/>
        </w:r>
        <w:r w:rsidR="00897EA4">
          <w:rPr>
            <w:noProof/>
            <w:webHidden/>
          </w:rPr>
          <w:instrText xml:space="preserve"> PAGEREF _Toc117176444 \h </w:instrText>
        </w:r>
        <w:r w:rsidR="00897EA4">
          <w:rPr>
            <w:noProof/>
            <w:webHidden/>
          </w:rPr>
        </w:r>
        <w:r w:rsidR="00897EA4">
          <w:rPr>
            <w:noProof/>
            <w:webHidden/>
          </w:rPr>
          <w:fldChar w:fldCharType="separate"/>
        </w:r>
        <w:r w:rsidR="00897EA4">
          <w:rPr>
            <w:noProof/>
            <w:webHidden/>
          </w:rPr>
          <w:t>17</w:t>
        </w:r>
        <w:r w:rsidR="00897EA4">
          <w:rPr>
            <w:noProof/>
            <w:webHidden/>
          </w:rPr>
          <w:fldChar w:fldCharType="end"/>
        </w:r>
      </w:hyperlink>
    </w:p>
    <w:p w14:paraId="56E3C2CC" w14:textId="77777777" w:rsidR="00897EA4" w:rsidRDefault="008849C9">
      <w:pPr>
        <w:pStyle w:val="Inhopg1"/>
        <w:tabs>
          <w:tab w:val="right" w:leader="dot" w:pos="7928"/>
        </w:tabs>
        <w:rPr>
          <w:rFonts w:asciiTheme="minorHAnsi" w:eastAsiaTheme="minorEastAsia" w:hAnsiTheme="minorHAnsi"/>
          <w:b w:val="0"/>
          <w:noProof/>
          <w:sz w:val="22"/>
          <w:szCs w:val="22"/>
          <w:lang w:eastAsia="nl-NL"/>
        </w:rPr>
      </w:pPr>
      <w:hyperlink w:anchor="_Toc117176445" w:history="1">
        <w:r w:rsidR="00897EA4" w:rsidRPr="00EC28EF">
          <w:rPr>
            <w:rStyle w:val="Hyperlink"/>
            <w:noProof/>
          </w:rPr>
          <w:t>Bijlagen</w:t>
        </w:r>
        <w:r w:rsidR="00897EA4">
          <w:rPr>
            <w:noProof/>
            <w:webHidden/>
          </w:rPr>
          <w:tab/>
        </w:r>
        <w:r w:rsidR="00897EA4">
          <w:rPr>
            <w:noProof/>
            <w:webHidden/>
          </w:rPr>
          <w:fldChar w:fldCharType="begin"/>
        </w:r>
        <w:r w:rsidR="00897EA4">
          <w:rPr>
            <w:noProof/>
            <w:webHidden/>
          </w:rPr>
          <w:instrText xml:space="preserve"> PAGEREF _Toc117176445 \h </w:instrText>
        </w:r>
        <w:r w:rsidR="00897EA4">
          <w:rPr>
            <w:noProof/>
            <w:webHidden/>
          </w:rPr>
        </w:r>
        <w:r w:rsidR="00897EA4">
          <w:rPr>
            <w:noProof/>
            <w:webHidden/>
          </w:rPr>
          <w:fldChar w:fldCharType="separate"/>
        </w:r>
        <w:r w:rsidR="00897EA4">
          <w:rPr>
            <w:noProof/>
            <w:webHidden/>
          </w:rPr>
          <w:t>18</w:t>
        </w:r>
        <w:r w:rsidR="00897EA4">
          <w:rPr>
            <w:noProof/>
            <w:webHidden/>
          </w:rPr>
          <w:fldChar w:fldCharType="end"/>
        </w:r>
      </w:hyperlink>
    </w:p>
    <w:p w14:paraId="7AB4ED4A" w14:textId="77777777" w:rsidR="00897EA4" w:rsidRDefault="008849C9">
      <w:pPr>
        <w:pStyle w:val="Inhopg2"/>
        <w:tabs>
          <w:tab w:val="right" w:leader="dot" w:pos="7928"/>
        </w:tabs>
        <w:rPr>
          <w:rFonts w:asciiTheme="minorHAnsi" w:eastAsiaTheme="minorEastAsia" w:hAnsiTheme="minorHAnsi"/>
          <w:noProof/>
          <w:sz w:val="22"/>
          <w:szCs w:val="22"/>
          <w:lang w:eastAsia="nl-NL"/>
        </w:rPr>
      </w:pPr>
      <w:hyperlink w:anchor="_Toc117176446" w:history="1">
        <w:r w:rsidR="00897EA4" w:rsidRPr="00EC28EF">
          <w:rPr>
            <w:rStyle w:val="Hyperlink"/>
            <w:noProof/>
            <w:lang w:eastAsia="nl-NL"/>
          </w:rPr>
          <w:t xml:space="preserve">Bijlage </w:t>
        </w:r>
        <w:r w:rsidR="00897EA4" w:rsidRPr="00EC28EF">
          <w:rPr>
            <w:rStyle w:val="Hyperlink"/>
            <w:noProof/>
          </w:rPr>
          <w:t>1</w:t>
        </w:r>
        <w:r w:rsidR="00897EA4" w:rsidRPr="00EC28EF">
          <w:rPr>
            <w:rStyle w:val="Hyperlink"/>
            <w:noProof/>
            <w:lang w:eastAsia="nl-NL"/>
          </w:rPr>
          <w:t xml:space="preserve"> </w:t>
        </w:r>
        <w:r w:rsidR="00897EA4" w:rsidRPr="00EC28EF">
          <w:rPr>
            <w:rStyle w:val="Hyperlink"/>
            <w:noProof/>
          </w:rPr>
          <w:t>Voorbeeld Ongevallenformulier</w:t>
        </w:r>
        <w:r w:rsidR="00897EA4">
          <w:rPr>
            <w:noProof/>
            <w:webHidden/>
          </w:rPr>
          <w:tab/>
        </w:r>
        <w:r w:rsidR="00897EA4">
          <w:rPr>
            <w:noProof/>
            <w:webHidden/>
          </w:rPr>
          <w:fldChar w:fldCharType="begin"/>
        </w:r>
        <w:r w:rsidR="00897EA4">
          <w:rPr>
            <w:noProof/>
            <w:webHidden/>
          </w:rPr>
          <w:instrText xml:space="preserve"> PAGEREF _Toc117176446 \h </w:instrText>
        </w:r>
        <w:r w:rsidR="00897EA4">
          <w:rPr>
            <w:noProof/>
            <w:webHidden/>
          </w:rPr>
        </w:r>
        <w:r w:rsidR="00897EA4">
          <w:rPr>
            <w:noProof/>
            <w:webHidden/>
          </w:rPr>
          <w:fldChar w:fldCharType="separate"/>
        </w:r>
        <w:r w:rsidR="00897EA4">
          <w:rPr>
            <w:noProof/>
            <w:webHidden/>
          </w:rPr>
          <w:t>18</w:t>
        </w:r>
        <w:r w:rsidR="00897EA4">
          <w:rPr>
            <w:noProof/>
            <w:webHidden/>
          </w:rPr>
          <w:fldChar w:fldCharType="end"/>
        </w:r>
      </w:hyperlink>
    </w:p>
    <w:p w14:paraId="0A002047" w14:textId="77777777" w:rsidR="00897EA4" w:rsidRDefault="008849C9">
      <w:pPr>
        <w:pStyle w:val="Inhopg2"/>
        <w:tabs>
          <w:tab w:val="right" w:leader="dot" w:pos="7928"/>
        </w:tabs>
        <w:rPr>
          <w:rFonts w:asciiTheme="minorHAnsi" w:eastAsiaTheme="minorEastAsia" w:hAnsiTheme="minorHAnsi"/>
          <w:noProof/>
          <w:sz w:val="22"/>
          <w:szCs w:val="22"/>
          <w:lang w:eastAsia="nl-NL"/>
        </w:rPr>
      </w:pPr>
      <w:hyperlink w:anchor="_Toc117176447" w:history="1">
        <w:r w:rsidR="00897EA4" w:rsidRPr="00EC28EF">
          <w:rPr>
            <w:rStyle w:val="Hyperlink"/>
            <w:noProof/>
            <w:lang w:eastAsia="nl-NL"/>
          </w:rPr>
          <w:t>Bijlage 2 Voorbeeld Alarmkaart</w:t>
        </w:r>
        <w:r w:rsidR="00897EA4">
          <w:rPr>
            <w:noProof/>
            <w:webHidden/>
          </w:rPr>
          <w:tab/>
        </w:r>
        <w:r w:rsidR="00897EA4">
          <w:rPr>
            <w:noProof/>
            <w:webHidden/>
          </w:rPr>
          <w:fldChar w:fldCharType="begin"/>
        </w:r>
        <w:r w:rsidR="00897EA4">
          <w:rPr>
            <w:noProof/>
            <w:webHidden/>
          </w:rPr>
          <w:instrText xml:space="preserve"> PAGEREF _Toc117176447 \h </w:instrText>
        </w:r>
        <w:r w:rsidR="00897EA4">
          <w:rPr>
            <w:noProof/>
            <w:webHidden/>
          </w:rPr>
        </w:r>
        <w:r w:rsidR="00897EA4">
          <w:rPr>
            <w:noProof/>
            <w:webHidden/>
          </w:rPr>
          <w:fldChar w:fldCharType="separate"/>
        </w:r>
        <w:r w:rsidR="00897EA4">
          <w:rPr>
            <w:noProof/>
            <w:webHidden/>
          </w:rPr>
          <w:t>19</w:t>
        </w:r>
        <w:r w:rsidR="00897EA4">
          <w:rPr>
            <w:noProof/>
            <w:webHidden/>
          </w:rPr>
          <w:fldChar w:fldCharType="end"/>
        </w:r>
      </w:hyperlink>
    </w:p>
    <w:p w14:paraId="41E308F4" w14:textId="77777777" w:rsidR="00F360DF" w:rsidRDefault="00F360DF">
      <w:r>
        <w:fldChar w:fldCharType="end"/>
      </w:r>
    </w:p>
    <w:p w14:paraId="3DDB4538" w14:textId="77777777" w:rsidR="00F360DF" w:rsidRDefault="00F360DF" w:rsidP="009D3838">
      <w:pPr>
        <w:pStyle w:val="Kop1"/>
      </w:pPr>
      <w:bookmarkStart w:id="14" w:name="_Toc117176404"/>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17176405"/>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17176406"/>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17176407"/>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17176408"/>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7"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EC6AB61" w14:textId="77777777" w:rsidR="00F360DF" w:rsidRDefault="00F360DF" w:rsidP="00F360DF"/>
    <w:p w14:paraId="16A9799D" w14:textId="77777777" w:rsidR="00F360DF" w:rsidRDefault="00F360DF" w:rsidP="000E7744">
      <w:pPr>
        <w:pStyle w:val="Kop3"/>
      </w:pPr>
      <w:bookmarkStart w:id="33" w:name="_Toc117176409"/>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17176410"/>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17176411"/>
      <w:r>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w:t>
      </w:r>
      <w:r>
        <w:lastRenderedPageBreak/>
        <w:t xml:space="preserve">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17176412"/>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17176413"/>
      <w:r>
        <w:lastRenderedPageBreak/>
        <w:t>Projectgegevens</w:t>
      </w:r>
      <w:bookmarkEnd w:id="37"/>
    </w:p>
    <w:p w14:paraId="15E5D08E" w14:textId="77777777" w:rsidR="009D3838" w:rsidRDefault="00CF7BF4" w:rsidP="009D3838">
      <w:pPr>
        <w:pStyle w:val="Kop2"/>
      </w:pPr>
      <w:bookmarkStart w:id="38" w:name="_Toc117176414"/>
      <w:r>
        <w:t>Beschrijving van het werk</w:t>
      </w:r>
      <w:bookmarkEnd w:id="38"/>
    </w:p>
    <w:p w14:paraId="2C7EA2F7" w14:textId="77777777" w:rsidR="009D3838" w:rsidRDefault="009D3838" w:rsidP="009D3838"/>
    <w:p w14:paraId="113EB8BC" w14:textId="2704328E"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8642A9">
        <w:rPr>
          <w:szCs w:val="18"/>
        </w:rPr>
        <w:t>extensief maai- schouwbestek</w:t>
      </w:r>
      <w:r w:rsidR="00860834">
        <w:rPr>
          <w:szCs w:val="18"/>
        </w:rPr>
        <w:t xml:space="preserve"> </w:t>
      </w:r>
      <w:r w:rsidR="008642A9">
        <w:rPr>
          <w:szCs w:val="18"/>
        </w:rPr>
        <w:t>de BUCH</w:t>
      </w:r>
      <w:r w:rsidR="00860834">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2E41BBB5" w14:textId="77777777" w:rsidR="009D3838" w:rsidRDefault="009D3838" w:rsidP="009D3838">
      <w:pPr>
        <w:spacing w:line="220" w:lineRule="exact"/>
        <w:rPr>
          <w:rFonts w:cs="Arial"/>
          <w:szCs w:val="18"/>
        </w:rPr>
      </w:pPr>
    </w:p>
    <w:p w14:paraId="2ACAE1D0" w14:textId="349D0CAE" w:rsidR="009D3838" w:rsidRPr="008642A9" w:rsidRDefault="00934B6A" w:rsidP="006829C2">
      <w:pPr>
        <w:pStyle w:val="Lijstalinea"/>
        <w:numPr>
          <w:ilvl w:val="0"/>
          <w:numId w:val="8"/>
        </w:numPr>
        <w:spacing w:line="220" w:lineRule="exact"/>
        <w:ind w:left="284" w:hanging="284"/>
        <w:rPr>
          <w:szCs w:val="18"/>
        </w:rPr>
      </w:pPr>
      <w:proofErr w:type="spellStart"/>
      <w:r>
        <w:rPr>
          <w:rFonts w:ascii="Verdana" w:hAnsi="Verdana"/>
          <w:sz w:val="18"/>
          <w:szCs w:val="18"/>
        </w:rPr>
        <w:t>Natuurtechnisch</w:t>
      </w:r>
      <w:proofErr w:type="spellEnd"/>
      <w:r>
        <w:rPr>
          <w:rFonts w:ascii="Verdana" w:hAnsi="Verdana"/>
          <w:sz w:val="18"/>
          <w:szCs w:val="18"/>
        </w:rPr>
        <w:t xml:space="preserve"> maaibestek Bergen (NH)</w:t>
      </w:r>
      <w:r w:rsidR="008642A9">
        <w:rPr>
          <w:rFonts w:ascii="Verdana" w:hAnsi="Verdana"/>
          <w:sz w:val="18"/>
          <w:szCs w:val="18"/>
        </w:rPr>
        <w:t xml:space="preserve"> 13-02-2023</w:t>
      </w:r>
    </w:p>
    <w:p w14:paraId="3104B3F7" w14:textId="2C3BB040" w:rsidR="008642A9" w:rsidRPr="008642A9" w:rsidRDefault="00934B6A" w:rsidP="006829C2">
      <w:pPr>
        <w:pStyle w:val="Lijstalinea"/>
        <w:numPr>
          <w:ilvl w:val="0"/>
          <w:numId w:val="8"/>
        </w:numPr>
        <w:spacing w:line="220" w:lineRule="exact"/>
        <w:ind w:left="284" w:hanging="284"/>
        <w:rPr>
          <w:szCs w:val="18"/>
        </w:rPr>
      </w:pPr>
      <w:proofErr w:type="spellStart"/>
      <w:r>
        <w:rPr>
          <w:rFonts w:ascii="Verdana" w:hAnsi="Verdana"/>
          <w:sz w:val="18"/>
          <w:szCs w:val="18"/>
        </w:rPr>
        <w:t>Natuurtechnisch</w:t>
      </w:r>
      <w:proofErr w:type="spellEnd"/>
      <w:r>
        <w:rPr>
          <w:rFonts w:ascii="Verdana" w:hAnsi="Verdana"/>
          <w:sz w:val="18"/>
          <w:szCs w:val="18"/>
        </w:rPr>
        <w:t xml:space="preserve"> maaibestek Uitgeest</w:t>
      </w:r>
      <w:r w:rsidR="008642A9">
        <w:rPr>
          <w:rFonts w:ascii="Verdana" w:hAnsi="Verdana"/>
          <w:sz w:val="18"/>
          <w:szCs w:val="18"/>
        </w:rPr>
        <w:t xml:space="preserve"> 13-02-2023</w:t>
      </w:r>
    </w:p>
    <w:p w14:paraId="7CD01732" w14:textId="19CF027F" w:rsidR="008642A9" w:rsidRPr="008642A9" w:rsidRDefault="00934B6A" w:rsidP="006829C2">
      <w:pPr>
        <w:pStyle w:val="Lijstalinea"/>
        <w:numPr>
          <w:ilvl w:val="0"/>
          <w:numId w:val="8"/>
        </w:numPr>
        <w:spacing w:line="220" w:lineRule="exact"/>
        <w:ind w:left="284" w:hanging="284"/>
        <w:rPr>
          <w:szCs w:val="18"/>
        </w:rPr>
      </w:pPr>
      <w:proofErr w:type="spellStart"/>
      <w:r>
        <w:rPr>
          <w:rFonts w:ascii="Verdana" w:hAnsi="Verdana"/>
          <w:sz w:val="18"/>
          <w:szCs w:val="18"/>
        </w:rPr>
        <w:t>Natuurtechnisch</w:t>
      </w:r>
      <w:proofErr w:type="spellEnd"/>
      <w:r>
        <w:rPr>
          <w:rFonts w:ascii="Verdana" w:hAnsi="Verdana"/>
          <w:sz w:val="18"/>
          <w:szCs w:val="18"/>
        </w:rPr>
        <w:t xml:space="preserve"> maaibestek Castricum</w:t>
      </w:r>
      <w:r w:rsidR="008642A9">
        <w:rPr>
          <w:rFonts w:ascii="Verdana" w:hAnsi="Verdana"/>
          <w:sz w:val="18"/>
          <w:szCs w:val="18"/>
        </w:rPr>
        <w:t xml:space="preserve"> 13-02-2023</w:t>
      </w:r>
    </w:p>
    <w:p w14:paraId="0507ACD5" w14:textId="66B699ED" w:rsidR="008642A9" w:rsidRPr="00860834" w:rsidRDefault="00934B6A" w:rsidP="006829C2">
      <w:pPr>
        <w:pStyle w:val="Lijstalinea"/>
        <w:numPr>
          <w:ilvl w:val="0"/>
          <w:numId w:val="8"/>
        </w:numPr>
        <w:spacing w:line="220" w:lineRule="exact"/>
        <w:ind w:left="284" w:hanging="284"/>
        <w:rPr>
          <w:szCs w:val="18"/>
        </w:rPr>
      </w:pPr>
      <w:proofErr w:type="spellStart"/>
      <w:r>
        <w:rPr>
          <w:rFonts w:ascii="Verdana" w:hAnsi="Verdana"/>
          <w:sz w:val="18"/>
          <w:szCs w:val="18"/>
        </w:rPr>
        <w:t>Natuurtechnisch</w:t>
      </w:r>
      <w:proofErr w:type="spellEnd"/>
      <w:r>
        <w:rPr>
          <w:rFonts w:ascii="Verdana" w:hAnsi="Verdana"/>
          <w:sz w:val="18"/>
          <w:szCs w:val="18"/>
        </w:rPr>
        <w:t xml:space="preserve"> maaibestek Heiloo</w:t>
      </w:r>
      <w:r w:rsidR="008642A9">
        <w:rPr>
          <w:rFonts w:ascii="Verdana" w:hAnsi="Verdana"/>
          <w:sz w:val="18"/>
          <w:szCs w:val="18"/>
        </w:rPr>
        <w:t xml:space="preserve"> 13-02-2023</w:t>
      </w:r>
    </w:p>
    <w:p w14:paraId="4445BC98" w14:textId="77777777" w:rsidR="009D3838" w:rsidRDefault="009D3838" w:rsidP="009D3838"/>
    <w:p w14:paraId="4260F51D" w14:textId="77777777" w:rsidR="009D3838" w:rsidRPr="006E0828" w:rsidRDefault="009D3838" w:rsidP="009D3838">
      <w:r w:rsidRPr="006E0828">
        <w:t>Het project bestaat uit:</w:t>
      </w:r>
    </w:p>
    <w:p w14:paraId="1CA82C42" w14:textId="77777777" w:rsidR="009D3838" w:rsidRDefault="009D3838" w:rsidP="009D3838"/>
    <w:p w14:paraId="769DE753" w14:textId="0EFC389F" w:rsidR="00860834" w:rsidRDefault="00934B6A" w:rsidP="00860834">
      <w:pPr>
        <w:pStyle w:val="Lijstalinea"/>
        <w:numPr>
          <w:ilvl w:val="0"/>
          <w:numId w:val="6"/>
        </w:numPr>
        <w:ind w:left="284" w:hanging="284"/>
        <w:rPr>
          <w:rFonts w:ascii="Verdana" w:hAnsi="Verdana"/>
          <w:sz w:val="18"/>
          <w:szCs w:val="18"/>
        </w:rPr>
      </w:pPr>
      <w:proofErr w:type="spellStart"/>
      <w:r>
        <w:rPr>
          <w:rFonts w:ascii="Verdana" w:hAnsi="Verdana"/>
          <w:sz w:val="18"/>
          <w:szCs w:val="18"/>
        </w:rPr>
        <w:t>Natuurtechnisch</w:t>
      </w:r>
      <w:proofErr w:type="spellEnd"/>
      <w:r>
        <w:rPr>
          <w:rFonts w:ascii="Verdana" w:hAnsi="Verdana"/>
          <w:sz w:val="18"/>
          <w:szCs w:val="18"/>
        </w:rPr>
        <w:t xml:space="preserve"> maaien van bermen</w:t>
      </w:r>
    </w:p>
    <w:p w14:paraId="222FCD21" w14:textId="58529E76" w:rsidR="00860834" w:rsidRPr="00860834" w:rsidRDefault="00934B6A" w:rsidP="00860834">
      <w:pPr>
        <w:pStyle w:val="Lijstalinea"/>
        <w:numPr>
          <w:ilvl w:val="0"/>
          <w:numId w:val="6"/>
        </w:numPr>
        <w:ind w:left="284" w:hanging="284"/>
        <w:rPr>
          <w:rFonts w:ascii="Verdana" w:hAnsi="Verdana"/>
          <w:sz w:val="18"/>
          <w:szCs w:val="18"/>
        </w:rPr>
      </w:pPr>
      <w:proofErr w:type="spellStart"/>
      <w:r>
        <w:rPr>
          <w:rFonts w:ascii="Verdana" w:hAnsi="Verdana"/>
          <w:sz w:val="18"/>
          <w:szCs w:val="18"/>
        </w:rPr>
        <w:t>Natuurtechnisch</w:t>
      </w:r>
      <w:proofErr w:type="spellEnd"/>
      <w:r>
        <w:rPr>
          <w:rFonts w:ascii="Verdana" w:hAnsi="Verdana"/>
          <w:sz w:val="18"/>
          <w:szCs w:val="18"/>
        </w:rPr>
        <w:t xml:space="preserve"> maaien van natuurvriendelijke oevers</w:t>
      </w:r>
    </w:p>
    <w:p w14:paraId="1EDD1FE4" w14:textId="6B5D6318" w:rsidR="00860834" w:rsidRDefault="00934B6A" w:rsidP="00860834">
      <w:pPr>
        <w:pStyle w:val="Lijstalinea"/>
        <w:numPr>
          <w:ilvl w:val="0"/>
          <w:numId w:val="6"/>
        </w:numPr>
        <w:ind w:left="284" w:hanging="284"/>
        <w:rPr>
          <w:rFonts w:ascii="Verdana" w:hAnsi="Verdana"/>
          <w:sz w:val="18"/>
          <w:szCs w:val="18"/>
        </w:rPr>
      </w:pPr>
      <w:proofErr w:type="spellStart"/>
      <w:r>
        <w:rPr>
          <w:rFonts w:ascii="Verdana" w:hAnsi="Verdana"/>
          <w:sz w:val="18"/>
          <w:szCs w:val="18"/>
        </w:rPr>
        <w:t>Natuurtechnisch</w:t>
      </w:r>
      <w:proofErr w:type="spellEnd"/>
      <w:r>
        <w:rPr>
          <w:rFonts w:ascii="Verdana" w:hAnsi="Verdana"/>
          <w:sz w:val="18"/>
          <w:szCs w:val="18"/>
        </w:rPr>
        <w:t xml:space="preserve"> maaien van rietvegetatie</w:t>
      </w:r>
    </w:p>
    <w:p w14:paraId="78AF7F5C" w14:textId="70B8B269" w:rsidR="00934B6A" w:rsidRPr="00860834" w:rsidRDefault="00934B6A" w:rsidP="00860834">
      <w:pPr>
        <w:pStyle w:val="Lijstalinea"/>
        <w:numPr>
          <w:ilvl w:val="0"/>
          <w:numId w:val="6"/>
        </w:numPr>
        <w:ind w:left="284" w:hanging="284"/>
        <w:rPr>
          <w:rFonts w:ascii="Verdana" w:hAnsi="Verdana"/>
          <w:sz w:val="18"/>
          <w:szCs w:val="18"/>
        </w:rPr>
      </w:pPr>
      <w:r>
        <w:rPr>
          <w:rFonts w:ascii="Verdana" w:hAnsi="Verdana"/>
          <w:sz w:val="18"/>
          <w:szCs w:val="18"/>
        </w:rPr>
        <w:t>Afvoeren vrijkomend materiaal</w:t>
      </w:r>
    </w:p>
    <w:p w14:paraId="34A804B3" w14:textId="77777777" w:rsidR="009D3838" w:rsidRPr="006E0828" w:rsidRDefault="009D3838" w:rsidP="009D3838"/>
    <w:p w14:paraId="2CC91E18" w14:textId="3E0A00FD" w:rsidR="009D3838" w:rsidRPr="006E0828" w:rsidRDefault="009D3838" w:rsidP="009D3838">
      <w:pPr>
        <w:tabs>
          <w:tab w:val="left" w:pos="5245"/>
        </w:tabs>
      </w:pPr>
      <w:r w:rsidRPr="006E0828">
        <w:t xml:space="preserve">Het project bevindt zich </w:t>
      </w:r>
      <w:r w:rsidR="008642A9">
        <w:rPr>
          <w:szCs w:val="18"/>
        </w:rPr>
        <w:t>zowel</w:t>
      </w:r>
      <w:r w:rsidR="00860834">
        <w:rPr>
          <w:szCs w:val="18"/>
        </w:rPr>
        <w:t xml:space="preserve"> </w:t>
      </w:r>
      <w:r w:rsidRPr="006E0828">
        <w:t>in een binnenstedelijke</w:t>
      </w:r>
      <w:r w:rsidR="008642A9">
        <w:t xml:space="preserve"> als </w:t>
      </w:r>
      <w:proofErr w:type="spellStart"/>
      <w:r w:rsidR="008642A9">
        <w:t>buitenste</w:t>
      </w:r>
      <w:r w:rsidR="0050073E">
        <w:t>d</w:t>
      </w:r>
      <w:r w:rsidR="008642A9">
        <w:t>elijke</w:t>
      </w:r>
      <w:proofErr w:type="spellEnd"/>
      <w:r w:rsidRPr="006E0828">
        <w:t xml:space="preserve"> omgeving.</w:t>
      </w:r>
    </w:p>
    <w:p w14:paraId="3A945B1B" w14:textId="77777777" w:rsidR="009D3838" w:rsidRPr="006E0828" w:rsidRDefault="009D3838" w:rsidP="009D3838">
      <w:pPr>
        <w:tabs>
          <w:tab w:val="left" w:pos="3969"/>
        </w:tabs>
      </w:pPr>
    </w:p>
    <w:p w14:paraId="054EE6B0" w14:textId="7295B57E" w:rsidR="00B8525C" w:rsidRPr="006E0828" w:rsidRDefault="00B8525C" w:rsidP="00B8525C">
      <w:pPr>
        <w:tabs>
          <w:tab w:val="left" w:pos="3969"/>
        </w:tabs>
      </w:pPr>
      <w:r w:rsidRPr="006E0828">
        <w:tab/>
      </w:r>
    </w:p>
    <w:p w14:paraId="3EF491C1" w14:textId="77777777" w:rsidR="00B8525C" w:rsidRPr="006E0828" w:rsidRDefault="00B8525C" w:rsidP="00B8525C">
      <w:pPr>
        <w:tabs>
          <w:tab w:val="left" w:pos="3969"/>
        </w:tabs>
      </w:pPr>
    </w:p>
    <w:p w14:paraId="47886C35" w14:textId="6760B923" w:rsidR="00B8525C" w:rsidRPr="006E0828" w:rsidRDefault="00B8525C" w:rsidP="00B8525C">
      <w:pPr>
        <w:tabs>
          <w:tab w:val="left" w:pos="3969"/>
        </w:tabs>
      </w:pPr>
      <w:r w:rsidRPr="006E0828">
        <w:t>Geplande aanvangsdatum</w:t>
      </w:r>
      <w:r w:rsidRPr="006E0828">
        <w:tab/>
        <w:t xml:space="preserve">: </w:t>
      </w:r>
      <w:r w:rsidR="00D608F3">
        <w:rPr>
          <w:szCs w:val="18"/>
        </w:rPr>
        <w:t>01-04-2023</w:t>
      </w:r>
    </w:p>
    <w:p w14:paraId="57AC17F3" w14:textId="7116BF20" w:rsidR="00B8525C" w:rsidRPr="006E0828" w:rsidRDefault="00B8525C" w:rsidP="00B8525C">
      <w:pPr>
        <w:tabs>
          <w:tab w:val="left" w:pos="3969"/>
        </w:tabs>
      </w:pPr>
      <w:r w:rsidRPr="006E0828">
        <w:t>Geplande uitvoeringstijd</w:t>
      </w:r>
      <w:r w:rsidRPr="006E0828">
        <w:tab/>
        <w:t xml:space="preserve">: </w:t>
      </w:r>
      <w:r w:rsidR="00D608F3">
        <w:rPr>
          <w:szCs w:val="18"/>
        </w:rPr>
        <w:t>2 tot 4 jaar</w:t>
      </w:r>
    </w:p>
    <w:p w14:paraId="001FB84C" w14:textId="2AB8B514" w:rsidR="00B8525C" w:rsidRPr="006E0828" w:rsidRDefault="00B8525C" w:rsidP="00B8525C">
      <w:pPr>
        <w:tabs>
          <w:tab w:val="left" w:pos="3969"/>
        </w:tabs>
      </w:pPr>
      <w:r w:rsidRPr="006E0828">
        <w:t>Vermoedelijk maximum werkdagen</w:t>
      </w:r>
      <w:r w:rsidRPr="006E0828">
        <w:tab/>
        <w:t xml:space="preserve">: </w:t>
      </w:r>
      <w:r w:rsidR="00D608F3">
        <w:rPr>
          <w:szCs w:val="18"/>
        </w:rPr>
        <w:t>onbekend</w:t>
      </w:r>
    </w:p>
    <w:p w14:paraId="5BEDE81E" w14:textId="3493A096" w:rsidR="00B8525C" w:rsidRDefault="00B8525C" w:rsidP="00B8525C">
      <w:pPr>
        <w:tabs>
          <w:tab w:val="left" w:pos="3969"/>
        </w:tabs>
      </w:pPr>
      <w:r w:rsidRPr="006E0828">
        <w:t>Vermoedelijk maximum aantal mensdagen</w:t>
      </w:r>
      <w:r w:rsidRPr="006E0828">
        <w:tab/>
        <w:t xml:space="preserve">: </w:t>
      </w:r>
      <w:r w:rsidR="00D608F3">
        <w:rPr>
          <w:szCs w:val="18"/>
        </w:rPr>
        <w:t>onbekend</w:t>
      </w:r>
    </w:p>
    <w:p w14:paraId="50EE9CB1" w14:textId="7F27449B" w:rsidR="00B8525C" w:rsidRDefault="00B8525C" w:rsidP="00B8525C">
      <w:pPr>
        <w:tabs>
          <w:tab w:val="left" w:pos="3969"/>
        </w:tabs>
      </w:pPr>
      <w:r w:rsidRPr="006E0828">
        <w:t xml:space="preserve">Vermoedelijk aantal </w:t>
      </w:r>
      <w:r>
        <w:t>(onder)aannemers</w:t>
      </w:r>
      <w:r w:rsidRPr="006E0828">
        <w:tab/>
        <w:t xml:space="preserve">: </w:t>
      </w:r>
      <w:r w:rsidR="00D608F3">
        <w:rPr>
          <w:szCs w:val="18"/>
        </w:rPr>
        <w:t>onbekend</w:t>
      </w:r>
    </w:p>
    <w:p w14:paraId="6CFE19B3" w14:textId="60FA17B7" w:rsidR="00B8525C" w:rsidRDefault="00B8525C" w:rsidP="00B8525C">
      <w:pPr>
        <w:tabs>
          <w:tab w:val="left" w:pos="3969"/>
        </w:tabs>
      </w:pPr>
      <w:r>
        <w:t>Meldplicht bouwwerk, conform artikel 2.27</w:t>
      </w:r>
      <w:r w:rsidRPr="006E0828">
        <w:tab/>
        <w:t xml:space="preserve">: </w:t>
      </w:r>
      <w:r w:rsidR="00D608F3">
        <w:rPr>
          <w:szCs w:val="18"/>
        </w:rPr>
        <w:t>nee</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9" w:name="_Toc117176415"/>
      <w:r>
        <w:lastRenderedPageBreak/>
        <w:t>Betrokken partijen</w:t>
      </w:r>
      <w:bookmarkEnd w:id="39"/>
    </w:p>
    <w:p w14:paraId="292772FB" w14:textId="77777777" w:rsidR="009D3838" w:rsidRPr="0042390E" w:rsidRDefault="009D3838" w:rsidP="009D3838"/>
    <w:p w14:paraId="2889FA85" w14:textId="77777777" w:rsidR="00B8525C" w:rsidRPr="00524FB0" w:rsidRDefault="00B8525C" w:rsidP="00B8525C">
      <w:pPr>
        <w:pStyle w:val="Kop3"/>
      </w:pPr>
      <w:r w:rsidRPr="00524FB0">
        <w:t>Projectfase Ontwerp</w:t>
      </w:r>
    </w:p>
    <w:p w14:paraId="505C9356" w14:textId="77777777" w:rsidR="00B8525C" w:rsidRDefault="00B8525C" w:rsidP="00B8525C">
      <w:r>
        <w:t xml:space="preserve">Opdrachtgever </w:t>
      </w:r>
    </w:p>
    <w:p w14:paraId="0A8D2DFA" w14:textId="0F338FC8" w:rsidR="00B8525C" w:rsidRDefault="00B8525C" w:rsidP="00B8525C">
      <w:pPr>
        <w:tabs>
          <w:tab w:val="left" w:pos="1560"/>
        </w:tabs>
      </w:pPr>
      <w:r>
        <w:t>Bedrijfsnaam</w:t>
      </w:r>
      <w:r>
        <w:tab/>
        <w:t xml:space="preserve">: </w:t>
      </w:r>
      <w:r w:rsidR="00C87208">
        <w:rPr>
          <w:szCs w:val="18"/>
        </w:rPr>
        <w:t>De BUCH</w:t>
      </w:r>
    </w:p>
    <w:p w14:paraId="65297A3A" w14:textId="6605BA52" w:rsidR="00B8525C" w:rsidRDefault="00B8525C" w:rsidP="00B8525C">
      <w:pPr>
        <w:tabs>
          <w:tab w:val="left" w:pos="1560"/>
        </w:tabs>
      </w:pPr>
      <w:r>
        <w:t>Postbus/Adres</w:t>
      </w:r>
      <w:r>
        <w:tab/>
        <w:t xml:space="preserve">: </w:t>
      </w:r>
      <w:r w:rsidR="00C87208">
        <w:rPr>
          <w:szCs w:val="18"/>
        </w:rPr>
        <w:t>Middelweg 28</w:t>
      </w:r>
    </w:p>
    <w:p w14:paraId="0342FBEF" w14:textId="0AACDDCB" w:rsidR="00B8525C" w:rsidRDefault="00B8525C" w:rsidP="00B8525C">
      <w:pPr>
        <w:tabs>
          <w:tab w:val="left" w:pos="1560"/>
        </w:tabs>
      </w:pPr>
      <w:r>
        <w:t>Postcode/Plaats</w:t>
      </w:r>
      <w:r>
        <w:tab/>
        <w:t xml:space="preserve">: </w:t>
      </w:r>
      <w:r w:rsidR="00C87208">
        <w:rPr>
          <w:szCs w:val="18"/>
        </w:rPr>
        <w:t>1911 EG Uitgeest</w:t>
      </w:r>
    </w:p>
    <w:p w14:paraId="3BC7B2C7" w14:textId="2470D43F" w:rsidR="00B8525C" w:rsidRDefault="00B8525C" w:rsidP="00B8525C">
      <w:pPr>
        <w:tabs>
          <w:tab w:val="left" w:pos="1560"/>
        </w:tabs>
      </w:pPr>
      <w:r>
        <w:t>Contactpersoon</w:t>
      </w:r>
      <w:r>
        <w:tab/>
        <w:t xml:space="preserve">: </w:t>
      </w:r>
      <w:r w:rsidR="00C87208">
        <w:rPr>
          <w:szCs w:val="18"/>
        </w:rPr>
        <w:t>R. van der Veer</w:t>
      </w:r>
    </w:p>
    <w:p w14:paraId="7722438D" w14:textId="28C0A3E3" w:rsidR="00B8525C" w:rsidRDefault="00B8525C" w:rsidP="00B8525C">
      <w:pPr>
        <w:tabs>
          <w:tab w:val="left" w:pos="1560"/>
        </w:tabs>
      </w:pPr>
      <w:r>
        <w:t>Telefoon</w:t>
      </w:r>
      <w:r>
        <w:tab/>
        <w:t xml:space="preserve">: </w:t>
      </w:r>
      <w:r w:rsidR="00C87208">
        <w:rPr>
          <w:szCs w:val="18"/>
        </w:rPr>
        <w:t>0251-361 111</w:t>
      </w:r>
    </w:p>
    <w:p w14:paraId="78865F19" w14:textId="19103B75" w:rsidR="00B8525C" w:rsidRDefault="00B8525C" w:rsidP="00B8525C">
      <w:pPr>
        <w:tabs>
          <w:tab w:val="left" w:pos="1560"/>
        </w:tabs>
        <w:rPr>
          <w:szCs w:val="18"/>
        </w:rPr>
      </w:pPr>
      <w:r>
        <w:t>E-mail</w:t>
      </w:r>
      <w:r>
        <w:tab/>
        <w:t xml:space="preserve">: </w:t>
      </w:r>
      <w:r w:rsidR="00C87208">
        <w:rPr>
          <w:szCs w:val="18"/>
        </w:rPr>
        <w:t>richardvanderveer@debuch.nl</w:t>
      </w:r>
    </w:p>
    <w:p w14:paraId="55FB2B0E" w14:textId="77777777" w:rsidR="00B8525C" w:rsidRDefault="00B8525C" w:rsidP="00B8525C">
      <w:pPr>
        <w:tabs>
          <w:tab w:val="left" w:pos="1560"/>
        </w:tabs>
        <w:rPr>
          <w:szCs w:val="18"/>
        </w:rPr>
      </w:pPr>
    </w:p>
    <w:p w14:paraId="1FAFA45C" w14:textId="426A21C1" w:rsidR="00B8525C" w:rsidRDefault="00C87208" w:rsidP="00B8525C">
      <w:r>
        <w:t>Ontwerpende partij</w:t>
      </w:r>
    </w:p>
    <w:p w14:paraId="304122F5" w14:textId="0B3BBA92" w:rsidR="00B8525C" w:rsidRDefault="00B8525C" w:rsidP="00B8525C">
      <w:pPr>
        <w:tabs>
          <w:tab w:val="left" w:pos="1560"/>
        </w:tabs>
      </w:pPr>
      <w:r>
        <w:t>Bedrijfsnaam</w:t>
      </w:r>
      <w:r>
        <w:tab/>
        <w:t xml:space="preserve">: </w:t>
      </w:r>
      <w:r w:rsidR="00C87208">
        <w:rPr>
          <w:szCs w:val="18"/>
        </w:rPr>
        <w:t>Smit Groenadvies</w:t>
      </w:r>
    </w:p>
    <w:p w14:paraId="4DE6DA0F" w14:textId="7489DE02" w:rsidR="00B8525C" w:rsidRDefault="00B8525C" w:rsidP="00B8525C">
      <w:pPr>
        <w:tabs>
          <w:tab w:val="left" w:pos="1560"/>
        </w:tabs>
      </w:pPr>
      <w:r>
        <w:t>Naam</w:t>
      </w:r>
      <w:r>
        <w:tab/>
        <w:t xml:space="preserve">: </w:t>
      </w:r>
      <w:r w:rsidR="00C87208">
        <w:rPr>
          <w:szCs w:val="18"/>
        </w:rPr>
        <w:t>Jos Smit</w:t>
      </w:r>
    </w:p>
    <w:p w14:paraId="2C484F1C" w14:textId="05B806BE" w:rsidR="00B8525C" w:rsidRDefault="00B8525C" w:rsidP="00B8525C">
      <w:pPr>
        <w:tabs>
          <w:tab w:val="left" w:pos="1560"/>
        </w:tabs>
      </w:pPr>
      <w:r>
        <w:t>Postbus/Adres</w:t>
      </w:r>
      <w:r>
        <w:tab/>
        <w:t xml:space="preserve">: </w:t>
      </w:r>
      <w:r w:rsidR="00C87208">
        <w:rPr>
          <w:szCs w:val="18"/>
        </w:rPr>
        <w:t>Harmenkaag 11</w:t>
      </w:r>
    </w:p>
    <w:p w14:paraId="6D0FC0F5" w14:textId="4DB4BBBE" w:rsidR="00B8525C" w:rsidRDefault="00B8525C" w:rsidP="00B8525C">
      <w:pPr>
        <w:tabs>
          <w:tab w:val="left" w:pos="1560"/>
        </w:tabs>
      </w:pPr>
      <w:r>
        <w:t>Postcode/Plaats</w:t>
      </w:r>
      <w:r>
        <w:tab/>
        <w:t xml:space="preserve">: </w:t>
      </w:r>
      <w:r w:rsidR="00C87208">
        <w:rPr>
          <w:szCs w:val="18"/>
        </w:rPr>
        <w:t>1741 LA Schagen</w:t>
      </w:r>
    </w:p>
    <w:p w14:paraId="106A6467" w14:textId="58C6A2E1" w:rsidR="00B8525C" w:rsidRDefault="00B8525C" w:rsidP="00B8525C">
      <w:pPr>
        <w:tabs>
          <w:tab w:val="left" w:pos="1560"/>
        </w:tabs>
      </w:pPr>
      <w:r>
        <w:t>Telefoon</w:t>
      </w:r>
      <w:r>
        <w:tab/>
        <w:t xml:space="preserve">: </w:t>
      </w:r>
      <w:r w:rsidR="00C87208">
        <w:rPr>
          <w:szCs w:val="18"/>
        </w:rPr>
        <w:t>0224-751 275</w:t>
      </w:r>
    </w:p>
    <w:p w14:paraId="5C9A7E63" w14:textId="0D415470" w:rsidR="00B8525C" w:rsidRPr="0050073E" w:rsidRDefault="00B8525C" w:rsidP="00B8525C">
      <w:pPr>
        <w:tabs>
          <w:tab w:val="left" w:pos="1560"/>
        </w:tabs>
        <w:rPr>
          <w:szCs w:val="18"/>
          <w:lang w:val="en-GB"/>
        </w:rPr>
      </w:pPr>
      <w:r w:rsidRPr="0050073E">
        <w:rPr>
          <w:lang w:val="en-GB"/>
        </w:rPr>
        <w:t>E-mail</w:t>
      </w:r>
      <w:r w:rsidRPr="0050073E">
        <w:rPr>
          <w:lang w:val="en-GB"/>
        </w:rPr>
        <w:tab/>
        <w:t xml:space="preserve">: </w:t>
      </w:r>
      <w:r w:rsidR="00C87208" w:rsidRPr="0050073E">
        <w:rPr>
          <w:szCs w:val="18"/>
          <w:lang w:val="en-GB"/>
        </w:rPr>
        <w:t>jos.smit@smitgroenadvies.nl</w:t>
      </w:r>
    </w:p>
    <w:p w14:paraId="2DEF73EF" w14:textId="77777777" w:rsidR="00B8525C" w:rsidRPr="0050073E" w:rsidRDefault="00B8525C" w:rsidP="00B8525C">
      <w:pPr>
        <w:tabs>
          <w:tab w:val="left" w:pos="1560"/>
        </w:tabs>
        <w:rPr>
          <w:lang w:val="en-GB"/>
        </w:rPr>
      </w:pPr>
    </w:p>
    <w:p w14:paraId="62953A08" w14:textId="77777777" w:rsidR="00B8525C" w:rsidRPr="0050073E" w:rsidRDefault="00B8525C" w:rsidP="00B8525C">
      <w:pPr>
        <w:tabs>
          <w:tab w:val="left" w:pos="1560"/>
        </w:tabs>
        <w:rPr>
          <w:lang w:val="en-GB"/>
        </w:rPr>
      </w:pPr>
    </w:p>
    <w:p w14:paraId="11E03261" w14:textId="77777777" w:rsidR="00B8525C" w:rsidRPr="00526F9B" w:rsidRDefault="00B8525C" w:rsidP="00B8525C">
      <w:pPr>
        <w:pStyle w:val="Kop3"/>
      </w:pPr>
      <w:r w:rsidRPr="00526F9B">
        <w:t xml:space="preserve">Projectfase </w:t>
      </w:r>
      <w:r>
        <w:t>Uitvoering</w:t>
      </w:r>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0" w:name="_Toc117176418"/>
      <w:r>
        <w:t>Bevoegd gezag</w:t>
      </w:r>
      <w:bookmarkEnd w:id="40"/>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1" w:name="_Toc117176419"/>
      <w:r>
        <w:lastRenderedPageBreak/>
        <w:t>Organisatie en communicatie</w:t>
      </w:r>
      <w:bookmarkEnd w:id="41"/>
    </w:p>
    <w:p w14:paraId="1A4C21A7" w14:textId="77777777" w:rsidR="008B56DC" w:rsidRDefault="008B56DC" w:rsidP="008B56DC">
      <w:pPr>
        <w:pStyle w:val="Kop2"/>
      </w:pPr>
      <w:bookmarkStart w:id="42" w:name="_Toc117176420"/>
      <w:r>
        <w:t>Samenwerking</w:t>
      </w:r>
      <w:bookmarkEnd w:id="42"/>
    </w:p>
    <w:p w14:paraId="75B3C3A7"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3" w:name="_Toc117176421"/>
      <w:r>
        <w:t>Verantwoordelijkheden en taken</w:t>
      </w:r>
      <w:bookmarkEnd w:id="43"/>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4" w:name="_Toc117176422"/>
      <w:r>
        <w:t>Werkgever</w:t>
      </w:r>
      <w:bookmarkEnd w:id="44"/>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5" w:name="_Toc117176423"/>
      <w:r>
        <w:t>Werknemer</w:t>
      </w:r>
      <w:bookmarkEnd w:id="45"/>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6" w:name="_Toc117176424"/>
      <w:r>
        <w:t>Opdrachtgever</w:t>
      </w:r>
      <w:bookmarkEnd w:id="46"/>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595208F7" w14:textId="77777777" w:rsidR="008B56DC" w:rsidRDefault="008B56DC" w:rsidP="00CF3B12"/>
    <w:p w14:paraId="3B2EDC33" w14:textId="77777777" w:rsidR="008B56DC" w:rsidRDefault="008B56DC" w:rsidP="008B56DC">
      <w:pPr>
        <w:pStyle w:val="Kop3"/>
      </w:pPr>
      <w:bookmarkStart w:id="47" w:name="_Toc117176426"/>
      <w:r>
        <w:t>Uitvoerende partij</w:t>
      </w:r>
      <w:bookmarkEnd w:id="47"/>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48" w:name="_Ref117172951"/>
      <w:bookmarkStart w:id="49" w:name="_Toc117176428"/>
      <w:r>
        <w:br w:type="page"/>
      </w:r>
    </w:p>
    <w:p w14:paraId="3FFF6A55" w14:textId="77777777" w:rsidR="008B56DC" w:rsidRDefault="008B56DC" w:rsidP="008B56DC">
      <w:pPr>
        <w:pStyle w:val="Kop2"/>
      </w:pPr>
      <w:r>
        <w:lastRenderedPageBreak/>
        <w:t>Overleg</w:t>
      </w:r>
      <w:bookmarkEnd w:id="48"/>
      <w:bookmarkEnd w:id="49"/>
    </w:p>
    <w:p w14:paraId="449F02EA" w14:textId="77777777" w:rsidR="008B56DC" w:rsidRDefault="00B565AD" w:rsidP="00B565AD">
      <w:pPr>
        <w:pStyle w:val="Kop3"/>
      </w:pPr>
      <w:bookmarkStart w:id="50" w:name="_Toc117176429"/>
      <w:r>
        <w:t>Overleg in de ontwerpfase</w:t>
      </w:r>
      <w:bookmarkEnd w:id="50"/>
    </w:p>
    <w:p w14:paraId="233FA227"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51" w:name="_Toc117176430"/>
      <w:r>
        <w:t>Overleg in de uitvoeringsfase</w:t>
      </w:r>
      <w:bookmarkEnd w:id="51"/>
    </w:p>
    <w:p w14:paraId="5354B48A" w14:textId="77777777" w:rsidR="00B565AD" w:rsidRDefault="00B565AD" w:rsidP="00B565AD">
      <w:r>
        <w:t xml:space="preserve">Op initiatief van de </w:t>
      </w:r>
      <w:r w:rsidRPr="00F57E25">
        <w:t>opdrachtgever wordt vierwekelijks een</w:t>
      </w:r>
      <w:r>
        <w:t xml:space="preserve">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Pr="00F57E25" w:rsidRDefault="00B565AD" w:rsidP="0099330E">
            <w:pPr>
              <w:spacing w:before="40" w:line="240" w:lineRule="auto"/>
              <w:rPr>
                <w:bCs/>
                <w:szCs w:val="18"/>
              </w:rPr>
            </w:pPr>
            <w:r w:rsidRPr="00F57E25">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6F62057A" w14:textId="77777777" w:rsidR="00B8525C" w:rsidRDefault="00B8525C" w:rsidP="00B565AD"/>
    <w:p w14:paraId="5623F2E9" w14:textId="77777777" w:rsidR="0072069C" w:rsidRDefault="0072069C" w:rsidP="0072069C">
      <w:pPr>
        <w:pStyle w:val="Kop2"/>
      </w:pPr>
      <w:bookmarkStart w:id="52" w:name="_Toc117176431"/>
      <w:r>
        <w:t>Voorlichting</w:t>
      </w:r>
      <w:bookmarkEnd w:id="52"/>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64D9341D"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20D4B0F2" w:rsidR="0072069C" w:rsidRDefault="0072069C" w:rsidP="0072069C">
      <w:r>
        <w:t>Deze voorlichting wordt door de V&amp;G-coördinator</w:t>
      </w:r>
      <w:r w:rsidR="00CF3B12">
        <w:t xml:space="preserve"> </w:t>
      </w:r>
      <w:r>
        <w:t xml:space="preserve">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53" w:name="_Toc117176432"/>
      <w:r>
        <w:t>Toezicht</w:t>
      </w:r>
      <w:bookmarkEnd w:id="53"/>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54" w:name="_Toc117176433"/>
      <w:r>
        <w:lastRenderedPageBreak/>
        <w:t>Risico-inventarisatie en evaluatie</w:t>
      </w:r>
      <w:bookmarkEnd w:id="54"/>
    </w:p>
    <w:p w14:paraId="36C0CF57" w14:textId="77777777" w:rsidR="001A1D01" w:rsidRDefault="001A1D01" w:rsidP="001A1D01">
      <w:pPr>
        <w:pStyle w:val="Kop2"/>
      </w:pPr>
      <w:bookmarkStart w:id="55" w:name="_Ref117173474"/>
      <w:bookmarkStart w:id="56" w:name="_Toc117176434"/>
      <w:r>
        <w:t xml:space="preserve">Keuzes in de ontwerpfase </w:t>
      </w:r>
      <w:proofErr w:type="spellStart"/>
      <w:r>
        <w:t>tbv</w:t>
      </w:r>
      <w:proofErr w:type="spellEnd"/>
      <w:r>
        <w:t xml:space="preserve"> arbeidsomstandigheden bij uitvoering</w:t>
      </w:r>
      <w:bookmarkEnd w:id="55"/>
      <w:bookmarkEnd w:id="56"/>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35B58CE1" w:rsidR="001A1D01" w:rsidRDefault="001A1D01" w:rsidP="00F531ED">
      <w:pPr>
        <w:ind w:left="705" w:hanging="705"/>
      </w:pPr>
      <w:r>
        <w:t>•</w:t>
      </w:r>
      <w:r>
        <w:tab/>
        <w:t xml:space="preserve">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w:t>
      </w:r>
      <w:r w:rsidR="00847989">
        <w:t>v</w:t>
      </w:r>
      <w:r>
        <w:t>oorzien te zijn van bouwhekken</w:t>
      </w:r>
      <w:r w:rsidR="007269BB">
        <w:t>;</w:t>
      </w:r>
    </w:p>
    <w:p w14:paraId="7FD67B03" w14:textId="10EA5800" w:rsidR="00F531ED" w:rsidRDefault="00F531ED" w:rsidP="00F531ED">
      <w:pPr>
        <w:ind w:left="705" w:hanging="705"/>
      </w:pPr>
      <w:r>
        <w:t>•</w:t>
      </w:r>
      <w:r>
        <w:tab/>
        <w:t>In verband met aanrijdgevaar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57" w:name="_Ref117173490"/>
      <w:bookmarkStart w:id="58" w:name="_Toc117176435"/>
      <w:r>
        <w:t>Restrisico’s en beheersmaatregelen</w:t>
      </w:r>
      <w:r w:rsidR="009514FC">
        <w:t xml:space="preserve"> voortkomend uit het ontwerp</w:t>
      </w:r>
      <w:bookmarkEnd w:id="57"/>
      <w:bookmarkEnd w:id="58"/>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093EBDB0" w:rsidR="000972F1" w:rsidRDefault="000972F1" w:rsidP="009514FC">
            <w:pPr>
              <w:spacing w:line="240" w:lineRule="auto"/>
              <w:rPr>
                <w:bCs/>
                <w:szCs w:val="18"/>
              </w:rPr>
            </w:pPr>
          </w:p>
        </w:tc>
        <w:tc>
          <w:tcPr>
            <w:tcW w:w="2126" w:type="dxa"/>
          </w:tcPr>
          <w:p w14:paraId="7BDE2F29" w14:textId="46FFB991" w:rsidR="000972F1" w:rsidRPr="00847989" w:rsidRDefault="000972F1" w:rsidP="00847989">
            <w:pPr>
              <w:rPr>
                <w:sz w:val="16"/>
                <w:szCs w:val="16"/>
              </w:rPr>
            </w:pPr>
          </w:p>
        </w:tc>
        <w:tc>
          <w:tcPr>
            <w:tcW w:w="4253" w:type="dxa"/>
          </w:tcPr>
          <w:p w14:paraId="3F6E2325" w14:textId="5B7EC518" w:rsidR="000972F1" w:rsidRPr="002B4B54" w:rsidRDefault="000972F1" w:rsidP="00847989">
            <w:pPr>
              <w:pStyle w:val="Lijstalinea"/>
              <w:ind w:left="360"/>
              <w:rPr>
                <w:i/>
                <w:iCs/>
                <w:szCs w:val="18"/>
              </w:rPr>
            </w:pPr>
          </w:p>
        </w:tc>
      </w:tr>
      <w:tr w:rsidR="000972F1" w14:paraId="0486D88B" w14:textId="77777777" w:rsidTr="009514FC">
        <w:tc>
          <w:tcPr>
            <w:tcW w:w="2269" w:type="dxa"/>
            <w:vMerge/>
          </w:tcPr>
          <w:p w14:paraId="652BF24D"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04DE8875"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5FE4E848" w:rsidR="000972F1" w:rsidRPr="007C06EF" w:rsidRDefault="000972F1" w:rsidP="00847989">
            <w:pPr>
              <w:pStyle w:val="Lijstalinea"/>
              <w:ind w:left="360"/>
              <w:rPr>
                <w:rFonts w:ascii="Verdana" w:hAnsi="Verdana"/>
                <w:sz w:val="16"/>
                <w:szCs w:val="16"/>
              </w:rPr>
            </w:pPr>
          </w:p>
        </w:tc>
        <w:tc>
          <w:tcPr>
            <w:tcW w:w="4253" w:type="dxa"/>
          </w:tcPr>
          <w:p w14:paraId="06D72872"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743DDE52" w14:textId="38C949AA" w:rsidR="000972F1" w:rsidRPr="00847989" w:rsidRDefault="000972F1" w:rsidP="00847989">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62E71FE0"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lastRenderedPageBreak/>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59" w:name="_Toc117176436"/>
      <w:r>
        <w:t>V&amp;G-risico’s vanuit de omgeving en in verband met doorgaande exploitatie</w:t>
      </w:r>
      <w:bookmarkEnd w:id="59"/>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5694E72C" w:rsidR="00BC7F12" w:rsidRPr="00847989" w:rsidRDefault="00BC7F12" w:rsidP="00847989">
            <w:pPr>
              <w:spacing w:before="40" w:line="240" w:lineRule="auto"/>
              <w:rPr>
                <w:rFonts w:cs="Arial"/>
                <w:sz w:val="16"/>
                <w:szCs w:val="16"/>
              </w:rPr>
            </w:pPr>
          </w:p>
        </w:tc>
        <w:tc>
          <w:tcPr>
            <w:tcW w:w="1417" w:type="dxa"/>
          </w:tcPr>
          <w:p w14:paraId="759265BD" w14:textId="484D3FC9" w:rsidR="00BC7F12" w:rsidRDefault="00BC7F12" w:rsidP="00A55B3D">
            <w:pPr>
              <w:spacing w:line="240" w:lineRule="auto"/>
              <w:rPr>
                <w:bCs/>
                <w:szCs w:val="18"/>
              </w:rPr>
            </w:pPr>
          </w:p>
        </w:tc>
        <w:tc>
          <w:tcPr>
            <w:tcW w:w="2126" w:type="dxa"/>
          </w:tcPr>
          <w:p w14:paraId="5C157910" w14:textId="2CEE2D51" w:rsidR="00BC7F12" w:rsidRPr="009514FC" w:rsidRDefault="00BC7F12" w:rsidP="00847989">
            <w:pPr>
              <w:pStyle w:val="Lijstalinea"/>
              <w:ind w:left="360"/>
              <w:rPr>
                <w:rFonts w:ascii="Verdana" w:hAnsi="Verdana"/>
                <w:sz w:val="16"/>
                <w:szCs w:val="16"/>
              </w:rPr>
            </w:pPr>
          </w:p>
        </w:tc>
        <w:tc>
          <w:tcPr>
            <w:tcW w:w="4253" w:type="dxa"/>
          </w:tcPr>
          <w:p w14:paraId="16554C6B" w14:textId="51A47375" w:rsidR="00BC7F12" w:rsidRPr="000972F1" w:rsidRDefault="00BC7F12" w:rsidP="00847989">
            <w:pPr>
              <w:pStyle w:val="Lijstalinea"/>
              <w:ind w:left="360"/>
              <w:rPr>
                <w:szCs w:val="18"/>
              </w:rPr>
            </w:pPr>
          </w:p>
        </w:tc>
      </w:tr>
    </w:tbl>
    <w:p w14:paraId="707B4980" w14:textId="77777777" w:rsidR="00BC7F12" w:rsidRPr="00BC7F12" w:rsidRDefault="00BC7F12" w:rsidP="00BC7F12"/>
    <w:p w14:paraId="44BF98BA" w14:textId="77777777" w:rsidR="009514FC" w:rsidRDefault="00BC7F12" w:rsidP="00BC7F12">
      <w:pPr>
        <w:pStyle w:val="Kop2"/>
      </w:pPr>
      <w:bookmarkStart w:id="60" w:name="_Toc117176437"/>
      <w:r>
        <w:t>Gevaren naar de omgeving</w:t>
      </w:r>
      <w:bookmarkEnd w:id="60"/>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A55B3D">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47B242EC"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61" w:name="_Toc117176438"/>
      <w:r>
        <w:lastRenderedPageBreak/>
        <w:t>Ongevallen</w:t>
      </w:r>
      <w:bookmarkEnd w:id="61"/>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62" w:name="_Toc117176439"/>
      <w:r>
        <w:t>Bedrijfshulpverlener</w:t>
      </w:r>
      <w:bookmarkEnd w:id="62"/>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63" w:name="_Toc117176440"/>
      <w:r>
        <w:t>Melden van ongevallen</w:t>
      </w:r>
      <w:bookmarkEnd w:id="63"/>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64" w:name="_Toc117176441"/>
      <w:r>
        <w:lastRenderedPageBreak/>
        <w:t>Invulling wettelijke eisen aan V&amp;G-plan</w:t>
      </w:r>
      <w:bookmarkEnd w:id="64"/>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8"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65" w:name="_Toc117176442"/>
      <w:r>
        <w:lastRenderedPageBreak/>
        <w:t>Checklist overige wettelijke eisen</w:t>
      </w:r>
      <w:bookmarkEnd w:id="65"/>
      <w:r>
        <w:t xml:space="preserve"> </w:t>
      </w:r>
    </w:p>
    <w:p w14:paraId="0D52750A" w14:textId="77777777" w:rsidR="00D21335" w:rsidRDefault="00D21335" w:rsidP="00D21335">
      <w:pPr>
        <w:pStyle w:val="Kop2"/>
      </w:pPr>
      <w:bookmarkStart w:id="66" w:name="_Toc117176443"/>
      <w:r>
        <w:t>Eisen volgens Arbeidsomstandighedenbesluit, Afdeling 5</w:t>
      </w:r>
      <w:bookmarkEnd w:id="66"/>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67" w:name="_Toc117176444"/>
      <w:r>
        <w:t>Eisen volgens Bouwbesluit i.r.t. arbeidsomstandigheden</w:t>
      </w:r>
      <w:bookmarkEnd w:id="67"/>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68" w:name="_Toc117176445"/>
      <w:r>
        <w:lastRenderedPageBreak/>
        <w:t>Bijlagen</w:t>
      </w:r>
      <w:bookmarkEnd w:id="68"/>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69" w:name="_Toc117176446"/>
      <w:r w:rsidRPr="00F977E6">
        <w:rPr>
          <w:lang w:eastAsia="nl-NL"/>
        </w:rPr>
        <w:t xml:space="preserve">Bijlage </w:t>
      </w:r>
      <w:r w:rsidR="001153A8">
        <w:t>1</w:t>
      </w:r>
      <w:r w:rsidR="00897EA4">
        <w:rPr>
          <w:lang w:eastAsia="nl-NL"/>
        </w:rPr>
        <w:t xml:space="preserve"> </w:t>
      </w:r>
      <w:r w:rsidR="001153A8">
        <w:t>Voorbeeld Ongevallenformulier</w:t>
      </w:r>
      <w:bookmarkEnd w:id="69"/>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70" w:name="_Toc117176447"/>
      <w:r>
        <w:rPr>
          <w:lang w:eastAsia="nl-NL"/>
        </w:rPr>
        <w:t>Bijlage 2 Voorbeeld Alarmkaart</w:t>
      </w:r>
      <w:bookmarkEnd w:id="70"/>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1AD24D1C" w:rsidR="001153A8" w:rsidRDefault="007D7E5D" w:rsidP="00A55B3D">
            <w:pPr>
              <w:tabs>
                <w:tab w:val="left" w:pos="709"/>
                <w:tab w:val="left" w:pos="2552"/>
                <w:tab w:val="left" w:pos="3232"/>
              </w:tabs>
              <w:spacing w:before="120"/>
              <w:rPr>
                <w:b/>
              </w:rPr>
            </w:pPr>
            <w:r>
              <w:rPr>
                <w:noProof/>
                <w:lang w:eastAsia="nl-NL"/>
              </w:rPr>
              <mc:AlternateContent>
                <mc:Choice Requires="wps">
                  <w:drawing>
                    <wp:anchor distT="0" distB="0" distL="114300" distR="114300" simplePos="0" relativeHeight="251659264" behindDoc="0" locked="0" layoutInCell="0" allowOverlap="1" wp14:anchorId="2DDB3599" wp14:editId="6B93A949">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5C64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47F6D14" w14:textId="77777777" w:rsidR="001153A8" w:rsidRDefault="001153A8" w:rsidP="00847989">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9"/>
      <w:footerReference w:type="even" r:id="rId20"/>
      <w:footerReference w:type="default" r:id="rId21"/>
      <w:headerReference w:type="first" r:id="rId22"/>
      <w:footerReference w:type="first" r:id="rId23"/>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6735C" w14:textId="77777777" w:rsidR="008849C9" w:rsidRDefault="008849C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8849C9">
            <w:rPr>
              <w:noProof/>
              <w:sz w:val="13"/>
            </w:rPr>
            <w:t>2</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8849C9">
            <w:rPr>
              <w:noProof/>
              <w:sz w:val="13"/>
            </w:rPr>
            <w:t>18</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B66D1" w14:textId="77777777" w:rsidR="00BF5B0F" w:rsidRPr="00973704" w:rsidRDefault="00973704">
    <w:pPr>
      <w:pStyle w:val="Voettekst"/>
      <w:rPr>
        <w:sz w:val="16"/>
        <w:szCs w:val="16"/>
      </w:rPr>
    </w:pPr>
    <w:r w:rsidRPr="00973704">
      <w:rPr>
        <w:sz w:val="16"/>
        <w:szCs w:val="16"/>
      </w:rPr>
      <w:t>Versie 2021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72" w:name="even_classif_type1"/>
          <w:bookmarkEnd w:id="72"/>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73" w:name="lpage_even"/>
          <w:r w:rsidRPr="00655262">
            <w:rPr>
              <w:sz w:val="13"/>
            </w:rPr>
            <w:t xml:space="preserve">                                                      Pagina</w:t>
          </w:r>
          <w:bookmarkEnd w:id="73"/>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4" w:name="lof_even"/>
          <w:r w:rsidRPr="00655262">
            <w:rPr>
              <w:sz w:val="13"/>
            </w:rPr>
            <w:t>van</w:t>
          </w:r>
          <w:bookmarkEnd w:id="74"/>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75" w:name="odd_classif_type1"/>
          <w:bookmarkStart w:id="76" w:name="lpage_odd"/>
          <w:bookmarkEnd w:id="75"/>
          <w:r>
            <w:rPr>
              <w:sz w:val="13"/>
            </w:rPr>
            <w:t xml:space="preserve">                                           </w:t>
          </w:r>
          <w:r w:rsidRPr="00B055C6">
            <w:rPr>
              <w:sz w:val="13"/>
            </w:rPr>
            <w:t>Pagina</w:t>
          </w:r>
          <w:bookmarkEnd w:id="76"/>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8849C9">
            <w:rPr>
              <w:noProof/>
              <w:sz w:val="13"/>
            </w:rPr>
            <w:t>6</w:t>
          </w:r>
          <w:r w:rsidRPr="00B055C6">
            <w:rPr>
              <w:sz w:val="13"/>
            </w:rPr>
            <w:fldChar w:fldCharType="end"/>
          </w:r>
          <w:r w:rsidRPr="00B055C6">
            <w:rPr>
              <w:sz w:val="13"/>
            </w:rPr>
            <w:t xml:space="preserve"> </w:t>
          </w:r>
          <w:bookmarkStart w:id="77" w:name="lof_odd"/>
          <w:r w:rsidRPr="00B055C6">
            <w:rPr>
              <w:sz w:val="13"/>
            </w:rPr>
            <w:t>van</w:t>
          </w:r>
          <w:bookmarkEnd w:id="77"/>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8849C9">
            <w:rPr>
              <w:noProof/>
              <w:sz w:val="13"/>
            </w:rPr>
            <w:t>18</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18EE1" w14:textId="7DA5E3FA" w:rsidR="007B0FA5" w:rsidRPr="00624EFF" w:rsidRDefault="00BD047A" w:rsidP="007B0FA5">
    <w:pPr>
      <w:pStyle w:val="Koptekst"/>
      <w:spacing w:line="180" w:lineRule="atLeast"/>
      <w:ind w:hanging="1134"/>
    </w:pPr>
    <w:r>
      <w:rPr>
        <w:sz w:val="13"/>
      </w:rPr>
      <w:t>V</w:t>
    </w:r>
    <w:r w:rsidR="007B0FA5">
      <w:rPr>
        <w:sz w:val="13"/>
      </w:rPr>
      <w:t>&amp;</w:t>
    </w:r>
    <w:r w:rsidR="007B0FA5" w:rsidRPr="005F763A">
      <w:rPr>
        <w:sz w:val="13"/>
      </w:rPr>
      <w:t>G</w:t>
    </w:r>
    <w:r w:rsidR="007B0FA5">
      <w:rPr>
        <w:sz w:val="13"/>
      </w:rPr>
      <w:t xml:space="preserve">-plan | </w:t>
    </w:r>
    <w:proofErr w:type="spellStart"/>
    <w:r w:rsidR="00934B6A">
      <w:rPr>
        <w:sz w:val="13"/>
      </w:rPr>
      <w:t>Natuurtechnisch</w:t>
    </w:r>
    <w:proofErr w:type="spellEnd"/>
    <w:r w:rsidR="00934B6A">
      <w:rPr>
        <w:sz w:val="13"/>
      </w:rPr>
      <w:t xml:space="preserve"> maaibestek</w:t>
    </w:r>
    <w:r>
      <w:rPr>
        <w:sz w:val="13"/>
      </w:rPr>
      <w:t xml:space="preserve"> de BUCH</w:t>
    </w:r>
    <w:r w:rsidR="007B0FA5" w:rsidRPr="00506CE9">
      <w:rPr>
        <w:sz w:val="13"/>
      </w:rPr>
      <w:t xml:space="preserve">| </w:t>
    </w:r>
    <w:r>
      <w:rPr>
        <w:sz w:val="13"/>
        <w:szCs w:val="13"/>
      </w:rPr>
      <w:t>09-02-2023</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166E6220" w14:textId="77777777" w:rsidR="00D635D4" w:rsidRPr="00624EFF" w:rsidRDefault="00D635D4">
          <w:pPr>
            <w:pStyle w:val="Koptekst"/>
          </w:pP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74B30186" w14:textId="11D63039" w:rsidR="00D635D4" w:rsidRDefault="00564EA9" w:rsidP="00252B8B">
          <w:pPr>
            <w:framePr w:hSpace="180" w:wrap="around" w:vAnchor="page" w:hAnchor="margin" w:x="1" w:y="3941"/>
            <w:spacing w:line="300" w:lineRule="atLeast"/>
            <w:rPr>
              <w:sz w:val="24"/>
            </w:rPr>
          </w:pPr>
          <w:proofErr w:type="spellStart"/>
          <w:r>
            <w:rPr>
              <w:sz w:val="24"/>
            </w:rPr>
            <w:t>Natuurtechnisch</w:t>
          </w:r>
          <w:proofErr w:type="spellEnd"/>
          <w:r>
            <w:rPr>
              <w:sz w:val="24"/>
            </w:rPr>
            <w:t xml:space="preserve"> maaibestek</w:t>
          </w:r>
        </w:p>
        <w:p w14:paraId="50C3AB13" w14:textId="1ECE188C" w:rsidR="00252B8B" w:rsidRDefault="008849C9" w:rsidP="00252B8B">
          <w:pPr>
            <w:framePr w:hSpace="180" w:wrap="around" w:vAnchor="page" w:hAnchor="margin" w:x="1" w:y="3941"/>
            <w:spacing w:line="300" w:lineRule="atLeast"/>
            <w:rPr>
              <w:sz w:val="24"/>
            </w:rPr>
          </w:pPr>
          <w:bookmarkStart w:id="8" w:name="_GoBack"/>
          <w:bookmarkEnd w:id="8"/>
          <w:r w:rsidRPr="008849C9">
            <w:rPr>
              <w:sz w:val="24"/>
              <w:highlight w:val="yellow"/>
            </w:rPr>
            <w:t>&lt;perceel&gt;</w:t>
          </w:r>
        </w:p>
        <w:p w14:paraId="124E5783" w14:textId="77777777" w:rsidR="00D635D4" w:rsidRDefault="00D635D4" w:rsidP="00D56996">
          <w:pPr>
            <w:framePr w:hSpace="180" w:wrap="around" w:vAnchor="page" w:hAnchor="margin" w:x="1" w:y="3941"/>
            <w:spacing w:line="300" w:lineRule="atLeast"/>
          </w:pPr>
          <w:bookmarkStart w:id="9" w:name="extra_mention"/>
          <w:bookmarkEnd w:id="9"/>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4B08458F" w:rsidR="00D635D4" w:rsidRPr="00624EFF" w:rsidRDefault="008A5ABB" w:rsidP="00054C87">
          <w:pPr>
            <w:framePr w:hSpace="180" w:wrap="around" w:vAnchor="page" w:hAnchor="margin" w:x="1" w:y="3941"/>
            <w:spacing w:line="180" w:lineRule="atLeast"/>
          </w:pPr>
          <w:r>
            <w:t>P221</w:t>
          </w:r>
          <w:r w:rsidR="00564EA9">
            <w:t>200</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10" w:name="lstatus"/>
          <w:r w:rsidRPr="00624EFF">
            <w:t>Status</w:t>
          </w:r>
          <w:bookmarkEnd w:id="10"/>
        </w:p>
        <w:p w14:paraId="780B3E2A" w14:textId="77777777" w:rsidR="00D635D4" w:rsidRDefault="00D635D4" w:rsidP="00054C87">
          <w:pPr>
            <w:framePr w:hSpace="180" w:wrap="around" w:vAnchor="page" w:hAnchor="margin" w:x="1" w:y="3941"/>
            <w:spacing w:line="180" w:lineRule="atLeast"/>
          </w:pPr>
          <w:r>
            <w:t>Versienummer</w:t>
          </w:r>
        </w:p>
        <w:p w14:paraId="625CC7A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4082D804" w14:textId="1DA97EEB" w:rsidR="00D635D4" w:rsidRDefault="008A5ABB" w:rsidP="00054C87">
          <w:pPr>
            <w:framePr w:hSpace="180" w:wrap="around" w:vAnchor="page" w:hAnchor="margin" w:x="1" w:y="3941"/>
            <w:spacing w:line="180" w:lineRule="atLeast"/>
            <w:rPr>
              <w:caps/>
            </w:rPr>
          </w:pPr>
          <w:r>
            <w:rPr>
              <w:caps/>
            </w:rPr>
            <w:t>DEFINITIEF</w:t>
          </w:r>
        </w:p>
        <w:p w14:paraId="3784B00A" w14:textId="57D6F256" w:rsidR="00252B8B" w:rsidRPr="00252B8B" w:rsidRDefault="008A5ABB" w:rsidP="00054C87">
          <w:pPr>
            <w:framePr w:hSpace="180" w:wrap="around" w:vAnchor="page" w:hAnchor="margin" w:x="1" w:y="3941"/>
            <w:spacing w:line="180" w:lineRule="atLeast"/>
            <w:rPr>
              <w:caps/>
            </w:rPr>
          </w:pPr>
          <w:r>
            <w:rPr>
              <w:caps/>
            </w:rPr>
            <w:t>1.0</w:t>
          </w:r>
        </w:p>
        <w:p w14:paraId="76A5E359" w14:textId="74923E5D" w:rsidR="00D635D4" w:rsidRPr="00B26138" w:rsidRDefault="008A5ABB" w:rsidP="00054C87">
          <w:pPr>
            <w:framePr w:hSpace="180" w:wrap="around" w:vAnchor="page" w:hAnchor="margin" w:x="1" w:y="3941"/>
            <w:spacing w:line="180" w:lineRule="atLeast"/>
            <w:rPr>
              <w:caps/>
            </w:rPr>
          </w:pPr>
          <w:r>
            <w:rPr>
              <w:caps/>
            </w:rPr>
            <w:t>09-02-2023</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71" w:name="odd_classif_type"/>
          <w:bookmarkEnd w:id="71"/>
        </w:p>
      </w:tc>
    </w:tr>
  </w:tbl>
  <w:p w14:paraId="5686E005" w14:textId="32D9C34C"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proofErr w:type="spellStart"/>
    <w:r w:rsidR="00934B6A">
      <w:rPr>
        <w:sz w:val="13"/>
        <w:szCs w:val="13"/>
      </w:rPr>
      <w:t>Natuurtechnisch</w:t>
    </w:r>
    <w:proofErr w:type="spellEnd"/>
    <w:r w:rsidR="00934B6A">
      <w:rPr>
        <w:sz w:val="13"/>
        <w:szCs w:val="13"/>
      </w:rPr>
      <w:t xml:space="preserve"> maaibestek</w:t>
    </w:r>
    <w:r w:rsidR="008642A9">
      <w:rPr>
        <w:sz w:val="13"/>
        <w:szCs w:val="13"/>
      </w:rPr>
      <w:t xml:space="preserve"> de BUCH</w:t>
    </w:r>
    <w:r w:rsidRPr="00506CE9">
      <w:rPr>
        <w:sz w:val="13"/>
      </w:rPr>
      <w:t xml:space="preserve">| </w:t>
    </w:r>
    <w:r w:rsidR="008642A9">
      <w:rPr>
        <w:sz w:val="13"/>
        <w:szCs w:val="13"/>
      </w:rPr>
      <w:t>09-02-2023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abstractNumId w:val="14"/>
  </w:num>
  <w:num w:numId="2">
    <w:abstractNumId w:val="20"/>
  </w:num>
  <w:num w:numId="3">
    <w:abstractNumId w:val="7"/>
  </w:num>
  <w:num w:numId="4">
    <w:abstractNumId w:val="5"/>
  </w:num>
  <w:num w:numId="5">
    <w:abstractNumId w:val="25"/>
  </w:num>
  <w:num w:numId="6">
    <w:abstractNumId w:val="16"/>
  </w:num>
  <w:num w:numId="7">
    <w:abstractNumId w:val="15"/>
  </w:num>
  <w:num w:numId="8">
    <w:abstractNumId w:val="13"/>
  </w:num>
  <w:num w:numId="9">
    <w:abstractNumId w:val="24"/>
  </w:num>
  <w:num w:numId="10">
    <w:abstractNumId w:val="0"/>
  </w:num>
  <w:num w:numId="11">
    <w:abstractNumId w:val="19"/>
  </w:num>
  <w:num w:numId="12">
    <w:abstractNumId w:val="1"/>
  </w:num>
  <w:num w:numId="13">
    <w:abstractNumId w:val="4"/>
  </w:num>
  <w:num w:numId="14">
    <w:abstractNumId w:val="23"/>
  </w:num>
  <w:num w:numId="15">
    <w:abstractNumId w:val="17"/>
  </w:num>
  <w:num w:numId="16">
    <w:abstractNumId w:val="6"/>
  </w:num>
  <w:num w:numId="17">
    <w:abstractNumId w:val="21"/>
  </w:num>
  <w:num w:numId="18">
    <w:abstractNumId w:val="8"/>
  </w:num>
  <w:num w:numId="19">
    <w:abstractNumId w:val="3"/>
  </w:num>
  <w:num w:numId="20">
    <w:abstractNumId w:val="18"/>
  </w:num>
  <w:num w:numId="21">
    <w:abstractNumId w:val="11"/>
  </w:num>
  <w:num w:numId="22">
    <w:abstractNumId w:val="10"/>
  </w:num>
  <w:num w:numId="23">
    <w:abstractNumId w:val="2"/>
  </w:num>
  <w:num w:numId="24">
    <w:abstractNumId w:val="9"/>
  </w:num>
  <w:num w:numId="25">
    <w:abstractNumId w:val="22"/>
  </w:num>
  <w:num w:numId="26">
    <w:abstractNumId w:val="12"/>
  </w:num>
  <w:num w:numId="27">
    <w:abstractNumId w:val="25"/>
  </w:num>
  <w:num w:numId="28">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1D2C"/>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6E3A"/>
    <w:rsid w:val="003270B2"/>
    <w:rsid w:val="003329A2"/>
    <w:rsid w:val="00332DBC"/>
    <w:rsid w:val="00334797"/>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5156"/>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73E"/>
    <w:rsid w:val="00500CBD"/>
    <w:rsid w:val="0050189D"/>
    <w:rsid w:val="00502627"/>
    <w:rsid w:val="00503B1E"/>
    <w:rsid w:val="00506CE9"/>
    <w:rsid w:val="005133FA"/>
    <w:rsid w:val="005139C9"/>
    <w:rsid w:val="0051638A"/>
    <w:rsid w:val="0052194C"/>
    <w:rsid w:val="00524FB0"/>
    <w:rsid w:val="00526F9B"/>
    <w:rsid w:val="0053121C"/>
    <w:rsid w:val="00533BC7"/>
    <w:rsid w:val="00537FF2"/>
    <w:rsid w:val="00540188"/>
    <w:rsid w:val="00543DB3"/>
    <w:rsid w:val="005452A9"/>
    <w:rsid w:val="005624F0"/>
    <w:rsid w:val="0056428C"/>
    <w:rsid w:val="00564EA9"/>
    <w:rsid w:val="00565588"/>
    <w:rsid w:val="00565F75"/>
    <w:rsid w:val="00576B1D"/>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47989"/>
    <w:rsid w:val="00851B28"/>
    <w:rsid w:val="00853D42"/>
    <w:rsid w:val="00857A6A"/>
    <w:rsid w:val="00857E61"/>
    <w:rsid w:val="0086028B"/>
    <w:rsid w:val="00860834"/>
    <w:rsid w:val="008642A9"/>
    <w:rsid w:val="008733A0"/>
    <w:rsid w:val="008759F3"/>
    <w:rsid w:val="00877191"/>
    <w:rsid w:val="00881139"/>
    <w:rsid w:val="008849C9"/>
    <w:rsid w:val="00890903"/>
    <w:rsid w:val="00893F08"/>
    <w:rsid w:val="00894AE4"/>
    <w:rsid w:val="00897EA4"/>
    <w:rsid w:val="008A0BDF"/>
    <w:rsid w:val="008A5ABB"/>
    <w:rsid w:val="008B56DC"/>
    <w:rsid w:val="008C1572"/>
    <w:rsid w:val="008C30AE"/>
    <w:rsid w:val="008C7893"/>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34B6A"/>
    <w:rsid w:val="00944300"/>
    <w:rsid w:val="00944A5B"/>
    <w:rsid w:val="00945D97"/>
    <w:rsid w:val="0094670A"/>
    <w:rsid w:val="009514FC"/>
    <w:rsid w:val="009530D8"/>
    <w:rsid w:val="009534FA"/>
    <w:rsid w:val="0095516C"/>
    <w:rsid w:val="00955E89"/>
    <w:rsid w:val="009615D6"/>
    <w:rsid w:val="00967C7C"/>
    <w:rsid w:val="00973704"/>
    <w:rsid w:val="00974666"/>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4878"/>
    <w:rsid w:val="009C4C6B"/>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047A"/>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87208"/>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08F3"/>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57E25"/>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4F53"/>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801E0E"/>
  <w14:defaultImageDpi w14:val="96"/>
  <w15:docId w15:val="{33162EF1-E667-47A3-B63E-31215C8D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customStyle="1" w:styleId="UnresolvedMention">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2513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etten.overheid.nl/BWBR0008498/2017-01-0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larbeidsinspectie.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E9F33-C7F2-4F57-BDD6-A19FA032C1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3.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1D275B-EE03-4DA4-9E99-CADDDC57B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3</TotalTime>
  <Pages>18</Pages>
  <Words>3509</Words>
  <Characters>27148</Characters>
  <Application>Microsoft Office Word</Application>
  <DocSecurity>0</DocSecurity>
  <Lines>226</Lines>
  <Paragraphs>61</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Wesley Drogtrop</cp:lastModifiedBy>
  <cp:revision>4</cp:revision>
  <cp:lastPrinted>2019-05-22T12:07:00Z</cp:lastPrinted>
  <dcterms:created xsi:type="dcterms:W3CDTF">2023-02-15T06:53:00Z</dcterms:created>
  <dcterms:modified xsi:type="dcterms:W3CDTF">2023-02-16T13:47:00Z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