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A4" w:rsidRPr="00940EA5" w:rsidRDefault="00B33AB8" w:rsidP="00DE61A4">
      <w:pPr>
        <w:pStyle w:val="Kop2"/>
      </w:pPr>
      <w:bookmarkStart w:id="0" w:name="_Toc15568019"/>
      <w:bookmarkStart w:id="1" w:name="_Toc24549932"/>
      <w:r>
        <w:t>Bijlage 3</w:t>
      </w:r>
      <w:r w:rsidR="00DE61A4" w:rsidRPr="00940EA5">
        <w:tab/>
      </w:r>
      <w:r w:rsidR="00DE61A4">
        <w:t>Inschrijvingsbiljet</w:t>
      </w:r>
      <w:bookmarkEnd w:id="0"/>
      <w:bookmarkEnd w:id="1"/>
    </w:p>
    <w:p w:rsidR="00DE61A4" w:rsidRDefault="00DE61A4" w:rsidP="00DE61A4">
      <w:pPr>
        <w:pStyle w:val="broodtekst"/>
        <w:spacing w:line="240" w:lineRule="auto"/>
      </w:pPr>
    </w:p>
    <w:p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Default="00DE61A4" w:rsidP="00DE61A4">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r>
    </w:p>
    <w:p w:rsidR="00DE61A4" w:rsidRPr="00940EA5" w:rsidRDefault="00DE61A4" w:rsidP="00DE61A4">
      <w:pPr>
        <w:pStyle w:val="broodtekst"/>
        <w:spacing w:line="240" w:lineRule="auto"/>
      </w:pPr>
      <w:r>
        <w:t xml:space="preserve">   </w:t>
      </w:r>
      <w:r w:rsidRPr="00940EA5">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verklaart (verklaren) zich door ondertekening dezes bereid de uitvoering </w:t>
      </w:r>
      <w:r w:rsidRPr="00894CDE">
        <w:t xml:space="preserve">van zaaknummer </w:t>
      </w:r>
      <w:r w:rsidR="00894CDE" w:rsidRPr="00894CDE">
        <w:t>31181872</w:t>
      </w:r>
      <w:r w:rsidRPr="00940EA5">
        <w:t xml:space="preserve"> voor het leveren</w:t>
      </w:r>
      <w:r>
        <w:t xml:space="preserve">/uitvoeren van </w:t>
      </w:r>
      <w:r w:rsidR="00894CDE" w:rsidRPr="00894CDE">
        <w:t xml:space="preserve">Basisopleiding </w:t>
      </w:r>
      <w:proofErr w:type="spellStart"/>
      <w:r w:rsidR="00894CDE" w:rsidRPr="00894CDE">
        <w:t>OvD</w:t>
      </w:r>
      <w:proofErr w:type="spellEnd"/>
      <w:r w:rsidR="00894CDE" w:rsidRPr="00894CDE">
        <w:t xml:space="preserve"> &amp; Profchecks &amp; waarnemerstraining</w:t>
      </w:r>
      <w:r w:rsidR="00894CDE">
        <w:t xml:space="preserve"> </w:t>
      </w:r>
      <w:r w:rsidR="0087090F">
        <w:t>zoals omschreven in dit</w:t>
      </w:r>
      <w:r w:rsidRPr="00940EA5">
        <w:t xml:space="preserve"> </w:t>
      </w:r>
      <w:r>
        <w:t>Beschrijvend document,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aan te nemen voor een </w:t>
      </w:r>
      <w:r w:rsidR="00894CDE">
        <w:t>t</w:t>
      </w:r>
      <w:r w:rsidRPr="00940EA5">
        <w:t xml:space="preserve">otale </w:t>
      </w:r>
      <w:r w:rsidR="00894CDE">
        <w:t>i</w:t>
      </w:r>
      <w:r>
        <w:t>nschrijfprijs</w:t>
      </w:r>
      <w:r w:rsidRPr="00940EA5">
        <w:t>, de omzetbelasting daarin niet begrepen, van:</w:t>
      </w:r>
    </w:p>
    <w:p w:rsidR="00DE61A4" w:rsidRPr="001C3612" w:rsidRDefault="00DE61A4" w:rsidP="00DE61A4">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(zegge</w:t>
      </w:r>
      <w:r w:rsidRPr="008D76B3">
        <w:rPr>
          <w:szCs w:val="18"/>
          <w:vertAlign w:val="superscript"/>
        </w:rPr>
        <w:footnoteReference w:id="6"/>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euro </w:t>
      </w:r>
      <w:r w:rsidRPr="001C3612">
        <w:rPr>
          <w:szCs w:val="18"/>
          <w:u w:val="single"/>
        </w:rPr>
        <w:tab/>
      </w:r>
      <w:r w:rsidRPr="001C3612">
        <w:rPr>
          <w:szCs w:val="18"/>
          <w:u w:val="single"/>
        </w:rPr>
        <w:tab/>
      </w:r>
      <w:r w:rsidRPr="001C3612">
        <w:rPr>
          <w:szCs w:val="18"/>
        </w:rPr>
        <w:t xml:space="preserve"> eurocent)</w:t>
      </w:r>
      <w:r w:rsidRPr="001C3612">
        <w:rPr>
          <w:szCs w:val="18"/>
        </w:rPr>
        <w:tab/>
      </w:r>
    </w:p>
    <w:p w:rsidR="00DE61A4" w:rsidRDefault="00DE61A4" w:rsidP="00DE61A4">
      <w:pPr>
        <w:pStyle w:val="broodtekst"/>
        <w:spacing w:line="240" w:lineRule="auto"/>
      </w:pPr>
    </w:p>
    <w:p w:rsidR="0087090F" w:rsidRPr="0087090F" w:rsidRDefault="00B61670" w:rsidP="0087090F">
      <w:pPr>
        <w:tabs>
          <w:tab w:val="left" w:pos="227"/>
          <w:tab w:val="left" w:pos="454"/>
          <w:tab w:val="left" w:pos="680"/>
        </w:tabs>
        <w:autoSpaceDE w:val="0"/>
        <w:autoSpaceDN w:val="0"/>
        <w:adjustRightInd w:val="0"/>
        <w:spacing w:line="240" w:lineRule="auto"/>
        <w:rPr>
          <w:szCs w:val="20"/>
        </w:rPr>
      </w:pPr>
      <w:r w:rsidRPr="00894CDE">
        <w:rPr>
          <w:szCs w:val="20"/>
        </w:rPr>
        <w:t>In bijlage 3</w:t>
      </w:r>
      <w:r w:rsidR="00894CDE" w:rsidRPr="00894CDE">
        <w:rPr>
          <w:szCs w:val="20"/>
        </w:rPr>
        <w:t>A</w:t>
      </w:r>
      <w:r w:rsidR="0087090F" w:rsidRPr="00894CDE">
        <w:rPr>
          <w:szCs w:val="20"/>
        </w:rPr>
        <w:t xml:space="preserve"> (prijsinvulformulier in Excel format) dient Inschrijver de verschillende tarieven in te vullen. De totaalsom (</w:t>
      </w:r>
      <w:r w:rsidR="00894CDE" w:rsidRPr="00894CDE">
        <w:rPr>
          <w:szCs w:val="20"/>
        </w:rPr>
        <w:t>inschrijfprijs</w:t>
      </w:r>
      <w:r w:rsidR="0087090F" w:rsidRPr="00894CDE">
        <w:rPr>
          <w:szCs w:val="20"/>
        </w:rPr>
        <w:t xml:space="preserve">) zoals in cel </w:t>
      </w:r>
      <w:r w:rsidR="00894CDE" w:rsidRPr="00894CDE">
        <w:rPr>
          <w:szCs w:val="20"/>
        </w:rPr>
        <w:t>E4</w:t>
      </w:r>
      <w:r w:rsidR="00E56353">
        <w:rPr>
          <w:szCs w:val="20"/>
        </w:rPr>
        <w:t>6</w:t>
      </w:r>
      <w:r w:rsidRPr="00894CDE">
        <w:rPr>
          <w:szCs w:val="20"/>
        </w:rPr>
        <w:t xml:space="preserve"> van bijlage 3</w:t>
      </w:r>
      <w:r w:rsidR="00894CDE" w:rsidRPr="00894CDE">
        <w:rPr>
          <w:szCs w:val="20"/>
        </w:rPr>
        <w:t>A,</w:t>
      </w:r>
      <w:r w:rsidR="0087090F" w:rsidRPr="00894CDE">
        <w:rPr>
          <w:szCs w:val="20"/>
        </w:rPr>
        <w:t xml:space="preserve"> dient tevens hierboven te worden ingevuld.</w:t>
      </w:r>
    </w:p>
    <w:p w:rsidR="0087090F" w:rsidRPr="00624825" w:rsidRDefault="0087090F" w:rsidP="00DE61A4">
      <w:pPr>
        <w:pStyle w:val="broodtekst"/>
        <w:spacing w:line="240" w:lineRule="auto"/>
      </w:pPr>
    </w:p>
    <w:p w:rsidR="00DE61A4" w:rsidRPr="00624825" w:rsidRDefault="00DE61A4" w:rsidP="00DE61A4">
      <w:pPr>
        <w:pStyle w:val="broodtekst"/>
        <w:spacing w:line="240" w:lineRule="auto"/>
      </w:pPr>
      <w:r w:rsidRPr="00624825">
        <w:t xml:space="preserve">Inschrijvers wijzen als gemachtigde en penvoerder, om hen voor alle zaken </w:t>
      </w:r>
    </w:p>
    <w:p w:rsidR="00DE61A4" w:rsidRPr="00624825" w:rsidRDefault="00DE61A4" w:rsidP="00DE61A4">
      <w:pPr>
        <w:pStyle w:val="broodtekst"/>
        <w:spacing w:line="240" w:lineRule="auto"/>
      </w:pPr>
      <w:r w:rsidRPr="00624825">
        <w:t>te vertegenwoordigen aan, de hierboven onder A) genoemde Inschrijver.</w:t>
      </w:r>
    </w:p>
    <w:p w:rsidR="00DE61A4" w:rsidRPr="00624825" w:rsidRDefault="00DE61A4" w:rsidP="00DE61A4">
      <w:pPr>
        <w:pStyle w:val="broodtekst"/>
        <w:spacing w:line="240" w:lineRule="auto"/>
      </w:pPr>
    </w:p>
    <w:p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rsidR="00DE61A4" w:rsidRPr="00624825" w:rsidRDefault="00DE61A4" w:rsidP="00DE61A4">
      <w:pPr>
        <w:pStyle w:val="broodtekst"/>
        <w:spacing w:line="240" w:lineRule="auto"/>
      </w:pPr>
    </w:p>
    <w:p w:rsidR="00DE61A4" w:rsidRPr="00F87CF4" w:rsidRDefault="00DE61A4" w:rsidP="00DE61A4">
      <w:pPr>
        <w:pStyle w:val="broodtekst"/>
        <w:spacing w:line="240" w:lineRule="auto"/>
      </w:pPr>
      <w:r w:rsidRPr="00F87CF4">
        <w:t>naam contactpersoon:</w:t>
      </w:r>
      <w:r w:rsidRPr="00F87CF4">
        <w:tab/>
      </w:r>
      <w:r w:rsidRPr="00F87CF4">
        <w:tab/>
        <w:t xml:space="preserve"> </w:t>
      </w:r>
    </w:p>
    <w:p w:rsidR="00DE61A4" w:rsidRPr="00F87CF4" w:rsidRDefault="00DE61A4" w:rsidP="00DE61A4">
      <w:pPr>
        <w:pStyle w:val="broodtekst"/>
        <w:spacing w:line="240" w:lineRule="auto"/>
      </w:pPr>
      <w:r w:rsidRPr="00F87CF4">
        <w:t>(</w:t>
      </w:r>
      <w:r w:rsidRPr="00F87CF4">
        <w:rPr>
          <w:i/>
        </w:rPr>
        <w:t>voornamen voluit</w:t>
      </w:r>
      <w:r w:rsidRPr="00F87CF4">
        <w:t xml:space="preserve">) </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F87CF4" w:rsidRDefault="00DE61A4" w:rsidP="00DE61A4">
      <w:pPr>
        <w:pStyle w:val="broodtekst"/>
        <w:spacing w:line="240" w:lineRule="auto"/>
      </w:pPr>
      <w:r w:rsidRPr="00F87CF4">
        <w:t>functie contactpersoon:</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0E12DE" w:rsidRDefault="00DE61A4" w:rsidP="00DE61A4">
      <w:pPr>
        <w:pStyle w:val="broodtekst"/>
        <w:spacing w:line="240" w:lineRule="auto"/>
      </w:pPr>
      <w:r w:rsidRPr="000E12DE">
        <w:t>telefoonnummer:</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e-mail:</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ab/>
      </w:r>
    </w:p>
    <w:p w:rsidR="00DE61A4" w:rsidRPr="000E12DE" w:rsidRDefault="00DE61A4" w:rsidP="00DE61A4">
      <w:pPr>
        <w:pStyle w:val="broodtekst"/>
        <w:spacing w:line="240" w:lineRule="auto"/>
      </w:pPr>
    </w:p>
    <w:p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DE61A4" w:rsidRDefault="00DE61A4" w:rsidP="00DE61A4">
      <w:pPr>
        <w:pStyle w:val="broodtekst"/>
        <w:spacing w:line="240" w:lineRule="auto"/>
      </w:pPr>
    </w:p>
    <w:p w:rsidR="007D0D5E" w:rsidRDefault="007D0D5E" w:rsidP="00DE61A4">
      <w:pPr>
        <w:pStyle w:val="broodtekst"/>
        <w:spacing w:line="240" w:lineRule="auto"/>
        <w:rPr>
          <w:b/>
        </w:rPr>
      </w:pPr>
    </w:p>
    <w:p w:rsidR="007D0D5E" w:rsidRDefault="007D0D5E" w:rsidP="00DE61A4">
      <w:pPr>
        <w:pStyle w:val="broodtekst"/>
        <w:spacing w:line="240" w:lineRule="auto"/>
        <w:rPr>
          <w:b/>
        </w:rPr>
      </w:pPr>
    </w:p>
    <w:p w:rsidR="00137144" w:rsidRPr="00137144" w:rsidRDefault="00137144" w:rsidP="00137144">
      <w:pPr>
        <w:spacing w:line="240" w:lineRule="auto"/>
        <w:rPr>
          <w:b/>
          <w:szCs w:val="20"/>
        </w:rPr>
      </w:pPr>
      <w:r w:rsidRPr="00137144">
        <w:rPr>
          <w:b/>
          <w:szCs w:val="20"/>
        </w:rPr>
        <w:t xml:space="preserve">Het Inschrijvingsbiljet </w:t>
      </w:r>
      <w:r>
        <w:rPr>
          <w:b/>
          <w:szCs w:val="20"/>
        </w:rPr>
        <w:t xml:space="preserve">dient door alle Inschrijver(s) </w:t>
      </w:r>
      <w:bookmarkStart w:id="2" w:name="_GoBack"/>
      <w:bookmarkEnd w:id="2"/>
      <w:r w:rsidRPr="00137144">
        <w:rPr>
          <w:b/>
          <w:szCs w:val="20"/>
        </w:rPr>
        <w:t>rechtsgeldig ondertekend te worden (zie paragraaf 3.5.2 voor meer informatie over de rechtsgeldige ondertekening).</w:t>
      </w:r>
    </w:p>
    <w:p w:rsidR="00137144" w:rsidRPr="00137144" w:rsidRDefault="00137144" w:rsidP="00137144">
      <w:pPr>
        <w:spacing w:line="240" w:lineRule="auto"/>
        <w:rPr>
          <w:b/>
          <w:szCs w:val="20"/>
        </w:rPr>
      </w:pPr>
      <w:r w:rsidRPr="00137144">
        <w:rPr>
          <w:b/>
          <w:szCs w:val="20"/>
        </w:rPr>
        <w:t xml:space="preserve"> </w:t>
      </w:r>
    </w:p>
    <w:p w:rsidR="00137144" w:rsidRPr="00137144" w:rsidRDefault="00137144" w:rsidP="00137144">
      <w:pPr>
        <w:spacing w:line="240" w:lineRule="auto"/>
        <w:rPr>
          <w:szCs w:val="20"/>
        </w:rPr>
      </w:pPr>
      <w:r w:rsidRPr="00137144">
        <w:rPr>
          <w:szCs w:val="20"/>
        </w:rPr>
        <w:t xml:space="preserve">Het Inschrijvingsbiljet dient volledig ingevuld en rechtsgeldig ondertekend te zijn alvorens het wordt ingediend. Rechtsgeldige ondertekening mag door middel van een </w:t>
      </w:r>
      <w:proofErr w:type="spellStart"/>
      <w:r w:rsidRPr="00137144">
        <w:rPr>
          <w:szCs w:val="20"/>
        </w:rPr>
        <w:t>ingescande</w:t>
      </w:r>
      <w:proofErr w:type="spellEnd"/>
      <w:r w:rsidRPr="00137144">
        <w:rPr>
          <w:szCs w:val="20"/>
        </w:rPr>
        <w:t xml:space="preserve"> handtekening.</w:t>
      </w:r>
    </w:p>
    <w:p w:rsidR="00DE61A4" w:rsidRPr="00137144" w:rsidRDefault="00137144" w:rsidP="00137144">
      <w:pPr>
        <w:spacing w:line="240" w:lineRule="auto"/>
        <w:rPr>
          <w:szCs w:val="18"/>
        </w:rPr>
      </w:pPr>
      <w:r w:rsidRPr="00137144">
        <w:rPr>
          <w:szCs w:val="20"/>
        </w:rPr>
        <w:t xml:space="preserve">Indien dit biljet bij de invulvelden onvoldoende ruimte biedt, mag de beschikbare ruimte voor beantwoording worden uitgebreid. Onder geen beding mag de </w:t>
      </w:r>
      <w:proofErr w:type="spellStart"/>
      <w:r w:rsidRPr="00137144">
        <w:rPr>
          <w:szCs w:val="20"/>
        </w:rPr>
        <w:t>modeltekst</w:t>
      </w:r>
      <w:proofErr w:type="spellEnd"/>
      <w:r w:rsidRPr="00137144">
        <w:rPr>
          <w:szCs w:val="20"/>
        </w:rPr>
        <w:t xml:space="preserve"> van het biljet worden gewijzigd.</w:t>
      </w:r>
    </w:p>
    <w:p w:rsidR="007D0D5E" w:rsidRPr="00137144" w:rsidRDefault="007D0D5E" w:rsidP="007D0D5E">
      <w:pPr>
        <w:spacing w:line="240" w:lineRule="auto"/>
        <w:rPr>
          <w:i/>
          <w:szCs w:val="18"/>
        </w:rPr>
      </w:pPr>
    </w:p>
    <w:sectPr w:rsidR="007D0D5E" w:rsidRPr="00137144"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6" w:rsidRDefault="005C1226" w:rsidP="0088501B">
      <w:r>
        <w:separator/>
      </w:r>
    </w:p>
  </w:endnote>
  <w:endnote w:type="continuationSeparator" w:id="0">
    <w:p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6" w:rsidRDefault="005C1226" w:rsidP="0088501B">
      <w:r>
        <w:separator/>
      </w:r>
    </w:p>
  </w:footnote>
  <w:footnote w:type="continuationSeparator" w:id="0">
    <w:p w:rsidR="005C1226" w:rsidRDefault="005C1226" w:rsidP="0088501B">
      <w:r>
        <w:continuationSeparator/>
      </w:r>
    </w:p>
  </w:footnote>
  <w:footnote w:id="1">
    <w:p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71777"/>
    <w:rsid w:val="000B3F94"/>
    <w:rsid w:val="000E1F3B"/>
    <w:rsid w:val="00137144"/>
    <w:rsid w:val="00173156"/>
    <w:rsid w:val="001D6F03"/>
    <w:rsid w:val="002A6578"/>
    <w:rsid w:val="002B1092"/>
    <w:rsid w:val="002E0FD2"/>
    <w:rsid w:val="0038549E"/>
    <w:rsid w:val="003C4BF2"/>
    <w:rsid w:val="003D51FB"/>
    <w:rsid w:val="003F5EB0"/>
    <w:rsid w:val="003F6EDB"/>
    <w:rsid w:val="0040142D"/>
    <w:rsid w:val="0040571B"/>
    <w:rsid w:val="00450447"/>
    <w:rsid w:val="004A7869"/>
    <w:rsid w:val="004B0EA1"/>
    <w:rsid w:val="004D766D"/>
    <w:rsid w:val="005A4FBE"/>
    <w:rsid w:val="005C1226"/>
    <w:rsid w:val="005D2CF1"/>
    <w:rsid w:val="005E046F"/>
    <w:rsid w:val="006006F5"/>
    <w:rsid w:val="00650A9B"/>
    <w:rsid w:val="00660D6C"/>
    <w:rsid w:val="006D2E66"/>
    <w:rsid w:val="006F42D7"/>
    <w:rsid w:val="00704436"/>
    <w:rsid w:val="007435A7"/>
    <w:rsid w:val="007B27E3"/>
    <w:rsid w:val="007C7AD5"/>
    <w:rsid w:val="007D0D5E"/>
    <w:rsid w:val="007F4AEA"/>
    <w:rsid w:val="008654E9"/>
    <w:rsid w:val="0087090F"/>
    <w:rsid w:val="0088386A"/>
    <w:rsid w:val="0088501B"/>
    <w:rsid w:val="00894CDE"/>
    <w:rsid w:val="008D2753"/>
    <w:rsid w:val="008E3581"/>
    <w:rsid w:val="00905289"/>
    <w:rsid w:val="009C5879"/>
    <w:rsid w:val="009C5CF5"/>
    <w:rsid w:val="00A32591"/>
    <w:rsid w:val="00A77ABF"/>
    <w:rsid w:val="00A863E9"/>
    <w:rsid w:val="00B022C4"/>
    <w:rsid w:val="00B33AB8"/>
    <w:rsid w:val="00B559E9"/>
    <w:rsid w:val="00B61670"/>
    <w:rsid w:val="00B72222"/>
    <w:rsid w:val="00B80650"/>
    <w:rsid w:val="00C36FAA"/>
    <w:rsid w:val="00C71133"/>
    <w:rsid w:val="00CA55CC"/>
    <w:rsid w:val="00CB3317"/>
    <w:rsid w:val="00DA3555"/>
    <w:rsid w:val="00DE61A4"/>
    <w:rsid w:val="00E456EE"/>
    <w:rsid w:val="00E56353"/>
    <w:rsid w:val="00EA114F"/>
    <w:rsid w:val="00ED7AB9"/>
    <w:rsid w:val="00EE5BBE"/>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FF5D515"/>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44</TotalTime>
  <Pages>2</Pages>
  <Words>377</Words>
  <Characters>2075</Characters>
  <Application>Microsoft Office Word</Application>
  <DocSecurity>0</DocSecurity>
  <Lines>17</Lines>
  <Paragraphs>4</Paragraphs>
  <ScaleCrop>false</ScaleCrop>
  <Company>Rijkswaterstaat</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Iersel, Anne Marie van (CD)</cp:lastModifiedBy>
  <cp:revision>19</cp:revision>
  <dcterms:created xsi:type="dcterms:W3CDTF">2021-03-15T11:30:00Z</dcterms:created>
  <dcterms:modified xsi:type="dcterms:W3CDTF">2022-10-11T10:44:00Z</dcterms:modified>
</cp:coreProperties>
</file>