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723" w:rsidRPr="00C836A7" w:rsidRDefault="00F41723" w:rsidP="00F41723">
      <w:pPr>
        <w:spacing w:after="160" w:line="259" w:lineRule="auto"/>
        <w:rPr>
          <w:color w:val="000000"/>
          <w:szCs w:val="18"/>
        </w:rPr>
      </w:pPr>
      <w:bookmarkStart w:id="0" w:name="_Toc102480875"/>
      <w:r w:rsidRPr="0056459B">
        <w:t>Bijlage K1 - Onderbouwing</w:t>
      </w:r>
      <w:r w:rsidRPr="004D7CAC">
        <w:t xml:space="preserve">: Responstijd - </w:t>
      </w:r>
      <w:r w:rsidRPr="00C8762B">
        <w:t>Perceel: Bonaire</w:t>
      </w:r>
      <w:bookmarkEnd w:id="0"/>
    </w:p>
    <w:p w:rsidR="00F41723" w:rsidRDefault="00F41723" w:rsidP="00F41723">
      <w:pPr>
        <w:pStyle w:val="Broodtekst"/>
      </w:pPr>
      <w:r>
        <w:t>Zie: 4.2.2.1</w:t>
      </w:r>
    </w:p>
    <w:p w:rsidR="00F41723" w:rsidRDefault="00F41723" w:rsidP="00F41723">
      <w:pPr>
        <w:pStyle w:val="Broodtekst"/>
        <w:rPr>
          <w:rStyle w:val="Huisstijl-Rubriceringvolgbladen"/>
        </w:rPr>
      </w:pPr>
      <w:r>
        <w:rPr>
          <w:rStyle w:val="Huisstijl-Rubriceringvolgbladen"/>
        </w:rPr>
        <w:t xml:space="preserve">De Aanbesteder streeft er naar de bestrijdingsactiviteiten zo snel mogelijk te kunnen starten. Het startmoment is het moment dat de Inschrijver het schip volledig uitgerust en bemand gereed heeft gemaakt voor uitvaren met het uitgegeven RWS oliebestrijdingsmaterieel vanuit de haven van Kralendijk (Bonaire). De Aanbesteder hecht kwaliteitswaarde aan verkorting van de duur tussen afroep en het startmoment, waarbij de Inschrijver gereed is voor uitvaren. </w:t>
      </w:r>
    </w:p>
    <w:p w:rsidR="00F41723" w:rsidRDefault="00F41723" w:rsidP="00F41723">
      <w:pPr>
        <w:pStyle w:val="Broodtekst"/>
        <w:rPr>
          <w:rStyle w:val="Huisstijl-Rubriceringvolgbladen"/>
        </w:rPr>
      </w:pPr>
    </w:p>
    <w:p w:rsidR="00F41723" w:rsidRDefault="00F41723" w:rsidP="00F41723">
      <w:pPr>
        <w:pStyle w:val="Broodtekst"/>
        <w:rPr>
          <w:rStyle w:val="Huisstijl-Rubriceringvolgbladen"/>
        </w:rPr>
      </w:pPr>
      <w:r>
        <w:rPr>
          <w:rStyle w:val="Huisstijl-Rubriceringvolgbladen"/>
        </w:rPr>
        <w:t>De Inschrijver geeft in deze Bijlage aan welke Responsetijd hij aanbiedt en onderbouwt hieronder met een plan van aanpak hoe de responstijd wordt gerealiseerd. Op een aantoonbaar onbetrouwbare, onvolledige en/of onjuiste onderbouwing volgt uitsluiting van deze aanbesteding. Deze responsetijd wordt in de overeenkomst opgenomen en afdwingbaar gemaakt voor de gehele contractperiode van 5 jaar. Een Responsetijd die korter is dan de door de Aanbesteder gestelde 4 uur, levert een hogere kwaliteitswaarde op en daarmee een korting op de fictieve inschrijfsom.</w:t>
      </w:r>
    </w:p>
    <w:p w:rsidR="00F41723" w:rsidRDefault="00F41723" w:rsidP="00F41723"/>
    <w:p w:rsidR="00F41723" w:rsidRDefault="00F41723" w:rsidP="00F41723">
      <w:r>
        <w:rPr>
          <w:noProof/>
        </w:rPr>
        <mc:AlternateContent>
          <mc:Choice Requires="wps">
            <w:drawing>
              <wp:anchor distT="0" distB="0" distL="114300" distR="114300" simplePos="0" relativeHeight="251660288" behindDoc="0" locked="0" layoutInCell="1" allowOverlap="1" wp14:anchorId="06D80E3A" wp14:editId="29A680B1">
                <wp:simplePos x="0" y="0"/>
                <wp:positionH relativeFrom="margin">
                  <wp:align>left</wp:align>
                </wp:positionH>
                <wp:positionV relativeFrom="paragraph">
                  <wp:posOffset>6350</wp:posOffset>
                </wp:positionV>
                <wp:extent cx="2781300" cy="1038225"/>
                <wp:effectExtent l="0" t="0" r="19050" b="28575"/>
                <wp:wrapNone/>
                <wp:docPr id="20" name="Tekstvak 20"/>
                <wp:cNvGraphicFramePr/>
                <a:graphic xmlns:a="http://schemas.openxmlformats.org/drawingml/2006/main">
                  <a:graphicData uri="http://schemas.microsoft.com/office/word/2010/wordprocessingShape">
                    <wps:wsp>
                      <wps:cNvSpPr txBox="1"/>
                      <wps:spPr>
                        <a:xfrm>
                          <a:off x="0" y="0"/>
                          <a:ext cx="2781300" cy="1038225"/>
                        </a:xfrm>
                        <a:prstGeom prst="rect">
                          <a:avLst/>
                        </a:prstGeom>
                        <a:noFill/>
                        <a:ln w="6350">
                          <a:solidFill>
                            <a:prstClr val="black"/>
                          </a:solidFill>
                        </a:ln>
                      </wps:spPr>
                      <wps:txbx>
                        <w:txbxContent>
                          <w:p w:rsidR="00F41723" w:rsidRPr="00DD193A" w:rsidRDefault="00F41723" w:rsidP="00F41723">
                            <w:pPr>
                              <w:rPr>
                                <w:b/>
                                <w:i/>
                                <w:u w:val="single"/>
                              </w:rPr>
                            </w:pPr>
                            <w:r w:rsidRPr="00DD193A">
                              <w:rPr>
                                <w:b/>
                                <w:i/>
                                <w:u w:val="single"/>
                              </w:rPr>
                              <w:t>Hoe lang is Uw Responstijd?:</w:t>
                            </w:r>
                          </w:p>
                          <w:p w:rsidR="00F41723" w:rsidRPr="00DD193A" w:rsidRDefault="00F41723" w:rsidP="00F41723">
                            <w:pPr>
                              <w:rPr>
                                <w:b/>
                                <w:i/>
                                <w:u w:val="single"/>
                              </w:rPr>
                            </w:pPr>
                          </w:p>
                          <w:p w:rsidR="00F41723" w:rsidRPr="00DD193A" w:rsidRDefault="00F41723" w:rsidP="00F41723">
                            <w:pPr>
                              <w:rPr>
                                <w:b/>
                                <w:i/>
                                <w:u w:val="single"/>
                              </w:rPr>
                            </w:pPr>
                          </w:p>
                          <w:p w:rsidR="00F41723" w:rsidRDefault="00F41723" w:rsidP="00F41723">
                            <w:pPr>
                              <w:rPr>
                                <w:b/>
                                <w:i/>
                                <w:u w:val="single"/>
                              </w:rPr>
                            </w:pPr>
                            <w:r w:rsidRPr="00DD193A">
                              <w:rPr>
                                <w:b/>
                                <w:i/>
                                <w:u w:val="single"/>
                              </w:rPr>
                              <w:t>……………………………..Minuten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D80E3A" id="_x0000_t202" coordsize="21600,21600" o:spt="202" path="m,l,21600r21600,l21600,xe">
                <v:stroke joinstyle="miter"/>
                <v:path gradientshapeok="t" o:connecttype="rect"/>
              </v:shapetype>
              <v:shape id="Tekstvak 20" o:spid="_x0000_s1026" type="#_x0000_t202" style="position:absolute;margin-left:0;margin-top:.5pt;width:219pt;height:81.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" filled="f" strokeweight=".5pt">
                <v:textbox>
                  <w:txbxContent>
                    <w:p w:rsidR="00F41723" w:rsidRPr="00DD193A" w:rsidRDefault="00F41723" w:rsidP="00F41723">
                      <w:pPr>
                        <w:rPr>
                          <w:b/>
                          <w:i/>
                          <w:u w:val="single"/>
                        </w:rPr>
                      </w:pPr>
                      <w:r w:rsidRPr="00DD193A">
                        <w:rPr>
                          <w:b/>
                          <w:i/>
                          <w:u w:val="single"/>
                        </w:rPr>
                        <w:t>Hoe lang is Uw Responstijd?:</w:t>
                      </w:r>
                    </w:p>
                    <w:p w:rsidR="00F41723" w:rsidRPr="00DD193A" w:rsidRDefault="00F41723" w:rsidP="00F41723">
                      <w:pPr>
                        <w:rPr>
                          <w:b/>
                          <w:i/>
                          <w:u w:val="single"/>
                        </w:rPr>
                      </w:pPr>
                    </w:p>
                    <w:p w:rsidR="00F41723" w:rsidRPr="00DD193A" w:rsidRDefault="00F41723" w:rsidP="00F41723">
                      <w:pPr>
                        <w:rPr>
                          <w:b/>
                          <w:i/>
                          <w:u w:val="single"/>
                        </w:rPr>
                      </w:pPr>
                    </w:p>
                    <w:p w:rsidR="00F41723" w:rsidRDefault="00F41723" w:rsidP="00F41723">
                      <w:pPr>
                        <w:rPr>
                          <w:b/>
                          <w:i/>
                          <w:u w:val="single"/>
                        </w:rPr>
                      </w:pPr>
                      <w:r w:rsidRPr="00DD193A">
                        <w:rPr>
                          <w:b/>
                          <w:i/>
                          <w:u w:val="single"/>
                        </w:rPr>
                        <w:t>……………………………..Minuten</w:t>
                      </w:r>
                    </w:p>
                  </w:txbxContent>
                </v:textbox>
                <w10:wrap anchorx="margin"/>
              </v:shape>
            </w:pict>
          </mc:Fallback>
        </mc:AlternateContent>
      </w:r>
    </w:p>
    <w:p w:rsidR="00F41723" w:rsidRDefault="00F41723" w:rsidP="00F41723"/>
    <w:p w:rsidR="003F5EB0" w:rsidRPr="003F5EB0" w:rsidRDefault="00F41723" w:rsidP="00F41723">
      <w:pPr>
        <w:spacing w:line="240" w:lineRule="auto"/>
      </w:pPr>
      <w:r>
        <w:rPr>
          <w:noProof/>
        </w:rPr>
        <mc:AlternateContent>
          <mc:Choice Requires="wps">
            <w:drawing>
              <wp:anchor distT="0" distB="0" distL="114300" distR="114300" simplePos="0" relativeHeight="251659264" behindDoc="0" locked="0" layoutInCell="1" allowOverlap="1" wp14:anchorId="73A3D3EC" wp14:editId="6F060BD4">
                <wp:simplePos x="0" y="0"/>
                <wp:positionH relativeFrom="margin">
                  <wp:align>left</wp:align>
                </wp:positionH>
                <wp:positionV relativeFrom="paragraph">
                  <wp:posOffset>730250</wp:posOffset>
                </wp:positionV>
                <wp:extent cx="5191125" cy="4143375"/>
                <wp:effectExtent l="0" t="0" r="28575" b="28575"/>
                <wp:wrapSquare wrapText="bothSides"/>
                <wp:docPr id="19" name="Tekstvak 19"/>
                <wp:cNvGraphicFramePr/>
                <a:graphic xmlns:a="http://schemas.openxmlformats.org/drawingml/2006/main">
                  <a:graphicData uri="http://schemas.microsoft.com/office/word/2010/wordprocessingShape">
                    <wps:wsp>
                      <wps:cNvSpPr txBox="1"/>
                      <wps:spPr>
                        <a:xfrm>
                          <a:off x="0" y="0"/>
                          <a:ext cx="5191125" cy="4143375"/>
                        </a:xfrm>
                        <a:prstGeom prst="rect">
                          <a:avLst/>
                        </a:prstGeom>
                        <a:noFill/>
                        <a:ln w="6350">
                          <a:solidFill>
                            <a:prstClr val="black"/>
                          </a:solidFill>
                        </a:ln>
                      </wps:spPr>
                      <wps:txbx>
                        <w:txbxContent>
                          <w:p w:rsidR="00F41723" w:rsidRDefault="00F41723" w:rsidP="00F41723">
                            <w:pPr>
                              <w:rPr>
                                <w:b/>
                                <w:i/>
                                <w:u w:val="single"/>
                              </w:rPr>
                            </w:pPr>
                          </w:p>
                          <w:p w:rsidR="00F41723" w:rsidRDefault="00F41723" w:rsidP="00F41723">
                            <w:r>
                              <w:rPr>
                                <w:b/>
                                <w:i/>
                                <w:u w:val="single"/>
                              </w:rPr>
                              <w:t>Uw ligplaats en werkgebied</w:t>
                            </w:r>
                            <w:r>
                              <w:t>:</w:t>
                            </w:r>
                          </w:p>
                          <w:p w:rsidR="00F41723" w:rsidRDefault="00F41723" w:rsidP="00F41723">
                            <w:r>
                              <w:t>…………………………..</w:t>
                            </w:r>
                          </w:p>
                          <w:p w:rsidR="00F41723" w:rsidRDefault="00F41723" w:rsidP="00F41723"/>
                          <w:p w:rsidR="00F41723" w:rsidRDefault="00F41723" w:rsidP="00F41723">
                            <w:pPr>
                              <w:rPr>
                                <w:b/>
                                <w:i/>
                                <w:u w:val="single"/>
                              </w:rPr>
                            </w:pPr>
                            <w:r>
                              <w:rPr>
                                <w:b/>
                                <w:i/>
                                <w:u w:val="single"/>
                              </w:rPr>
                              <w:t xml:space="preserve">Uw schip of schepen: </w:t>
                            </w:r>
                          </w:p>
                          <w:p w:rsidR="00F41723" w:rsidRDefault="00F41723" w:rsidP="00F41723">
                            <w:r>
                              <w:t xml:space="preserve">Naam:………………………………. </w:t>
                            </w:r>
                          </w:p>
                          <w:p w:rsidR="00F41723" w:rsidRDefault="00F41723" w:rsidP="00F41723">
                            <w:r>
                              <w:t>IMO nummer: ……………………………….</w:t>
                            </w:r>
                          </w:p>
                          <w:p w:rsidR="00F41723" w:rsidRDefault="00F41723" w:rsidP="00F41723">
                            <w:r>
                              <w:t>Scheepstype: ……………………………….</w:t>
                            </w:r>
                          </w:p>
                          <w:p w:rsidR="00F41723" w:rsidRDefault="00F41723" w:rsidP="00F41723">
                            <w:r>
                              <w:t>Afmetingen:………………………………..</w:t>
                            </w:r>
                          </w:p>
                          <w:p w:rsidR="00F41723" w:rsidRDefault="00F41723" w:rsidP="00F41723">
                            <w:r>
                              <w:t>Gross tonnage:………………………………….</w:t>
                            </w:r>
                          </w:p>
                          <w:p w:rsidR="00F41723" w:rsidRDefault="00F41723" w:rsidP="00F41723">
                            <w:r>
                              <w:t>Voortstuwing specificaties:……………………………….</w:t>
                            </w:r>
                          </w:p>
                          <w:p w:rsidR="00F41723" w:rsidRDefault="00F41723" w:rsidP="00F41723">
                            <w:r>
                              <w:t>Vaarsnelheid: ……………………………….</w:t>
                            </w:r>
                          </w:p>
                          <w:p w:rsidR="00F41723" w:rsidRDefault="00F41723" w:rsidP="00F41723">
                            <w:proofErr w:type="spellStart"/>
                            <w:r>
                              <w:t>Bollard</w:t>
                            </w:r>
                            <w:proofErr w:type="spellEnd"/>
                            <w:r>
                              <w:t xml:space="preserve"> pull: ……………………………….</w:t>
                            </w:r>
                          </w:p>
                          <w:p w:rsidR="00F41723" w:rsidRDefault="00F41723" w:rsidP="00F41723">
                            <w:r>
                              <w:t>Overig: ……………………………….</w:t>
                            </w:r>
                          </w:p>
                          <w:p w:rsidR="00F41723" w:rsidRDefault="00F41723" w:rsidP="00F41723"/>
                          <w:p w:rsidR="00F41723" w:rsidRDefault="00F41723" w:rsidP="00F41723">
                            <w:pPr>
                              <w:rPr>
                                <w:b/>
                              </w:rPr>
                            </w:pPr>
                            <w:r>
                              <w:rPr>
                                <w:b/>
                              </w:rPr>
                              <w:t>Andere technische specificaties:</w:t>
                            </w:r>
                          </w:p>
                          <w:p w:rsidR="00F41723" w:rsidRDefault="00F41723" w:rsidP="00F41723">
                            <w:r>
                              <w:t xml:space="preserve">Kraan / </w:t>
                            </w:r>
                            <w:proofErr w:type="spellStart"/>
                            <w:r>
                              <w:t>tilhulp</w:t>
                            </w:r>
                            <w:proofErr w:type="spellEnd"/>
                            <w:r>
                              <w:t>:…………….</w:t>
                            </w:r>
                          </w:p>
                          <w:p w:rsidR="00F41723" w:rsidRDefault="00F41723" w:rsidP="00F41723">
                            <w:r>
                              <w:t>Hydraulische systemen:………………………………</w:t>
                            </w:r>
                          </w:p>
                          <w:p w:rsidR="00F41723" w:rsidRDefault="00F41723" w:rsidP="00F41723">
                            <w:r>
                              <w:t>Hulpmiddelen:………………..</w:t>
                            </w:r>
                          </w:p>
                          <w:p w:rsidR="00F41723" w:rsidRDefault="00F41723" w:rsidP="00F41723"/>
                          <w:p w:rsidR="00F41723" w:rsidRDefault="00F41723" w:rsidP="00F41723">
                            <w:pPr>
                              <w:rPr>
                                <w:b/>
                                <w:i/>
                                <w:u w:val="single"/>
                              </w:rPr>
                            </w:pPr>
                            <w:r>
                              <w:rPr>
                                <w:b/>
                                <w:i/>
                                <w:u w:val="single"/>
                              </w:rPr>
                              <w:t>Plan van aanpak invulling Responstijd:</w:t>
                            </w:r>
                          </w:p>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3D3EC" id="Tekstvak 19" o:spid="_x0000_s1027" type="#_x0000_t202" style="position:absolute;margin-left:0;margin-top:57.5pt;width:408.75pt;height:32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" filled="f" strokeweight=".5pt">
                <v:textbox>
                  <w:txbxContent>
                    <w:p w:rsidR="00F41723" w:rsidRDefault="00F41723" w:rsidP="00F41723">
                      <w:pPr>
                        <w:rPr>
                          <w:b/>
                          <w:i/>
                          <w:u w:val="single"/>
                        </w:rPr>
                      </w:pPr>
                    </w:p>
                    <w:p w:rsidR="00F41723" w:rsidRDefault="00F41723" w:rsidP="00F41723">
                      <w:r>
                        <w:rPr>
                          <w:b/>
                          <w:i/>
                          <w:u w:val="single"/>
                        </w:rPr>
                        <w:t>Uw ligplaats en werkgebied</w:t>
                      </w:r>
                      <w:r>
                        <w:t>:</w:t>
                      </w:r>
                    </w:p>
                    <w:p w:rsidR="00F41723" w:rsidRDefault="00F41723" w:rsidP="00F41723">
                      <w:r>
                        <w:t>…………………………..</w:t>
                      </w:r>
                    </w:p>
                    <w:p w:rsidR="00F41723" w:rsidRDefault="00F41723" w:rsidP="00F41723"/>
                    <w:p w:rsidR="00F41723" w:rsidRDefault="00F41723" w:rsidP="00F41723">
                      <w:pPr>
                        <w:rPr>
                          <w:b/>
                          <w:i/>
                          <w:u w:val="single"/>
                        </w:rPr>
                      </w:pPr>
                      <w:r>
                        <w:rPr>
                          <w:b/>
                          <w:i/>
                          <w:u w:val="single"/>
                        </w:rPr>
                        <w:t xml:space="preserve">Uw schip of schepen: </w:t>
                      </w:r>
                    </w:p>
                    <w:p w:rsidR="00F41723" w:rsidRDefault="00F41723" w:rsidP="00F41723">
                      <w:r>
                        <w:t xml:space="preserve">Naam:………………………………. </w:t>
                      </w:r>
                    </w:p>
                    <w:p w:rsidR="00F41723" w:rsidRDefault="00F41723" w:rsidP="00F41723">
                      <w:r>
                        <w:t>IMO nummer: ……………………………….</w:t>
                      </w:r>
                    </w:p>
                    <w:p w:rsidR="00F41723" w:rsidRDefault="00F41723" w:rsidP="00F41723">
                      <w:r>
                        <w:t>Scheepstype: ……………………………….</w:t>
                      </w:r>
                    </w:p>
                    <w:p w:rsidR="00F41723" w:rsidRDefault="00F41723" w:rsidP="00F41723">
                      <w:r>
                        <w:t>Afmetingen:………………………………..</w:t>
                      </w:r>
                    </w:p>
                    <w:p w:rsidR="00F41723" w:rsidRDefault="00F41723" w:rsidP="00F41723">
                      <w:r>
                        <w:t>Gross tonnage:………………………………….</w:t>
                      </w:r>
                    </w:p>
                    <w:p w:rsidR="00F41723" w:rsidRDefault="00F41723" w:rsidP="00F41723">
                      <w:r>
                        <w:t>Voortstuwing specificaties:……………………………….</w:t>
                      </w:r>
                    </w:p>
                    <w:p w:rsidR="00F41723" w:rsidRDefault="00F41723" w:rsidP="00F41723">
                      <w:r>
                        <w:t>Vaarsnelheid: ……………………………….</w:t>
                      </w:r>
                    </w:p>
                    <w:p w:rsidR="00F41723" w:rsidRDefault="00F41723" w:rsidP="00F41723">
                      <w:proofErr w:type="spellStart"/>
                      <w:r>
                        <w:t>Bollard</w:t>
                      </w:r>
                      <w:proofErr w:type="spellEnd"/>
                      <w:r>
                        <w:t xml:space="preserve"> pull: ……………………………….</w:t>
                      </w:r>
                    </w:p>
                    <w:p w:rsidR="00F41723" w:rsidRDefault="00F41723" w:rsidP="00F41723">
                      <w:r>
                        <w:t>Overig: ……………………………….</w:t>
                      </w:r>
                    </w:p>
                    <w:p w:rsidR="00F41723" w:rsidRDefault="00F41723" w:rsidP="00F41723"/>
                    <w:p w:rsidR="00F41723" w:rsidRDefault="00F41723" w:rsidP="00F41723">
                      <w:pPr>
                        <w:rPr>
                          <w:b/>
                        </w:rPr>
                      </w:pPr>
                      <w:r>
                        <w:rPr>
                          <w:b/>
                        </w:rPr>
                        <w:t>Andere technische specificaties:</w:t>
                      </w:r>
                    </w:p>
                    <w:p w:rsidR="00F41723" w:rsidRDefault="00F41723" w:rsidP="00F41723">
                      <w:r>
                        <w:t xml:space="preserve">Kraan / </w:t>
                      </w:r>
                      <w:proofErr w:type="spellStart"/>
                      <w:r>
                        <w:t>tilhulp</w:t>
                      </w:r>
                      <w:proofErr w:type="spellEnd"/>
                      <w:r>
                        <w:t>:…………….</w:t>
                      </w:r>
                    </w:p>
                    <w:p w:rsidR="00F41723" w:rsidRDefault="00F41723" w:rsidP="00F41723">
                      <w:r>
                        <w:t>Hydraulische systemen:………………………………</w:t>
                      </w:r>
                    </w:p>
                    <w:p w:rsidR="00F41723" w:rsidRDefault="00F41723" w:rsidP="00F41723">
                      <w:r>
                        <w:t>Hulpmiddelen:………………..</w:t>
                      </w:r>
                    </w:p>
                    <w:p w:rsidR="00F41723" w:rsidRDefault="00F41723" w:rsidP="00F41723"/>
                    <w:p w:rsidR="00F41723" w:rsidRDefault="00F41723" w:rsidP="00F41723">
                      <w:pPr>
                        <w:rPr>
                          <w:b/>
                          <w:i/>
                          <w:u w:val="single"/>
                        </w:rPr>
                      </w:pPr>
                      <w:r>
                        <w:rPr>
                          <w:b/>
                          <w:i/>
                          <w:u w:val="single"/>
                        </w:rPr>
                        <w:t>Plan van aanpak invulling Responstijd:</w:t>
                      </w:r>
                    </w:p>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p w:rsidR="00F41723" w:rsidRDefault="00F41723" w:rsidP="00F41723"/>
                  </w:txbxContent>
                </v:textbox>
                <w10:wrap type="square" anchorx="margin"/>
              </v:shape>
            </w:pict>
          </mc:Fallback>
        </mc:AlternateContent>
      </w:r>
      <w:bookmarkStart w:id="1" w:name="_GoBack"/>
      <w:bookmarkEnd w:id="1"/>
    </w:p>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723" w:rsidRDefault="00F41723" w:rsidP="0088501B">
      <w:r>
        <w:separator/>
      </w:r>
    </w:p>
  </w:endnote>
  <w:endnote w:type="continuationSeparator" w:id="0">
    <w:p w:rsidR="00F41723" w:rsidRDefault="00F4172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723" w:rsidRDefault="00F41723" w:rsidP="0088501B">
      <w:r>
        <w:separator/>
      </w:r>
    </w:p>
  </w:footnote>
  <w:footnote w:type="continuationSeparator" w:id="0">
    <w:p w:rsidR="00F41723" w:rsidRDefault="00F41723"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723"/>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41723"/>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0B109"/>
  <w15:chartTrackingRefBased/>
  <w15:docId w15:val="{9BD41476-5CB3-4327-B1DF-CDFC3B5F1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F41723"/>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spacing w:line="240" w:lineRule="auto"/>
      <w:outlineLvl w:val="0"/>
    </w:pPr>
    <w:rPr>
      <w:rFonts w:eastAsiaTheme="majorEastAsia" w:cstheme="majorBidi"/>
      <w:bCs/>
      <w:sz w:val="24"/>
      <w:szCs w:val="28"/>
      <w:lang w:eastAsia="en-US"/>
    </w:rPr>
  </w:style>
  <w:style w:type="paragraph" w:styleId="Kop2">
    <w:name w:val="heading 2"/>
    <w:basedOn w:val="Standaard"/>
    <w:next w:val="Standaard"/>
    <w:link w:val="Kop2Char"/>
    <w:uiPriority w:val="9"/>
    <w:qFormat/>
    <w:rsid w:val="00B022C4"/>
    <w:pPr>
      <w:keepNext/>
      <w:keepLines/>
      <w:spacing w:line="240" w:lineRule="auto"/>
      <w:outlineLvl w:val="1"/>
    </w:pPr>
    <w:rPr>
      <w:rFonts w:eastAsiaTheme="majorEastAsia" w:cstheme="majorBidi"/>
      <w:b/>
      <w:bCs/>
      <w:szCs w:val="26"/>
      <w:lang w:eastAsia="en-US"/>
    </w:rPr>
  </w:style>
  <w:style w:type="paragraph" w:styleId="Kop3">
    <w:name w:val="heading 3"/>
    <w:basedOn w:val="Standaard"/>
    <w:next w:val="Standaard"/>
    <w:link w:val="Kop3Char"/>
    <w:uiPriority w:val="9"/>
    <w:qFormat/>
    <w:rsid w:val="00B022C4"/>
    <w:pPr>
      <w:keepNext/>
      <w:keepLines/>
      <w:spacing w:line="240" w:lineRule="auto"/>
      <w:outlineLvl w:val="2"/>
    </w:pPr>
    <w:rPr>
      <w:rFonts w:eastAsiaTheme="majorEastAsia" w:cstheme="majorBidi"/>
      <w:bCs/>
      <w:i/>
      <w:szCs w:val="18"/>
      <w:lang w:eastAsia="en-US"/>
    </w:rPr>
  </w:style>
  <w:style w:type="paragraph" w:styleId="Kop4">
    <w:name w:val="heading 4"/>
    <w:basedOn w:val="Standaard"/>
    <w:next w:val="Standaard"/>
    <w:link w:val="Kop4Char"/>
    <w:uiPriority w:val="9"/>
    <w:qFormat/>
    <w:rsid w:val="00B022C4"/>
    <w:pPr>
      <w:keepNext/>
      <w:keepLines/>
      <w:spacing w:line="240" w:lineRule="auto"/>
      <w:outlineLvl w:val="3"/>
    </w:pPr>
    <w:rPr>
      <w:rFonts w:eastAsiaTheme="majorEastAsia" w:cstheme="majorBidi"/>
      <w:bCs/>
      <w:iCs/>
      <w:szCs w:val="18"/>
      <w:lang w:eastAsia="en-US"/>
    </w:rPr>
  </w:style>
  <w:style w:type="paragraph" w:styleId="Kop5">
    <w:name w:val="heading 5"/>
    <w:basedOn w:val="Standaard"/>
    <w:next w:val="Standaard"/>
    <w:link w:val="Kop5Char"/>
    <w:uiPriority w:val="9"/>
    <w:semiHidden/>
    <w:rsid w:val="0040571B"/>
    <w:pPr>
      <w:keepNext/>
      <w:keepLines/>
      <w:spacing w:before="200" w:line="240" w:lineRule="auto"/>
      <w:outlineLvl w:val="4"/>
    </w:pPr>
    <w:rPr>
      <w:rFonts w:asciiTheme="majorHAnsi" w:eastAsiaTheme="majorEastAsia" w:hAnsiTheme="majorHAnsi" w:cstheme="majorBidi"/>
      <w:color w:val="877803" w:themeColor="accent1" w:themeShade="7F"/>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line="240" w:lineRule="auto"/>
    </w:pPr>
    <w:rPr>
      <w:rFonts w:asciiTheme="minorHAnsi" w:eastAsiaTheme="majorEastAsia" w:hAnsiTheme="minorHAnsi" w:cstheme="majorBidi"/>
      <w:spacing w:val="5"/>
      <w:kern w:val="28"/>
      <w:sz w:val="52"/>
      <w:szCs w:val="52"/>
      <w:lang w:eastAsia="en-US"/>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pPr>
      <w:spacing w:line="240" w:lineRule="auto"/>
    </w:pPr>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spacing w:line="240" w:lineRule="auto"/>
    </w:pPr>
    <w:rPr>
      <w:rFonts w:asciiTheme="majorHAnsi" w:eastAsiaTheme="majorEastAsia" w:hAnsiTheme="majorHAnsi" w:cstheme="majorBidi"/>
      <w:i/>
      <w:iCs/>
      <w:color w:val="F9E11E" w:themeColor="accent1"/>
      <w:spacing w:val="15"/>
      <w:sz w:val="24"/>
      <w:lang w:eastAsia="en-US"/>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pPr>
      <w:spacing w:line="240" w:lineRule="auto"/>
    </w:pPr>
    <w:rPr>
      <w:rFonts w:asciiTheme="minorHAnsi" w:eastAsiaTheme="minorHAnsi" w:hAnsiTheme="minorHAnsi" w:cstheme="minorBidi"/>
      <w:i/>
      <w:iCs/>
      <w:color w:val="000000" w:themeColor="text1"/>
      <w:szCs w:val="18"/>
      <w:lang w:eastAsia="en-US"/>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line="240" w:lineRule="auto"/>
      <w:ind w:left="936" w:right="936"/>
    </w:pPr>
    <w:rPr>
      <w:rFonts w:asciiTheme="minorHAnsi" w:eastAsiaTheme="minorHAnsi" w:hAnsiTheme="minorHAnsi" w:cstheme="minorBidi"/>
      <w:b/>
      <w:bCs/>
      <w:i/>
      <w:iCs/>
      <w:color w:val="F9E11E" w:themeColor="accent1"/>
      <w:szCs w:val="18"/>
      <w:lang w:eastAsia="en-US"/>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spacing w:line="240" w:lineRule="auto"/>
    </w:pPr>
    <w:rPr>
      <w:rFonts w:asciiTheme="minorHAnsi" w:eastAsiaTheme="minorHAnsi" w:hAnsiTheme="minorHAnsi" w:cstheme="minorBidi"/>
      <w:szCs w:val="18"/>
      <w:lang w:eastAsia="en-US"/>
    </w:rPr>
  </w:style>
  <w:style w:type="paragraph" w:customStyle="1" w:styleId="Broodtekst">
    <w:name w:val="Broodtekst"/>
    <w:basedOn w:val="Standaard"/>
    <w:link w:val="BroodtekstChar"/>
    <w:qFormat/>
    <w:rsid w:val="00F41723"/>
    <w:pPr>
      <w:tabs>
        <w:tab w:val="left" w:pos="227"/>
        <w:tab w:val="left" w:pos="454"/>
        <w:tab w:val="left" w:pos="680"/>
      </w:tabs>
      <w:autoSpaceDE w:val="0"/>
      <w:autoSpaceDN w:val="0"/>
      <w:adjustRightInd w:val="0"/>
    </w:pPr>
    <w:rPr>
      <w:szCs w:val="18"/>
    </w:rPr>
  </w:style>
  <w:style w:type="character" w:customStyle="1" w:styleId="Huisstijl-Rubriceringvolgbladen">
    <w:name w:val="Huisstijl - Rubricering (volgbladen)"/>
    <w:basedOn w:val="Zwaar"/>
    <w:uiPriority w:val="1"/>
    <w:qFormat/>
    <w:rsid w:val="00F41723"/>
    <w:rPr>
      <w:rFonts w:ascii="Verdana" w:hAnsi="Verdana" w:cs="Times New Roman"/>
      <w:b/>
      <w:bCs/>
      <w:sz w:val="13"/>
    </w:rPr>
  </w:style>
  <w:style w:type="character" w:customStyle="1" w:styleId="BroodtekstChar">
    <w:name w:val="Broodtekst Char"/>
    <w:basedOn w:val="Standaardalinea-lettertype"/>
    <w:link w:val="Broodtekst"/>
    <w:rsid w:val="00F41723"/>
    <w:rPr>
      <w:rFonts w:ascii="Verdana" w:eastAsia="DejaVu Sans"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1</Pages>
  <Words>168</Words>
  <Characters>925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Kievits, Hans (PPO)</dc:creator>
  <cp:keywords/>
  <dc:description/>
  <cp:lastModifiedBy>Kievits, Hans (PPO)</cp:lastModifiedBy>
  <cp:revision>1</cp:revision>
  <dcterms:created xsi:type="dcterms:W3CDTF">2022-08-23T12:22:00Z</dcterms:created>
  <dcterms:modified xsi:type="dcterms:W3CDTF">2022-08-23T12:24:00Z</dcterms:modified>
</cp:coreProperties>
</file>