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CFB" w:rsidRDefault="00E97CFB" w:rsidP="00E97CFB">
      <w:pPr>
        <w:pStyle w:val="Kop1"/>
      </w:pPr>
      <w:bookmarkStart w:id="0" w:name="_Toc102480878"/>
      <w:r>
        <w:t>Bijlage L2 - Onderbouwing: Jaarbeschikbaarheid</w:t>
      </w:r>
      <w:r w:rsidRPr="00EB448F">
        <w:t xml:space="preserve"> </w:t>
      </w:r>
      <w:r>
        <w:t>- Perceel: Sint Eustatius / Saba</w:t>
      </w:r>
      <w:bookmarkEnd w:id="0"/>
    </w:p>
    <w:p w:rsidR="00E97CFB" w:rsidRDefault="00E97CFB" w:rsidP="00E97CFB"/>
    <w:p w:rsidR="00E97CFB" w:rsidRDefault="00E97CFB" w:rsidP="00E97CFB">
      <w:pPr>
        <w:pStyle w:val="Broodtekst"/>
      </w:pPr>
      <w:r>
        <w:t>Zie: 4.2.2.2</w:t>
      </w:r>
    </w:p>
    <w:p w:rsidR="00E97CFB" w:rsidRDefault="00E97CFB" w:rsidP="00E97CFB">
      <w:pPr>
        <w:pStyle w:val="Broodtekst"/>
        <w:rPr>
          <w:rStyle w:val="Huisstijl-Rubriceringvolgbladen"/>
        </w:rPr>
      </w:pPr>
      <w:r>
        <w:rPr>
          <w:rStyle w:val="Huisstijl-Rubriceringvolgbladen"/>
        </w:rPr>
        <w:t>De Aanbesteder streeft ernaar om de dienstverlening het gehele jaar geleverd te krijgen. Uitgangspunt in de vraagstelling is dat de dienstverlening 365 dagen per jaar beschikbaar is. Een dag is gedefinieerd als 24 uur. Indien de Inschrijver minder dan de gevraagde beschikbaarheid kan leveren, dan levert dat voor de Aanbesteder een lagere kwaliteitswaarde op.</w:t>
      </w:r>
    </w:p>
    <w:p w:rsidR="00E97CFB" w:rsidRDefault="00E97CFB" w:rsidP="00E97CFB">
      <w:pPr>
        <w:pStyle w:val="Broodtekst"/>
        <w:rPr>
          <w:rStyle w:val="Huisstijl-Rubriceringvolgbladen"/>
        </w:rPr>
      </w:pPr>
    </w:p>
    <w:p w:rsidR="00E97CFB" w:rsidRDefault="00E97CFB" w:rsidP="00E97CFB">
      <w:pPr>
        <w:pStyle w:val="Broodtekst"/>
        <w:rPr>
          <w:rStyle w:val="Huisstijl-Rubriceringvolgbladen"/>
        </w:rPr>
      </w:pPr>
      <w:r>
        <w:rPr>
          <w:rStyle w:val="Huisstijl-Rubriceringvolgbladen"/>
        </w:rPr>
        <w:t>De Inschrijver geeft in deze Bijlage aan welke Jaarbeschikbaarheid hij aanbiedt en onderbouwt hieronder met een plan van aanpak hoe deze jaarbeschikbaarheid wordt gerealiseerd. Op een aantoonbaar onbetrouwbare, onvolledige en/of onjuiste onderbouwing volgt uitsluiting van deze aanbesteding. Deze Jaarbeschikbaarheid wordt in de overeenkomst opgenomen en afdwingbaar gemaakt en geldt voor de gehele contractperiode van 5 jaar. Een Jaarbeschikbaarheid die lager is dan de door Aanbesteder gestelde 365 dagen, levert een lagere kwaliteitswaarde op en daarmee een verhoging van de fictieve inschrijfsom.</w:t>
      </w:r>
    </w:p>
    <w:p w:rsidR="00E97CFB" w:rsidRDefault="00E97CFB" w:rsidP="00E97CFB">
      <w:pPr>
        <w:spacing w:line="240" w:lineRule="auto"/>
      </w:pPr>
      <w:r>
        <w:rPr>
          <w:noProof/>
        </w:rPr>
        <mc:AlternateContent>
          <mc:Choice Requires="wps">
            <w:drawing>
              <wp:anchor distT="45720" distB="45720" distL="114300" distR="114300" simplePos="0" relativeHeight="251660288" behindDoc="0" locked="0" layoutInCell="1" allowOverlap="1" wp14:anchorId="0A921755" wp14:editId="2195CE0E">
                <wp:simplePos x="0" y="0"/>
                <wp:positionH relativeFrom="margin">
                  <wp:posOffset>20320</wp:posOffset>
                </wp:positionH>
                <wp:positionV relativeFrom="paragraph">
                  <wp:posOffset>88265</wp:posOffset>
                </wp:positionV>
                <wp:extent cx="2428875" cy="1028700"/>
                <wp:effectExtent l="0" t="0" r="28575" b="19050"/>
                <wp:wrapSquare wrapText="bothSides"/>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028700"/>
                        </a:xfrm>
                        <a:prstGeom prst="rect">
                          <a:avLst/>
                        </a:prstGeom>
                        <a:solidFill>
                          <a:srgbClr val="FFFFFF"/>
                        </a:solidFill>
                        <a:ln w="9525">
                          <a:solidFill>
                            <a:srgbClr val="000000"/>
                          </a:solidFill>
                          <a:miter lim="800000"/>
                          <a:headEnd/>
                          <a:tailEnd/>
                        </a:ln>
                      </wps:spPr>
                      <wps:txbx>
                        <w:txbxContent>
                          <w:p w:rsidR="00E97CFB" w:rsidRPr="00DD193A" w:rsidRDefault="00E97CFB" w:rsidP="00E97CFB">
                            <w:pPr>
                              <w:rPr>
                                <w:b/>
                                <w:i/>
                                <w:u w:val="single"/>
                              </w:rPr>
                            </w:pPr>
                            <w:r w:rsidRPr="00DD193A">
                              <w:rPr>
                                <w:b/>
                                <w:i/>
                                <w:u w:val="single"/>
                              </w:rPr>
                              <w:t>Hoeveel dagen per jaar bent u beschikbaar?:</w:t>
                            </w:r>
                          </w:p>
                          <w:p w:rsidR="00E97CFB" w:rsidRPr="00DD193A" w:rsidRDefault="00E97CFB" w:rsidP="00E97CFB">
                            <w:pPr>
                              <w:rPr>
                                <w:b/>
                                <w:i/>
                                <w:sz w:val="14"/>
                                <w:szCs w:val="14"/>
                                <w:u w:val="single"/>
                              </w:rPr>
                            </w:pPr>
                          </w:p>
                          <w:p w:rsidR="00E97CFB" w:rsidRPr="00DD193A" w:rsidRDefault="00E97CFB" w:rsidP="00E97CFB">
                            <w:pPr>
                              <w:rPr>
                                <w:b/>
                                <w:i/>
                                <w:u w:val="single"/>
                              </w:rPr>
                            </w:pPr>
                          </w:p>
                          <w:p w:rsidR="00E97CFB" w:rsidRPr="00DD193A" w:rsidRDefault="00E97CFB" w:rsidP="00E97CFB">
                            <w:pPr>
                              <w:rPr>
                                <w:b/>
                                <w:i/>
                                <w:u w:val="single"/>
                              </w:rPr>
                            </w:pPr>
                            <w:r w:rsidRPr="00DD193A">
                              <w:rPr>
                                <w:b/>
                                <w:i/>
                                <w:u w:val="single"/>
                              </w:rPr>
                              <w:t>…………………………Dagen</w:t>
                            </w:r>
                          </w:p>
                          <w:p w:rsidR="00E97CFB" w:rsidRDefault="00E97CFB" w:rsidP="00E97CFB">
                            <w:pPr>
                              <w:rPr>
                                <w:sz w:val="14"/>
                                <w:szCs w:val="14"/>
                              </w:rPr>
                            </w:pPr>
                            <w:r w:rsidRPr="00DD193A">
                              <w:rPr>
                                <w:sz w:val="14"/>
                                <w:szCs w:val="14"/>
                              </w:rPr>
                              <w:t>(tussen de 340 en 365 dagen per jaar)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921755" id="_x0000_t202" coordsize="21600,21600" o:spt="202" path="m,l,21600r21600,l21600,xe">
                <v:stroke joinstyle="miter"/>
                <v:path gradientshapeok="t" o:connecttype="rect"/>
              </v:shapetype>
              <v:shape id="Tekstvak 12" o:spid="_x0000_s1026" type="#_x0000_t202" style="position:absolute;margin-left:1.6pt;margin-top:6.95pt;width:191.25pt;height:8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">
                <v:textbox>
                  <w:txbxContent>
                    <w:p w:rsidR="00E97CFB" w:rsidRPr="00DD193A" w:rsidRDefault="00E97CFB" w:rsidP="00E97CFB">
                      <w:pPr>
                        <w:rPr>
                          <w:b/>
                          <w:i/>
                          <w:u w:val="single"/>
                        </w:rPr>
                      </w:pPr>
                      <w:r w:rsidRPr="00DD193A">
                        <w:rPr>
                          <w:b/>
                          <w:i/>
                          <w:u w:val="single"/>
                        </w:rPr>
                        <w:t>Hoeveel dagen per jaar bent u beschikbaar?:</w:t>
                      </w:r>
                    </w:p>
                    <w:p w:rsidR="00E97CFB" w:rsidRPr="00DD193A" w:rsidRDefault="00E97CFB" w:rsidP="00E97CFB">
                      <w:pPr>
                        <w:rPr>
                          <w:b/>
                          <w:i/>
                          <w:sz w:val="14"/>
                          <w:szCs w:val="14"/>
                          <w:u w:val="single"/>
                        </w:rPr>
                      </w:pPr>
                    </w:p>
                    <w:p w:rsidR="00E97CFB" w:rsidRPr="00DD193A" w:rsidRDefault="00E97CFB" w:rsidP="00E97CFB">
                      <w:pPr>
                        <w:rPr>
                          <w:b/>
                          <w:i/>
                          <w:u w:val="single"/>
                        </w:rPr>
                      </w:pPr>
                    </w:p>
                    <w:p w:rsidR="00E97CFB" w:rsidRPr="00DD193A" w:rsidRDefault="00E97CFB" w:rsidP="00E97CFB">
                      <w:pPr>
                        <w:rPr>
                          <w:b/>
                          <w:i/>
                          <w:u w:val="single"/>
                        </w:rPr>
                      </w:pPr>
                      <w:r w:rsidRPr="00DD193A">
                        <w:rPr>
                          <w:b/>
                          <w:i/>
                          <w:u w:val="single"/>
                        </w:rPr>
                        <w:t>…………………………Dagen</w:t>
                      </w:r>
                    </w:p>
                    <w:p w:rsidR="00E97CFB" w:rsidRDefault="00E97CFB" w:rsidP="00E97CFB">
                      <w:pPr>
                        <w:rPr>
                          <w:sz w:val="14"/>
                          <w:szCs w:val="14"/>
                        </w:rPr>
                      </w:pPr>
                      <w:r w:rsidRPr="00DD193A">
                        <w:rPr>
                          <w:sz w:val="14"/>
                          <w:szCs w:val="14"/>
                        </w:rPr>
                        <w:t>(tussen de 340 en 365 dagen per jaar)</w:t>
                      </w:r>
                    </w:p>
                  </w:txbxContent>
                </v:textbox>
                <w10:wrap type="square" anchorx="margin"/>
              </v:shape>
            </w:pict>
          </mc:Fallback>
        </mc:AlternateContent>
      </w:r>
    </w:p>
    <w:p w:rsidR="00E97CFB" w:rsidRDefault="00E97CFB" w:rsidP="00E97CFB">
      <w:pPr>
        <w:pStyle w:val="Broodtekst"/>
        <w:rPr>
          <w:rStyle w:val="Huisstijl-Rubriceringvolgbladen"/>
        </w:rPr>
      </w:pPr>
    </w:p>
    <w:p w:rsidR="00E97CFB" w:rsidRDefault="00E97CFB" w:rsidP="00E97CFB">
      <w:pPr>
        <w:pStyle w:val="Broodtekst"/>
        <w:rPr>
          <w:rStyle w:val="Huisstijl-Rubriceringvolgbladen"/>
        </w:rPr>
      </w:pPr>
    </w:p>
    <w:p w:rsidR="00E97CFB" w:rsidRDefault="00E97CFB" w:rsidP="00E97CFB"/>
    <w:p w:rsidR="00E97CFB" w:rsidRDefault="00E97CFB" w:rsidP="00E97CFB"/>
    <w:p w:rsidR="00E97CFB" w:rsidRDefault="00E97CFB" w:rsidP="00E97CFB"/>
    <w:p w:rsidR="00E97CFB" w:rsidRDefault="00E97CFB" w:rsidP="00E97CFB"/>
    <w:p w:rsidR="00E97CFB" w:rsidRDefault="00E97CFB" w:rsidP="00E97CFB">
      <w:r>
        <w:rPr>
          <w:noProof/>
        </w:rPr>
        <mc:AlternateContent>
          <mc:Choice Requires="wps">
            <w:drawing>
              <wp:anchor distT="0" distB="0" distL="114300" distR="114300" simplePos="0" relativeHeight="251659264" behindDoc="0" locked="0" layoutInCell="1" allowOverlap="1" wp14:anchorId="0B0EAF14" wp14:editId="4D5F4A63">
                <wp:simplePos x="0" y="0"/>
                <wp:positionH relativeFrom="margin">
                  <wp:align>left</wp:align>
                </wp:positionH>
                <wp:positionV relativeFrom="paragraph">
                  <wp:posOffset>105410</wp:posOffset>
                </wp:positionV>
                <wp:extent cx="4819650" cy="4067175"/>
                <wp:effectExtent l="0" t="0" r="19050" b="28575"/>
                <wp:wrapNone/>
                <wp:docPr id="8" name="Tekstvak 8"/>
                <wp:cNvGraphicFramePr/>
                <a:graphic xmlns:a="http://schemas.openxmlformats.org/drawingml/2006/main">
                  <a:graphicData uri="http://schemas.microsoft.com/office/word/2010/wordprocessingShape">
                    <wps:wsp>
                      <wps:cNvSpPr txBox="1"/>
                      <wps:spPr>
                        <a:xfrm>
                          <a:off x="0" y="0"/>
                          <a:ext cx="4819650" cy="4067175"/>
                        </a:xfrm>
                        <a:prstGeom prst="rect">
                          <a:avLst/>
                        </a:prstGeom>
                        <a:solidFill>
                          <a:schemeClr val="lt1"/>
                        </a:solidFill>
                        <a:ln w="6350">
                          <a:solidFill>
                            <a:prstClr val="black"/>
                          </a:solidFill>
                        </a:ln>
                      </wps:spPr>
                      <wps:txbx>
                        <w:txbxContent>
                          <w:p w:rsidR="00E97CFB" w:rsidRDefault="00E97CFB" w:rsidP="00E97CFB">
                            <w:r>
                              <w:rPr>
                                <w:b/>
                                <w:i/>
                                <w:u w:val="single"/>
                              </w:rPr>
                              <w:t>Uw ligplaats en werkgebied</w:t>
                            </w:r>
                            <w:r>
                              <w:t>:</w:t>
                            </w:r>
                          </w:p>
                          <w:p w:rsidR="00E97CFB" w:rsidRDefault="00E97CFB" w:rsidP="00E97CFB">
                            <w:r>
                              <w:t>…………………………..</w:t>
                            </w:r>
                          </w:p>
                          <w:p w:rsidR="00E97CFB" w:rsidRDefault="00E97CFB" w:rsidP="00E97CFB"/>
                          <w:p w:rsidR="00E97CFB" w:rsidRDefault="00E97CFB" w:rsidP="00E97CFB">
                            <w:pPr>
                              <w:rPr>
                                <w:b/>
                                <w:i/>
                                <w:u w:val="single"/>
                              </w:rPr>
                            </w:pPr>
                            <w:r>
                              <w:rPr>
                                <w:b/>
                                <w:i/>
                                <w:u w:val="single"/>
                              </w:rPr>
                              <w:t xml:space="preserve">Uw schip of schepen: </w:t>
                            </w:r>
                          </w:p>
                          <w:p w:rsidR="00E97CFB" w:rsidRDefault="00E97CFB" w:rsidP="00E97CFB">
                            <w:r>
                              <w:t xml:space="preserve">Naam:………………………………. </w:t>
                            </w:r>
                          </w:p>
                          <w:p w:rsidR="00E97CFB" w:rsidRDefault="00E97CFB" w:rsidP="00E97CFB">
                            <w:r>
                              <w:t>IMO nummer: ……………………………….</w:t>
                            </w:r>
                          </w:p>
                          <w:p w:rsidR="00E97CFB" w:rsidRDefault="00E97CFB" w:rsidP="00E97CFB">
                            <w:r>
                              <w:t>Scheepstype: ……………………………….</w:t>
                            </w:r>
                          </w:p>
                          <w:p w:rsidR="00E97CFB" w:rsidRDefault="00E97CFB" w:rsidP="00E97CFB">
                            <w:r>
                              <w:t>Afmetingen:………………………………..</w:t>
                            </w:r>
                          </w:p>
                          <w:p w:rsidR="00E97CFB" w:rsidRDefault="00E97CFB" w:rsidP="00E97CFB">
                            <w:r>
                              <w:t>Gross tonnage:………………………………….</w:t>
                            </w:r>
                          </w:p>
                          <w:p w:rsidR="00E97CFB" w:rsidRDefault="00E97CFB" w:rsidP="00E97CFB">
                            <w:r>
                              <w:t>Voortstuwing specificaties:……………………………….</w:t>
                            </w:r>
                          </w:p>
                          <w:p w:rsidR="00E97CFB" w:rsidRDefault="00E97CFB" w:rsidP="00E97CFB">
                            <w:r>
                              <w:t>Vaarsnelheid: ……………………………….</w:t>
                            </w:r>
                          </w:p>
                          <w:p w:rsidR="00E97CFB" w:rsidRDefault="00E97CFB" w:rsidP="00E97CFB">
                            <w:proofErr w:type="spellStart"/>
                            <w:r>
                              <w:t>Bollard</w:t>
                            </w:r>
                            <w:proofErr w:type="spellEnd"/>
                            <w:r>
                              <w:t xml:space="preserve"> pull: ……………………………….</w:t>
                            </w:r>
                          </w:p>
                          <w:p w:rsidR="00E97CFB" w:rsidRDefault="00E97CFB" w:rsidP="00E97CFB">
                            <w:r>
                              <w:t>Overig: ……………………………….</w:t>
                            </w:r>
                          </w:p>
                          <w:p w:rsidR="00E97CFB" w:rsidRDefault="00E97CFB" w:rsidP="00E97CFB"/>
                          <w:p w:rsidR="00E97CFB" w:rsidRDefault="00E97CFB" w:rsidP="00E97CFB">
                            <w:pPr>
                              <w:rPr>
                                <w:b/>
                              </w:rPr>
                            </w:pPr>
                            <w:r>
                              <w:rPr>
                                <w:b/>
                              </w:rPr>
                              <w:t>Andere technische specificaties:</w:t>
                            </w:r>
                          </w:p>
                          <w:p w:rsidR="00E97CFB" w:rsidRDefault="00E97CFB" w:rsidP="00E97CFB">
                            <w:r>
                              <w:t xml:space="preserve">Kraan / </w:t>
                            </w:r>
                            <w:proofErr w:type="spellStart"/>
                            <w:r>
                              <w:t>tilhulp</w:t>
                            </w:r>
                            <w:proofErr w:type="spellEnd"/>
                            <w:r>
                              <w:t>:…………….</w:t>
                            </w:r>
                          </w:p>
                          <w:p w:rsidR="00E97CFB" w:rsidRDefault="00E97CFB" w:rsidP="00E97CFB">
                            <w:r>
                              <w:t>Hydraulische systemen:………………………………</w:t>
                            </w:r>
                          </w:p>
                          <w:p w:rsidR="00E97CFB" w:rsidRDefault="00E97CFB" w:rsidP="00E97CFB">
                            <w:r>
                              <w:t>Hulpmiddelen:………………..</w:t>
                            </w:r>
                          </w:p>
                          <w:p w:rsidR="00E97CFB" w:rsidRDefault="00E97CFB" w:rsidP="00E97CFB"/>
                          <w:p w:rsidR="00E97CFB" w:rsidRDefault="00E97CFB" w:rsidP="00E97CFB">
                            <w:pPr>
                              <w:rPr>
                                <w:b/>
                                <w:i/>
                                <w:u w:val="single"/>
                              </w:rPr>
                            </w:pPr>
                            <w:r>
                              <w:rPr>
                                <w:b/>
                                <w:i/>
                                <w:u w:val="single"/>
                              </w:rPr>
                              <w:t>Plan van aanpak Jaarbeschikbaarheid:</w:t>
                            </w:r>
                          </w:p>
                          <w:p w:rsidR="00E97CFB" w:rsidRDefault="00E97CFB" w:rsidP="00E97CFB"/>
                          <w:p w:rsidR="00E97CFB" w:rsidRDefault="00E97CFB" w:rsidP="00E97CFB"/>
                          <w:p w:rsidR="00E97CFB" w:rsidRDefault="00E97CFB" w:rsidP="00E97CFB"/>
                          <w:p w:rsidR="00E97CFB" w:rsidRDefault="00E97CFB" w:rsidP="00E97CFB"/>
                          <w:p w:rsidR="00E97CFB" w:rsidRDefault="00E97CFB" w:rsidP="00E97CFB"/>
                          <w:p w:rsidR="00E97CFB" w:rsidRDefault="00E97CFB" w:rsidP="00E97CFB"/>
                          <w:p w:rsidR="00E97CFB" w:rsidRDefault="00E97CFB" w:rsidP="00E97CFB"/>
                          <w:p w:rsidR="00E97CFB" w:rsidRDefault="00E97CFB" w:rsidP="00E97C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EAF14" id="Tekstvak 8" o:spid="_x0000_s1027" type="#_x0000_t202" style="position:absolute;margin-left:0;margin-top:8.3pt;width:379.5pt;height:320.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" fillcolor="white [3201]" strokeweight=".5pt">
                <v:textbox>
                  <w:txbxContent>
                    <w:p w:rsidR="00E97CFB" w:rsidRDefault="00E97CFB" w:rsidP="00E97CFB">
                      <w:r>
                        <w:rPr>
                          <w:b/>
                          <w:i/>
                          <w:u w:val="single"/>
                        </w:rPr>
                        <w:t>Uw ligplaats en werkgebied</w:t>
                      </w:r>
                      <w:r>
                        <w:t>:</w:t>
                      </w:r>
                    </w:p>
                    <w:p w:rsidR="00E97CFB" w:rsidRDefault="00E97CFB" w:rsidP="00E97CFB">
                      <w:r>
                        <w:t>…………………………..</w:t>
                      </w:r>
                    </w:p>
                    <w:p w:rsidR="00E97CFB" w:rsidRDefault="00E97CFB" w:rsidP="00E97CFB"/>
                    <w:p w:rsidR="00E97CFB" w:rsidRDefault="00E97CFB" w:rsidP="00E97CFB">
                      <w:pPr>
                        <w:rPr>
                          <w:b/>
                          <w:i/>
                          <w:u w:val="single"/>
                        </w:rPr>
                      </w:pPr>
                      <w:r>
                        <w:rPr>
                          <w:b/>
                          <w:i/>
                          <w:u w:val="single"/>
                        </w:rPr>
                        <w:t xml:space="preserve">Uw schip of schepen: </w:t>
                      </w:r>
                    </w:p>
                    <w:p w:rsidR="00E97CFB" w:rsidRDefault="00E97CFB" w:rsidP="00E97CFB">
                      <w:r>
                        <w:t xml:space="preserve">Naam:………………………………. </w:t>
                      </w:r>
                    </w:p>
                    <w:p w:rsidR="00E97CFB" w:rsidRDefault="00E97CFB" w:rsidP="00E97CFB">
                      <w:r>
                        <w:t>IMO nummer: ……………………………….</w:t>
                      </w:r>
                    </w:p>
                    <w:p w:rsidR="00E97CFB" w:rsidRDefault="00E97CFB" w:rsidP="00E97CFB">
                      <w:r>
                        <w:t>Scheepstype: ……………………………….</w:t>
                      </w:r>
                    </w:p>
                    <w:p w:rsidR="00E97CFB" w:rsidRDefault="00E97CFB" w:rsidP="00E97CFB">
                      <w:r>
                        <w:t>Afmetingen:………………………………..</w:t>
                      </w:r>
                    </w:p>
                    <w:p w:rsidR="00E97CFB" w:rsidRDefault="00E97CFB" w:rsidP="00E97CFB">
                      <w:r>
                        <w:t>Gross tonnage:………………………………….</w:t>
                      </w:r>
                    </w:p>
                    <w:p w:rsidR="00E97CFB" w:rsidRDefault="00E97CFB" w:rsidP="00E97CFB">
                      <w:r>
                        <w:t>Voortstuwing specificaties:……………………………….</w:t>
                      </w:r>
                    </w:p>
                    <w:p w:rsidR="00E97CFB" w:rsidRDefault="00E97CFB" w:rsidP="00E97CFB">
                      <w:r>
                        <w:t>Vaarsnelheid: ……………………………….</w:t>
                      </w:r>
                    </w:p>
                    <w:p w:rsidR="00E97CFB" w:rsidRDefault="00E97CFB" w:rsidP="00E97CFB">
                      <w:proofErr w:type="spellStart"/>
                      <w:r>
                        <w:t>Bollard</w:t>
                      </w:r>
                      <w:proofErr w:type="spellEnd"/>
                      <w:r>
                        <w:t xml:space="preserve"> pull: ……………………………….</w:t>
                      </w:r>
                    </w:p>
                    <w:p w:rsidR="00E97CFB" w:rsidRDefault="00E97CFB" w:rsidP="00E97CFB">
                      <w:r>
                        <w:t>Overig: ……………………………….</w:t>
                      </w:r>
                    </w:p>
                    <w:p w:rsidR="00E97CFB" w:rsidRDefault="00E97CFB" w:rsidP="00E97CFB"/>
                    <w:p w:rsidR="00E97CFB" w:rsidRDefault="00E97CFB" w:rsidP="00E97CFB">
                      <w:pPr>
                        <w:rPr>
                          <w:b/>
                        </w:rPr>
                      </w:pPr>
                      <w:r>
                        <w:rPr>
                          <w:b/>
                        </w:rPr>
                        <w:t>Andere technische specificaties:</w:t>
                      </w:r>
                    </w:p>
                    <w:p w:rsidR="00E97CFB" w:rsidRDefault="00E97CFB" w:rsidP="00E97CFB">
                      <w:r>
                        <w:t xml:space="preserve">Kraan / </w:t>
                      </w:r>
                      <w:proofErr w:type="spellStart"/>
                      <w:r>
                        <w:t>tilhulp</w:t>
                      </w:r>
                      <w:proofErr w:type="spellEnd"/>
                      <w:r>
                        <w:t>:…………….</w:t>
                      </w:r>
                    </w:p>
                    <w:p w:rsidR="00E97CFB" w:rsidRDefault="00E97CFB" w:rsidP="00E97CFB">
                      <w:r>
                        <w:t>Hydraulische systemen:………………………………</w:t>
                      </w:r>
                    </w:p>
                    <w:p w:rsidR="00E97CFB" w:rsidRDefault="00E97CFB" w:rsidP="00E97CFB">
                      <w:r>
                        <w:t>Hulpmiddelen:………………..</w:t>
                      </w:r>
                    </w:p>
                    <w:p w:rsidR="00E97CFB" w:rsidRDefault="00E97CFB" w:rsidP="00E97CFB"/>
                    <w:p w:rsidR="00E97CFB" w:rsidRDefault="00E97CFB" w:rsidP="00E97CFB">
                      <w:pPr>
                        <w:rPr>
                          <w:b/>
                          <w:i/>
                          <w:u w:val="single"/>
                        </w:rPr>
                      </w:pPr>
                      <w:r>
                        <w:rPr>
                          <w:b/>
                          <w:i/>
                          <w:u w:val="single"/>
                        </w:rPr>
                        <w:t>Plan van aanpak Jaarbeschikbaarheid:</w:t>
                      </w:r>
                    </w:p>
                    <w:p w:rsidR="00E97CFB" w:rsidRDefault="00E97CFB" w:rsidP="00E97CFB"/>
                    <w:p w:rsidR="00E97CFB" w:rsidRDefault="00E97CFB" w:rsidP="00E97CFB"/>
                    <w:p w:rsidR="00E97CFB" w:rsidRDefault="00E97CFB" w:rsidP="00E97CFB"/>
                    <w:p w:rsidR="00E97CFB" w:rsidRDefault="00E97CFB" w:rsidP="00E97CFB"/>
                    <w:p w:rsidR="00E97CFB" w:rsidRDefault="00E97CFB" w:rsidP="00E97CFB"/>
                    <w:p w:rsidR="00E97CFB" w:rsidRDefault="00E97CFB" w:rsidP="00E97CFB"/>
                    <w:p w:rsidR="00E97CFB" w:rsidRDefault="00E97CFB" w:rsidP="00E97CFB"/>
                    <w:p w:rsidR="00E97CFB" w:rsidRDefault="00E97CFB" w:rsidP="00E97CFB"/>
                  </w:txbxContent>
                </v:textbox>
                <w10:wrap anchorx="margin"/>
              </v:shape>
            </w:pict>
          </mc:Fallback>
        </mc:AlternateContent>
      </w:r>
    </w:p>
    <w:p w:rsidR="00E97CFB" w:rsidRDefault="00E97CFB" w:rsidP="00E97CFB">
      <w:pPr>
        <w:spacing w:line="240" w:lineRule="auto"/>
      </w:pPr>
    </w:p>
    <w:p w:rsidR="003F5EB0" w:rsidRPr="00E97CFB" w:rsidRDefault="003F5EB0" w:rsidP="00E97CFB">
      <w:pPr>
        <w:spacing w:line="240" w:lineRule="auto"/>
        <w:rPr>
          <w:szCs w:val="18"/>
        </w:rPr>
      </w:pPr>
      <w:bookmarkStart w:id="1" w:name="_GoBack"/>
      <w:bookmarkEnd w:id="1"/>
    </w:p>
    <w:sectPr w:rsidR="003F5EB0" w:rsidRPr="00E97CFB"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CFB" w:rsidRDefault="00E97CFB" w:rsidP="0088501B">
      <w:r>
        <w:separator/>
      </w:r>
    </w:p>
  </w:endnote>
  <w:endnote w:type="continuationSeparator" w:id="0">
    <w:p w:rsidR="00E97CFB" w:rsidRDefault="00E97CFB"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CFB" w:rsidRDefault="00E97CFB" w:rsidP="0088501B">
      <w:r>
        <w:separator/>
      </w:r>
    </w:p>
  </w:footnote>
  <w:footnote w:type="continuationSeparator" w:id="0">
    <w:p w:rsidR="00E97CFB" w:rsidRDefault="00E97CFB"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CFB"/>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97CFB"/>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593AD"/>
  <w15:chartTrackingRefBased/>
  <w15:docId w15:val="{BDD635C6-196C-424C-A412-C0EF5BC6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E97CFB"/>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qFormat/>
    <w:rsid w:val="00B022C4"/>
    <w:pPr>
      <w:keepNext/>
      <w:keepLines/>
      <w:spacing w:line="240" w:lineRule="auto"/>
      <w:outlineLvl w:val="0"/>
    </w:pPr>
    <w:rPr>
      <w:rFonts w:eastAsiaTheme="majorEastAsia" w:cstheme="majorBidi"/>
      <w:bCs/>
      <w:sz w:val="24"/>
      <w:szCs w:val="28"/>
      <w:lang w:eastAsia="en-US"/>
    </w:rPr>
  </w:style>
  <w:style w:type="paragraph" w:styleId="Kop2">
    <w:name w:val="heading 2"/>
    <w:basedOn w:val="Standaard"/>
    <w:next w:val="Standaard"/>
    <w:link w:val="Kop2Char"/>
    <w:uiPriority w:val="9"/>
    <w:qFormat/>
    <w:rsid w:val="00B022C4"/>
    <w:pPr>
      <w:keepNext/>
      <w:keepLines/>
      <w:spacing w:line="240" w:lineRule="auto"/>
      <w:outlineLvl w:val="1"/>
    </w:pPr>
    <w:rPr>
      <w:rFonts w:eastAsiaTheme="majorEastAsia" w:cstheme="majorBidi"/>
      <w:b/>
      <w:bCs/>
      <w:szCs w:val="26"/>
      <w:lang w:eastAsia="en-US"/>
    </w:rPr>
  </w:style>
  <w:style w:type="paragraph" w:styleId="Kop3">
    <w:name w:val="heading 3"/>
    <w:basedOn w:val="Standaard"/>
    <w:next w:val="Standaard"/>
    <w:link w:val="Kop3Char"/>
    <w:uiPriority w:val="9"/>
    <w:qFormat/>
    <w:rsid w:val="00B022C4"/>
    <w:pPr>
      <w:keepNext/>
      <w:keepLines/>
      <w:spacing w:line="240" w:lineRule="auto"/>
      <w:outlineLvl w:val="2"/>
    </w:pPr>
    <w:rPr>
      <w:rFonts w:eastAsiaTheme="majorEastAsia" w:cstheme="majorBidi"/>
      <w:bCs/>
      <w:i/>
      <w:szCs w:val="18"/>
      <w:lang w:eastAsia="en-US"/>
    </w:rPr>
  </w:style>
  <w:style w:type="paragraph" w:styleId="Kop4">
    <w:name w:val="heading 4"/>
    <w:basedOn w:val="Standaard"/>
    <w:next w:val="Standaard"/>
    <w:link w:val="Kop4Char"/>
    <w:uiPriority w:val="9"/>
    <w:qFormat/>
    <w:rsid w:val="00B022C4"/>
    <w:pPr>
      <w:keepNext/>
      <w:keepLines/>
      <w:spacing w:line="240" w:lineRule="auto"/>
      <w:outlineLvl w:val="3"/>
    </w:pPr>
    <w:rPr>
      <w:rFonts w:eastAsiaTheme="majorEastAsia" w:cstheme="majorBidi"/>
      <w:bCs/>
      <w:iCs/>
      <w:szCs w:val="18"/>
      <w:lang w:eastAsia="en-US"/>
    </w:rPr>
  </w:style>
  <w:style w:type="paragraph" w:styleId="Kop5">
    <w:name w:val="heading 5"/>
    <w:basedOn w:val="Standaard"/>
    <w:next w:val="Standaard"/>
    <w:link w:val="Kop5Char"/>
    <w:uiPriority w:val="9"/>
    <w:semiHidden/>
    <w:rsid w:val="0040571B"/>
    <w:pPr>
      <w:keepNext/>
      <w:keepLines/>
      <w:spacing w:before="200" w:line="240" w:lineRule="auto"/>
      <w:outlineLvl w:val="4"/>
    </w:pPr>
    <w:rPr>
      <w:rFonts w:asciiTheme="majorHAnsi" w:eastAsiaTheme="majorEastAsia" w:hAnsiTheme="majorHAnsi" w:cstheme="majorBidi"/>
      <w:color w:val="877803" w:themeColor="accent1" w:themeShade="7F"/>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line="240" w:lineRule="auto"/>
    </w:pPr>
    <w:rPr>
      <w:rFonts w:asciiTheme="minorHAnsi" w:eastAsiaTheme="majorEastAsia" w:hAnsiTheme="minorHAnsi" w:cstheme="majorBidi"/>
      <w:spacing w:val="5"/>
      <w:kern w:val="28"/>
      <w:sz w:val="52"/>
      <w:szCs w:val="52"/>
      <w:lang w:eastAsia="en-US"/>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pPr>
      <w:spacing w:line="240" w:lineRule="auto"/>
    </w:pPr>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spacing w:line="240" w:lineRule="auto"/>
    </w:pPr>
    <w:rPr>
      <w:rFonts w:asciiTheme="majorHAnsi" w:eastAsiaTheme="majorEastAsia" w:hAnsiTheme="majorHAnsi" w:cstheme="majorBidi"/>
      <w:i/>
      <w:iCs/>
      <w:color w:val="F9E11E" w:themeColor="accent1"/>
      <w:spacing w:val="15"/>
      <w:sz w:val="24"/>
      <w:lang w:eastAsia="en-US"/>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pPr>
      <w:spacing w:line="240" w:lineRule="auto"/>
    </w:pPr>
    <w:rPr>
      <w:rFonts w:asciiTheme="minorHAnsi" w:eastAsiaTheme="minorHAnsi" w:hAnsiTheme="minorHAnsi" w:cstheme="minorBidi"/>
      <w:i/>
      <w:iCs/>
      <w:color w:val="000000" w:themeColor="text1"/>
      <w:szCs w:val="18"/>
      <w:lang w:eastAsia="en-US"/>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line="240" w:lineRule="auto"/>
      <w:ind w:left="936" w:right="936"/>
    </w:pPr>
    <w:rPr>
      <w:rFonts w:asciiTheme="minorHAnsi" w:eastAsiaTheme="minorHAnsi" w:hAnsiTheme="minorHAnsi" w:cstheme="minorBidi"/>
      <w:b/>
      <w:bCs/>
      <w:i/>
      <w:iCs/>
      <w:color w:val="F9E11E" w:themeColor="accent1"/>
      <w:szCs w:val="18"/>
      <w:lang w:eastAsia="en-US"/>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spacing w:line="240" w:lineRule="auto"/>
    </w:pPr>
    <w:rPr>
      <w:rFonts w:asciiTheme="minorHAnsi" w:eastAsiaTheme="minorHAnsi" w:hAnsiTheme="minorHAnsi" w:cstheme="minorBidi"/>
      <w:szCs w:val="18"/>
      <w:lang w:eastAsia="en-US"/>
    </w:rPr>
  </w:style>
  <w:style w:type="paragraph" w:customStyle="1" w:styleId="Broodtekst">
    <w:name w:val="Broodtekst"/>
    <w:basedOn w:val="Standaard"/>
    <w:link w:val="BroodtekstChar"/>
    <w:qFormat/>
    <w:rsid w:val="00E97CFB"/>
    <w:pPr>
      <w:tabs>
        <w:tab w:val="left" w:pos="227"/>
        <w:tab w:val="left" w:pos="454"/>
        <w:tab w:val="left" w:pos="680"/>
      </w:tabs>
      <w:autoSpaceDE w:val="0"/>
      <w:autoSpaceDN w:val="0"/>
      <w:adjustRightInd w:val="0"/>
    </w:pPr>
    <w:rPr>
      <w:szCs w:val="18"/>
    </w:rPr>
  </w:style>
  <w:style w:type="character" w:customStyle="1" w:styleId="Huisstijl-Rubriceringvolgbladen">
    <w:name w:val="Huisstijl - Rubricering (volgbladen)"/>
    <w:basedOn w:val="Zwaar"/>
    <w:uiPriority w:val="1"/>
    <w:qFormat/>
    <w:rsid w:val="00E97CFB"/>
    <w:rPr>
      <w:rFonts w:ascii="Verdana" w:hAnsi="Verdana" w:cs="Times New Roman"/>
      <w:b/>
      <w:bCs/>
      <w:sz w:val="13"/>
    </w:rPr>
  </w:style>
  <w:style w:type="character" w:customStyle="1" w:styleId="BroodtekstChar">
    <w:name w:val="Broodtekst Char"/>
    <w:basedOn w:val="Standaardalinea-lettertype"/>
    <w:link w:val="Broodtekst"/>
    <w:rsid w:val="00E97CFB"/>
    <w:rPr>
      <w:rFonts w:ascii="Verdana" w:eastAsia="DejaVu Sans"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905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Kievits, Hans (PPO)</dc:creator>
  <cp:keywords/>
  <dc:description/>
  <cp:lastModifiedBy>Kievits, Hans (PPO)</cp:lastModifiedBy>
  <cp:revision>1</cp:revision>
  <dcterms:created xsi:type="dcterms:W3CDTF">2022-08-23T12:27:00Z</dcterms:created>
  <dcterms:modified xsi:type="dcterms:W3CDTF">2022-08-23T12:28:00Z</dcterms:modified>
</cp:coreProperties>
</file>