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F6" w:rsidRPr="00300406" w:rsidRDefault="00B653F6" w:rsidP="00B653F6">
      <w:pPr>
        <w:pStyle w:val="BijlageGenummerdKop"/>
        <w:numPr>
          <w:ilvl w:val="0"/>
          <w:numId w:val="0"/>
        </w:numPr>
      </w:pPr>
      <w:bookmarkStart w:id="0" w:name="_Toc102480870"/>
      <w:bookmarkStart w:id="1" w:name="_GoBack"/>
      <w:bookmarkEnd w:id="1"/>
      <w:r>
        <w:t xml:space="preserve">Bijlage F: </w:t>
      </w:r>
      <w:r>
        <w:tab/>
      </w:r>
      <w:r w:rsidRPr="00300406">
        <w:t>Model K verklaring bestuurder omtrent rechtmatigheid inschrijving</w:t>
      </w:r>
      <w:bookmarkEnd w:id="0"/>
    </w:p>
    <w:p w:rsidR="00B653F6" w:rsidRPr="00300406" w:rsidRDefault="00B653F6" w:rsidP="00B653F6">
      <w:pPr>
        <w:pStyle w:val="Broodtekst"/>
        <w:rPr>
          <w:color w:val="000000"/>
        </w:rPr>
      </w:pPr>
      <w:r w:rsidRPr="00300406">
        <w:t xml:space="preserve">Ondergetekende verklaart (verklaren) dat de onderhavige inschrijving ten behoeve van de opdracht met zaaknummer </w:t>
      </w:r>
      <w:r w:rsidR="00BA62AA">
        <w:t>31109517 voor de Responsedienst Maritieme Incidenten Caribisch Nederland ‘Kleine Spills’ (TIER1)</w:t>
      </w:r>
      <w:r w:rsidRPr="00300406">
        <w:rPr>
          <w:color w:val="000000"/>
        </w:rPr>
        <w:t xml:space="preserve"> niet tot stand is gekomen onder invloed van een overeenkomst, besluit of gedraging in strijd met het Nederlandse of Europese mededingingsrecht.</w:t>
      </w:r>
    </w:p>
    <w:p w:rsidR="00B653F6" w:rsidRPr="00300406" w:rsidRDefault="00B653F6" w:rsidP="00B653F6">
      <w:pPr>
        <w:pStyle w:val="Broodtekst"/>
      </w:pPr>
    </w:p>
    <w:p w:rsidR="00B653F6" w:rsidRPr="00300406" w:rsidRDefault="00B653F6" w:rsidP="00B653F6">
      <w:pPr>
        <w:pStyle w:val="Broodtekst"/>
      </w:pPr>
      <w:r w:rsidRPr="00300406">
        <w:t>Aldus naar waarheid opgemaakt.</w:t>
      </w:r>
    </w:p>
    <w:p w:rsidR="00B653F6" w:rsidRPr="00300406" w:rsidRDefault="00B653F6" w:rsidP="00B653F6">
      <w:pPr>
        <w:pStyle w:val="Broodtekst"/>
      </w:pPr>
    </w:p>
    <w:p w:rsidR="00B653F6" w:rsidRPr="00300406" w:rsidRDefault="00B653F6" w:rsidP="00B653F6">
      <w:pPr>
        <w:pStyle w:val="Broodtekst"/>
        <w:tabs>
          <w:tab w:val="right" w:pos="7655"/>
        </w:tabs>
      </w:pPr>
      <w:r w:rsidRPr="00300406">
        <w:t>op…</w:t>
      </w:r>
      <w:r w:rsidRPr="00300406">
        <w:tab/>
      </w:r>
      <w:r w:rsidRPr="00300406">
        <w:tab/>
      </w:r>
      <w:r w:rsidRPr="00300406">
        <w:tab/>
        <w:t>(datum)</w:t>
      </w:r>
    </w:p>
    <w:p w:rsidR="00B653F6" w:rsidRPr="00300406" w:rsidRDefault="00B653F6" w:rsidP="00B653F6">
      <w:pPr>
        <w:pStyle w:val="Broodtekst"/>
        <w:tabs>
          <w:tab w:val="right" w:pos="7655"/>
        </w:tabs>
      </w:pPr>
      <w:r w:rsidRPr="00300406">
        <w:t>te…</w:t>
      </w:r>
      <w:r w:rsidRPr="00300406">
        <w:tab/>
      </w:r>
      <w:r w:rsidRPr="00300406">
        <w:tab/>
      </w:r>
      <w:r w:rsidRPr="00300406">
        <w:tab/>
        <w:t>(plaats)</w:t>
      </w:r>
    </w:p>
    <w:p w:rsidR="00B653F6" w:rsidRPr="00300406" w:rsidRDefault="00B653F6" w:rsidP="00B653F6">
      <w:pPr>
        <w:pStyle w:val="Broodtekst"/>
        <w:tabs>
          <w:tab w:val="right" w:pos="7655"/>
        </w:tabs>
      </w:pPr>
      <w:r w:rsidRPr="00300406">
        <w:t>door…</w:t>
      </w:r>
      <w:r w:rsidRPr="00300406">
        <w:tab/>
      </w:r>
      <w:r w:rsidRPr="00300406">
        <w:tab/>
        <w:t>(naam en voorletter(s))</w:t>
      </w:r>
    </w:p>
    <w:p w:rsidR="00B653F6" w:rsidRPr="00300406" w:rsidRDefault="00B653F6" w:rsidP="00B653F6">
      <w:pPr>
        <w:pStyle w:val="Broodtekst"/>
        <w:tabs>
          <w:tab w:val="right" w:pos="7655"/>
        </w:tabs>
      </w:pPr>
      <w:r w:rsidRPr="00300406">
        <w:t>als bestuurder van…</w:t>
      </w:r>
      <w:r w:rsidRPr="00300406">
        <w:tab/>
        <w:t>(naam en vestigingsplaats bedrijf)</w:t>
      </w:r>
    </w:p>
    <w:p w:rsidR="00B653F6" w:rsidRPr="00300406" w:rsidRDefault="00B653F6" w:rsidP="00B653F6">
      <w:pPr>
        <w:pStyle w:val="Broodtekst"/>
        <w:tabs>
          <w:tab w:val="right" w:pos="7655"/>
        </w:tabs>
      </w:pPr>
      <w:r w:rsidRPr="00300406">
        <w:t>die…</w:t>
      </w:r>
      <w:r w:rsidRPr="00300406">
        <w:tab/>
      </w:r>
      <w:r w:rsidRPr="00300406">
        <w:tab/>
      </w:r>
      <w:r w:rsidRPr="00300406">
        <w:tab/>
        <w:t>(naam en vestigingsplaats bedrijf)</w:t>
      </w:r>
    </w:p>
    <w:p w:rsidR="00B653F6" w:rsidRPr="00300406" w:rsidRDefault="00B653F6" w:rsidP="00B653F6">
      <w:pPr>
        <w:autoSpaceDE w:val="0"/>
        <w:autoSpaceDN w:val="0"/>
        <w:adjustRightInd w:val="0"/>
        <w:rPr>
          <w:rFonts w:cs="Arial"/>
          <w:szCs w:val="18"/>
        </w:rPr>
      </w:pPr>
    </w:p>
    <w:p w:rsidR="00B653F6" w:rsidRPr="00300406" w:rsidRDefault="00B653F6" w:rsidP="00B653F6">
      <w:pPr>
        <w:autoSpaceDE w:val="0"/>
        <w:autoSpaceDN w:val="0"/>
        <w:adjustRightInd w:val="0"/>
        <w:rPr>
          <w:rFonts w:cs="Arial"/>
          <w:szCs w:val="18"/>
        </w:rPr>
      </w:pPr>
      <w:r w:rsidRPr="00300406">
        <w:rPr>
          <w:rFonts w:cs="Arial"/>
          <w:szCs w:val="18"/>
        </w:rPr>
        <w:t>ter zake van deze Inschrijving rechtsgeldig vertegenwoordigt.</w:t>
      </w:r>
    </w:p>
    <w:p w:rsidR="00B653F6" w:rsidRPr="00300406" w:rsidRDefault="00B653F6" w:rsidP="00B653F6">
      <w:pPr>
        <w:autoSpaceDE w:val="0"/>
        <w:autoSpaceDN w:val="0"/>
        <w:adjustRightInd w:val="0"/>
        <w:rPr>
          <w:rFonts w:cs="Arial"/>
          <w:szCs w:val="18"/>
        </w:rPr>
      </w:pPr>
    </w:p>
    <w:p w:rsidR="00B653F6" w:rsidRPr="00300406" w:rsidRDefault="00B653F6" w:rsidP="00B653F6">
      <w:pPr>
        <w:pStyle w:val="Broodtekst"/>
        <w:rPr>
          <w:b/>
        </w:rPr>
      </w:pPr>
      <w:r w:rsidRPr="00300406">
        <w:rPr>
          <w:b/>
        </w:rPr>
        <w:t>Ondertekening</w:t>
      </w:r>
    </w:p>
    <w:p w:rsidR="00B653F6" w:rsidRPr="00300406" w:rsidRDefault="00B653F6" w:rsidP="00B653F6">
      <w:pPr>
        <w:pStyle w:val="Broodtekst"/>
      </w:pPr>
    </w:p>
    <w:p w:rsidR="00B653F6" w:rsidRPr="00300406" w:rsidRDefault="00B653F6" w:rsidP="00B653F6">
      <w:pPr>
        <w:pStyle w:val="Broodtekst"/>
        <w:rPr>
          <w:rFonts w:cs="V&amp;W Syntax (Adobe)"/>
          <w:b/>
        </w:rPr>
      </w:pPr>
      <w:r w:rsidRPr="00300406">
        <w:t xml:space="preserve">De Model K verklaring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</w:t>
      </w:r>
      <w:r w:rsidRPr="00300406">
        <w:rPr>
          <w:color w:val="000000" w:themeColor="text1"/>
        </w:rPr>
        <w:t xml:space="preserve"> </w:t>
      </w:r>
      <w:r w:rsidRPr="00300406">
        <w:t xml:space="preserve">paragraaf </w:t>
      </w:r>
      <w:bookmarkStart w:id="2" w:name="bwParagraaf_nr_631_9"/>
      <w:r>
        <w:t>4.3.1</w:t>
      </w:r>
      <w:bookmarkEnd w:id="2"/>
      <w:r w:rsidRPr="00300406">
        <w:rPr>
          <w:color w:val="000000" w:themeColor="text1"/>
        </w:rPr>
        <w:t>.</w:t>
      </w:r>
    </w:p>
    <w:p w:rsidR="003F5EB0" w:rsidRPr="003F5EB0" w:rsidRDefault="003F5EB0" w:rsidP="003F5EB0"/>
    <w:sectPr w:rsidR="003F5EB0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3F6" w:rsidRDefault="00B653F6" w:rsidP="0088501B">
      <w:r>
        <w:separator/>
      </w:r>
    </w:p>
  </w:endnote>
  <w:endnote w:type="continuationSeparator" w:id="0">
    <w:p w:rsidR="00B653F6" w:rsidRDefault="00B653F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3F6" w:rsidRDefault="00B653F6" w:rsidP="0088501B">
      <w:r>
        <w:separator/>
      </w:r>
    </w:p>
  </w:footnote>
  <w:footnote w:type="continuationSeparator" w:id="0">
    <w:p w:rsidR="00B653F6" w:rsidRDefault="00B653F6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F6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5F79C2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AE257A"/>
    <w:rsid w:val="00B022C4"/>
    <w:rsid w:val="00B559E9"/>
    <w:rsid w:val="00B653F6"/>
    <w:rsid w:val="00B72222"/>
    <w:rsid w:val="00B80650"/>
    <w:rsid w:val="00BA62AA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036F1E4-2072-4F60-8F58-EFEB4EAC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B653F6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B653F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653F6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653F6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B653F6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B653F6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B653F6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791</Characters>
  <Application>Microsoft Office Word</Application>
  <DocSecurity>0</DocSecurity>
  <Lines>22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Kievits, Hans (PPO)</dc:creator>
  <cp:keywords/>
  <dc:description/>
  <cp:lastModifiedBy>Inge, Marilyn (GPO)</cp:lastModifiedBy>
  <cp:revision>3</cp:revision>
  <cp:lastPrinted>2022-05-12T10:20:00Z</cp:lastPrinted>
  <dcterms:created xsi:type="dcterms:W3CDTF">2022-05-11T13:50:00Z</dcterms:created>
  <dcterms:modified xsi:type="dcterms:W3CDTF">2022-05-12T10:21:00Z</dcterms:modified>
</cp:coreProperties>
</file>