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969" w:rsidRPr="00034B76" w:rsidRDefault="00EF5969" w:rsidP="00EF5969">
      <w:pPr>
        <w:pStyle w:val="BijlageGenummerdKop"/>
        <w:numPr>
          <w:ilvl w:val="0"/>
          <w:numId w:val="0"/>
        </w:numPr>
        <w:ind w:left="-1134"/>
        <w:rPr>
          <w:color w:val="000000"/>
        </w:rPr>
      </w:pPr>
      <w:bookmarkStart w:id="0" w:name="_Toc496111701"/>
      <w:bookmarkStart w:id="1" w:name="_Toc102480868"/>
      <w:bookmarkStart w:id="2" w:name="bwBijlageE_OP_NO"/>
      <w:r>
        <w:rPr>
          <w:color w:val="000000"/>
        </w:rPr>
        <w:t xml:space="preserve">Bijlage D: </w:t>
      </w:r>
      <w:r>
        <w:rPr>
          <w:color w:val="000000"/>
        </w:rPr>
        <w:tab/>
      </w:r>
      <w:bookmarkStart w:id="3" w:name="_GoBack"/>
      <w:bookmarkEnd w:id="3"/>
      <w:r w:rsidRPr="00034B76">
        <w:rPr>
          <w:color w:val="000000"/>
        </w:rPr>
        <w:t>Gegevens omtrent technische bekwaamheid</w:t>
      </w:r>
      <w:bookmarkEnd w:id="0"/>
      <w:bookmarkEnd w:id="1"/>
    </w:p>
    <w:p w:rsidR="00EF5969" w:rsidRPr="00034B76" w:rsidRDefault="00EF5969" w:rsidP="00EF5969">
      <w:pPr>
        <w:spacing w:line="240" w:lineRule="auto"/>
        <w:rPr>
          <w:rFonts w:cs="RijksoverheidSansText-Regular"/>
          <w:color w:val="000000"/>
          <w:szCs w:val="18"/>
        </w:rPr>
      </w:pPr>
      <w:bookmarkStart w:id="4" w:name="bwAP_OP_NO_aan_tekst1"/>
      <w:bookmarkEnd w:id="2"/>
      <w:r w:rsidRPr="00034B76">
        <w:rPr>
          <w:color w:val="000000"/>
        </w:rPr>
        <w:t xml:space="preserve">De ondernemer(s) </w:t>
      </w:r>
      <w:bookmarkStart w:id="5" w:name="bwAP_NO_aan42"/>
      <w:r w:rsidRPr="00034B76">
        <w:rPr>
          <w:rFonts w:cs="RijksoverheidSansText-Regular"/>
          <w:vanish/>
          <w:color w:val="E0E0E0"/>
        </w:rPr>
        <w:t>(gegadigde(n))</w:t>
      </w:r>
      <w:bookmarkEnd w:id="5"/>
      <w:r w:rsidRPr="00034B76">
        <w:rPr>
          <w:color w:val="000000"/>
        </w:rPr>
        <w:t xml:space="preserve"> geeft(geven) in onderstaande tabel aan met welke referentieopdracht(en) wordt voldaan aan de geschiktheidseisen </w:t>
      </w:r>
      <w:bookmarkStart w:id="6" w:name="bwAP_NO_GGO_uit"/>
      <w:r w:rsidRPr="00034B76">
        <w:rPr>
          <w:rFonts w:cs="RijksoverheidSansText-Regular"/>
          <w:vanish/>
          <w:color w:val="E0E0E0"/>
        </w:rPr>
        <w:t>en de selectiecriteria</w:t>
      </w:r>
      <w:bookmarkEnd w:id="6"/>
      <w:r w:rsidRPr="00034B76">
        <w:rPr>
          <w:rFonts w:cs="RijksoverheidSansText-Regular"/>
          <w:color w:val="000000"/>
          <w:szCs w:val="18"/>
        </w:rPr>
        <w:t>.</w:t>
      </w:r>
    </w:p>
    <w:p w:rsidR="00EF5969" w:rsidRPr="00034B76" w:rsidRDefault="00EF5969" w:rsidP="00EF5969">
      <w:pPr>
        <w:spacing w:line="260" w:lineRule="atLeast"/>
        <w:rPr>
          <w:rFonts w:cs="Verdana"/>
          <w:color w:val="000000"/>
          <w:szCs w:val="18"/>
        </w:rPr>
      </w:pPr>
    </w:p>
    <w:p w:rsidR="00EF5969" w:rsidRPr="00034B76" w:rsidRDefault="00EF5969" w:rsidP="00EF5969">
      <w:pPr>
        <w:spacing w:line="260" w:lineRule="atLeast"/>
        <w:rPr>
          <w:rStyle w:val="Verborgentekst"/>
        </w:rPr>
      </w:pPr>
      <w:bookmarkStart w:id="7" w:name="bwAP_OP_NO_aan_HT"/>
      <w:bookmarkEnd w:id="4"/>
      <w:r w:rsidRPr="00034B76">
        <w:rPr>
          <w:rStyle w:val="Verborgentekst"/>
        </w:rPr>
        <w:t xml:space="preserve">In onderstaande tabel dient projectspecifiek exact de verwijzing naar de geschiktheidseisen </w:t>
      </w:r>
      <w:bookmarkStart w:id="8" w:name="bwAP_NO_aan_HT"/>
      <w:r w:rsidRPr="00034B76">
        <w:rPr>
          <w:rStyle w:val="Verborgentekst"/>
          <w:color w:val="E0E0E0"/>
        </w:rPr>
        <w:t>en/of selectiecriteria</w:t>
      </w:r>
      <w:bookmarkEnd w:id="8"/>
      <w:r w:rsidRPr="00034B76">
        <w:rPr>
          <w:rStyle w:val="Verborgentekst"/>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20"/>
        <w:gridCol w:w="21"/>
        <w:gridCol w:w="3011"/>
      </w:tblGrid>
      <w:tr w:rsidR="00EF5969" w:rsidRPr="00034B76" w:rsidTr="00200A45">
        <w:tc>
          <w:tcPr>
            <w:tcW w:w="4332" w:type="dxa"/>
            <w:shd w:val="clear" w:color="auto" w:fill="auto"/>
          </w:tcPr>
          <w:p w:rsidR="00EF5969" w:rsidRPr="00034B76" w:rsidRDefault="00EF5969" w:rsidP="00200A45">
            <w:pPr>
              <w:spacing w:line="260" w:lineRule="atLeast"/>
              <w:rPr>
                <w:rFonts w:cs="Verdana"/>
                <w:color w:val="000000"/>
                <w:szCs w:val="18"/>
              </w:rPr>
            </w:pPr>
            <w:bookmarkStart w:id="9" w:name="bwAP_OP_NO_aan_tekst2"/>
            <w:bookmarkEnd w:id="7"/>
            <w:r w:rsidRPr="00034B76">
              <w:rPr>
                <w:rFonts w:cs="Verdana"/>
                <w:b/>
                <w:color w:val="000000"/>
                <w:szCs w:val="18"/>
              </w:rPr>
              <w:t>Verwijzing naar de geschiktheidseis</w:t>
            </w:r>
            <w:bookmarkStart w:id="10" w:name="bwAP_OP_NO_GGO_uit"/>
            <w:r w:rsidRPr="00034B76">
              <w:rPr>
                <w:rFonts w:cs="Verdana"/>
                <w:b/>
                <w:vanish/>
                <w:color w:val="E0E0E0"/>
                <w:szCs w:val="18"/>
              </w:rPr>
              <w:t xml:space="preserve"> en/of het selectiecriterium</w:t>
            </w:r>
            <w:bookmarkEnd w:id="10"/>
          </w:p>
          <w:p w:rsidR="00EF5969" w:rsidRPr="00034B76" w:rsidRDefault="00EF5969" w:rsidP="00200A45">
            <w:pPr>
              <w:spacing w:line="260" w:lineRule="atLeast"/>
              <w:rPr>
                <w:rFonts w:cs="Verdana"/>
                <w:b/>
                <w:color w:val="000000"/>
                <w:sz w:val="16"/>
                <w:szCs w:val="16"/>
              </w:rPr>
            </w:pPr>
            <w:bookmarkStart w:id="11" w:name="bwAP_OP_NO_HT_aan3"/>
            <w:r w:rsidRPr="00034B76">
              <w:rPr>
                <w:rStyle w:val="Verborgentekst"/>
              </w:rPr>
              <w:t>Alleen verwijzing om inconsistenties in eisen of criteria te voorkomen</w:t>
            </w:r>
            <w:bookmarkEnd w:id="11"/>
          </w:p>
        </w:tc>
        <w:tc>
          <w:tcPr>
            <w:tcW w:w="3052" w:type="dxa"/>
            <w:gridSpan w:val="3"/>
            <w:shd w:val="clear" w:color="auto" w:fill="auto"/>
          </w:tcPr>
          <w:p w:rsidR="00EF5969" w:rsidRPr="00034B76" w:rsidRDefault="00EF5969" w:rsidP="00200A45">
            <w:pPr>
              <w:spacing w:line="260" w:lineRule="atLeast"/>
              <w:rPr>
                <w:rFonts w:cs="Verdana"/>
                <w:b/>
                <w:color w:val="000000"/>
                <w:szCs w:val="18"/>
              </w:rPr>
            </w:pPr>
            <w:r w:rsidRPr="00034B76">
              <w:rPr>
                <w:rFonts w:cs="Verdana"/>
                <w:b/>
                <w:color w:val="000000"/>
                <w:szCs w:val="18"/>
              </w:rPr>
              <w:t xml:space="preserve">Referentieopdracht </w:t>
            </w:r>
            <w:proofErr w:type="spellStart"/>
            <w:r w:rsidRPr="00034B76">
              <w:rPr>
                <w:rFonts w:cs="Verdana"/>
                <w:b/>
                <w:color w:val="000000"/>
                <w:szCs w:val="18"/>
              </w:rPr>
              <w:t>nr</w:t>
            </w:r>
            <w:proofErr w:type="spellEnd"/>
            <w:r w:rsidRPr="00034B76">
              <w:rPr>
                <w:rFonts w:cs="Verdana"/>
                <w:b/>
                <w:color w:val="000000"/>
                <w:szCs w:val="18"/>
              </w:rPr>
              <w:t>:</w:t>
            </w:r>
          </w:p>
          <w:p w:rsidR="00EF5969" w:rsidRPr="00034B76" w:rsidRDefault="00EF5969" w:rsidP="00200A45">
            <w:pPr>
              <w:spacing w:line="260" w:lineRule="atLeast"/>
              <w:rPr>
                <w:rFonts w:cs="Verdana"/>
                <w:color w:val="000000"/>
                <w:szCs w:val="18"/>
              </w:rPr>
            </w:pPr>
            <w:r w:rsidRPr="00034B76">
              <w:rPr>
                <w:rFonts w:cs="Verdana"/>
                <w:b/>
                <w:color w:val="000000"/>
                <w:szCs w:val="18"/>
              </w:rPr>
              <w:t>Door de ondernemer(s) (gegadigde(n)) in te vullen</w:t>
            </w:r>
          </w:p>
        </w:tc>
      </w:tr>
      <w:tr w:rsidR="00EF5969" w:rsidRPr="00034B76" w:rsidTr="00200A45">
        <w:trPr>
          <w:hidden w:val="0"/>
        </w:trPr>
        <w:tc>
          <w:tcPr>
            <w:tcW w:w="4332" w:type="dxa"/>
            <w:shd w:val="clear" w:color="auto" w:fill="auto"/>
          </w:tcPr>
          <w:p w:rsidR="00EF5969" w:rsidRPr="00034B76" w:rsidRDefault="00EF5969" w:rsidP="00200A45">
            <w:pPr>
              <w:spacing w:line="260" w:lineRule="atLeast"/>
              <w:rPr>
                <w:rStyle w:val="Verborgentekst"/>
                <w:b w:val="0"/>
                <w:i w:val="0"/>
                <w:vanish w:val="0"/>
                <w:color w:val="000000"/>
                <w:szCs w:val="18"/>
              </w:rPr>
            </w:pPr>
            <w:bookmarkStart w:id="12" w:name="bwAP_OP_NO_aan9"/>
            <w:bookmarkEnd w:id="9"/>
          </w:p>
          <w:p w:rsidR="00EF5969" w:rsidRPr="00034B76" w:rsidRDefault="00EF5969" w:rsidP="00200A45">
            <w:pPr>
              <w:spacing w:line="260" w:lineRule="atLeast"/>
              <w:rPr>
                <w:rStyle w:val="Verborgentekst"/>
                <w:b w:val="0"/>
                <w:i w:val="0"/>
                <w:vanish w:val="0"/>
                <w:color w:val="000000"/>
                <w:szCs w:val="18"/>
              </w:rPr>
            </w:pPr>
            <w:r w:rsidRPr="00034B76">
              <w:rPr>
                <w:rStyle w:val="Verborgentekst"/>
                <w:color w:val="000000"/>
                <w:szCs w:val="18"/>
              </w:rPr>
              <w:t>Geschiktheidseis</w:t>
            </w:r>
          </w:p>
        </w:tc>
        <w:tc>
          <w:tcPr>
            <w:tcW w:w="3052" w:type="dxa"/>
            <w:gridSpan w:val="3"/>
            <w:shd w:val="clear" w:color="auto" w:fill="auto"/>
          </w:tcPr>
          <w:p w:rsidR="00EF5969" w:rsidRPr="00034B76" w:rsidRDefault="00EF5969" w:rsidP="00200A45">
            <w:pPr>
              <w:spacing w:line="260" w:lineRule="atLeast"/>
              <w:rPr>
                <w:rStyle w:val="Verborgentekst"/>
                <w:b w:val="0"/>
                <w:i w:val="0"/>
                <w:vanish w:val="0"/>
                <w:color w:val="000000"/>
                <w:szCs w:val="18"/>
              </w:rPr>
            </w:pPr>
            <w:r w:rsidRPr="00034B76">
              <w:rPr>
                <w:rStyle w:val="Verborgentekst"/>
                <w:color w:val="000000"/>
                <w:szCs w:val="18"/>
              </w:rPr>
              <w:t>Per geschiktheidseis maximaal 1 referentie</w:t>
            </w:r>
            <w:r w:rsidRPr="00034B76">
              <w:rPr>
                <w:rStyle w:val="Verborgentekst"/>
                <w:color w:val="000000"/>
                <w:szCs w:val="18"/>
              </w:rPr>
              <w:softHyphen/>
              <w:t>opdracht</w:t>
            </w:r>
          </w:p>
          <w:p w:rsidR="00EF5969" w:rsidRPr="00034B76" w:rsidRDefault="00EF5969" w:rsidP="00200A45">
            <w:pPr>
              <w:spacing w:line="260" w:lineRule="atLeast"/>
              <w:rPr>
                <w:rStyle w:val="Verborgentekst"/>
                <w:b w:val="0"/>
                <w:i w:val="0"/>
                <w:vanish w:val="0"/>
                <w:color w:val="000000"/>
                <w:szCs w:val="18"/>
              </w:rPr>
            </w:pPr>
          </w:p>
        </w:tc>
      </w:tr>
      <w:tr w:rsidR="00EF5969" w:rsidRPr="00034B76" w:rsidTr="00200A45">
        <w:trPr>
          <w:hidden/>
        </w:trPr>
        <w:tc>
          <w:tcPr>
            <w:tcW w:w="4332" w:type="dxa"/>
            <w:shd w:val="clear" w:color="auto" w:fill="auto"/>
          </w:tcPr>
          <w:p w:rsidR="00EF5969" w:rsidRPr="00034B76" w:rsidRDefault="00EF5969" w:rsidP="00200A45">
            <w:pPr>
              <w:spacing w:line="260" w:lineRule="atLeast"/>
              <w:rPr>
                <w:rStyle w:val="Verborgentekst"/>
                <w:b w:val="0"/>
                <w:i w:val="0"/>
                <w:vanish w:val="0"/>
                <w:color w:val="000000"/>
                <w:szCs w:val="18"/>
              </w:rPr>
            </w:pPr>
            <w:r w:rsidRPr="00034B76">
              <w:rPr>
                <w:rStyle w:val="Verborgentekst"/>
                <w:color w:val="000000"/>
                <w:szCs w:val="18"/>
              </w:rPr>
              <w:t>Paragraaf 3.2 lid 3.a</w:t>
            </w:r>
          </w:p>
        </w:tc>
        <w:tc>
          <w:tcPr>
            <w:tcW w:w="3052" w:type="dxa"/>
            <w:gridSpan w:val="3"/>
            <w:shd w:val="clear" w:color="auto" w:fill="auto"/>
          </w:tcPr>
          <w:p w:rsidR="00EF5969" w:rsidRPr="00034B76" w:rsidRDefault="00EF5969" w:rsidP="00200A45">
            <w:pPr>
              <w:spacing w:line="260" w:lineRule="atLeast"/>
              <w:rPr>
                <w:rStyle w:val="Verborgentekst"/>
                <w:b w:val="0"/>
                <w:i w:val="0"/>
                <w:vanish w:val="0"/>
                <w:color w:val="000000"/>
                <w:szCs w:val="18"/>
              </w:rPr>
            </w:pPr>
            <w:r w:rsidRPr="00034B76">
              <w:rPr>
                <w:rStyle w:val="Verborgentekst"/>
                <w:color w:val="000000"/>
                <w:szCs w:val="18"/>
              </w:rPr>
              <w:t>…</w:t>
            </w:r>
          </w:p>
        </w:tc>
      </w:tr>
      <w:tr w:rsidR="00EF5969" w:rsidRPr="00034B76" w:rsidTr="00200A45">
        <w:trPr>
          <w:hidden/>
        </w:trPr>
        <w:tc>
          <w:tcPr>
            <w:tcW w:w="4332" w:type="dxa"/>
            <w:shd w:val="clear" w:color="auto" w:fill="auto"/>
          </w:tcPr>
          <w:p w:rsidR="00EF5969" w:rsidRPr="00034B76" w:rsidRDefault="00EF5969" w:rsidP="00200A45">
            <w:pPr>
              <w:spacing w:line="260" w:lineRule="atLeast"/>
              <w:rPr>
                <w:rStyle w:val="Verborgentekst"/>
                <w:b w:val="0"/>
                <w:i w:val="0"/>
                <w:vanish w:val="0"/>
                <w:color w:val="000000"/>
                <w:szCs w:val="18"/>
              </w:rPr>
            </w:pPr>
            <w:r w:rsidRPr="00034B76">
              <w:rPr>
                <w:rStyle w:val="Verborgentekst"/>
                <w:color w:val="000000"/>
                <w:szCs w:val="18"/>
              </w:rPr>
              <w:t>Paragraaf 3.2 lid 3.b</w:t>
            </w:r>
          </w:p>
        </w:tc>
        <w:tc>
          <w:tcPr>
            <w:tcW w:w="3052" w:type="dxa"/>
            <w:gridSpan w:val="3"/>
            <w:shd w:val="clear" w:color="auto" w:fill="auto"/>
          </w:tcPr>
          <w:p w:rsidR="00EF5969" w:rsidRPr="00034B76" w:rsidRDefault="00EF5969" w:rsidP="00200A45">
            <w:pPr>
              <w:spacing w:line="260" w:lineRule="atLeast"/>
              <w:rPr>
                <w:rStyle w:val="Verborgentekst"/>
                <w:b w:val="0"/>
                <w:i w:val="0"/>
                <w:vanish w:val="0"/>
                <w:color w:val="000000"/>
                <w:szCs w:val="18"/>
              </w:rPr>
            </w:pPr>
            <w:r w:rsidRPr="00034B76">
              <w:rPr>
                <w:rStyle w:val="Verborgentekst"/>
                <w:color w:val="000000"/>
                <w:szCs w:val="18"/>
              </w:rPr>
              <w:t>…</w:t>
            </w:r>
          </w:p>
        </w:tc>
      </w:tr>
      <w:tr w:rsidR="00EF5969" w:rsidRPr="00034B76" w:rsidTr="00200A45">
        <w:trPr>
          <w:hidden/>
        </w:trPr>
        <w:tc>
          <w:tcPr>
            <w:tcW w:w="4373" w:type="dxa"/>
            <w:gridSpan w:val="3"/>
            <w:shd w:val="clear" w:color="auto" w:fill="auto"/>
          </w:tcPr>
          <w:p w:rsidR="00EF5969" w:rsidRPr="00034B76" w:rsidRDefault="00EF5969" w:rsidP="00200A45">
            <w:pPr>
              <w:spacing w:line="260" w:lineRule="atLeast"/>
              <w:rPr>
                <w:rFonts w:cs="Verdana"/>
                <w:vanish/>
                <w:color w:val="E0E0E0"/>
                <w:szCs w:val="18"/>
              </w:rPr>
            </w:pPr>
            <w:bookmarkStart w:id="13" w:name="bwAP_OP_NO_NE_aan"/>
            <w:bookmarkEnd w:id="12"/>
            <w:r w:rsidRPr="00034B76">
              <w:rPr>
                <w:rFonts w:cs="Verdana"/>
                <w:vanish/>
                <w:color w:val="E0E0E0"/>
                <w:szCs w:val="18"/>
              </w:rPr>
              <w:t>Paragraaf 3.2 lid 3.c</w:t>
            </w:r>
          </w:p>
        </w:tc>
        <w:tc>
          <w:tcPr>
            <w:tcW w:w="3011" w:type="dxa"/>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w:t>
            </w:r>
          </w:p>
        </w:tc>
      </w:tr>
      <w:tr w:rsidR="00EF5969" w:rsidRPr="00034B76" w:rsidTr="00200A45">
        <w:trPr>
          <w:hidden/>
        </w:trPr>
        <w:tc>
          <w:tcPr>
            <w:tcW w:w="4373" w:type="dxa"/>
            <w:gridSpan w:val="3"/>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Paragraaf 3.2 lid 3.d</w:t>
            </w:r>
          </w:p>
        </w:tc>
        <w:tc>
          <w:tcPr>
            <w:tcW w:w="3011" w:type="dxa"/>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w:t>
            </w:r>
          </w:p>
        </w:tc>
      </w:tr>
      <w:tr w:rsidR="00EF5969" w:rsidRPr="00034B76" w:rsidTr="00200A45">
        <w:trPr>
          <w:hidden/>
        </w:trPr>
        <w:tc>
          <w:tcPr>
            <w:tcW w:w="4352" w:type="dxa"/>
            <w:gridSpan w:val="2"/>
            <w:shd w:val="clear" w:color="auto" w:fill="auto"/>
          </w:tcPr>
          <w:p w:rsidR="00EF5969" w:rsidRPr="00034B76" w:rsidRDefault="00EF5969" w:rsidP="00200A45">
            <w:pPr>
              <w:spacing w:line="260" w:lineRule="atLeast"/>
              <w:rPr>
                <w:rFonts w:cs="Verdana"/>
                <w:b/>
                <w:vanish/>
                <w:color w:val="E0E0E0"/>
                <w:szCs w:val="18"/>
              </w:rPr>
            </w:pPr>
            <w:bookmarkStart w:id="14" w:name="bwAP_NO_GGO_uit2"/>
            <w:bookmarkEnd w:id="13"/>
          </w:p>
          <w:p w:rsidR="00EF5969" w:rsidRPr="00034B76" w:rsidRDefault="00EF5969" w:rsidP="00200A45">
            <w:pPr>
              <w:spacing w:line="260" w:lineRule="atLeast"/>
              <w:rPr>
                <w:rFonts w:cs="Verdana"/>
                <w:vanish/>
                <w:color w:val="E0E0E0"/>
                <w:szCs w:val="18"/>
              </w:rPr>
            </w:pPr>
            <w:r w:rsidRPr="00034B76">
              <w:rPr>
                <w:rFonts w:cs="Verdana"/>
                <w:b/>
                <w:vanish/>
                <w:color w:val="E0E0E0"/>
                <w:szCs w:val="18"/>
              </w:rPr>
              <w:t>Selectiecriterium</w:t>
            </w:r>
          </w:p>
        </w:tc>
        <w:tc>
          <w:tcPr>
            <w:tcW w:w="303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Style w:val="OpmaakprofielArial"/>
                <w:vanish/>
                <w:color w:val="E0E0E0"/>
              </w:rPr>
              <w:t>Per selectiecriterium niet meer referentie</w:t>
            </w:r>
            <w:r w:rsidRPr="00034B76">
              <w:rPr>
                <w:rStyle w:val="OpmaakprofielArial"/>
                <w:vanish/>
                <w:color w:val="E0E0E0"/>
              </w:rPr>
              <w:softHyphen/>
              <w:t>opdrachten dan nodig voor het behalen van de maximale score</w:t>
            </w:r>
          </w:p>
        </w:tc>
      </w:tr>
      <w:tr w:rsidR="00EF5969" w:rsidRPr="00034B76" w:rsidTr="00200A45">
        <w:trPr>
          <w:hidden/>
        </w:trPr>
        <w:tc>
          <w:tcPr>
            <w:tcW w:w="435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 xml:space="preserve">Bijlage </w:t>
            </w:r>
            <w:bookmarkStart w:id="15" w:name="bwBijlageLetterF2"/>
            <w:r>
              <w:rPr>
                <w:rFonts w:cs="Verdana"/>
                <w:vanish/>
                <w:color w:val="E0E0E0"/>
                <w:szCs w:val="18"/>
              </w:rPr>
              <w:t>X</w:t>
            </w:r>
            <w:bookmarkEnd w:id="15"/>
            <w:r w:rsidRPr="00034B76">
              <w:rPr>
                <w:rFonts w:cs="Verdana"/>
                <w:vanish/>
                <w:color w:val="E0E0E0"/>
                <w:szCs w:val="18"/>
              </w:rPr>
              <w:t xml:space="preserve"> nr A</w:t>
            </w:r>
          </w:p>
        </w:tc>
        <w:tc>
          <w:tcPr>
            <w:tcW w:w="303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w:t>
            </w:r>
          </w:p>
        </w:tc>
      </w:tr>
      <w:tr w:rsidR="00EF5969" w:rsidRPr="00034B76" w:rsidTr="00200A45">
        <w:trPr>
          <w:hidden/>
        </w:trPr>
        <w:tc>
          <w:tcPr>
            <w:tcW w:w="435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 xml:space="preserve">Bijlage </w:t>
            </w:r>
            <w:bookmarkStart w:id="16" w:name="bwBijlageLetterF3"/>
            <w:r>
              <w:rPr>
                <w:rFonts w:cs="Verdana"/>
                <w:vanish/>
                <w:color w:val="E0E0E0"/>
                <w:szCs w:val="18"/>
              </w:rPr>
              <w:t>X</w:t>
            </w:r>
            <w:bookmarkEnd w:id="16"/>
            <w:r w:rsidRPr="00034B76">
              <w:rPr>
                <w:rFonts w:cs="Verdana"/>
                <w:vanish/>
                <w:color w:val="E0E0E0"/>
                <w:szCs w:val="18"/>
              </w:rPr>
              <w:t xml:space="preserve"> nr B</w:t>
            </w:r>
          </w:p>
        </w:tc>
        <w:tc>
          <w:tcPr>
            <w:tcW w:w="303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w:t>
            </w:r>
          </w:p>
        </w:tc>
      </w:tr>
      <w:tr w:rsidR="00EF5969" w:rsidRPr="00034B76" w:rsidTr="00200A45">
        <w:trPr>
          <w:hidden/>
        </w:trPr>
        <w:tc>
          <w:tcPr>
            <w:tcW w:w="435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 xml:space="preserve">Bijlage </w:t>
            </w:r>
            <w:bookmarkStart w:id="17" w:name="bwBijlageLetterF4"/>
            <w:r>
              <w:rPr>
                <w:rFonts w:cs="Verdana"/>
                <w:vanish/>
                <w:color w:val="E0E0E0"/>
                <w:szCs w:val="18"/>
              </w:rPr>
              <w:t>X</w:t>
            </w:r>
            <w:bookmarkEnd w:id="17"/>
            <w:r w:rsidRPr="00034B76">
              <w:rPr>
                <w:rFonts w:cs="Verdana"/>
                <w:vanish/>
                <w:color w:val="E0E0E0"/>
                <w:szCs w:val="18"/>
              </w:rPr>
              <w:t xml:space="preserve"> nr C</w:t>
            </w:r>
          </w:p>
        </w:tc>
        <w:tc>
          <w:tcPr>
            <w:tcW w:w="303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w:t>
            </w:r>
          </w:p>
        </w:tc>
      </w:tr>
      <w:tr w:rsidR="00EF5969" w:rsidRPr="00034B76" w:rsidTr="00200A45">
        <w:trPr>
          <w:hidden/>
        </w:trPr>
        <w:tc>
          <w:tcPr>
            <w:tcW w:w="435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 xml:space="preserve">Bijlage </w:t>
            </w:r>
            <w:bookmarkStart w:id="18" w:name="bwBijlageLetterF5"/>
            <w:r>
              <w:rPr>
                <w:rFonts w:cs="Verdana"/>
                <w:vanish/>
                <w:color w:val="E0E0E0"/>
                <w:szCs w:val="18"/>
              </w:rPr>
              <w:t>X</w:t>
            </w:r>
            <w:bookmarkEnd w:id="18"/>
            <w:r w:rsidRPr="00034B76">
              <w:rPr>
                <w:rFonts w:cs="Verdana"/>
                <w:vanish/>
                <w:color w:val="E0E0E0"/>
                <w:szCs w:val="18"/>
              </w:rPr>
              <w:t xml:space="preserve"> nr D</w:t>
            </w:r>
          </w:p>
        </w:tc>
        <w:tc>
          <w:tcPr>
            <w:tcW w:w="3032" w:type="dxa"/>
            <w:gridSpan w:val="2"/>
            <w:shd w:val="clear" w:color="auto" w:fill="auto"/>
          </w:tcPr>
          <w:p w:rsidR="00EF5969" w:rsidRPr="00034B76" w:rsidRDefault="00EF5969" w:rsidP="00200A45">
            <w:pPr>
              <w:spacing w:line="260" w:lineRule="atLeast"/>
              <w:rPr>
                <w:rFonts w:cs="Verdana"/>
                <w:vanish/>
                <w:color w:val="E0E0E0"/>
                <w:szCs w:val="18"/>
              </w:rPr>
            </w:pPr>
            <w:r w:rsidRPr="00034B76">
              <w:rPr>
                <w:rFonts w:cs="Verdana"/>
                <w:vanish/>
                <w:color w:val="E0E0E0"/>
                <w:szCs w:val="18"/>
              </w:rPr>
              <w:t>…</w:t>
            </w:r>
            <w:r w:rsidRPr="00034B76">
              <w:rPr>
                <w:rFonts w:cs="RijksoverheidSansText-Regular"/>
                <w:b/>
                <w:vanish/>
                <w:color w:val="E0E0E0"/>
                <w:szCs w:val="18"/>
              </w:rPr>
              <w:t xml:space="preserve"> </w:t>
            </w:r>
          </w:p>
        </w:tc>
      </w:tr>
    </w:tbl>
    <w:p w:rsidR="00EF5969" w:rsidRPr="00EF5969" w:rsidRDefault="00EF5969" w:rsidP="00EF5969">
      <w:pPr>
        <w:spacing w:line="260" w:lineRule="atLeast"/>
        <w:rPr>
          <w:rFonts w:cs="Verdana"/>
          <w:color w:val="000000"/>
          <w:szCs w:val="18"/>
        </w:rPr>
      </w:pPr>
      <w:bookmarkStart w:id="19" w:name="bwAP_OP_NO_aan_tekst3"/>
      <w:bookmarkEnd w:id="14"/>
    </w:p>
    <w:p w:rsidR="00EF5969" w:rsidRPr="00034B76" w:rsidRDefault="00EF5969" w:rsidP="00EF5969">
      <w:pPr>
        <w:pStyle w:val="Lijstalinea"/>
        <w:numPr>
          <w:ilvl w:val="0"/>
          <w:numId w:val="33"/>
        </w:numPr>
        <w:spacing w:line="240" w:lineRule="exact"/>
        <w:contextualSpacing/>
        <w:rPr>
          <w:rFonts w:cs="RijksoverheidSansText-Regular"/>
          <w:color w:val="000000"/>
          <w:szCs w:val="18"/>
        </w:rPr>
      </w:pPr>
      <w:r w:rsidRPr="00034B76">
        <w:rPr>
          <w:rFonts w:cs="RijksoverheidSansText-Regular"/>
          <w:color w:val="000000"/>
          <w:szCs w:val="18"/>
        </w:rPr>
        <w:t xml:space="preserve">De ondernemer(s) </w:t>
      </w:r>
      <w:bookmarkStart w:id="20" w:name="bwAP_NO_aan43"/>
      <w:r w:rsidRPr="00034B76">
        <w:rPr>
          <w:rFonts w:cs="RijksoverheidSansText-Regular"/>
          <w:vanish/>
          <w:color w:val="E0E0E0"/>
        </w:rPr>
        <w:t>(gegadigde(n))</w:t>
      </w:r>
      <w:bookmarkEnd w:id="20"/>
      <w:r w:rsidRPr="00034B76">
        <w:rPr>
          <w:rFonts w:cs="RijksoverheidSansText-Regular"/>
          <w:color w:val="000000"/>
          <w:szCs w:val="18"/>
        </w:rPr>
        <w:t xml:space="preserve"> vult (vullen) per referentieopdracht de volgende gegevens in. Onderstaande tabel dient zo vaak als nodig herhaald en ingevuld te worden.</w:t>
      </w:r>
    </w:p>
    <w:p w:rsidR="00EF5969" w:rsidRPr="00034B76" w:rsidRDefault="00EF5969" w:rsidP="00EF5969">
      <w:pPr>
        <w:spacing w:line="260" w:lineRule="atLeast"/>
        <w:rPr>
          <w:rFonts w:cs="Verdana"/>
          <w:color w:val="000000"/>
          <w:szCs w:val="18"/>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EF5969" w:rsidRPr="00034B76" w:rsidTr="00200A45">
        <w:tc>
          <w:tcPr>
            <w:tcW w:w="7617" w:type="dxa"/>
            <w:gridSpan w:val="2"/>
            <w:tcBorders>
              <w:top w:val="single" w:sz="4" w:space="0" w:color="auto"/>
              <w:left w:val="single" w:sz="4" w:space="0" w:color="auto"/>
              <w:bottom w:val="single" w:sz="4" w:space="0" w:color="auto"/>
              <w:right w:val="single" w:sz="4" w:space="0" w:color="auto"/>
            </w:tcBorders>
          </w:tcPr>
          <w:p w:rsidR="00EF5969" w:rsidRPr="00034B76" w:rsidRDefault="00EF5969" w:rsidP="00200A45">
            <w:pPr>
              <w:suppressAutoHyphens/>
              <w:jc w:val="center"/>
              <w:rPr>
                <w:rFonts w:cs="Verdana"/>
                <w:b/>
                <w:bCs/>
                <w:color w:val="000000"/>
                <w:szCs w:val="18"/>
              </w:rPr>
            </w:pPr>
          </w:p>
          <w:p w:rsidR="00EF5969" w:rsidRPr="00034B76" w:rsidRDefault="00EF5969" w:rsidP="00200A45">
            <w:pPr>
              <w:suppressAutoHyphens/>
              <w:jc w:val="center"/>
              <w:rPr>
                <w:rFonts w:cs="Verdana"/>
                <w:b/>
                <w:bCs/>
                <w:color w:val="000000"/>
                <w:szCs w:val="18"/>
              </w:rPr>
            </w:pPr>
            <w:r w:rsidRPr="00034B76">
              <w:rPr>
                <w:rFonts w:cs="Verdana"/>
                <w:b/>
                <w:bCs/>
                <w:color w:val="000000"/>
                <w:szCs w:val="18"/>
              </w:rPr>
              <w:t>REFERENTIEOPDRACHT NR: …</w:t>
            </w:r>
          </w:p>
          <w:p w:rsidR="00EF5969" w:rsidRPr="00034B76" w:rsidRDefault="00EF5969" w:rsidP="00200A45">
            <w:pPr>
              <w:jc w:val="center"/>
              <w:rPr>
                <w:rFonts w:cs="Verdana"/>
                <w:b/>
                <w:bCs/>
                <w:color w:val="000000"/>
                <w:szCs w:val="18"/>
              </w:rPr>
            </w:pP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color w:val="000000"/>
              </w:rPr>
            </w:pPr>
            <w:r w:rsidRPr="00034B76">
              <w:rPr>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Overeengekomen bedrag</w:t>
            </w:r>
          </w:p>
          <w:p w:rsidR="00EF5969" w:rsidRPr="00034B76" w:rsidRDefault="00EF5969" w:rsidP="00200A45">
            <w:pPr>
              <w:rPr>
                <w:rFonts w:cs="Verdana"/>
                <w:color w:val="000000"/>
                <w:szCs w:val="18"/>
              </w:rPr>
            </w:pPr>
            <w:r w:rsidRPr="00034B76">
              <w:rPr>
                <w:rFonts w:cs="Verdana"/>
                <w:color w:val="000000"/>
                <w:szCs w:val="18"/>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Arial"/>
                <w:color w:val="000000"/>
              </w:rPr>
              <w:t xml:space="preserve">€ </w:t>
            </w:r>
            <w:r w:rsidRPr="00034B76">
              <w:rPr>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Arial"/>
                <w:color w:val="000000"/>
              </w:rPr>
              <w:t xml:space="preserve">€ </w:t>
            </w:r>
            <w:r w:rsidRPr="00034B76">
              <w:rPr>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Datum van oplevering</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color w:val="000000"/>
              </w:rPr>
              <w:t>…</w:t>
            </w:r>
          </w:p>
        </w:tc>
      </w:tr>
      <w:tr w:rsidR="00EF5969" w:rsidRPr="00034B76" w:rsidTr="00200A45">
        <w:trPr>
          <w:trHeight w:val="295"/>
        </w:trPr>
        <w:tc>
          <w:tcPr>
            <w:tcW w:w="7617" w:type="dxa"/>
            <w:gridSpan w:val="2"/>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 xml:space="preserve">Indien de referentieopdracht is uitgevoerd door een </w:t>
            </w:r>
            <w:r w:rsidRPr="00034B76">
              <w:rPr>
                <w:rFonts w:cs="V&amp;W Syntax (Adobe)"/>
                <w:color w:val="000000"/>
                <w:szCs w:val="18"/>
              </w:rPr>
              <w:t>samenwerkingsverband van ondernemers</w:t>
            </w:r>
            <w:r w:rsidRPr="00034B76">
              <w:rPr>
                <w:rFonts w:cs="Verdana"/>
                <w:color w:val="000000"/>
                <w:szCs w:val="18"/>
              </w:rPr>
              <w:t xml:space="preserve"> (combinatie)</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 xml:space="preserve">De namen van de overige participanten in het </w:t>
            </w:r>
            <w:r w:rsidRPr="00034B76">
              <w:rPr>
                <w:rFonts w:cs="V&amp;W Syntax (Adobe)"/>
                <w:color w:val="000000"/>
                <w:szCs w:val="18"/>
              </w:rPr>
              <w:t>samenwerkingsverband van ondernemers</w:t>
            </w:r>
            <w:r w:rsidRPr="00034B76">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034B76">
              <w:rPr>
                <w:rStyle w:val="Verborgentekst"/>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pStyle w:val="Broodtekst"/>
              <w:tabs>
                <w:tab w:val="clear" w:pos="227"/>
                <w:tab w:val="clear" w:pos="454"/>
                <w:tab w:val="clear" w:pos="680"/>
                <w:tab w:val="left" w:pos="206"/>
                <w:tab w:val="left" w:pos="413"/>
                <w:tab w:val="left" w:pos="618"/>
              </w:tabs>
              <w:rPr>
                <w:rStyle w:val="Verborgentekst"/>
                <w:b w:val="0"/>
                <w:i w:val="0"/>
                <w:vanish w:val="0"/>
                <w:color w:val="000000"/>
              </w:rPr>
            </w:pPr>
            <w:r w:rsidRPr="00034B76">
              <w:rPr>
                <w:rStyle w:val="Verborgentekst"/>
                <w:color w:val="000000"/>
              </w:rPr>
              <w:t>…</w:t>
            </w:r>
          </w:p>
        </w:tc>
      </w:tr>
      <w:tr w:rsidR="00EF5969" w:rsidRPr="00034B76" w:rsidTr="00200A45">
        <w:tc>
          <w:tcPr>
            <w:tcW w:w="4500"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 xml:space="preserve">Percentage aandeel van iedere participant in het </w:t>
            </w:r>
            <w:r w:rsidRPr="00034B76">
              <w:rPr>
                <w:rFonts w:cs="V&amp;W Syntax (Adobe)"/>
                <w:color w:val="000000"/>
                <w:szCs w:val="18"/>
              </w:rPr>
              <w:t>samenwerkingsverband van ondernemers</w:t>
            </w:r>
            <w:r w:rsidRPr="00034B76">
              <w:rPr>
                <w:rFonts w:cs="Verdana"/>
                <w:color w:val="000000"/>
                <w:szCs w:val="18"/>
              </w:rPr>
              <w:t xml:space="preserve"> (combinatie)</w:t>
            </w:r>
          </w:p>
        </w:tc>
        <w:tc>
          <w:tcPr>
            <w:tcW w:w="3117" w:type="dxa"/>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 w:val="16"/>
                <w:szCs w:val="16"/>
              </w:rPr>
            </w:pPr>
            <w:r w:rsidRPr="00034B76">
              <w:rPr>
                <w:rFonts w:cs="Verdana"/>
                <w:color w:val="000000"/>
                <w:sz w:val="16"/>
                <w:szCs w:val="16"/>
              </w:rPr>
              <w:t>…</w:t>
            </w:r>
          </w:p>
        </w:tc>
      </w:tr>
      <w:tr w:rsidR="00EF5969" w:rsidRPr="00034B76" w:rsidTr="00200A45">
        <w:tc>
          <w:tcPr>
            <w:tcW w:w="7617" w:type="dxa"/>
            <w:gridSpan w:val="2"/>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Toelichting op de gevraagde technische bekwaamheid opgedaan in deze referentieopdracht (maximaal 250 woorden)</w:t>
            </w:r>
          </w:p>
        </w:tc>
      </w:tr>
      <w:tr w:rsidR="00EF5969" w:rsidRPr="00034B76" w:rsidTr="00200A45">
        <w:tc>
          <w:tcPr>
            <w:tcW w:w="7617" w:type="dxa"/>
            <w:gridSpan w:val="2"/>
            <w:tcBorders>
              <w:top w:val="single" w:sz="4" w:space="0" w:color="auto"/>
              <w:left w:val="single" w:sz="4" w:space="0" w:color="auto"/>
              <w:bottom w:val="single" w:sz="4" w:space="0" w:color="auto"/>
              <w:right w:val="single" w:sz="4" w:space="0" w:color="auto"/>
            </w:tcBorders>
          </w:tcPr>
          <w:p w:rsidR="00EF5969" w:rsidRPr="00034B76" w:rsidRDefault="00EF5969" w:rsidP="00200A45">
            <w:pPr>
              <w:rPr>
                <w:rFonts w:cs="Verdana"/>
                <w:color w:val="000000"/>
                <w:szCs w:val="18"/>
              </w:rPr>
            </w:pPr>
            <w:r w:rsidRPr="00034B76">
              <w:rPr>
                <w:rFonts w:cs="Verdana"/>
                <w:color w:val="000000"/>
                <w:szCs w:val="18"/>
              </w:rPr>
              <w:t>…</w:t>
            </w:r>
          </w:p>
          <w:p w:rsidR="00EF5969" w:rsidRPr="00034B76" w:rsidRDefault="00EF5969" w:rsidP="00200A45">
            <w:pPr>
              <w:rPr>
                <w:rFonts w:cs="Verdana"/>
                <w:color w:val="000000"/>
                <w:szCs w:val="18"/>
              </w:rPr>
            </w:pPr>
          </w:p>
          <w:p w:rsidR="00EF5969" w:rsidRPr="00034B76" w:rsidRDefault="00EF5969" w:rsidP="00200A45">
            <w:pPr>
              <w:rPr>
                <w:rFonts w:cs="Verdana"/>
                <w:color w:val="000000"/>
                <w:szCs w:val="18"/>
              </w:rPr>
            </w:pPr>
          </w:p>
        </w:tc>
      </w:tr>
    </w:tbl>
    <w:p w:rsidR="00EF5969" w:rsidRPr="00034B76" w:rsidRDefault="00EF5969" w:rsidP="00EF5969">
      <w:pPr>
        <w:rPr>
          <w:vanish/>
          <w:color w:val="E0E0E0"/>
          <w:lang w:val="en-US"/>
        </w:rPr>
      </w:pPr>
      <w:bookmarkStart w:id="21" w:name="_Toc496111702"/>
      <w:bookmarkEnd w:id="19"/>
      <w:r w:rsidRPr="00300406">
        <w:rPr>
          <w:lang w:val="en-US"/>
        </w:rPr>
        <w:t xml:space="preserve"> </w:t>
      </w:r>
      <w:bookmarkStart w:id="22" w:name="bwBijlageF_NO_GG0_uit"/>
      <w:r w:rsidRPr="00034B76">
        <w:rPr>
          <w:vanish/>
          <w:color w:val="E0E0E0"/>
          <w:lang w:val="en-US"/>
        </w:rPr>
        <w:t>Selectie</w:t>
      </w:r>
      <w:bookmarkEnd w:id="2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0"/>
        <w:gridCol w:w="2092"/>
        <w:gridCol w:w="1027"/>
      </w:tblGrid>
      <w:tr w:rsidR="00EF5969" w:rsidRPr="00034B76" w:rsidTr="00200A45">
        <w:trPr>
          <w:cantSplit/>
          <w:hidden/>
        </w:trPr>
        <w:tc>
          <w:tcPr>
            <w:tcW w:w="7752" w:type="dxa"/>
            <w:gridSpan w:val="3"/>
          </w:tcPr>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Cs/>
                <w:vanish/>
                <w:color w:val="E0E0E0"/>
                <w:szCs w:val="18"/>
              </w:rPr>
            </w:pPr>
            <w:bookmarkStart w:id="23" w:name="bwBijlageF_NO_GG0_uit_tekst"/>
            <w:bookmarkEnd w:id="22"/>
            <w:r w:rsidRPr="00034B76">
              <w:rPr>
                <w:b/>
                <w:vanish/>
                <w:color w:val="E0E0E0"/>
              </w:rPr>
              <w:t xml:space="preserve"> </w:t>
            </w:r>
          </w:p>
          <w:p w:rsidR="00EF5969" w:rsidRPr="00034B76" w:rsidRDefault="00EF5969" w:rsidP="00200A45">
            <w:pPr>
              <w:tabs>
                <w:tab w:val="left" w:pos="10"/>
                <w:tab w:val="left" w:pos="2557"/>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Cs/>
                <w:vanish/>
                <w:color w:val="E0E0E0"/>
                <w:szCs w:val="18"/>
              </w:rPr>
            </w:pPr>
            <w:r w:rsidRPr="00034B76">
              <w:rPr>
                <w:bCs/>
                <w:vanish/>
                <w:color w:val="E0E0E0"/>
                <w:szCs w:val="18"/>
              </w:rPr>
              <w:t>Zaaknummer</w:t>
            </w:r>
            <w:r w:rsidRPr="00034B76">
              <w:rPr>
                <w:bCs/>
                <w:vanish/>
                <w:color w:val="E0E0E0"/>
                <w:szCs w:val="18"/>
              </w:rPr>
              <w:tab/>
              <w:t xml:space="preserve">: </w:t>
            </w:r>
            <w:r w:rsidRPr="00034B76">
              <w:rPr>
                <w:vanish/>
                <w:color w:val="E0E0E0"/>
              </w:rPr>
              <w:fldChar w:fldCharType="begin">
                <w:ffData>
                  <w:name w:val=""/>
                  <w:enabled/>
                  <w:calcOnExit w:val="0"/>
                  <w:textInput>
                    <w:default w:val="[&lt;ZAAKNUMMER&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[&lt;ZAAKNUMMER&gt;]</w:t>
            </w:r>
            <w:r w:rsidRPr="00034B76">
              <w:rPr>
                <w:vanish/>
                <w:color w:val="E0E0E0"/>
              </w:rPr>
              <w:fldChar w:fldCharType="end"/>
            </w:r>
          </w:p>
          <w:p w:rsidR="00EF5969" w:rsidRPr="00034B76" w:rsidRDefault="00EF5969" w:rsidP="00200A45">
            <w:pPr>
              <w:tabs>
                <w:tab w:val="left" w:pos="10"/>
                <w:tab w:val="left" w:pos="2557"/>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Cs/>
                <w:vanish/>
                <w:color w:val="E0E0E0"/>
                <w:szCs w:val="18"/>
              </w:rPr>
            </w:pPr>
            <w:r w:rsidRPr="00034B76">
              <w:rPr>
                <w:bCs/>
                <w:vanish/>
                <w:color w:val="E0E0E0"/>
                <w:szCs w:val="18"/>
              </w:rPr>
              <w:t>Zaakomschrijving</w:t>
            </w:r>
            <w:r w:rsidRPr="00034B76">
              <w:rPr>
                <w:bCs/>
                <w:vanish/>
                <w:color w:val="E0E0E0"/>
                <w:szCs w:val="18"/>
              </w:rPr>
              <w:tab/>
              <w:t xml:space="preserve">: </w:t>
            </w:r>
            <w:r w:rsidRPr="00034B76">
              <w:rPr>
                <w:vanish/>
                <w:color w:val="E0E0E0"/>
              </w:rPr>
              <w:fldChar w:fldCharType="begin">
                <w:ffData>
                  <w:name w:val=""/>
                  <w:enabled/>
                  <w:calcOnExit w:val="0"/>
                  <w:textInput>
                    <w:default w:val="[&lt;ZAAKOMSCHRIJVING&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[&lt;ZAAKOMSCHRIJVING&gt;]</w:t>
            </w:r>
            <w:r w:rsidRPr="00034B76">
              <w:rPr>
                <w:vanish/>
                <w:color w:val="E0E0E0"/>
              </w:rPr>
              <w:fldChar w:fldCharType="end"/>
            </w:r>
          </w:p>
          <w:p w:rsidR="00EF5969" w:rsidRPr="00034B76" w:rsidRDefault="00EF5969" w:rsidP="00200A45">
            <w:pPr>
              <w:tabs>
                <w:tab w:val="left" w:pos="0"/>
                <w:tab w:val="left" w:pos="2557"/>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rPr>
                <w:vanish/>
                <w:color w:val="E0E0E0"/>
                <w:szCs w:val="18"/>
              </w:rPr>
            </w:pPr>
            <w:r w:rsidRPr="00034B76">
              <w:rPr>
                <w:vanish/>
                <w:color w:val="E0E0E0"/>
                <w:szCs w:val="18"/>
              </w:rPr>
              <w:t>Scoretabel voor gegadigde</w:t>
            </w:r>
            <w:r w:rsidRPr="00034B76">
              <w:rPr>
                <w:vanish/>
                <w:color w:val="E0E0E0"/>
                <w:szCs w:val="18"/>
              </w:rPr>
              <w:tab/>
              <w:t>: …………………………………………………………………………………………………</w:t>
            </w:r>
          </w:p>
          <w:p w:rsidR="00EF5969" w:rsidRPr="00034B76" w:rsidRDefault="00EF5969" w:rsidP="00200A45">
            <w:pPr>
              <w:spacing w:line="260" w:lineRule="atLeast"/>
              <w:rPr>
                <w:vanish/>
                <w:color w:val="E0E0E0"/>
                <w:szCs w:val="18"/>
              </w:rPr>
            </w:pPr>
          </w:p>
        </w:tc>
      </w:tr>
      <w:tr w:rsidR="00EF5969" w:rsidRPr="00034B76" w:rsidTr="00200A45">
        <w:trPr>
          <w:cantSplit/>
          <w:hidden/>
        </w:trPr>
        <w:tc>
          <w:tcPr>
            <w:tcW w:w="4585" w:type="dxa"/>
          </w:tcPr>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p>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rPr>
            </w:pPr>
            <w:r w:rsidRPr="00034B76">
              <w:rPr>
                <w:b/>
                <w:vanish/>
                <w:color w:val="E0E0E0"/>
              </w:rPr>
              <w:t>Selectiecriteria Referentieopdrachten</w:t>
            </w:r>
          </w:p>
          <w:p w:rsidR="00EF5969" w:rsidRPr="00034B76" w:rsidRDefault="00EF5969" w:rsidP="00200A45">
            <w:pPr>
              <w:tabs>
                <w:tab w:val="left" w:pos="1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rPr>
                <w:vanish/>
                <w:color w:val="E0E0E0"/>
              </w:rPr>
            </w:pPr>
            <w:bookmarkStart w:id="24" w:name="bwBijlageF_NO_GG0_uit_HT"/>
            <w:r w:rsidRPr="00034B76">
              <w:rPr>
                <w:rStyle w:val="Verborgentekst"/>
                <w:color w:val="E0E0E0"/>
              </w:rPr>
              <w:t>Maximaal vier die gericht zijn op risico’s in het project. De geschiktheidseis(en) als gesteld in paragraaf 3.2 mogen niet als selectiecriterium worden gehanteerd.</w:t>
            </w:r>
            <w:bookmarkEnd w:id="24"/>
          </w:p>
        </w:tc>
        <w:tc>
          <w:tcPr>
            <w:tcW w:w="2125" w:type="dxa"/>
            <w:shd w:val="clear" w:color="auto" w:fill="auto"/>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r w:rsidRPr="00034B76">
              <w:rPr>
                <w:vanish/>
                <w:color w:val="E0E0E0"/>
                <w:szCs w:val="18"/>
              </w:rPr>
              <w:t>Haalbare score</w:t>
            </w:r>
          </w:p>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r w:rsidRPr="00034B76">
              <w:rPr>
                <w:vanish/>
                <w:color w:val="E0E0E0"/>
                <w:szCs w:val="18"/>
              </w:rPr>
              <w:t>(Aantal referentieopdrachten die ieder afzonderlijk aan een criterium voldoet)</w:t>
            </w:r>
          </w:p>
        </w:tc>
        <w:tc>
          <w:tcPr>
            <w:tcW w:w="1042" w:type="dxa"/>
            <w:shd w:val="clear" w:color="auto" w:fill="auto"/>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r w:rsidRPr="00034B76">
              <w:rPr>
                <w:vanish/>
                <w:color w:val="E0E0E0"/>
                <w:szCs w:val="18"/>
              </w:rPr>
              <w:t>Behaalde score</w:t>
            </w:r>
          </w:p>
        </w:tc>
      </w:tr>
      <w:tr w:rsidR="00EF5969" w:rsidRPr="00034B76" w:rsidTr="00200A45">
        <w:trPr>
          <w:hidden/>
        </w:trPr>
        <w:tc>
          <w:tcPr>
            <w:tcW w:w="4585" w:type="dxa"/>
          </w:tcPr>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rPr>
            </w:pPr>
            <w:r w:rsidRPr="00034B76">
              <w:rPr>
                <w:vanish/>
                <w:color w:val="E0E0E0"/>
              </w:rPr>
              <w:t>A</w:t>
            </w:r>
            <w:r w:rsidRPr="00034B76">
              <w:rPr>
                <w:vanish/>
                <w:color w:val="E0E0E0"/>
              </w:rPr>
              <w:tab/>
            </w:r>
            <w:r w:rsidRPr="00034B76">
              <w:rPr>
                <w:vanish/>
                <w:color w:val="E0E0E0"/>
                <w:szCs w:val="18"/>
              </w:rPr>
              <w:t xml:space="preserve">De gegadigde heeft in de periode van drie jaar voorafgaande aan de uiterste datum voor ontvangst van de verzoeken tot deelneming aantoonbaar ervaring opgedaan met het </w:t>
            </w:r>
            <w:r w:rsidRPr="00034B76">
              <w:rPr>
                <w:vanish/>
                <w:color w:val="E0E0E0"/>
              </w:rPr>
              <w:fldChar w:fldCharType="begin">
                <w:ffData>
                  <w:name w:val=""/>
                  <w:enabled/>
                  <w:calcOnExit w:val="0"/>
                  <w:textInput>
                    <w:default w:val="&lt;Vul werk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werkwoord in&gt;</w:t>
            </w:r>
            <w:r w:rsidRPr="00034B76">
              <w:rPr>
                <w:vanish/>
                <w:color w:val="E0E0E0"/>
              </w:rPr>
              <w:fldChar w:fldCharType="end"/>
            </w:r>
            <w:r w:rsidRPr="00034B76">
              <w:rPr>
                <w:vanish/>
                <w:color w:val="E0E0E0"/>
                <w:szCs w:val="18"/>
              </w:rPr>
              <w:t xml:space="preserve"> van </w:t>
            </w:r>
            <w:r w:rsidRPr="00034B76">
              <w:rPr>
                <w:vanish/>
                <w:color w:val="E0E0E0"/>
              </w:rPr>
              <w:fldChar w:fldCharType="begin">
                <w:ffData>
                  <w:name w:val=""/>
                  <w:enabled/>
                  <w:calcOnExit w:val="0"/>
                  <w:textInput>
                    <w:default w:val="&lt;Vul zelfstandig naam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zelfstandig naamwoord in&gt;</w:t>
            </w:r>
            <w:r w:rsidRPr="00034B76">
              <w:rPr>
                <w:vanish/>
                <w:color w:val="E0E0E0"/>
              </w:rPr>
              <w:fldChar w:fldCharType="end"/>
            </w:r>
            <w:r w:rsidRPr="00034B76">
              <w:rPr>
                <w:vanish/>
                <w:color w:val="E0E0E0"/>
                <w:szCs w:val="18"/>
              </w:rPr>
              <w:t xml:space="preserve"> met een minimale omvang van </w:t>
            </w:r>
            <w:r w:rsidRPr="00034B76">
              <w:rPr>
                <w:vanish/>
                <w:color w:val="E0E0E0"/>
              </w:rPr>
              <w:fldChar w:fldCharType="begin">
                <w:ffData>
                  <w:name w:val=""/>
                  <w:enabled/>
                  <w:calcOnExit w:val="0"/>
                  <w:textInput>
                    <w:default w:val="&lt;Vul omvang en eenhei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omvang en eenheid in&gt;</w:t>
            </w:r>
            <w:r w:rsidRPr="00034B76">
              <w:rPr>
                <w:vanish/>
                <w:color w:val="E0E0E0"/>
              </w:rPr>
              <w:fldChar w:fldCharType="end"/>
            </w:r>
            <w:r w:rsidRPr="00034B76">
              <w:rPr>
                <w:vanish/>
                <w:color w:val="E0E0E0"/>
                <w:szCs w:val="18"/>
              </w:rPr>
              <w:t>.</w:t>
            </w:r>
          </w:p>
        </w:tc>
        <w:tc>
          <w:tcPr>
            <w:tcW w:w="2125" w:type="dxa"/>
          </w:tcPr>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rPr>
            </w:pPr>
            <w:r w:rsidRPr="00034B76">
              <w:rPr>
                <w:vanish/>
                <w:color w:val="E0E0E0"/>
              </w:rPr>
              <w:fldChar w:fldCharType="begin">
                <w:ffData>
                  <w:name w:val=""/>
                  <w:enabled/>
                  <w:calcOnExit w:val="0"/>
                  <w:textInput>
                    <w:default w:val="&lt;Vul methodiek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methodiek in&gt;</w:t>
            </w:r>
            <w:r w:rsidRPr="00034B76">
              <w:rPr>
                <w:vanish/>
                <w:color w:val="E0E0E0"/>
              </w:rPr>
              <w:fldChar w:fldCharType="end"/>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5" w:name="bwBijlageF_NO_GG0_uit_HT2"/>
            <w:r w:rsidRPr="00034B76">
              <w:rPr>
                <w:rStyle w:val="Verborgentekst"/>
                <w:color w:val="E0E0E0"/>
              </w:rPr>
              <w:t>Bijvoorbeeld:</w:t>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r w:rsidRPr="00034B76">
              <w:rPr>
                <w:rStyle w:val="Verborgentekst"/>
                <w:color w:val="E0E0E0"/>
              </w:rPr>
              <w:t>1 ref. = 5 punten</w:t>
            </w:r>
            <w:bookmarkEnd w:id="25"/>
          </w:p>
        </w:tc>
        <w:tc>
          <w:tcPr>
            <w:tcW w:w="1042" w:type="dxa"/>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EF5969" w:rsidRPr="00034B76" w:rsidTr="00200A45">
        <w:trPr>
          <w:hidden/>
        </w:trPr>
        <w:tc>
          <w:tcPr>
            <w:tcW w:w="4585" w:type="dxa"/>
          </w:tcPr>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r w:rsidRPr="00034B76">
              <w:rPr>
                <w:vanish/>
                <w:color w:val="E0E0E0"/>
              </w:rPr>
              <w:t>B</w:t>
            </w:r>
            <w:r w:rsidRPr="00034B76">
              <w:rPr>
                <w:vanish/>
                <w:color w:val="E0E0E0"/>
              </w:rPr>
              <w:tab/>
            </w:r>
            <w:r w:rsidRPr="00034B76">
              <w:rPr>
                <w:vanish/>
                <w:color w:val="E0E0E0"/>
                <w:szCs w:val="18"/>
              </w:rPr>
              <w:t xml:space="preserve">De gegadigde heeft in de periode van drie jaar voorafgaande aan de uiterste datum voor ontvangst van de verzoeken tot deelneming aantoonbaar ervaring opgedaan met het </w:t>
            </w:r>
            <w:r w:rsidRPr="00034B76">
              <w:rPr>
                <w:vanish/>
                <w:color w:val="E0E0E0"/>
              </w:rPr>
              <w:fldChar w:fldCharType="begin">
                <w:ffData>
                  <w:name w:val=""/>
                  <w:enabled/>
                  <w:calcOnExit w:val="0"/>
                  <w:textInput>
                    <w:default w:val="&lt;Vul werk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werkwoord in&gt;</w:t>
            </w:r>
            <w:r w:rsidRPr="00034B76">
              <w:rPr>
                <w:vanish/>
                <w:color w:val="E0E0E0"/>
              </w:rPr>
              <w:fldChar w:fldCharType="end"/>
            </w:r>
            <w:r w:rsidRPr="00034B76">
              <w:rPr>
                <w:vanish/>
                <w:color w:val="E0E0E0"/>
                <w:szCs w:val="18"/>
              </w:rPr>
              <w:t xml:space="preserve"> van </w:t>
            </w:r>
            <w:r w:rsidRPr="00034B76">
              <w:rPr>
                <w:vanish/>
                <w:color w:val="E0E0E0"/>
              </w:rPr>
              <w:fldChar w:fldCharType="begin">
                <w:ffData>
                  <w:name w:val=""/>
                  <w:enabled/>
                  <w:calcOnExit w:val="0"/>
                  <w:textInput>
                    <w:default w:val="&lt;Vul zelfstandig naam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zelfstandig naamwoord in&gt;</w:t>
            </w:r>
            <w:r w:rsidRPr="00034B76">
              <w:rPr>
                <w:vanish/>
                <w:color w:val="E0E0E0"/>
              </w:rPr>
              <w:fldChar w:fldCharType="end"/>
            </w:r>
            <w:r w:rsidRPr="00034B76">
              <w:rPr>
                <w:vanish/>
                <w:color w:val="E0E0E0"/>
              </w:rPr>
              <w:t xml:space="preserve"> </w:t>
            </w:r>
            <w:r w:rsidRPr="00034B76">
              <w:rPr>
                <w:vanish/>
                <w:color w:val="E0E0E0"/>
                <w:szCs w:val="18"/>
              </w:rPr>
              <w:t xml:space="preserve">met een minimale omvang van </w:t>
            </w:r>
            <w:r w:rsidRPr="00034B76">
              <w:rPr>
                <w:vanish/>
                <w:color w:val="E0E0E0"/>
              </w:rPr>
              <w:fldChar w:fldCharType="begin">
                <w:ffData>
                  <w:name w:val=""/>
                  <w:enabled/>
                  <w:calcOnExit w:val="0"/>
                  <w:textInput>
                    <w:default w:val="&lt;Vul omvang en eenhei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omvang en eenheid in&gt;</w:t>
            </w:r>
            <w:r w:rsidRPr="00034B76">
              <w:rPr>
                <w:vanish/>
                <w:color w:val="E0E0E0"/>
              </w:rPr>
              <w:fldChar w:fldCharType="end"/>
            </w:r>
            <w:r w:rsidRPr="00034B76">
              <w:rPr>
                <w:vanish/>
                <w:color w:val="E0E0E0"/>
                <w:szCs w:val="18"/>
              </w:rPr>
              <w:t>.</w:t>
            </w:r>
          </w:p>
        </w:tc>
        <w:tc>
          <w:tcPr>
            <w:tcW w:w="2125" w:type="dxa"/>
          </w:tcPr>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sz w:val="16"/>
                <w:szCs w:val="16"/>
              </w:rPr>
            </w:pPr>
            <w:r w:rsidRPr="00034B76">
              <w:rPr>
                <w:vanish/>
                <w:color w:val="E0E0E0"/>
              </w:rPr>
              <w:fldChar w:fldCharType="begin">
                <w:ffData>
                  <w:name w:val=""/>
                  <w:enabled/>
                  <w:calcOnExit w:val="0"/>
                  <w:textInput>
                    <w:default w:val="&lt;Vul methodiek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methodiek in&gt;</w:t>
            </w:r>
            <w:r w:rsidRPr="00034B76">
              <w:rPr>
                <w:vanish/>
                <w:color w:val="E0E0E0"/>
              </w:rPr>
              <w:fldChar w:fldCharType="end"/>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6" w:name="bwBijlageF_NO_GG0_uit_HT3"/>
            <w:r w:rsidRPr="00034B76">
              <w:rPr>
                <w:rStyle w:val="Verborgentekst"/>
                <w:color w:val="E0E0E0"/>
              </w:rPr>
              <w:t>Bijvoorbeeld:</w:t>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034B76">
              <w:rPr>
                <w:rStyle w:val="Verborgentekst"/>
                <w:color w:val="E0E0E0"/>
              </w:rPr>
              <w:t>1 ref. = 3 punten</w:t>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r w:rsidRPr="00034B76">
              <w:rPr>
                <w:rStyle w:val="Verborgentekst"/>
                <w:color w:val="E0E0E0"/>
              </w:rPr>
              <w:t>2 ref. = 5 punten</w:t>
            </w:r>
            <w:bookmarkEnd w:id="26"/>
          </w:p>
        </w:tc>
        <w:tc>
          <w:tcPr>
            <w:tcW w:w="1042" w:type="dxa"/>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EF5969" w:rsidRPr="00034B76" w:rsidTr="00200A45">
        <w:trPr>
          <w:hidden/>
        </w:trPr>
        <w:tc>
          <w:tcPr>
            <w:tcW w:w="4585" w:type="dxa"/>
          </w:tcPr>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rPr>
            </w:pPr>
            <w:r w:rsidRPr="00034B76">
              <w:rPr>
                <w:vanish/>
                <w:color w:val="E0E0E0"/>
              </w:rPr>
              <w:t>C</w:t>
            </w:r>
            <w:r w:rsidRPr="00034B76">
              <w:rPr>
                <w:vanish/>
                <w:color w:val="E0E0E0"/>
              </w:rPr>
              <w:tab/>
            </w:r>
            <w:r w:rsidRPr="00034B76">
              <w:rPr>
                <w:vanish/>
                <w:color w:val="E0E0E0"/>
                <w:szCs w:val="18"/>
              </w:rPr>
              <w:t xml:space="preserve">De gegadigde heeft in de periode van drie jaar voorafgaande aan de uiterste datum voor ontvangst van de verzoeken tot deelneming aantoonbaar ervaring opgedaan met het </w:t>
            </w:r>
            <w:r w:rsidRPr="00034B76">
              <w:rPr>
                <w:vanish/>
                <w:color w:val="E0E0E0"/>
              </w:rPr>
              <w:fldChar w:fldCharType="begin">
                <w:ffData>
                  <w:name w:val=""/>
                  <w:enabled/>
                  <w:calcOnExit w:val="0"/>
                  <w:textInput>
                    <w:default w:val="&lt;Vul werk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werkwoord in&gt;</w:t>
            </w:r>
            <w:r w:rsidRPr="00034B76">
              <w:rPr>
                <w:vanish/>
                <w:color w:val="E0E0E0"/>
              </w:rPr>
              <w:fldChar w:fldCharType="end"/>
            </w:r>
            <w:r w:rsidRPr="00034B76">
              <w:rPr>
                <w:vanish/>
                <w:color w:val="E0E0E0"/>
                <w:szCs w:val="18"/>
              </w:rPr>
              <w:t xml:space="preserve"> van </w:t>
            </w:r>
            <w:r w:rsidRPr="00034B76">
              <w:rPr>
                <w:vanish/>
                <w:color w:val="E0E0E0"/>
              </w:rPr>
              <w:fldChar w:fldCharType="begin">
                <w:ffData>
                  <w:name w:val=""/>
                  <w:enabled/>
                  <w:calcOnExit w:val="0"/>
                  <w:textInput>
                    <w:default w:val="&lt;Vul zelfstandig naam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zelfstandig naamwoord in&gt;</w:t>
            </w:r>
            <w:r w:rsidRPr="00034B76">
              <w:rPr>
                <w:vanish/>
                <w:color w:val="E0E0E0"/>
              </w:rPr>
              <w:fldChar w:fldCharType="end"/>
            </w:r>
            <w:r w:rsidRPr="00034B76">
              <w:rPr>
                <w:vanish/>
                <w:color w:val="E0E0E0"/>
                <w:szCs w:val="18"/>
              </w:rPr>
              <w:t xml:space="preserve"> met een minimale omvang van </w:t>
            </w:r>
            <w:r w:rsidRPr="00034B76">
              <w:rPr>
                <w:vanish/>
                <w:color w:val="E0E0E0"/>
              </w:rPr>
              <w:fldChar w:fldCharType="begin">
                <w:ffData>
                  <w:name w:val=""/>
                  <w:enabled/>
                  <w:calcOnExit w:val="0"/>
                  <w:textInput>
                    <w:default w:val="&lt;Vul omvang en eenhei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omvang en eenheid in&gt;</w:t>
            </w:r>
            <w:r w:rsidRPr="00034B76">
              <w:rPr>
                <w:vanish/>
                <w:color w:val="E0E0E0"/>
              </w:rPr>
              <w:fldChar w:fldCharType="end"/>
            </w:r>
            <w:r w:rsidRPr="00034B76">
              <w:rPr>
                <w:vanish/>
                <w:color w:val="E0E0E0"/>
                <w:szCs w:val="18"/>
              </w:rPr>
              <w:t>.</w:t>
            </w:r>
          </w:p>
        </w:tc>
        <w:tc>
          <w:tcPr>
            <w:tcW w:w="2125" w:type="dxa"/>
          </w:tcPr>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highlight w:val="yellow"/>
              </w:rPr>
            </w:pPr>
            <w:r w:rsidRPr="00034B76">
              <w:rPr>
                <w:vanish/>
                <w:color w:val="E0E0E0"/>
              </w:rPr>
              <w:fldChar w:fldCharType="begin">
                <w:ffData>
                  <w:name w:val=""/>
                  <w:enabled/>
                  <w:calcOnExit w:val="0"/>
                  <w:textInput>
                    <w:default w:val="&lt;Vul methodiek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methodiek in&gt;</w:t>
            </w:r>
            <w:r w:rsidRPr="00034B76">
              <w:rPr>
                <w:vanish/>
                <w:color w:val="E0E0E0"/>
              </w:rPr>
              <w:fldChar w:fldCharType="end"/>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7" w:name="bwBijlageF_NO_GG0_uit_HT4"/>
            <w:r w:rsidRPr="00034B76">
              <w:rPr>
                <w:rStyle w:val="Verborgentekst"/>
                <w:color w:val="E0E0E0"/>
              </w:rPr>
              <w:t>Bijvoorbeeld:</w:t>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034B76">
              <w:rPr>
                <w:rStyle w:val="Verborgentekst"/>
                <w:color w:val="E0E0E0"/>
              </w:rPr>
              <w:t>1 ref. = 3 punten</w:t>
            </w:r>
          </w:p>
          <w:bookmarkEnd w:id="27"/>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p>
        </w:tc>
        <w:tc>
          <w:tcPr>
            <w:tcW w:w="1042" w:type="dxa"/>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EF5969" w:rsidRPr="00034B76" w:rsidTr="00200A45">
        <w:trPr>
          <w:hidden/>
        </w:trPr>
        <w:tc>
          <w:tcPr>
            <w:tcW w:w="4585" w:type="dxa"/>
          </w:tcPr>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r w:rsidRPr="00034B76">
              <w:rPr>
                <w:vanish/>
                <w:color w:val="E0E0E0"/>
              </w:rPr>
              <w:t>D</w:t>
            </w:r>
            <w:r w:rsidRPr="00034B76">
              <w:rPr>
                <w:vanish/>
                <w:color w:val="E0E0E0"/>
              </w:rPr>
              <w:tab/>
            </w:r>
            <w:r w:rsidRPr="00034B76">
              <w:rPr>
                <w:vanish/>
                <w:color w:val="E0E0E0"/>
                <w:szCs w:val="18"/>
              </w:rPr>
              <w:t xml:space="preserve">De gegadigde heeft in de periode van drie jaar voorafgaande aan de uiterste datum voor ontvangst van de verzoeken tot deelneming aantoonbaar ervaring opgedaan met het </w:t>
            </w:r>
            <w:r w:rsidRPr="00034B76">
              <w:rPr>
                <w:vanish/>
                <w:color w:val="E0E0E0"/>
              </w:rPr>
              <w:fldChar w:fldCharType="begin">
                <w:ffData>
                  <w:name w:val=""/>
                  <w:enabled/>
                  <w:calcOnExit w:val="0"/>
                  <w:textInput>
                    <w:default w:val="&lt;Vul werk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werkwoord in&gt;</w:t>
            </w:r>
            <w:r w:rsidRPr="00034B76">
              <w:rPr>
                <w:vanish/>
                <w:color w:val="E0E0E0"/>
              </w:rPr>
              <w:fldChar w:fldCharType="end"/>
            </w:r>
            <w:r w:rsidRPr="00034B76">
              <w:rPr>
                <w:vanish/>
                <w:color w:val="E0E0E0"/>
                <w:szCs w:val="18"/>
              </w:rPr>
              <w:t xml:space="preserve"> van </w:t>
            </w:r>
            <w:r w:rsidRPr="00034B76">
              <w:rPr>
                <w:vanish/>
                <w:color w:val="E0E0E0"/>
              </w:rPr>
              <w:fldChar w:fldCharType="begin">
                <w:ffData>
                  <w:name w:val=""/>
                  <w:enabled/>
                  <w:calcOnExit w:val="0"/>
                  <w:textInput>
                    <w:default w:val="&lt;Vul zelfstandig naam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zelfstandig naamwoord in&gt;</w:t>
            </w:r>
            <w:r w:rsidRPr="00034B76">
              <w:rPr>
                <w:vanish/>
                <w:color w:val="E0E0E0"/>
              </w:rPr>
              <w:fldChar w:fldCharType="end"/>
            </w:r>
            <w:r w:rsidRPr="00034B76">
              <w:rPr>
                <w:vanish/>
                <w:color w:val="E0E0E0"/>
                <w:szCs w:val="18"/>
              </w:rPr>
              <w:t xml:space="preserve"> met een minimale omvang van </w:t>
            </w:r>
            <w:r w:rsidRPr="00034B76">
              <w:rPr>
                <w:vanish/>
                <w:color w:val="E0E0E0"/>
              </w:rPr>
              <w:fldChar w:fldCharType="begin">
                <w:ffData>
                  <w:name w:val=""/>
                  <w:enabled/>
                  <w:calcOnExit w:val="0"/>
                  <w:textInput>
                    <w:default w:val="&lt;Vul zelfstandig naamwoord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zelfstandig naamwoord in&gt;</w:t>
            </w:r>
            <w:r w:rsidRPr="00034B76">
              <w:rPr>
                <w:vanish/>
                <w:color w:val="E0E0E0"/>
              </w:rPr>
              <w:fldChar w:fldCharType="end"/>
            </w:r>
            <w:r w:rsidRPr="00034B76">
              <w:rPr>
                <w:vanish/>
                <w:color w:val="E0E0E0"/>
                <w:szCs w:val="18"/>
              </w:rPr>
              <w:t>.</w:t>
            </w:r>
          </w:p>
        </w:tc>
        <w:tc>
          <w:tcPr>
            <w:tcW w:w="2125" w:type="dxa"/>
          </w:tcPr>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highlight w:val="yellow"/>
              </w:rPr>
            </w:pPr>
            <w:r w:rsidRPr="00034B76">
              <w:rPr>
                <w:vanish/>
                <w:color w:val="E0E0E0"/>
              </w:rPr>
              <w:fldChar w:fldCharType="begin">
                <w:ffData>
                  <w:name w:val=""/>
                  <w:enabled/>
                  <w:calcOnExit w:val="0"/>
                  <w:textInput>
                    <w:default w:val="&lt;Vul methodiek in&gt;"/>
                  </w:textInput>
                </w:ffData>
              </w:fldChar>
            </w:r>
            <w:r w:rsidRPr="00034B76">
              <w:rPr>
                <w:vanish/>
                <w:color w:val="E0E0E0"/>
              </w:rPr>
              <w:instrText xml:space="preserve"> FORMTEXT </w:instrText>
            </w:r>
            <w:r w:rsidRPr="00034B76">
              <w:rPr>
                <w:vanish/>
                <w:color w:val="E0E0E0"/>
              </w:rPr>
            </w:r>
            <w:r w:rsidRPr="00034B76">
              <w:rPr>
                <w:vanish/>
                <w:color w:val="E0E0E0"/>
              </w:rPr>
              <w:fldChar w:fldCharType="separate"/>
            </w:r>
            <w:r w:rsidRPr="00034B76">
              <w:rPr>
                <w:noProof/>
                <w:vanish/>
                <w:color w:val="E0E0E0"/>
              </w:rPr>
              <w:t>&lt;Vul methodiek in&gt;</w:t>
            </w:r>
            <w:r w:rsidRPr="00034B76">
              <w:rPr>
                <w:vanish/>
                <w:color w:val="E0E0E0"/>
              </w:rPr>
              <w:fldChar w:fldCharType="end"/>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8" w:name="bwBijlageF_NO_GG0_uit_HT5"/>
            <w:r w:rsidRPr="00034B76">
              <w:rPr>
                <w:rStyle w:val="Verborgentekst"/>
                <w:color w:val="E0E0E0"/>
              </w:rPr>
              <w:t>Bijvoorbeeld:</w:t>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034B76">
              <w:rPr>
                <w:rStyle w:val="Verborgentekst"/>
                <w:color w:val="E0E0E0"/>
              </w:rPr>
              <w:t>1 ref. = 1 punt</w:t>
            </w:r>
          </w:p>
          <w:bookmarkEnd w:id="28"/>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p>
        </w:tc>
        <w:tc>
          <w:tcPr>
            <w:tcW w:w="1042" w:type="dxa"/>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EF5969" w:rsidRPr="00034B76" w:rsidTr="00200A45">
        <w:trPr>
          <w:hidden/>
        </w:trPr>
        <w:tc>
          <w:tcPr>
            <w:tcW w:w="6710" w:type="dxa"/>
            <w:gridSpan w:val="2"/>
          </w:tcPr>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b/>
                <w:vanish/>
                <w:color w:val="E0E0E0"/>
                <w:szCs w:val="18"/>
              </w:rPr>
            </w:pPr>
            <w:r w:rsidRPr="00034B76">
              <w:rPr>
                <w:b/>
                <w:vanish/>
                <w:color w:val="E0E0E0"/>
                <w:szCs w:val="18"/>
              </w:rPr>
              <w:t>Score Referentieopdrachten:(som van de scores)</w:t>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tc>
        <w:tc>
          <w:tcPr>
            <w:tcW w:w="1042" w:type="dxa"/>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p>
        </w:tc>
      </w:tr>
    </w:tbl>
    <w:p w:rsidR="00EF5969" w:rsidRPr="00034B76" w:rsidRDefault="00EF5969" w:rsidP="00EF596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bookmarkStart w:id="29" w:name="bwBijlageF_NO_GG0_uit_HT6"/>
      <w:bookmarkEnd w:id="23"/>
    </w:p>
    <w:p w:rsidR="00EF5969" w:rsidRPr="00034B76" w:rsidRDefault="00EF5969" w:rsidP="00EF596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034B76">
        <w:rPr>
          <w:rStyle w:val="Verborgentekst"/>
          <w:color w:val="E0E0E0"/>
        </w:rPr>
        <w:t>Voorbeelden selectiecriteria</w:t>
      </w:r>
    </w:p>
    <w:p w:rsidR="00EF5969" w:rsidRPr="00034B76" w:rsidRDefault="00EF5969" w:rsidP="00EF596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p>
    <w:p w:rsidR="00EF5969" w:rsidRPr="00034B76" w:rsidRDefault="00EF5969" w:rsidP="00EF596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034B76">
        <w:rPr>
          <w:rStyle w:val="Verborgentekst"/>
          <w:color w:val="E0E0E0"/>
        </w:rPr>
        <w:t xml:space="preserve">Risico gestuurd: aanvullende technische bekwaamheden. </w:t>
      </w:r>
    </w:p>
    <w:p w:rsidR="00EF5969" w:rsidRPr="00034B76" w:rsidRDefault="00EF5969" w:rsidP="00EF596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rPr>
      </w:pPr>
      <w:r w:rsidRPr="00034B76">
        <w:rPr>
          <w:rStyle w:val="Verborgentekst"/>
          <w:color w:val="E0E0E0"/>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53"/>
        <w:gridCol w:w="1706"/>
        <w:gridCol w:w="870"/>
      </w:tblGrid>
      <w:tr w:rsidR="00EF5969" w:rsidRPr="00034B76" w:rsidTr="00200A45">
        <w:trPr>
          <w:hidden/>
        </w:trPr>
        <w:tc>
          <w:tcPr>
            <w:tcW w:w="6480" w:type="dxa"/>
          </w:tcPr>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034B76">
              <w:rPr>
                <w:rStyle w:val="Verborgentekst"/>
                <w:color w:val="E0E0E0"/>
              </w:rPr>
              <w:t>A</w:t>
            </w:r>
            <w:r w:rsidRPr="00034B76">
              <w:rPr>
                <w:rStyle w:val="Verborgentekst"/>
                <w:color w:val="E0E0E0"/>
              </w:rPr>
              <w:tab/>
              <w:t>De gegadigde heeft in de periode van drie jaar voorafgaande aan de uiterste datum voor ontvangst van de verzoeken tot deelneming aantoonbaar ervaring opgedaan met het ontwerpen en uitvoeren van een brug in een auto(snel)weg met een overspanning van ten minste 100 meter.</w:t>
            </w:r>
          </w:p>
          <w:p w:rsidR="00EF5969" w:rsidRPr="00034B76" w:rsidRDefault="00EF5969" w:rsidP="00200A45">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p>
        </w:tc>
        <w:tc>
          <w:tcPr>
            <w:tcW w:w="2160" w:type="dxa"/>
          </w:tcPr>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034B76">
              <w:rPr>
                <w:rStyle w:val="Verborgentekst"/>
                <w:color w:val="E0E0E0"/>
              </w:rPr>
              <w:t>Bijvoorbeeld:</w:t>
            </w:r>
          </w:p>
          <w:p w:rsidR="00EF5969" w:rsidRPr="00034B76" w:rsidRDefault="00EF5969" w:rsidP="00200A45">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034B76">
              <w:rPr>
                <w:rStyle w:val="Verborgentekst"/>
                <w:color w:val="E0E0E0"/>
              </w:rPr>
              <w:t>1 ref. = 5 punten</w:t>
            </w:r>
          </w:p>
        </w:tc>
        <w:tc>
          <w:tcPr>
            <w:tcW w:w="1080" w:type="dxa"/>
          </w:tcPr>
          <w:p w:rsidR="00EF5969" w:rsidRPr="00034B76" w:rsidRDefault="00EF5969" w:rsidP="00200A45">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rStyle w:val="Verborgentekst"/>
                <w:color w:val="E0E0E0"/>
              </w:rPr>
            </w:pPr>
          </w:p>
        </w:tc>
      </w:tr>
      <w:bookmarkEnd w:id="29"/>
    </w:tbl>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969" w:rsidRDefault="00EF5969" w:rsidP="0088501B">
      <w:r>
        <w:separator/>
      </w:r>
    </w:p>
  </w:endnote>
  <w:endnote w:type="continuationSeparator" w:id="0">
    <w:p w:rsidR="00EF5969" w:rsidRDefault="00EF596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969" w:rsidRDefault="00EF5969" w:rsidP="0088501B">
      <w:r>
        <w:separator/>
      </w:r>
    </w:p>
  </w:footnote>
  <w:footnote w:type="continuationSeparator" w:id="0">
    <w:p w:rsidR="00EF5969" w:rsidRDefault="00EF596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7"/>
  </w:num>
  <w:num w:numId="16">
    <w:abstractNumId w:val="23"/>
  </w:num>
  <w:num w:numId="17">
    <w:abstractNumId w:val="8"/>
  </w:num>
  <w:num w:numId="18">
    <w:abstractNumId w:val="20"/>
  </w:num>
  <w:num w:numId="19">
    <w:abstractNumId w:val="31"/>
  </w:num>
  <w:num w:numId="20">
    <w:abstractNumId w:val="12"/>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3"/>
  </w:num>
  <w:num w:numId="31">
    <w:abstractNumId w:val="24"/>
  </w:num>
  <w:num w:numId="32">
    <w:abstractNumId w:val="1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969"/>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EF5969"/>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47C13"/>
  <w15:chartTrackingRefBased/>
  <w15:docId w15:val="{7C446F64-4B56-401C-9E70-52901047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EF5969"/>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EF5969"/>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EF5969"/>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EF5969"/>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EF5969"/>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Verborgentekst">
    <w:name w:val="Verborgen tekst"/>
    <w:rsid w:val="00EF5969"/>
    <w:rPr>
      <w:rFonts w:ascii="Verdana" w:hAnsi="Verdana" w:cs="Arial"/>
      <w:b/>
      <w:i/>
      <w:vanish/>
      <w:color w:val="3366FF"/>
      <w:sz w:val="16"/>
      <w:szCs w:val="16"/>
    </w:rPr>
  </w:style>
  <w:style w:type="character" w:customStyle="1" w:styleId="OpmaakprofielArial">
    <w:name w:val="Opmaakprofiel Arial"/>
    <w:rsid w:val="00EF5969"/>
    <w:rPr>
      <w:rFonts w:ascii="V&amp;W Syntax (Adobe)" w:hAnsi="V&amp;W Syntax (Adobe)" w:cs="V&amp;W Syntax (Adobe)"/>
    </w:rPr>
  </w:style>
  <w:style w:type="character" w:customStyle="1" w:styleId="BroodtekstChar">
    <w:name w:val="Broodtekst Char"/>
    <w:basedOn w:val="Standaardalinea-lettertype"/>
    <w:link w:val="Broodtekst"/>
    <w:rsid w:val="00EF5969"/>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EF5969"/>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1</Pages>
  <Words>748</Words>
  <Characters>4120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2022-05-10T13:52:00Z</dcterms:created>
  <dcterms:modified xsi:type="dcterms:W3CDTF">2022-05-10T13:54:00Z</dcterms:modified>
</cp:coreProperties>
</file>