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5662B" w14:textId="6CE80D87" w:rsidR="009D6F73" w:rsidRPr="003D63BA" w:rsidRDefault="009D6F73" w:rsidP="009D6F73">
      <w:pPr>
        <w:pStyle w:val="GenummerdHoofdstuk"/>
        <w:numPr>
          <w:ilvl w:val="0"/>
          <w:numId w:val="0"/>
        </w:numPr>
        <w:spacing w:after="0" w:line="240" w:lineRule="auto"/>
      </w:pPr>
      <w:bookmarkStart w:id="0" w:name="_Toc16602695"/>
      <w:bookmarkStart w:id="1" w:name="_Toc499559775"/>
      <w:bookmarkStart w:id="2" w:name="_Toc506802719"/>
      <w:r w:rsidRPr="003D63BA">
        <w:t xml:space="preserve">Bijlage </w:t>
      </w:r>
      <w:r w:rsidR="00250FEF">
        <w:t>4</w:t>
      </w:r>
      <w:r w:rsidRPr="003D63BA">
        <w:tab/>
        <w:t>Opgave selectiecriteri</w:t>
      </w:r>
      <w:bookmarkEnd w:id="0"/>
      <w:r w:rsidR="004E3E6D">
        <w:t>um 1</w:t>
      </w:r>
      <w:r w:rsidR="00D318FE">
        <w:t xml:space="preserve"> </w:t>
      </w:r>
    </w:p>
    <w:p w14:paraId="007D7FAE" w14:textId="77777777" w:rsidR="009D6F73" w:rsidRPr="003D63BA" w:rsidRDefault="009D6F73" w:rsidP="009D6F73">
      <w:pPr>
        <w:pStyle w:val="broodtekst"/>
      </w:pPr>
    </w:p>
    <w:p w14:paraId="1B6843FE" w14:textId="77777777" w:rsidR="00D13758" w:rsidRPr="001F5C0B" w:rsidRDefault="00D13758" w:rsidP="00D13758">
      <w:pPr>
        <w:pStyle w:val="broodtekst"/>
        <w:rPr>
          <w:i/>
        </w:rPr>
      </w:pPr>
      <w:r w:rsidRPr="001F5C0B">
        <w:rPr>
          <w:i/>
        </w:rPr>
        <w:t>Versie 2: gerectificeerd d.d. 13-3-2023.</w:t>
      </w:r>
    </w:p>
    <w:p w14:paraId="6997D395" w14:textId="2590AE1D" w:rsidR="009D6F73" w:rsidRPr="003D63BA" w:rsidRDefault="009D6F73" w:rsidP="009D6F73">
      <w:pPr>
        <w:pStyle w:val="broodtekst"/>
        <w:spacing w:line="240" w:lineRule="auto"/>
      </w:pPr>
      <w:r w:rsidRPr="003D63BA">
        <w:t xml:space="preserve">Gegadigde(n) verklaart (verklaren) te voldoen aan de </w:t>
      </w:r>
      <w:r w:rsidR="00A95252">
        <w:t>in paragraaf 5.4.1</w:t>
      </w:r>
      <w:r w:rsidR="00F00500">
        <w:t xml:space="preserve"> </w:t>
      </w:r>
      <w:r w:rsidRPr="003D63BA">
        <w:t xml:space="preserve">van </w:t>
      </w:r>
      <w:r w:rsidR="00F00500">
        <w:t>het</w:t>
      </w:r>
      <w:r w:rsidRPr="003D63BA">
        <w:t xml:space="preserve"> Selectiedocument gestelde selectiecriteria met behulp van de onderstaande referentieopdrachten.</w:t>
      </w:r>
    </w:p>
    <w:p w14:paraId="009CDCC4" w14:textId="77777777" w:rsidR="009D6F73" w:rsidRPr="003D63BA" w:rsidRDefault="009D6F73" w:rsidP="009D6F73">
      <w:pPr>
        <w:pStyle w:val="broodtekst"/>
        <w:spacing w:line="240" w:lineRule="auto"/>
      </w:pPr>
    </w:p>
    <w:p w14:paraId="1CCDFDC8" w14:textId="77777777" w:rsidR="009D6F73" w:rsidRPr="003D63BA" w:rsidRDefault="009D6F73" w:rsidP="009D6F73">
      <w:pPr>
        <w:pStyle w:val="broodtekst"/>
        <w:spacing w:line="240" w:lineRule="auto"/>
      </w:pPr>
      <w:r w:rsidRPr="003D63BA">
        <w:t>Gegadigde(n) vult (vullen) per referentieopdracht alle vereiste gegevens in.</w:t>
      </w:r>
    </w:p>
    <w:p w14:paraId="258DAC70" w14:textId="77777777" w:rsidR="009D6F73" w:rsidRPr="003D63BA" w:rsidRDefault="009D6F73" w:rsidP="009D6F73">
      <w:pPr>
        <w:pStyle w:val="broodtekst"/>
        <w:spacing w:line="240" w:lineRule="auto"/>
      </w:pPr>
      <w:r w:rsidRPr="003D63BA">
        <w:t xml:space="preserve">Deze Bijlage (MS-Word) wordt digitaal beschikbaar gesteld via </w:t>
      </w:r>
      <w:proofErr w:type="spellStart"/>
      <w:r w:rsidRPr="003D63BA">
        <w:t>TenderNed</w:t>
      </w:r>
      <w:proofErr w:type="spellEnd"/>
      <w:r w:rsidRPr="003D63BA">
        <w:t>.</w:t>
      </w:r>
    </w:p>
    <w:p w14:paraId="471D0E4E" w14:textId="77777777" w:rsidR="009D6F73" w:rsidRPr="003D63BA" w:rsidRDefault="009D6F73" w:rsidP="009D6F73">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D6F73" w:rsidRPr="003D63BA" w14:paraId="59C7805D" w14:textId="77777777" w:rsidTr="00D96291">
        <w:tc>
          <w:tcPr>
            <w:tcW w:w="7851" w:type="dxa"/>
            <w:gridSpan w:val="2"/>
            <w:shd w:val="clear" w:color="auto" w:fill="auto"/>
          </w:tcPr>
          <w:p w14:paraId="28372347" w14:textId="5497EF9C" w:rsidR="007B49D5" w:rsidRPr="00562B65" w:rsidRDefault="007B49D5" w:rsidP="00D96291">
            <w:pPr>
              <w:pStyle w:val="broodtekst"/>
              <w:rPr>
                <w:rFonts w:ascii="Verdana-Bold" w:hAnsi="Verdana-Bold" w:cs="Verdana-Bold"/>
                <w:b/>
                <w:bCs/>
                <w:szCs w:val="18"/>
              </w:rPr>
            </w:pPr>
            <w:r w:rsidRPr="00562B65">
              <w:rPr>
                <w:rFonts w:ascii="Verdana-Bold" w:hAnsi="Verdana-Bold" w:cs="Verdana-Bold"/>
                <w:b/>
                <w:bCs/>
                <w:szCs w:val="18"/>
              </w:rPr>
              <w:t xml:space="preserve">REFERENTIEOPDRACHT NR.: </w:t>
            </w:r>
            <w:r w:rsidRPr="00562B65">
              <w:rPr>
                <w:rFonts w:ascii="Verdana-Bold" w:hAnsi="Verdana-Bold" w:cs="Verdana-Bold"/>
                <w:b/>
                <w:bCs/>
                <w:szCs w:val="18"/>
                <w:highlight w:val="yellow"/>
              </w:rPr>
              <w:t>1/2/3 [MAAK KEUZE]</w:t>
            </w:r>
            <w:r w:rsidRPr="00562B65">
              <w:rPr>
                <w:rFonts w:ascii="Verdana-Bold" w:hAnsi="Verdana-Bold" w:cs="Verdana-Bold"/>
                <w:b/>
                <w:bCs/>
                <w:szCs w:val="18"/>
              </w:rPr>
              <w:t xml:space="preserve"> </w:t>
            </w:r>
          </w:p>
          <w:p w14:paraId="63D01C92" w14:textId="3E870B8B" w:rsidR="007B49D5" w:rsidRPr="00562B65" w:rsidRDefault="007B49D5" w:rsidP="00D96291">
            <w:pPr>
              <w:pStyle w:val="broodtekst"/>
              <w:rPr>
                <w:rFonts w:ascii="Verdana-Bold" w:hAnsi="Verdana-Bold" w:cs="Verdana-Bold"/>
                <w:b/>
                <w:bCs/>
                <w:szCs w:val="18"/>
              </w:rPr>
            </w:pPr>
            <w:r w:rsidRPr="00562B65">
              <w:rPr>
                <w:rFonts w:ascii="Verdana-Bold" w:hAnsi="Verdana-Bold" w:cs="Verdana-Bold"/>
                <w:b/>
                <w:bCs/>
                <w:szCs w:val="18"/>
              </w:rPr>
              <w:t xml:space="preserve">LET OP: ER </w:t>
            </w:r>
            <w:r w:rsidR="005E2E7A">
              <w:rPr>
                <w:rFonts w:ascii="Verdana-Bold" w:hAnsi="Verdana-Bold" w:cs="Verdana-Bold"/>
                <w:b/>
                <w:bCs/>
                <w:szCs w:val="18"/>
              </w:rPr>
              <w:t>KUNNEN</w:t>
            </w:r>
            <w:r w:rsidRPr="00562B65">
              <w:rPr>
                <w:rFonts w:ascii="Verdana-Bold" w:hAnsi="Verdana-Bold" w:cs="Verdana-Bold"/>
                <w:b/>
                <w:bCs/>
                <w:szCs w:val="18"/>
              </w:rPr>
              <w:t xml:space="preserve"> DRIE VERSCHILLENDE REFERENTIEOPDRACHTEN WORDEN AANGELEVERD. </w:t>
            </w:r>
            <w:r w:rsidRPr="005E2E7A">
              <w:rPr>
                <w:rFonts w:ascii="Verdana-Bold" w:hAnsi="Verdana-Bold" w:cs="Verdana-Bold"/>
                <w:b/>
                <w:bCs/>
                <w:szCs w:val="18"/>
                <w:u w:val="single"/>
              </w:rPr>
              <w:t>DIT FORMULIER DIENT DRIE KEER</w:t>
            </w:r>
            <w:r w:rsidR="008844CD">
              <w:rPr>
                <w:rFonts w:ascii="Verdana-Bold" w:hAnsi="Verdana-Bold" w:cs="Verdana-Bold"/>
                <w:b/>
                <w:bCs/>
                <w:szCs w:val="18"/>
                <w:u w:val="single"/>
              </w:rPr>
              <w:t xml:space="preserve"> SEPARAAT</w:t>
            </w:r>
            <w:r w:rsidRPr="005E2E7A">
              <w:rPr>
                <w:rFonts w:ascii="Verdana-Bold" w:hAnsi="Verdana-Bold" w:cs="Verdana-Bold"/>
                <w:b/>
                <w:bCs/>
                <w:szCs w:val="18"/>
                <w:u w:val="single"/>
              </w:rPr>
              <w:t xml:space="preserve"> TE WORDEN INGEDIEND.</w:t>
            </w:r>
            <w:r w:rsidRPr="00562B65">
              <w:rPr>
                <w:rFonts w:ascii="Verdana-Bold" w:hAnsi="Verdana-Bold" w:cs="Verdana-Bold"/>
                <w:b/>
                <w:bCs/>
                <w:szCs w:val="18"/>
              </w:rPr>
              <w:t xml:space="preserve"> </w:t>
            </w:r>
          </w:p>
          <w:p w14:paraId="13E134EF" w14:textId="0C83C90F" w:rsidR="00562B65" w:rsidRPr="00562B65" w:rsidRDefault="00562B65" w:rsidP="00D96291">
            <w:pPr>
              <w:pStyle w:val="broodtekst"/>
              <w:rPr>
                <w:u w:val="single"/>
              </w:rPr>
            </w:pPr>
            <w:r>
              <w:rPr>
                <w:b/>
              </w:rPr>
              <w:br/>
            </w:r>
            <w:r w:rsidRPr="00562B65">
              <w:rPr>
                <w:u w:val="single"/>
              </w:rPr>
              <w:t xml:space="preserve">Selectiecriterium 1: </w:t>
            </w:r>
            <w:r w:rsidR="008D7C6F">
              <w:rPr>
                <w:u w:val="single"/>
              </w:rPr>
              <w:t>Uitvoering te geven aan verschillende teamtrajecten</w:t>
            </w:r>
          </w:p>
          <w:p w14:paraId="6CD20866" w14:textId="53486FAF" w:rsidR="009D6F73" w:rsidRPr="008D7C6F" w:rsidRDefault="009D6F73" w:rsidP="008D7C6F">
            <w:pPr>
              <w:pStyle w:val="broodtekst"/>
              <w:rPr>
                <w:b/>
              </w:rPr>
            </w:pPr>
            <w:r w:rsidRPr="003D63BA">
              <w:rPr>
                <w:b/>
              </w:rPr>
              <w:t>Deze referentieopdracht dient om te voldoen aan:</w:t>
            </w:r>
          </w:p>
          <w:p w14:paraId="36C4F3BB" w14:textId="77777777" w:rsidR="008D7C6F" w:rsidRPr="002C7747" w:rsidRDefault="008D7C6F" w:rsidP="008D7C6F">
            <w:r>
              <w:t xml:space="preserve">Een opdracht van deze omvang levert de nodige uitdagingen op voor een marktpartij. Dit vloeit voort uit de totale programmering en het borgen van de samenhang, alsmede vanuit de verbinding tussen de uit te voeren Teamtrajecten en het realiseren van de organisatiedoelstellingen. </w:t>
            </w:r>
            <w:r w:rsidRPr="002C7747">
              <w:t xml:space="preserve">Daarom wenst </w:t>
            </w:r>
            <w:r>
              <w:t>RWS</w:t>
            </w:r>
            <w:r w:rsidRPr="002C7747">
              <w:t xml:space="preserve"> ervaring terug te zien in het uitvoeren van </w:t>
            </w:r>
            <w:r>
              <w:t>verschillende Teamtrajecten</w:t>
            </w:r>
            <w:r w:rsidRPr="002C7747">
              <w:t xml:space="preserve">. </w:t>
            </w:r>
          </w:p>
          <w:p w14:paraId="3CC71803" w14:textId="77777777" w:rsidR="008D7C6F" w:rsidRPr="002C7747" w:rsidRDefault="008D7C6F" w:rsidP="008D7C6F"/>
          <w:p w14:paraId="3CF10514" w14:textId="09FF3393" w:rsidR="008D7C6F" w:rsidRPr="002C7747" w:rsidRDefault="008D7C6F" w:rsidP="008D7C6F">
            <w:r w:rsidRPr="002C7747">
              <w:t>Hiertoe die</w:t>
            </w:r>
            <w:r w:rsidR="006E2814">
              <w:t>nt Gegadigde in de periode van 5</w:t>
            </w:r>
            <w:r>
              <w:t xml:space="preserve"> </w:t>
            </w:r>
            <w:r w:rsidRPr="002C7747">
              <w:t xml:space="preserve">jaar voorafgaande aan de datum van publicatie van de aankondiging van deze aanbesteding op </w:t>
            </w:r>
            <w:hyperlink r:id="rId7" w:history="1">
              <w:r w:rsidRPr="002C7747">
                <w:rPr>
                  <w:rStyle w:val="Hyperlink"/>
                </w:rPr>
                <w:t>www.tenderned.nl</w:t>
              </w:r>
            </w:hyperlink>
            <w:r w:rsidRPr="002C7747">
              <w:t xml:space="preserve">, aantoonbaar in staat gebleken te zijn om uitvoering te geven aan een groot aantal verschillende </w:t>
            </w:r>
            <w:r>
              <w:t>Teamtraject</w:t>
            </w:r>
            <w:r w:rsidRPr="002C7747">
              <w:t xml:space="preserve">en ten behoeve van </w:t>
            </w:r>
            <w:r w:rsidRPr="001564ED">
              <w:rPr>
                <w:u w:val="single"/>
              </w:rPr>
              <w:t>maximaal drie Opdrachtgevers</w:t>
            </w:r>
            <w:r w:rsidRPr="002C7747">
              <w:t>. De in de referentieopdracht</w:t>
            </w:r>
            <w:r>
              <w:t>(en)</w:t>
            </w:r>
            <w:r w:rsidRPr="002C7747">
              <w:t xml:space="preserve"> aan te dragen </w:t>
            </w:r>
            <w:r>
              <w:t xml:space="preserve">Teamtrajecten </w:t>
            </w:r>
            <w:r w:rsidRPr="002C7747">
              <w:t xml:space="preserve">dienen aan te sluiten op de hieronder uitgewerkte definitie van </w:t>
            </w:r>
            <w:r>
              <w:t>Teamtraject</w:t>
            </w:r>
            <w:r w:rsidRPr="002C7747">
              <w:t xml:space="preserve">. </w:t>
            </w:r>
          </w:p>
          <w:p w14:paraId="055CAFE1" w14:textId="77777777" w:rsidR="008D7C6F" w:rsidRPr="002C7747" w:rsidRDefault="008D7C6F" w:rsidP="008D7C6F">
            <w:pPr>
              <w:rPr>
                <w:i/>
                <w:szCs w:val="18"/>
              </w:rPr>
            </w:pPr>
          </w:p>
          <w:p w14:paraId="4FD3F586" w14:textId="77777777" w:rsidR="008D7C6F" w:rsidRPr="00D318FE" w:rsidRDefault="008D7C6F" w:rsidP="008D7C6F">
            <w:r w:rsidRPr="002C7747">
              <w:rPr>
                <w:szCs w:val="18"/>
              </w:rPr>
              <w:t xml:space="preserve">De uitgevoerde </w:t>
            </w:r>
            <w:r w:rsidRPr="00D318FE">
              <w:t>Teamtraject</w:t>
            </w:r>
            <w:r w:rsidRPr="002C7747">
              <w:t xml:space="preserve">en </w:t>
            </w:r>
            <w:r w:rsidRPr="00D318FE">
              <w:t>dienen te voldoen aan de volgende kenmerken:</w:t>
            </w:r>
          </w:p>
          <w:p w14:paraId="117EE4A8" w14:textId="77777777" w:rsidR="008D7C6F" w:rsidRPr="00D318FE" w:rsidRDefault="008D7C6F" w:rsidP="008D7C6F">
            <w:pPr>
              <w:pStyle w:val="Lijstalinea"/>
              <w:numPr>
                <w:ilvl w:val="0"/>
                <w:numId w:val="41"/>
              </w:numPr>
              <w:spacing w:line="240" w:lineRule="auto"/>
            </w:pPr>
            <w:r w:rsidRPr="00D318FE">
              <w:t>De Teamtrajecten hadden een duidelijk begin en eind, met een voorafgaande intake en een uiteindelijk te realiseren resultaat;</w:t>
            </w:r>
          </w:p>
          <w:p w14:paraId="4C16C5BD" w14:textId="77777777" w:rsidR="008D7C6F" w:rsidRPr="00D318FE" w:rsidRDefault="008D7C6F" w:rsidP="008D7C6F">
            <w:pPr>
              <w:pStyle w:val="Lijstalinea"/>
              <w:numPr>
                <w:ilvl w:val="0"/>
                <w:numId w:val="41"/>
              </w:numPr>
              <w:spacing w:line="240" w:lineRule="auto"/>
            </w:pPr>
            <w:r w:rsidRPr="00D318FE">
              <w:t xml:space="preserve">De Teamtrajecten betroffen ontwikkel- en of verbetertrajecten op basis van meerdere van de volgende methodieken: </w:t>
            </w:r>
            <w:proofErr w:type="spellStart"/>
            <w:r w:rsidRPr="00D318FE">
              <w:t>Lean</w:t>
            </w:r>
            <w:proofErr w:type="spellEnd"/>
            <w:r w:rsidRPr="00D318FE">
              <w:t xml:space="preserve">, Agile, Scrum, Systemisch Werk en Veranderkunde en Gedragsverandering; </w:t>
            </w:r>
          </w:p>
          <w:p w14:paraId="20ACD328" w14:textId="77777777" w:rsidR="008D7C6F" w:rsidRPr="00D318FE" w:rsidRDefault="008D7C6F" w:rsidP="008D7C6F">
            <w:pPr>
              <w:pStyle w:val="Lijstalinea"/>
              <w:numPr>
                <w:ilvl w:val="0"/>
                <w:numId w:val="41"/>
              </w:numPr>
              <w:spacing w:line="240" w:lineRule="auto"/>
            </w:pPr>
            <w:r w:rsidRPr="00D318FE">
              <w:t xml:space="preserve">Gegadigde had in het Teamtraject een faciliterende rol in het begeleiden en coachen van het Team en de desbetreffende Leidinggevende;  </w:t>
            </w:r>
          </w:p>
          <w:p w14:paraId="212D63CD" w14:textId="77777777" w:rsidR="008D7C6F" w:rsidRPr="00D318FE" w:rsidRDefault="008D7C6F" w:rsidP="008D7C6F">
            <w:pPr>
              <w:pStyle w:val="Lijstalinea"/>
              <w:numPr>
                <w:ilvl w:val="0"/>
                <w:numId w:val="41"/>
              </w:numPr>
              <w:spacing w:line="240" w:lineRule="auto"/>
            </w:pPr>
            <w:r w:rsidRPr="00D318FE">
              <w:t>De Teamtrajecten bestonden per traject uit meerdere sessies (minimaal 3);</w:t>
            </w:r>
          </w:p>
          <w:p w14:paraId="655A60C6" w14:textId="77777777" w:rsidR="008D7C6F" w:rsidRPr="00D318FE" w:rsidRDefault="008D7C6F" w:rsidP="008D7C6F">
            <w:pPr>
              <w:pStyle w:val="Lijstalinea"/>
              <w:numPr>
                <w:ilvl w:val="0"/>
                <w:numId w:val="41"/>
              </w:numPr>
              <w:spacing w:line="240" w:lineRule="auto"/>
            </w:pPr>
            <w:r w:rsidRPr="00D318FE">
              <w:t xml:space="preserve">Het Team bestond uit minimaal 5 en maximaal 30 deelnemers; </w:t>
            </w:r>
          </w:p>
          <w:p w14:paraId="573F79B3" w14:textId="77777777" w:rsidR="008D7C6F" w:rsidRPr="00D318FE" w:rsidRDefault="008D7C6F" w:rsidP="008D7C6F">
            <w:pPr>
              <w:pStyle w:val="Lijstalinea"/>
              <w:numPr>
                <w:ilvl w:val="0"/>
                <w:numId w:val="41"/>
              </w:numPr>
              <w:spacing w:line="240" w:lineRule="auto"/>
            </w:pPr>
            <w:r w:rsidRPr="00D318FE">
              <w:t xml:space="preserve">De transfer van het geleerde is geborgd en aantoonbaar voor zowel Team, Leidinggevende en impact op de organisatie (De transfer van het geleerde bleef minimaal een half jaar en merkbaar zonder extra externe hulp); </w:t>
            </w:r>
          </w:p>
          <w:p w14:paraId="392CA5D7" w14:textId="77777777" w:rsidR="008D7C6F" w:rsidRPr="00D318FE" w:rsidRDefault="008D7C6F" w:rsidP="008D7C6F">
            <w:pPr>
              <w:pStyle w:val="Lijstalinea"/>
              <w:numPr>
                <w:ilvl w:val="0"/>
                <w:numId w:val="41"/>
              </w:numPr>
              <w:spacing w:line="240" w:lineRule="auto"/>
            </w:pPr>
            <w:r w:rsidRPr="00D318FE">
              <w:t xml:space="preserve">De Teamtrajecten waren gericht op het creëren van een lerende organisatie. </w:t>
            </w:r>
          </w:p>
          <w:p w14:paraId="00E2EC78" w14:textId="77777777" w:rsidR="008D7C6F" w:rsidRDefault="008D7C6F" w:rsidP="008D7C6F">
            <w:pPr>
              <w:rPr>
                <w:i/>
                <w:szCs w:val="18"/>
              </w:rPr>
            </w:pPr>
          </w:p>
          <w:p w14:paraId="2FA4DB1E" w14:textId="77777777" w:rsidR="00267D86" w:rsidRDefault="00267D86" w:rsidP="00267D86">
            <w:pPr>
              <w:rPr>
                <w:i/>
                <w:szCs w:val="18"/>
              </w:rPr>
            </w:pPr>
            <w:r>
              <w:rPr>
                <w:i/>
                <w:szCs w:val="18"/>
              </w:rPr>
              <w:t xml:space="preserve">Afhankelijk van het aantal door Gegadigde reeds uitgevoerde Teamtrajecten worden de volgende punten toegekend: </w:t>
            </w:r>
          </w:p>
          <w:p w14:paraId="6276DA79" w14:textId="0651E345" w:rsidR="00267D86" w:rsidRDefault="00267D86" w:rsidP="00267D86">
            <w:pPr>
              <w:numPr>
                <w:ilvl w:val="0"/>
                <w:numId w:val="42"/>
              </w:numPr>
              <w:spacing w:line="240" w:lineRule="atLeast"/>
              <w:rPr>
                <w:szCs w:val="18"/>
              </w:rPr>
            </w:pPr>
            <w:r>
              <w:rPr>
                <w:szCs w:val="18"/>
              </w:rPr>
              <w:t>Tot 10</w:t>
            </w:r>
            <w:r>
              <w:rPr>
                <w:szCs w:val="18"/>
              </w:rPr>
              <w:tab/>
            </w:r>
            <w:r>
              <w:rPr>
                <w:szCs w:val="18"/>
              </w:rPr>
              <w:tab/>
            </w:r>
            <w:r>
              <w:rPr>
                <w:szCs w:val="18"/>
              </w:rPr>
              <w:tab/>
              <w:t xml:space="preserve">uitgevoerde Teamtrajecten; </w:t>
            </w:r>
            <w:r>
              <w:rPr>
                <w:szCs w:val="18"/>
              </w:rPr>
              <w:tab/>
            </w:r>
            <w:r>
              <w:rPr>
                <w:szCs w:val="18"/>
              </w:rPr>
              <w:tab/>
              <w:t xml:space="preserve"> 0 punten</w:t>
            </w:r>
          </w:p>
          <w:p w14:paraId="04A8463A" w14:textId="77777777" w:rsidR="00267D86" w:rsidRDefault="00267D86" w:rsidP="00267D86">
            <w:pPr>
              <w:numPr>
                <w:ilvl w:val="0"/>
                <w:numId w:val="42"/>
              </w:numPr>
              <w:spacing w:line="240" w:lineRule="atLeast"/>
              <w:rPr>
                <w:szCs w:val="18"/>
              </w:rPr>
            </w:pPr>
            <w:r>
              <w:rPr>
                <w:szCs w:val="18"/>
              </w:rPr>
              <w:t>10 tot 20</w:t>
            </w:r>
            <w:r>
              <w:rPr>
                <w:szCs w:val="18"/>
              </w:rPr>
              <w:tab/>
            </w:r>
            <w:r>
              <w:rPr>
                <w:szCs w:val="18"/>
              </w:rPr>
              <w:tab/>
              <w:t xml:space="preserve">uitgevoerde Teamtrajecten; </w:t>
            </w:r>
            <w:r>
              <w:rPr>
                <w:szCs w:val="18"/>
              </w:rPr>
              <w:tab/>
            </w:r>
            <w:r>
              <w:rPr>
                <w:szCs w:val="18"/>
              </w:rPr>
              <w:tab/>
              <w:t xml:space="preserve"> 2 punten</w:t>
            </w:r>
          </w:p>
          <w:p w14:paraId="469AD29F" w14:textId="77777777" w:rsidR="00267D86" w:rsidRDefault="00267D86" w:rsidP="00267D86">
            <w:pPr>
              <w:numPr>
                <w:ilvl w:val="0"/>
                <w:numId w:val="42"/>
              </w:numPr>
              <w:spacing w:line="240" w:lineRule="atLeast"/>
              <w:rPr>
                <w:szCs w:val="18"/>
              </w:rPr>
            </w:pPr>
            <w:r>
              <w:rPr>
                <w:szCs w:val="18"/>
              </w:rPr>
              <w:t>20 tot 30</w:t>
            </w:r>
            <w:r>
              <w:rPr>
                <w:szCs w:val="18"/>
              </w:rPr>
              <w:tab/>
            </w:r>
            <w:r>
              <w:rPr>
                <w:szCs w:val="18"/>
              </w:rPr>
              <w:tab/>
              <w:t xml:space="preserve">uitgevoerde Teamtrajecten; </w:t>
            </w:r>
            <w:r>
              <w:rPr>
                <w:szCs w:val="18"/>
              </w:rPr>
              <w:tab/>
            </w:r>
            <w:r>
              <w:rPr>
                <w:szCs w:val="18"/>
              </w:rPr>
              <w:tab/>
              <w:t xml:space="preserve"> 4 punten</w:t>
            </w:r>
          </w:p>
          <w:p w14:paraId="3C8EF667" w14:textId="77777777" w:rsidR="00267D86" w:rsidRDefault="00267D86" w:rsidP="00267D86">
            <w:pPr>
              <w:numPr>
                <w:ilvl w:val="0"/>
                <w:numId w:val="42"/>
              </w:numPr>
              <w:spacing w:line="240" w:lineRule="atLeast"/>
              <w:rPr>
                <w:szCs w:val="18"/>
              </w:rPr>
            </w:pPr>
            <w:r>
              <w:rPr>
                <w:szCs w:val="18"/>
              </w:rPr>
              <w:t>30 tot 40</w:t>
            </w:r>
            <w:r>
              <w:rPr>
                <w:szCs w:val="18"/>
              </w:rPr>
              <w:tab/>
            </w:r>
            <w:r>
              <w:rPr>
                <w:szCs w:val="18"/>
              </w:rPr>
              <w:tab/>
              <w:t xml:space="preserve">uitgevoerde Teamtrajecten; </w:t>
            </w:r>
            <w:r>
              <w:rPr>
                <w:szCs w:val="18"/>
              </w:rPr>
              <w:tab/>
            </w:r>
            <w:r>
              <w:rPr>
                <w:szCs w:val="18"/>
              </w:rPr>
              <w:tab/>
              <w:t xml:space="preserve"> 6 punten</w:t>
            </w:r>
          </w:p>
          <w:p w14:paraId="538FA2AF" w14:textId="77777777" w:rsidR="00267D86" w:rsidRDefault="00267D86" w:rsidP="00267D86">
            <w:pPr>
              <w:numPr>
                <w:ilvl w:val="0"/>
                <w:numId w:val="42"/>
              </w:numPr>
              <w:spacing w:line="240" w:lineRule="atLeast"/>
              <w:rPr>
                <w:szCs w:val="18"/>
              </w:rPr>
            </w:pPr>
            <w:r>
              <w:rPr>
                <w:szCs w:val="18"/>
              </w:rPr>
              <w:t>40 tot 50</w:t>
            </w:r>
            <w:r>
              <w:rPr>
                <w:szCs w:val="18"/>
              </w:rPr>
              <w:tab/>
            </w:r>
            <w:r>
              <w:rPr>
                <w:szCs w:val="18"/>
              </w:rPr>
              <w:tab/>
              <w:t xml:space="preserve">uitgevoerde Teamtrajecten; </w:t>
            </w:r>
            <w:r>
              <w:rPr>
                <w:szCs w:val="18"/>
              </w:rPr>
              <w:tab/>
            </w:r>
            <w:r>
              <w:rPr>
                <w:szCs w:val="18"/>
              </w:rPr>
              <w:tab/>
              <w:t xml:space="preserve"> 8 punten</w:t>
            </w:r>
          </w:p>
          <w:p w14:paraId="48610889" w14:textId="77777777" w:rsidR="00267D86" w:rsidRDefault="00267D86" w:rsidP="00267D86">
            <w:pPr>
              <w:numPr>
                <w:ilvl w:val="0"/>
                <w:numId w:val="42"/>
              </w:numPr>
              <w:spacing w:line="240" w:lineRule="atLeast"/>
              <w:rPr>
                <w:szCs w:val="18"/>
              </w:rPr>
            </w:pPr>
            <w:r>
              <w:rPr>
                <w:szCs w:val="18"/>
              </w:rPr>
              <w:t>50 tot 60</w:t>
            </w:r>
            <w:r>
              <w:rPr>
                <w:szCs w:val="18"/>
              </w:rPr>
              <w:tab/>
            </w:r>
            <w:r>
              <w:rPr>
                <w:szCs w:val="18"/>
              </w:rPr>
              <w:tab/>
              <w:t xml:space="preserve">uitgevoerde Teamtrajecten; </w:t>
            </w:r>
            <w:r>
              <w:rPr>
                <w:szCs w:val="18"/>
              </w:rPr>
              <w:tab/>
            </w:r>
            <w:r>
              <w:rPr>
                <w:szCs w:val="18"/>
              </w:rPr>
              <w:tab/>
              <w:t>10 punten</w:t>
            </w:r>
          </w:p>
          <w:p w14:paraId="4D915E5D" w14:textId="77777777" w:rsidR="00267D86" w:rsidRDefault="00267D86" w:rsidP="00267D86">
            <w:pPr>
              <w:numPr>
                <w:ilvl w:val="0"/>
                <w:numId w:val="42"/>
              </w:numPr>
              <w:spacing w:line="240" w:lineRule="atLeast"/>
              <w:rPr>
                <w:szCs w:val="18"/>
              </w:rPr>
            </w:pPr>
            <w:r>
              <w:rPr>
                <w:szCs w:val="18"/>
              </w:rPr>
              <w:t>60 tot 70</w:t>
            </w:r>
            <w:r>
              <w:rPr>
                <w:szCs w:val="18"/>
              </w:rPr>
              <w:tab/>
            </w:r>
            <w:r>
              <w:rPr>
                <w:szCs w:val="18"/>
              </w:rPr>
              <w:tab/>
              <w:t xml:space="preserve">uitgevoerde Teamtrajecten; </w:t>
            </w:r>
            <w:r>
              <w:rPr>
                <w:szCs w:val="18"/>
              </w:rPr>
              <w:tab/>
            </w:r>
            <w:r>
              <w:rPr>
                <w:szCs w:val="18"/>
              </w:rPr>
              <w:tab/>
              <w:t>12 punten</w:t>
            </w:r>
          </w:p>
          <w:p w14:paraId="5CDDF385" w14:textId="77777777" w:rsidR="00267D86" w:rsidRDefault="00267D86" w:rsidP="00267D86">
            <w:pPr>
              <w:numPr>
                <w:ilvl w:val="0"/>
                <w:numId w:val="42"/>
              </w:numPr>
              <w:spacing w:line="240" w:lineRule="atLeast"/>
              <w:rPr>
                <w:szCs w:val="18"/>
              </w:rPr>
            </w:pPr>
            <w:r>
              <w:rPr>
                <w:szCs w:val="18"/>
              </w:rPr>
              <w:t>70 tot 80</w:t>
            </w:r>
            <w:r>
              <w:rPr>
                <w:szCs w:val="18"/>
              </w:rPr>
              <w:tab/>
            </w:r>
            <w:r>
              <w:rPr>
                <w:szCs w:val="18"/>
              </w:rPr>
              <w:tab/>
              <w:t xml:space="preserve">uitgevoerde Teamtrajecten; </w:t>
            </w:r>
            <w:r>
              <w:rPr>
                <w:szCs w:val="18"/>
              </w:rPr>
              <w:tab/>
            </w:r>
            <w:r>
              <w:rPr>
                <w:szCs w:val="18"/>
              </w:rPr>
              <w:tab/>
              <w:t>14 punten</w:t>
            </w:r>
          </w:p>
          <w:p w14:paraId="49D41812" w14:textId="77777777" w:rsidR="00267D86" w:rsidRDefault="00267D86" w:rsidP="00267D86">
            <w:pPr>
              <w:numPr>
                <w:ilvl w:val="0"/>
                <w:numId w:val="42"/>
              </w:numPr>
              <w:spacing w:line="240" w:lineRule="atLeast"/>
              <w:rPr>
                <w:szCs w:val="18"/>
              </w:rPr>
            </w:pPr>
            <w:r>
              <w:rPr>
                <w:szCs w:val="18"/>
              </w:rPr>
              <w:t>80 tot 90</w:t>
            </w:r>
            <w:r>
              <w:rPr>
                <w:szCs w:val="18"/>
              </w:rPr>
              <w:tab/>
            </w:r>
            <w:r>
              <w:rPr>
                <w:szCs w:val="18"/>
              </w:rPr>
              <w:tab/>
              <w:t xml:space="preserve">uitgevoerde Teamtrajecten; </w:t>
            </w:r>
            <w:r>
              <w:rPr>
                <w:szCs w:val="18"/>
              </w:rPr>
              <w:tab/>
            </w:r>
            <w:r>
              <w:rPr>
                <w:szCs w:val="18"/>
              </w:rPr>
              <w:tab/>
              <w:t>16 punten</w:t>
            </w:r>
          </w:p>
          <w:p w14:paraId="68AC53D0" w14:textId="0293AFF7" w:rsidR="00267D86" w:rsidRDefault="00267D86" w:rsidP="00267D86">
            <w:pPr>
              <w:numPr>
                <w:ilvl w:val="0"/>
                <w:numId w:val="42"/>
              </w:numPr>
              <w:spacing w:line="240" w:lineRule="atLeast"/>
              <w:rPr>
                <w:szCs w:val="18"/>
              </w:rPr>
            </w:pPr>
            <w:r>
              <w:rPr>
                <w:szCs w:val="18"/>
              </w:rPr>
              <w:t>90 of meer</w:t>
            </w:r>
            <w:r>
              <w:rPr>
                <w:szCs w:val="18"/>
              </w:rPr>
              <w:tab/>
            </w:r>
            <w:r w:rsidR="004B3948">
              <w:rPr>
                <w:szCs w:val="18"/>
              </w:rPr>
              <w:t xml:space="preserve">           </w:t>
            </w:r>
            <w:r>
              <w:rPr>
                <w:szCs w:val="18"/>
              </w:rPr>
              <w:t xml:space="preserve">uitgevoerde Teamtrajecten; </w:t>
            </w:r>
            <w:r>
              <w:rPr>
                <w:szCs w:val="18"/>
              </w:rPr>
              <w:tab/>
            </w:r>
            <w:r>
              <w:rPr>
                <w:szCs w:val="18"/>
              </w:rPr>
              <w:tab/>
              <w:t>18 punten</w:t>
            </w:r>
          </w:p>
          <w:p w14:paraId="36183445" w14:textId="77777777" w:rsidR="00267D86" w:rsidRDefault="00267D86" w:rsidP="00267D86">
            <w:pPr>
              <w:rPr>
                <w:rFonts w:cs="Tahoma"/>
                <w:i/>
              </w:rPr>
            </w:pPr>
            <w:r>
              <w:rPr>
                <w:rFonts w:cs="Tahoma"/>
                <w:i/>
              </w:rPr>
              <w:t xml:space="preserve"> [maximaal aantal te behalen punten criterium 1 is 18 punten]</w:t>
            </w:r>
          </w:p>
          <w:p w14:paraId="69E037BF" w14:textId="3BD68479" w:rsidR="009D6F73" w:rsidRPr="003D63BA" w:rsidRDefault="009D6F73" w:rsidP="00267D86">
            <w:pPr>
              <w:spacing w:line="240" w:lineRule="atLeast"/>
              <w:contextualSpacing/>
            </w:pPr>
          </w:p>
        </w:tc>
      </w:tr>
      <w:tr w:rsidR="009D6F73" w:rsidRPr="003D63BA" w14:paraId="3612A2B4" w14:textId="77777777" w:rsidTr="00D96291">
        <w:tc>
          <w:tcPr>
            <w:tcW w:w="7851" w:type="dxa"/>
            <w:gridSpan w:val="2"/>
            <w:shd w:val="clear" w:color="auto" w:fill="D9D9D9" w:themeFill="background1" w:themeFillShade="D9"/>
          </w:tcPr>
          <w:p w14:paraId="559451CA" w14:textId="25691FF7" w:rsidR="009D6F73" w:rsidRPr="003D63BA" w:rsidRDefault="009D6F73" w:rsidP="00562B65">
            <w:pPr>
              <w:pStyle w:val="broodtekst"/>
              <w:rPr>
                <w:szCs w:val="18"/>
              </w:rPr>
            </w:pPr>
            <w:r w:rsidRPr="003D63BA">
              <w:rPr>
                <w:b/>
                <w:szCs w:val="18"/>
              </w:rPr>
              <w:lastRenderedPageBreak/>
              <w:t xml:space="preserve">Controle: </w:t>
            </w:r>
            <w:r w:rsidRPr="003D63BA">
              <w:rPr>
                <w:szCs w:val="18"/>
              </w:rPr>
              <w:t xml:space="preserve">Bij geen “ja” beantwoording </w:t>
            </w:r>
            <w:r>
              <w:rPr>
                <w:szCs w:val="18"/>
              </w:rPr>
              <w:t xml:space="preserve">bij </w:t>
            </w:r>
            <w:r w:rsidR="0009035B">
              <w:rPr>
                <w:szCs w:val="18"/>
              </w:rPr>
              <w:t>de volgende onderdelen</w:t>
            </w:r>
            <w:r>
              <w:rPr>
                <w:szCs w:val="18"/>
              </w:rPr>
              <w:t xml:space="preserve"> </w:t>
            </w:r>
            <w:r w:rsidR="00562B65">
              <w:rPr>
                <w:szCs w:val="18"/>
              </w:rPr>
              <w:t>of</w:t>
            </w:r>
            <w:r w:rsidRPr="003D63BA">
              <w:rPr>
                <w:szCs w:val="18"/>
              </w:rPr>
              <w:t xml:space="preserve"> zonder aantoonbare relevante onderbouwing </w:t>
            </w:r>
            <w:r w:rsidR="00562B65">
              <w:rPr>
                <w:szCs w:val="18"/>
              </w:rPr>
              <w:t>of</w:t>
            </w:r>
            <w:r w:rsidRPr="003D63BA">
              <w:rPr>
                <w:szCs w:val="18"/>
              </w:rPr>
              <w:t xml:space="preserve"> zonder volledige toereikende beantwoording/invulling in alle velden, voldoet de referentie niet aan de gestelde voorwaarden en wordt geen puntenscore toegekend. </w:t>
            </w:r>
          </w:p>
        </w:tc>
      </w:tr>
      <w:tr w:rsidR="00E35682" w:rsidRPr="003D63BA" w14:paraId="0A226AB5" w14:textId="77777777" w:rsidTr="00D96291">
        <w:tc>
          <w:tcPr>
            <w:tcW w:w="3925" w:type="dxa"/>
            <w:shd w:val="clear" w:color="auto" w:fill="auto"/>
          </w:tcPr>
          <w:p w14:paraId="71F5D1D3" w14:textId="328C5602" w:rsidR="00E35682" w:rsidRPr="003D63BA" w:rsidRDefault="007A7917" w:rsidP="00EA6CED">
            <w:pPr>
              <w:spacing w:line="240" w:lineRule="auto"/>
            </w:pPr>
            <w:r>
              <w:t>Hoeveel Teamtrajecten omvat deze referentieopdracht?</w:t>
            </w:r>
          </w:p>
        </w:tc>
        <w:tc>
          <w:tcPr>
            <w:tcW w:w="3926" w:type="dxa"/>
            <w:shd w:val="clear" w:color="auto" w:fill="auto"/>
          </w:tcPr>
          <w:p w14:paraId="7E7F7D8A" w14:textId="530A533F" w:rsidR="00E35682" w:rsidRDefault="007A7917" w:rsidP="00E35682">
            <w:pPr>
              <w:pStyle w:val="broodtekst"/>
              <w:rPr>
                <w:rFonts w:cs="Arial"/>
                <w:szCs w:val="18"/>
              </w:rPr>
            </w:pPr>
            <w:r>
              <w:rPr>
                <w:rFonts w:cs="Arial"/>
                <w:szCs w:val="18"/>
              </w:rPr>
              <w:t>Aantal: &lt;invullen&gt;</w:t>
            </w:r>
          </w:p>
          <w:p w14:paraId="7C001AEE" w14:textId="77777777" w:rsidR="00E35682" w:rsidRDefault="00E35682" w:rsidP="00E35682">
            <w:pPr>
              <w:pStyle w:val="broodtekst"/>
              <w:rPr>
                <w:rFonts w:cs="Arial"/>
                <w:szCs w:val="18"/>
              </w:rPr>
            </w:pPr>
          </w:p>
          <w:p w14:paraId="2B1609C8" w14:textId="77777777" w:rsidR="00E35682" w:rsidRDefault="00E35682" w:rsidP="00E35682">
            <w:pPr>
              <w:pStyle w:val="broodtekst"/>
              <w:rPr>
                <w:rFonts w:cs="Arial"/>
                <w:szCs w:val="18"/>
              </w:rPr>
            </w:pPr>
          </w:p>
          <w:p w14:paraId="07821819" w14:textId="77777777" w:rsidR="00E35682" w:rsidRDefault="00E35682" w:rsidP="00E35682">
            <w:pPr>
              <w:pStyle w:val="broodtekst"/>
              <w:rPr>
                <w:rFonts w:cs="Arial"/>
                <w:szCs w:val="18"/>
              </w:rPr>
            </w:pPr>
          </w:p>
          <w:p w14:paraId="24E333C7" w14:textId="77777777" w:rsidR="00E35682" w:rsidRDefault="00E35682" w:rsidP="00E35682">
            <w:pPr>
              <w:pStyle w:val="broodtekst"/>
              <w:rPr>
                <w:rFonts w:cs="Arial"/>
                <w:szCs w:val="18"/>
              </w:rPr>
            </w:pPr>
          </w:p>
          <w:p w14:paraId="3B4611B7" w14:textId="77777777" w:rsidR="00E35682" w:rsidRPr="003D63BA" w:rsidRDefault="00E35682" w:rsidP="00E35682">
            <w:pPr>
              <w:pStyle w:val="broodtekst"/>
              <w:rPr>
                <w:rFonts w:cs="Arial"/>
                <w:szCs w:val="18"/>
              </w:rPr>
            </w:pPr>
          </w:p>
        </w:tc>
      </w:tr>
      <w:tr w:rsidR="007A7917" w:rsidRPr="003D63BA" w14:paraId="1D89044B" w14:textId="77777777" w:rsidTr="00D96291">
        <w:tc>
          <w:tcPr>
            <w:tcW w:w="3925" w:type="dxa"/>
            <w:shd w:val="clear" w:color="auto" w:fill="auto"/>
          </w:tcPr>
          <w:p w14:paraId="77B2ED69" w14:textId="3485AF24" w:rsidR="007A7917" w:rsidRPr="00F75E33" w:rsidRDefault="007A7917" w:rsidP="00EA6CED">
            <w:pPr>
              <w:spacing w:line="240" w:lineRule="auto"/>
            </w:pPr>
            <w:r w:rsidRPr="00F75E33">
              <w:t xml:space="preserve">Omschrijf de (aard van de) referentieopdracht en geef een uiteenzetting van de behaalde (deel-)resultaten of activiteiten. </w:t>
            </w:r>
            <w:r>
              <w:t>Een korte en bondige toelichting volstaat</w:t>
            </w:r>
            <w:r w:rsidRPr="00F75E33">
              <w:t xml:space="preserve">, voor zover recht </w:t>
            </w:r>
            <w:r w:rsidRPr="00F00500">
              <w:t xml:space="preserve">wordt gedaan aan de in </w:t>
            </w:r>
            <w:r>
              <w:t xml:space="preserve">paragraaf </w:t>
            </w:r>
            <w:r w:rsidRPr="00F00500">
              <w:t>5</w:t>
            </w:r>
            <w:r>
              <w:t>.4.1</w:t>
            </w:r>
            <w:r w:rsidRPr="00F00500">
              <w:t xml:space="preserve"> gevraagde </w:t>
            </w:r>
            <w:r w:rsidRPr="00F75E33">
              <w:t>kenmerken.</w:t>
            </w:r>
          </w:p>
        </w:tc>
        <w:tc>
          <w:tcPr>
            <w:tcW w:w="3926" w:type="dxa"/>
            <w:shd w:val="clear" w:color="auto" w:fill="auto"/>
          </w:tcPr>
          <w:p w14:paraId="264AC58A" w14:textId="77777777" w:rsidR="007A7917" w:rsidRDefault="007A7917" w:rsidP="00E35682">
            <w:pPr>
              <w:pStyle w:val="broodtekst"/>
              <w:rPr>
                <w:rFonts w:cs="Arial"/>
                <w:szCs w:val="18"/>
              </w:rPr>
            </w:pPr>
          </w:p>
        </w:tc>
      </w:tr>
      <w:tr w:rsidR="00E35682" w:rsidRPr="003D63BA" w14:paraId="72C9403E" w14:textId="77777777" w:rsidTr="00D96291">
        <w:tc>
          <w:tcPr>
            <w:tcW w:w="3925" w:type="dxa"/>
            <w:shd w:val="clear" w:color="auto" w:fill="auto"/>
          </w:tcPr>
          <w:p w14:paraId="549110D4" w14:textId="4CF4C99C" w:rsidR="00E35682" w:rsidRDefault="00E73E42" w:rsidP="00E35682">
            <w:pPr>
              <w:spacing w:line="240" w:lineRule="auto"/>
            </w:pPr>
            <w:r w:rsidRPr="00690927">
              <w:rPr>
                <w:bCs/>
              </w:rPr>
              <w:t xml:space="preserve">De </w:t>
            </w:r>
            <w:r>
              <w:rPr>
                <w:bCs/>
              </w:rPr>
              <w:t>Teamtrajecten hadden een duidelijk</w:t>
            </w:r>
            <w:r w:rsidRPr="00690927">
              <w:rPr>
                <w:bCs/>
              </w:rPr>
              <w:t xml:space="preserve"> begin en eind, met een voorafgaande intake en een uiteindelijk te realiseren resultaat</w:t>
            </w:r>
            <w:r>
              <w:t xml:space="preserve"> </w:t>
            </w:r>
          </w:p>
          <w:p w14:paraId="5C3F84E2" w14:textId="77777777" w:rsidR="00E35682" w:rsidRDefault="00E35682" w:rsidP="00E35682">
            <w:pPr>
              <w:spacing w:line="240" w:lineRule="auto"/>
            </w:pPr>
          </w:p>
          <w:p w14:paraId="0BD9B336" w14:textId="77777777" w:rsidR="00E35682" w:rsidRPr="003D63BA" w:rsidRDefault="00E35682" w:rsidP="00E35682">
            <w:pPr>
              <w:spacing w:line="240" w:lineRule="auto"/>
            </w:pPr>
          </w:p>
        </w:tc>
        <w:tc>
          <w:tcPr>
            <w:tcW w:w="3926" w:type="dxa"/>
            <w:shd w:val="clear" w:color="auto" w:fill="auto"/>
          </w:tcPr>
          <w:p w14:paraId="39BCE1AE" w14:textId="77777777" w:rsidR="00E35682" w:rsidRPr="003D63BA" w:rsidRDefault="00E35682" w:rsidP="00E35682">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Nee</w:t>
            </w:r>
          </w:p>
          <w:p w14:paraId="1E2A997E" w14:textId="555DF910" w:rsidR="00E35682" w:rsidRPr="003D63BA" w:rsidRDefault="00E35682" w:rsidP="00E35682">
            <w:pPr>
              <w:pStyle w:val="broodtekst"/>
              <w:rPr>
                <w:rFonts w:cs="Arial"/>
                <w:b/>
                <w:szCs w:val="18"/>
              </w:rPr>
            </w:pPr>
            <w:r>
              <w:rPr>
                <w:rFonts w:cs="Arial"/>
                <w:b/>
                <w:szCs w:val="18"/>
              </w:rPr>
              <w:t>Onderbouwing</w:t>
            </w:r>
            <w:r w:rsidRPr="003D63BA">
              <w:rPr>
                <w:rFonts w:cs="Arial"/>
                <w:b/>
                <w:szCs w:val="18"/>
              </w:rPr>
              <w:t>:</w:t>
            </w:r>
          </w:p>
          <w:p w14:paraId="634F42F9" w14:textId="77777777" w:rsidR="00E35682" w:rsidRPr="003D63BA" w:rsidRDefault="00E35682" w:rsidP="00E35682">
            <w:pPr>
              <w:pStyle w:val="broodtekst"/>
              <w:rPr>
                <w:b/>
              </w:rPr>
            </w:pPr>
            <w:r w:rsidRPr="003D63BA">
              <w:rPr>
                <w:rFonts w:cs="Arial"/>
                <w:szCs w:val="18"/>
              </w:rPr>
              <w:t>&lt;invullen&gt;</w:t>
            </w:r>
          </w:p>
        </w:tc>
      </w:tr>
      <w:tr w:rsidR="00E35682" w:rsidRPr="003D63BA" w14:paraId="502E2BAB" w14:textId="77777777" w:rsidTr="00D96291">
        <w:tc>
          <w:tcPr>
            <w:tcW w:w="3925" w:type="dxa"/>
            <w:shd w:val="clear" w:color="auto" w:fill="auto"/>
          </w:tcPr>
          <w:p w14:paraId="1326A1CD" w14:textId="77777777" w:rsidR="00E35682" w:rsidRDefault="005D7E58" w:rsidP="00E35682">
            <w:pPr>
              <w:spacing w:line="240" w:lineRule="auto"/>
            </w:pPr>
            <w:r w:rsidRPr="00690927">
              <w:rPr>
                <w:bCs/>
              </w:rPr>
              <w:t xml:space="preserve">De </w:t>
            </w:r>
            <w:r>
              <w:rPr>
                <w:bCs/>
              </w:rPr>
              <w:t>Teamtraject</w:t>
            </w:r>
            <w:r w:rsidRPr="00690927">
              <w:rPr>
                <w:bCs/>
              </w:rPr>
              <w:t xml:space="preserve">en betroffen </w:t>
            </w:r>
            <w:r>
              <w:rPr>
                <w:bCs/>
              </w:rPr>
              <w:t xml:space="preserve">ontwikkel- en of </w:t>
            </w:r>
            <w:r w:rsidRPr="00690927">
              <w:rPr>
                <w:bCs/>
              </w:rPr>
              <w:t>verbetertrajecten op basis van</w:t>
            </w:r>
            <w:r>
              <w:rPr>
                <w:bCs/>
              </w:rPr>
              <w:t xml:space="preserve"> meerdere van de volgende methodieken: </w:t>
            </w:r>
            <w:proofErr w:type="spellStart"/>
            <w:r>
              <w:rPr>
                <w:bCs/>
              </w:rPr>
              <w:t>Lean</w:t>
            </w:r>
            <w:proofErr w:type="spellEnd"/>
            <w:r>
              <w:rPr>
                <w:bCs/>
              </w:rPr>
              <w:t>, Agile, S</w:t>
            </w:r>
            <w:r w:rsidRPr="00690927">
              <w:rPr>
                <w:bCs/>
              </w:rPr>
              <w:t>crum</w:t>
            </w:r>
            <w:r>
              <w:rPr>
                <w:bCs/>
              </w:rPr>
              <w:t>, Systemisch Werk en Veranderkunde en Gedragsverandering</w:t>
            </w:r>
            <w:r>
              <w:t>.</w:t>
            </w:r>
          </w:p>
          <w:p w14:paraId="014E0C97" w14:textId="34F41717" w:rsidR="005D7E58" w:rsidRPr="003D63BA" w:rsidRDefault="005D7E58" w:rsidP="00E35682">
            <w:pPr>
              <w:spacing w:line="240" w:lineRule="auto"/>
            </w:pPr>
          </w:p>
        </w:tc>
        <w:tc>
          <w:tcPr>
            <w:tcW w:w="3926" w:type="dxa"/>
            <w:shd w:val="clear" w:color="auto" w:fill="auto"/>
          </w:tcPr>
          <w:p w14:paraId="093805FF"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Nee</w:t>
            </w:r>
          </w:p>
          <w:p w14:paraId="454AB259"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2A45BB46" w14:textId="1C3A1D61" w:rsidR="00185175" w:rsidRPr="003D63BA" w:rsidRDefault="007A69FA" w:rsidP="005E2E7A">
            <w:pPr>
              <w:pStyle w:val="broodtekst"/>
              <w:rPr>
                <w:b/>
              </w:rPr>
            </w:pPr>
            <w:r w:rsidRPr="003D63BA">
              <w:rPr>
                <w:rFonts w:cs="Arial"/>
                <w:szCs w:val="18"/>
              </w:rPr>
              <w:t>&lt;invullen</w:t>
            </w:r>
            <w:r w:rsidR="005E2E7A">
              <w:rPr>
                <w:rFonts w:cs="Arial"/>
                <w:szCs w:val="18"/>
              </w:rPr>
              <w:t xml:space="preserve"> </w:t>
            </w:r>
            <w:r w:rsidRPr="003D63BA">
              <w:rPr>
                <w:rFonts w:cs="Arial"/>
                <w:szCs w:val="18"/>
              </w:rPr>
              <w:t>&gt;</w:t>
            </w:r>
          </w:p>
        </w:tc>
      </w:tr>
      <w:tr w:rsidR="00E73E42" w:rsidRPr="003D63BA" w14:paraId="2619D5F3" w14:textId="77777777" w:rsidTr="00D96291">
        <w:tc>
          <w:tcPr>
            <w:tcW w:w="3925" w:type="dxa"/>
            <w:shd w:val="clear" w:color="auto" w:fill="auto"/>
          </w:tcPr>
          <w:p w14:paraId="04D1A78E" w14:textId="77777777" w:rsidR="00E73E42" w:rsidRDefault="00190E7D" w:rsidP="00E35682">
            <w:pPr>
              <w:spacing w:line="240" w:lineRule="auto"/>
              <w:rPr>
                <w:bCs/>
              </w:rPr>
            </w:pPr>
            <w:r w:rsidRPr="00690927">
              <w:rPr>
                <w:bCs/>
              </w:rPr>
              <w:t xml:space="preserve">Gegadigde had </w:t>
            </w:r>
            <w:r>
              <w:rPr>
                <w:bCs/>
              </w:rPr>
              <w:t xml:space="preserve">in het Teamtraject </w:t>
            </w:r>
            <w:r w:rsidRPr="00690927">
              <w:rPr>
                <w:bCs/>
              </w:rPr>
              <w:t xml:space="preserve">een faciliterende rol in het begeleiden en coachen van het </w:t>
            </w:r>
            <w:r>
              <w:rPr>
                <w:bCs/>
              </w:rPr>
              <w:t>Team</w:t>
            </w:r>
            <w:r w:rsidRPr="00690927">
              <w:rPr>
                <w:bCs/>
              </w:rPr>
              <w:t xml:space="preserve"> </w:t>
            </w:r>
            <w:r>
              <w:rPr>
                <w:bCs/>
              </w:rPr>
              <w:t>en de desbetreffende Leidinggevende.</w:t>
            </w:r>
          </w:p>
          <w:p w14:paraId="2F53186B" w14:textId="290375F9" w:rsidR="00190E7D" w:rsidRDefault="00190E7D" w:rsidP="00E35682">
            <w:pPr>
              <w:spacing w:line="240" w:lineRule="auto"/>
            </w:pPr>
          </w:p>
        </w:tc>
        <w:tc>
          <w:tcPr>
            <w:tcW w:w="3926" w:type="dxa"/>
            <w:shd w:val="clear" w:color="auto" w:fill="auto"/>
          </w:tcPr>
          <w:p w14:paraId="2F1A7A70"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Nee</w:t>
            </w:r>
          </w:p>
          <w:p w14:paraId="25D7E372"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21DC93AB" w14:textId="663D4E33" w:rsidR="00E73E42" w:rsidRPr="003D63BA" w:rsidRDefault="007A69FA" w:rsidP="007A69FA">
            <w:pPr>
              <w:pStyle w:val="broodtekst"/>
              <w:rPr>
                <w:b/>
              </w:rPr>
            </w:pPr>
            <w:r w:rsidRPr="003D63BA">
              <w:rPr>
                <w:rFonts w:cs="Arial"/>
                <w:szCs w:val="18"/>
              </w:rPr>
              <w:t>&lt;invullen&gt;</w:t>
            </w:r>
          </w:p>
        </w:tc>
      </w:tr>
      <w:tr w:rsidR="00E73E42" w:rsidRPr="003D63BA" w14:paraId="6F01757F" w14:textId="77777777" w:rsidTr="00D96291">
        <w:tc>
          <w:tcPr>
            <w:tcW w:w="3925" w:type="dxa"/>
            <w:shd w:val="clear" w:color="auto" w:fill="auto"/>
          </w:tcPr>
          <w:p w14:paraId="29ACD454" w14:textId="77777777" w:rsidR="00E73E42" w:rsidRDefault="00D44F84" w:rsidP="00E35682">
            <w:pPr>
              <w:spacing w:line="240" w:lineRule="auto"/>
              <w:rPr>
                <w:bCs/>
              </w:rPr>
            </w:pPr>
            <w:r w:rsidRPr="00690927">
              <w:rPr>
                <w:bCs/>
              </w:rPr>
              <w:t xml:space="preserve">De </w:t>
            </w:r>
            <w:r>
              <w:rPr>
                <w:bCs/>
              </w:rPr>
              <w:t>Teamtraject</w:t>
            </w:r>
            <w:r w:rsidRPr="00690927">
              <w:rPr>
                <w:bCs/>
              </w:rPr>
              <w:t xml:space="preserve">en bestonden per traject uit meerdere sessies (minimaal </w:t>
            </w:r>
            <w:r>
              <w:rPr>
                <w:bCs/>
              </w:rPr>
              <w:t>3</w:t>
            </w:r>
            <w:r w:rsidRPr="00690927">
              <w:rPr>
                <w:bCs/>
              </w:rPr>
              <w:t>)</w:t>
            </w:r>
            <w:r>
              <w:rPr>
                <w:bCs/>
              </w:rPr>
              <w:t>.</w:t>
            </w:r>
          </w:p>
          <w:p w14:paraId="5A5EC299" w14:textId="3FB8A55E" w:rsidR="00D44F84" w:rsidRDefault="00D44F84" w:rsidP="00E35682">
            <w:pPr>
              <w:spacing w:line="240" w:lineRule="auto"/>
            </w:pPr>
          </w:p>
        </w:tc>
        <w:tc>
          <w:tcPr>
            <w:tcW w:w="3926" w:type="dxa"/>
            <w:shd w:val="clear" w:color="auto" w:fill="auto"/>
          </w:tcPr>
          <w:p w14:paraId="58EDE6CC"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Nee</w:t>
            </w:r>
          </w:p>
          <w:p w14:paraId="39BC0C02"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005C464C" w14:textId="7E2571C7" w:rsidR="00E73E42" w:rsidRPr="003D63BA" w:rsidRDefault="007A69FA" w:rsidP="007A69FA">
            <w:pPr>
              <w:pStyle w:val="broodtekst"/>
              <w:rPr>
                <w:b/>
              </w:rPr>
            </w:pPr>
            <w:r w:rsidRPr="003D63BA">
              <w:rPr>
                <w:rFonts w:cs="Arial"/>
                <w:szCs w:val="18"/>
              </w:rPr>
              <w:t>&lt;invullen&gt;</w:t>
            </w:r>
          </w:p>
        </w:tc>
      </w:tr>
      <w:tr w:rsidR="00E73E42" w:rsidRPr="003D63BA" w14:paraId="709A1CC3" w14:textId="77777777" w:rsidTr="00D96291">
        <w:tc>
          <w:tcPr>
            <w:tcW w:w="3925" w:type="dxa"/>
            <w:shd w:val="clear" w:color="auto" w:fill="auto"/>
          </w:tcPr>
          <w:p w14:paraId="560DFA7A" w14:textId="77777777" w:rsidR="00E73E42" w:rsidRDefault="000A7E7E" w:rsidP="00E35682">
            <w:pPr>
              <w:spacing w:line="240" w:lineRule="auto"/>
              <w:rPr>
                <w:bCs/>
              </w:rPr>
            </w:pPr>
            <w:r w:rsidRPr="00690927">
              <w:rPr>
                <w:bCs/>
              </w:rPr>
              <w:t xml:space="preserve">Het </w:t>
            </w:r>
            <w:r>
              <w:rPr>
                <w:bCs/>
              </w:rPr>
              <w:t>T</w:t>
            </w:r>
            <w:r w:rsidRPr="00690927">
              <w:rPr>
                <w:bCs/>
              </w:rPr>
              <w:t>eam bestond uit minimaal 5 en maximaal 30 deelnemers</w:t>
            </w:r>
            <w:r>
              <w:rPr>
                <w:bCs/>
              </w:rPr>
              <w:t>.</w:t>
            </w:r>
          </w:p>
          <w:p w14:paraId="3E76C206" w14:textId="01D4A6C1" w:rsidR="000A7E7E" w:rsidRDefault="000A7E7E" w:rsidP="00E35682">
            <w:pPr>
              <w:spacing w:line="240" w:lineRule="auto"/>
            </w:pPr>
          </w:p>
        </w:tc>
        <w:tc>
          <w:tcPr>
            <w:tcW w:w="3926" w:type="dxa"/>
            <w:shd w:val="clear" w:color="auto" w:fill="auto"/>
          </w:tcPr>
          <w:p w14:paraId="7D8AE350"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Nee</w:t>
            </w:r>
          </w:p>
          <w:p w14:paraId="543F765D"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6CFE3DEA" w14:textId="21ACA2D5" w:rsidR="00E73E42" w:rsidRPr="003D63BA" w:rsidRDefault="007A69FA" w:rsidP="007A69FA">
            <w:pPr>
              <w:pStyle w:val="broodtekst"/>
              <w:rPr>
                <w:b/>
              </w:rPr>
            </w:pPr>
            <w:r w:rsidRPr="003D63BA">
              <w:rPr>
                <w:rFonts w:cs="Arial"/>
                <w:szCs w:val="18"/>
              </w:rPr>
              <w:t>&lt;invullen&gt;</w:t>
            </w:r>
          </w:p>
        </w:tc>
      </w:tr>
      <w:tr w:rsidR="00E73E42" w:rsidRPr="003D63BA" w14:paraId="5595229E" w14:textId="77777777" w:rsidTr="00D96291">
        <w:tc>
          <w:tcPr>
            <w:tcW w:w="3925" w:type="dxa"/>
            <w:shd w:val="clear" w:color="auto" w:fill="auto"/>
          </w:tcPr>
          <w:p w14:paraId="141D314B" w14:textId="4BD06CE7" w:rsidR="000A7E7E" w:rsidRPr="000A7E7E" w:rsidRDefault="000A7E7E" w:rsidP="005E2E7A">
            <w:pPr>
              <w:spacing w:line="240" w:lineRule="auto"/>
              <w:rPr>
                <w:bCs/>
              </w:rPr>
            </w:pPr>
            <w:r w:rsidRPr="000A7E7E">
              <w:rPr>
                <w:bCs/>
              </w:rPr>
              <w:t xml:space="preserve">De transfer van het geleerde is </w:t>
            </w:r>
            <w:r>
              <w:rPr>
                <w:bCs/>
              </w:rPr>
              <w:t xml:space="preserve">geborgd </w:t>
            </w:r>
            <w:r w:rsidRPr="000A7E7E">
              <w:rPr>
                <w:bCs/>
              </w:rPr>
              <w:t>en aantoonbaar voor zowel Team, Leidinggevende en impact op de organisatie (De transfer van het geleerde bleef minimaal een half jaar en merkbaar zonder extra externe hulp</w:t>
            </w:r>
            <w:r>
              <w:rPr>
                <w:bCs/>
              </w:rPr>
              <w:t xml:space="preserve">). </w:t>
            </w:r>
          </w:p>
          <w:p w14:paraId="634E4E43" w14:textId="77777777" w:rsidR="00E73E42" w:rsidRDefault="00E73E42" w:rsidP="00E35682">
            <w:pPr>
              <w:spacing w:line="240" w:lineRule="auto"/>
            </w:pPr>
          </w:p>
        </w:tc>
        <w:tc>
          <w:tcPr>
            <w:tcW w:w="3926" w:type="dxa"/>
            <w:shd w:val="clear" w:color="auto" w:fill="auto"/>
          </w:tcPr>
          <w:p w14:paraId="76EF7F12"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Nee</w:t>
            </w:r>
          </w:p>
          <w:p w14:paraId="5CEAD07F"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4E1D500F" w14:textId="374D74D3" w:rsidR="00E73E42" w:rsidRPr="003D63BA" w:rsidRDefault="007A69FA" w:rsidP="007A69FA">
            <w:pPr>
              <w:pStyle w:val="broodtekst"/>
              <w:rPr>
                <w:b/>
              </w:rPr>
            </w:pPr>
            <w:r w:rsidRPr="003D63BA">
              <w:rPr>
                <w:rFonts w:cs="Arial"/>
                <w:szCs w:val="18"/>
              </w:rPr>
              <w:t>&lt;invullen&gt;</w:t>
            </w:r>
          </w:p>
        </w:tc>
      </w:tr>
      <w:tr w:rsidR="00D44F84" w:rsidRPr="003D63BA" w14:paraId="38A9CC45" w14:textId="77777777" w:rsidTr="00D96291">
        <w:tc>
          <w:tcPr>
            <w:tcW w:w="3925" w:type="dxa"/>
            <w:shd w:val="clear" w:color="auto" w:fill="auto"/>
          </w:tcPr>
          <w:p w14:paraId="619A038D" w14:textId="77777777" w:rsidR="00D44F84" w:rsidRDefault="003E552C" w:rsidP="00E35682">
            <w:pPr>
              <w:spacing w:line="240" w:lineRule="auto"/>
              <w:rPr>
                <w:bCs/>
              </w:rPr>
            </w:pPr>
            <w:r w:rsidRPr="00690927">
              <w:rPr>
                <w:bCs/>
              </w:rPr>
              <w:t xml:space="preserve">De </w:t>
            </w:r>
            <w:r>
              <w:rPr>
                <w:bCs/>
              </w:rPr>
              <w:t>Teamtraject</w:t>
            </w:r>
            <w:r w:rsidRPr="00690927">
              <w:rPr>
                <w:bCs/>
              </w:rPr>
              <w:t xml:space="preserve">en waren gericht op het creëren van een </w:t>
            </w:r>
            <w:r>
              <w:rPr>
                <w:bCs/>
              </w:rPr>
              <w:t>lerende organisatie.</w:t>
            </w:r>
          </w:p>
          <w:p w14:paraId="7EB8FD44" w14:textId="2EB14468" w:rsidR="003E552C" w:rsidRDefault="003E552C" w:rsidP="00E35682">
            <w:pPr>
              <w:spacing w:line="240" w:lineRule="auto"/>
            </w:pPr>
          </w:p>
        </w:tc>
        <w:tc>
          <w:tcPr>
            <w:tcW w:w="3926" w:type="dxa"/>
            <w:shd w:val="clear" w:color="auto" w:fill="auto"/>
          </w:tcPr>
          <w:p w14:paraId="31879094" w14:textId="77777777" w:rsidR="007A69FA" w:rsidRPr="003D63BA" w:rsidRDefault="007A69FA" w:rsidP="007A69FA">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1D9C">
              <w:rPr>
                <w:rFonts w:cs="Arial"/>
                <w:szCs w:val="18"/>
              </w:rPr>
            </w:r>
            <w:r w:rsidR="00221D9C">
              <w:rPr>
                <w:rFonts w:cs="Arial"/>
                <w:szCs w:val="18"/>
              </w:rPr>
              <w:fldChar w:fldCharType="separate"/>
            </w:r>
            <w:r w:rsidRPr="003D63BA">
              <w:rPr>
                <w:rFonts w:cs="Arial"/>
                <w:szCs w:val="18"/>
              </w:rPr>
              <w:fldChar w:fldCharType="end"/>
            </w:r>
            <w:r w:rsidRPr="003D63BA">
              <w:rPr>
                <w:rFonts w:cs="Arial"/>
                <w:szCs w:val="18"/>
              </w:rPr>
              <w:t xml:space="preserve"> Nee</w:t>
            </w:r>
          </w:p>
          <w:p w14:paraId="38C25402" w14:textId="77777777" w:rsidR="007A69FA" w:rsidRPr="003D63BA" w:rsidRDefault="007A69FA" w:rsidP="007A69FA">
            <w:pPr>
              <w:pStyle w:val="broodtekst"/>
              <w:rPr>
                <w:rFonts w:cs="Arial"/>
                <w:b/>
                <w:szCs w:val="18"/>
              </w:rPr>
            </w:pPr>
            <w:r>
              <w:rPr>
                <w:rFonts w:cs="Arial"/>
                <w:b/>
                <w:szCs w:val="18"/>
              </w:rPr>
              <w:t>Onderbouwing</w:t>
            </w:r>
            <w:r w:rsidRPr="003D63BA">
              <w:rPr>
                <w:rFonts w:cs="Arial"/>
                <w:b/>
                <w:szCs w:val="18"/>
              </w:rPr>
              <w:t>:</w:t>
            </w:r>
          </w:p>
          <w:p w14:paraId="20DBFFE6" w14:textId="77777777" w:rsidR="00D44F84" w:rsidRDefault="007A69FA" w:rsidP="007A69FA">
            <w:pPr>
              <w:pStyle w:val="broodtekst"/>
              <w:rPr>
                <w:rFonts w:cs="Arial"/>
                <w:szCs w:val="18"/>
              </w:rPr>
            </w:pPr>
            <w:r w:rsidRPr="003D63BA">
              <w:rPr>
                <w:rFonts w:cs="Arial"/>
                <w:szCs w:val="18"/>
              </w:rPr>
              <w:t>&lt;invullen&gt;</w:t>
            </w:r>
          </w:p>
          <w:p w14:paraId="19D9193C" w14:textId="1789E9D3" w:rsidR="007A69FA" w:rsidRPr="003D63BA" w:rsidRDefault="007A69FA" w:rsidP="007A69FA">
            <w:pPr>
              <w:pStyle w:val="broodtekst"/>
              <w:rPr>
                <w:b/>
              </w:rPr>
            </w:pPr>
          </w:p>
        </w:tc>
      </w:tr>
      <w:tr w:rsidR="00E35682" w:rsidRPr="003D63BA" w14:paraId="3F52C987" w14:textId="77777777" w:rsidTr="00D96291">
        <w:tc>
          <w:tcPr>
            <w:tcW w:w="7851" w:type="dxa"/>
            <w:gridSpan w:val="2"/>
            <w:shd w:val="clear" w:color="auto" w:fill="BFBFBF" w:themeFill="background1" w:themeFillShade="BF"/>
          </w:tcPr>
          <w:p w14:paraId="164E3027" w14:textId="77777777" w:rsidR="00E35682" w:rsidRPr="003D63BA" w:rsidRDefault="00E35682" w:rsidP="00E35682">
            <w:pPr>
              <w:pStyle w:val="broodtekst"/>
              <w:rPr>
                <w:b/>
                <w:szCs w:val="18"/>
              </w:rPr>
            </w:pPr>
            <w:r w:rsidRPr="003D63BA">
              <w:rPr>
                <w:b/>
                <w:szCs w:val="18"/>
              </w:rPr>
              <w:t>Controlevraag uitvoering en oplevering</w:t>
            </w:r>
          </w:p>
          <w:p w14:paraId="509A0F0D" w14:textId="7A859DB1" w:rsidR="00E35682" w:rsidRPr="0002798C" w:rsidRDefault="00E35682" w:rsidP="00E35682">
            <w:pPr>
              <w:pStyle w:val="Default"/>
              <w:rPr>
                <w:rFonts w:ascii="Verdana" w:eastAsia="DejaVu Sans" w:hAnsi="Verdana"/>
                <w:color w:val="auto"/>
                <w:sz w:val="18"/>
                <w:szCs w:val="18"/>
              </w:rPr>
            </w:pPr>
            <w:r w:rsidRPr="0002798C">
              <w:rPr>
                <w:rFonts w:ascii="Verdana" w:eastAsia="DejaVu Sans" w:hAnsi="Verdana"/>
                <w:color w:val="auto"/>
                <w:sz w:val="18"/>
                <w:szCs w:val="18"/>
              </w:rPr>
              <w:t>Referentie dient uitgevoerd te zijn in de pe</w:t>
            </w:r>
            <w:r w:rsidR="006E2814">
              <w:rPr>
                <w:rFonts w:ascii="Verdana" w:eastAsia="DejaVu Sans" w:hAnsi="Verdana"/>
                <w:color w:val="auto"/>
                <w:sz w:val="18"/>
                <w:szCs w:val="18"/>
              </w:rPr>
              <w:t>riode van 5</w:t>
            </w:r>
            <w:r w:rsidRPr="0002798C">
              <w:rPr>
                <w:rFonts w:ascii="Verdana" w:eastAsia="DejaVu Sans" w:hAnsi="Verdana"/>
                <w:color w:val="auto"/>
                <w:sz w:val="18"/>
                <w:szCs w:val="18"/>
              </w:rPr>
              <w:t xml:space="preserve"> jaar voorafgaande aan de publicatiedatum van deze aanbesteding op </w:t>
            </w:r>
            <w:proofErr w:type="spellStart"/>
            <w:r w:rsidRPr="0002798C">
              <w:rPr>
                <w:rFonts w:ascii="Verdana" w:eastAsia="DejaVu Sans" w:hAnsi="Verdana"/>
                <w:color w:val="auto"/>
                <w:sz w:val="18"/>
                <w:szCs w:val="18"/>
              </w:rPr>
              <w:t>TenderNed</w:t>
            </w:r>
            <w:proofErr w:type="spellEnd"/>
            <w:r w:rsidRPr="0002798C">
              <w:rPr>
                <w:rFonts w:ascii="Verdana" w:eastAsia="DejaVu Sans" w:hAnsi="Verdana"/>
                <w:color w:val="auto"/>
                <w:sz w:val="18"/>
                <w:szCs w:val="18"/>
              </w:rPr>
              <w:t xml:space="preserve">. </w:t>
            </w:r>
          </w:p>
          <w:p w14:paraId="4140391E" w14:textId="77777777" w:rsidR="00E35682" w:rsidRDefault="00E35682" w:rsidP="00E35682">
            <w:pPr>
              <w:pStyle w:val="broodtekst"/>
              <w:rPr>
                <w:szCs w:val="18"/>
              </w:rPr>
            </w:pPr>
            <w:r>
              <w:rPr>
                <w:szCs w:val="18"/>
              </w:rPr>
              <w:t xml:space="preserve">Referenties van lopende projecten zijn geldig mits relevante deelresultaten opgeleverd en tot een goed einde zijn gebracht. </w:t>
            </w:r>
          </w:p>
          <w:p w14:paraId="57DC141B" w14:textId="77777777" w:rsidR="00E35682" w:rsidRDefault="00E35682" w:rsidP="00E35682">
            <w:pPr>
              <w:pStyle w:val="broodtekst"/>
              <w:rPr>
                <w:szCs w:val="18"/>
              </w:rPr>
            </w:pPr>
          </w:p>
          <w:p w14:paraId="30FC3257" w14:textId="71829098" w:rsidR="00E35682" w:rsidRDefault="00E35682" w:rsidP="00E35682">
            <w:pPr>
              <w:spacing w:line="240" w:lineRule="atLeast"/>
              <w:rPr>
                <w:szCs w:val="18"/>
              </w:rPr>
            </w:pPr>
            <w:r>
              <w:rPr>
                <w:szCs w:val="18"/>
              </w:rPr>
              <w:lastRenderedPageBreak/>
              <w:t>De uitvoeringsdata van de ingediende referentieopdrachten dienen t</w:t>
            </w:r>
            <w:r w:rsidR="007E6FBC">
              <w:rPr>
                <w:szCs w:val="18"/>
              </w:rPr>
              <w:t xml:space="preserve">e vallen binnen de periode van </w:t>
            </w:r>
            <w:r w:rsidR="00D318FE">
              <w:rPr>
                <w:szCs w:val="18"/>
              </w:rPr>
              <w:t>5 jaar</w:t>
            </w:r>
            <w:r>
              <w:rPr>
                <w:szCs w:val="18"/>
              </w:rPr>
              <w:t xml:space="preserve">. </w:t>
            </w:r>
          </w:p>
          <w:p w14:paraId="562407F9" w14:textId="77777777" w:rsidR="00E35682" w:rsidRPr="003D63BA" w:rsidRDefault="00E35682" w:rsidP="00E35682">
            <w:pPr>
              <w:pStyle w:val="broodtekst"/>
              <w:rPr>
                <w:rFonts w:cs="Arial"/>
                <w:szCs w:val="18"/>
              </w:rPr>
            </w:pPr>
          </w:p>
        </w:tc>
      </w:tr>
      <w:tr w:rsidR="00E35682" w:rsidRPr="003D63BA" w14:paraId="288EBCD5" w14:textId="77777777" w:rsidTr="00D96291">
        <w:tc>
          <w:tcPr>
            <w:tcW w:w="3925" w:type="dxa"/>
            <w:shd w:val="clear" w:color="auto" w:fill="auto"/>
          </w:tcPr>
          <w:p w14:paraId="660A135C" w14:textId="77777777" w:rsidR="00E35682" w:rsidRPr="003D63BA" w:rsidRDefault="00E35682" w:rsidP="00E35682">
            <w:pPr>
              <w:pStyle w:val="broodtekst"/>
            </w:pPr>
            <w:r w:rsidRPr="003D63BA">
              <w:lastRenderedPageBreak/>
              <w:t>Datum opdrachtverlening</w:t>
            </w:r>
          </w:p>
        </w:tc>
        <w:tc>
          <w:tcPr>
            <w:tcW w:w="3926" w:type="dxa"/>
            <w:shd w:val="clear" w:color="auto" w:fill="auto"/>
          </w:tcPr>
          <w:p w14:paraId="2B95B007" w14:textId="6728C867" w:rsidR="00E35682" w:rsidRPr="003D63BA" w:rsidRDefault="00E35682" w:rsidP="00221D9C">
            <w:pPr>
              <w:pStyle w:val="broodtekst"/>
              <w:rPr>
                <w:rFonts w:cs="Arial"/>
                <w:szCs w:val="18"/>
              </w:rPr>
            </w:pPr>
            <w:r w:rsidRPr="003D63BA">
              <w:rPr>
                <w:rFonts w:cs="Arial"/>
                <w:szCs w:val="18"/>
              </w:rPr>
              <w:t>&lt; invullen&gt;</w:t>
            </w:r>
            <w:r w:rsidR="00D318FE">
              <w:rPr>
                <w:rFonts w:cs="Arial"/>
                <w:szCs w:val="18"/>
              </w:rPr>
              <w:t xml:space="preserve"> </w:t>
            </w:r>
          </w:p>
        </w:tc>
      </w:tr>
      <w:tr w:rsidR="00E35682" w:rsidRPr="003D63BA" w14:paraId="1E932660" w14:textId="77777777" w:rsidTr="00D96291">
        <w:tc>
          <w:tcPr>
            <w:tcW w:w="3925" w:type="dxa"/>
            <w:tcBorders>
              <w:bottom w:val="single" w:sz="4" w:space="0" w:color="auto"/>
            </w:tcBorders>
            <w:shd w:val="clear" w:color="auto" w:fill="auto"/>
          </w:tcPr>
          <w:p w14:paraId="06EF0B61" w14:textId="77777777" w:rsidR="00E35682" w:rsidRPr="003D63BA" w:rsidRDefault="00E35682" w:rsidP="00E35682">
            <w:pPr>
              <w:pStyle w:val="broodtekst"/>
            </w:pPr>
            <w:r w:rsidRPr="003D63BA">
              <w:t>Datum oplevering</w:t>
            </w:r>
          </w:p>
        </w:tc>
        <w:tc>
          <w:tcPr>
            <w:tcW w:w="3926" w:type="dxa"/>
            <w:tcBorders>
              <w:bottom w:val="single" w:sz="4" w:space="0" w:color="auto"/>
            </w:tcBorders>
            <w:shd w:val="clear" w:color="auto" w:fill="auto"/>
          </w:tcPr>
          <w:p w14:paraId="1B942D1B" w14:textId="229D1453" w:rsidR="00E35682" w:rsidRPr="003D63BA" w:rsidRDefault="00E35682" w:rsidP="00221D9C">
            <w:pPr>
              <w:pStyle w:val="broodtekst"/>
              <w:rPr>
                <w:rFonts w:cs="Arial"/>
                <w:szCs w:val="18"/>
              </w:rPr>
            </w:pPr>
            <w:r w:rsidRPr="003D63BA">
              <w:rPr>
                <w:rFonts w:cs="Arial"/>
                <w:szCs w:val="18"/>
              </w:rPr>
              <w:t>&lt; invullen&gt;</w:t>
            </w:r>
            <w:r w:rsidR="00D318FE">
              <w:rPr>
                <w:rFonts w:cs="Arial"/>
                <w:szCs w:val="18"/>
              </w:rPr>
              <w:t xml:space="preserve"> </w:t>
            </w:r>
          </w:p>
        </w:tc>
      </w:tr>
      <w:tr w:rsidR="007533C2" w:rsidRPr="003D63BA" w14:paraId="0E7F344B" w14:textId="77777777" w:rsidTr="00D96291">
        <w:tc>
          <w:tcPr>
            <w:tcW w:w="3925" w:type="dxa"/>
            <w:tcBorders>
              <w:bottom w:val="single" w:sz="4" w:space="0" w:color="auto"/>
            </w:tcBorders>
            <w:shd w:val="clear" w:color="auto" w:fill="auto"/>
          </w:tcPr>
          <w:p w14:paraId="2F7A97EB" w14:textId="5D31D1AD" w:rsidR="007533C2" w:rsidRPr="003D63BA" w:rsidRDefault="007533C2" w:rsidP="005E2E7A">
            <w:pPr>
              <w:pStyle w:val="broodtekst"/>
            </w:pPr>
            <w:r>
              <w:t>Opdrachtwaarde</w:t>
            </w:r>
            <w:r w:rsidR="005E2E7A">
              <w:t xml:space="preserve"> (e</w:t>
            </w:r>
            <w:r w:rsidR="00011FFF">
              <w:t xml:space="preserve">xcl. </w:t>
            </w:r>
            <w:r w:rsidR="005E2E7A">
              <w:t>btw</w:t>
            </w:r>
            <w:r w:rsidR="00011FFF">
              <w:t>)</w:t>
            </w:r>
          </w:p>
        </w:tc>
        <w:tc>
          <w:tcPr>
            <w:tcW w:w="3926" w:type="dxa"/>
            <w:tcBorders>
              <w:bottom w:val="single" w:sz="4" w:space="0" w:color="auto"/>
            </w:tcBorders>
            <w:shd w:val="clear" w:color="auto" w:fill="auto"/>
          </w:tcPr>
          <w:p w14:paraId="0D22E386" w14:textId="7F21861F" w:rsidR="007533C2" w:rsidRPr="003D63BA" w:rsidRDefault="007533C2" w:rsidP="00221D9C">
            <w:pPr>
              <w:pStyle w:val="broodtekst"/>
              <w:rPr>
                <w:rFonts w:cs="Arial"/>
                <w:szCs w:val="18"/>
              </w:rPr>
            </w:pPr>
            <w:r w:rsidRPr="003D63BA">
              <w:rPr>
                <w:rFonts w:cs="Arial"/>
                <w:szCs w:val="18"/>
              </w:rPr>
              <w:t>&lt; invullen&gt;</w:t>
            </w:r>
            <w:r w:rsidR="00D318FE">
              <w:rPr>
                <w:rFonts w:cs="Arial"/>
                <w:szCs w:val="18"/>
              </w:rPr>
              <w:t xml:space="preserve"> </w:t>
            </w:r>
            <w:bookmarkStart w:id="3" w:name="_GoBack"/>
            <w:bookmarkEnd w:id="3"/>
          </w:p>
        </w:tc>
      </w:tr>
      <w:tr w:rsidR="00E35682" w:rsidRPr="003D63BA" w14:paraId="776D46A2" w14:textId="77777777" w:rsidTr="00D96291">
        <w:tc>
          <w:tcPr>
            <w:tcW w:w="7851" w:type="dxa"/>
            <w:gridSpan w:val="2"/>
            <w:tcBorders>
              <w:bottom w:val="single" w:sz="4" w:space="0" w:color="auto"/>
            </w:tcBorders>
            <w:shd w:val="clear" w:color="auto" w:fill="D9D9D9" w:themeFill="background1" w:themeFillShade="D9"/>
          </w:tcPr>
          <w:p w14:paraId="0E33E1E2" w14:textId="77777777" w:rsidR="00E35682" w:rsidRPr="003D63BA" w:rsidRDefault="00E35682" w:rsidP="00E35682">
            <w:pPr>
              <w:pStyle w:val="broodtekst"/>
              <w:rPr>
                <w:rFonts w:cs="Arial"/>
                <w:b/>
                <w:szCs w:val="18"/>
              </w:rPr>
            </w:pPr>
            <w:r w:rsidRPr="003D63BA">
              <w:rPr>
                <w:b/>
              </w:rPr>
              <w:t>Overige informatie</w:t>
            </w:r>
          </w:p>
        </w:tc>
      </w:tr>
      <w:tr w:rsidR="00E35682" w:rsidRPr="003D63BA" w14:paraId="3582AFF0" w14:textId="77777777" w:rsidTr="00D96291">
        <w:tc>
          <w:tcPr>
            <w:tcW w:w="3925" w:type="dxa"/>
            <w:tcBorders>
              <w:bottom w:val="single" w:sz="4" w:space="0" w:color="auto"/>
            </w:tcBorders>
            <w:shd w:val="clear" w:color="auto" w:fill="auto"/>
          </w:tcPr>
          <w:p w14:paraId="363BA326" w14:textId="77777777" w:rsidR="00E35682" w:rsidRPr="003D63BA" w:rsidRDefault="00E35682" w:rsidP="00E35682">
            <w:pPr>
              <w:pStyle w:val="broodtekst"/>
            </w:pPr>
            <w:r w:rsidRPr="003D63BA">
              <w:rPr>
                <w:szCs w:val="18"/>
              </w:rPr>
              <w:t>Gewerkt met onderaannemers (derden)</w:t>
            </w:r>
          </w:p>
        </w:tc>
        <w:tc>
          <w:tcPr>
            <w:tcW w:w="3926" w:type="dxa"/>
            <w:tcBorders>
              <w:bottom w:val="single" w:sz="4" w:space="0" w:color="auto"/>
            </w:tcBorders>
            <w:shd w:val="clear" w:color="auto" w:fill="auto"/>
          </w:tcPr>
          <w:p w14:paraId="28EEAAAB" w14:textId="77777777" w:rsidR="00E35682" w:rsidRPr="003D63BA" w:rsidRDefault="00E35682" w:rsidP="00E35682">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1D9C">
              <w:rPr>
                <w:szCs w:val="18"/>
              </w:rPr>
            </w:r>
            <w:r w:rsidR="00221D9C">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1D9C">
              <w:rPr>
                <w:szCs w:val="18"/>
              </w:rPr>
            </w:r>
            <w:r w:rsidR="00221D9C">
              <w:rPr>
                <w:szCs w:val="18"/>
              </w:rPr>
              <w:fldChar w:fldCharType="separate"/>
            </w:r>
            <w:r w:rsidRPr="003D63BA">
              <w:rPr>
                <w:szCs w:val="18"/>
              </w:rPr>
              <w:fldChar w:fldCharType="end"/>
            </w:r>
            <w:r w:rsidRPr="003D63BA">
              <w:rPr>
                <w:szCs w:val="18"/>
              </w:rPr>
              <w:t xml:space="preserve"> Nee  &lt; selecteren&gt;</w:t>
            </w:r>
          </w:p>
          <w:p w14:paraId="67162EFF" w14:textId="77777777" w:rsidR="00E35682" w:rsidRPr="003D63BA" w:rsidRDefault="00E35682" w:rsidP="00E35682">
            <w:pPr>
              <w:pStyle w:val="broodtekst"/>
              <w:rPr>
                <w:szCs w:val="18"/>
              </w:rPr>
            </w:pPr>
            <w:r w:rsidRPr="003D63BA">
              <w:rPr>
                <w:szCs w:val="18"/>
              </w:rPr>
              <w:t>Indien Ja: welk onderdeel van de opdracht?</w:t>
            </w:r>
            <w:r w:rsidRPr="003D63BA">
              <w:rPr>
                <w:rFonts w:cs="Arial"/>
                <w:szCs w:val="18"/>
              </w:rPr>
              <w:t xml:space="preserve"> &lt; invullen&gt;</w:t>
            </w:r>
          </w:p>
          <w:p w14:paraId="5915D469" w14:textId="77777777" w:rsidR="00E35682" w:rsidRPr="003D63BA" w:rsidRDefault="00E35682" w:rsidP="00E35682">
            <w:pPr>
              <w:pStyle w:val="broodtekst"/>
              <w:rPr>
                <w:rFonts w:cs="Arial"/>
                <w:szCs w:val="18"/>
              </w:rPr>
            </w:pPr>
          </w:p>
        </w:tc>
      </w:tr>
      <w:tr w:rsidR="00E35682" w:rsidRPr="003D63BA" w14:paraId="4AA9B1B2" w14:textId="77777777" w:rsidTr="00D96291">
        <w:tc>
          <w:tcPr>
            <w:tcW w:w="7851" w:type="dxa"/>
            <w:gridSpan w:val="2"/>
            <w:shd w:val="clear" w:color="auto" w:fill="D9D9D9" w:themeFill="background1" w:themeFillShade="D9"/>
          </w:tcPr>
          <w:p w14:paraId="71A46453" w14:textId="77777777" w:rsidR="00E35682" w:rsidRPr="003D63BA" w:rsidRDefault="00E35682" w:rsidP="00E35682">
            <w:pPr>
              <w:pStyle w:val="broodtekst"/>
            </w:pPr>
            <w:r w:rsidRPr="003D63BA">
              <w:rPr>
                <w:b/>
              </w:rPr>
              <w:t>Gegevens opdrachtnemer</w:t>
            </w:r>
          </w:p>
        </w:tc>
      </w:tr>
      <w:tr w:rsidR="00E35682" w:rsidRPr="003D63BA" w14:paraId="2F38FAD2" w14:textId="77777777" w:rsidTr="00D96291">
        <w:tc>
          <w:tcPr>
            <w:tcW w:w="3925" w:type="dxa"/>
            <w:shd w:val="clear" w:color="auto" w:fill="auto"/>
          </w:tcPr>
          <w:p w14:paraId="6B12E915" w14:textId="77777777" w:rsidR="00E35682" w:rsidRPr="003D63BA" w:rsidRDefault="00E35682" w:rsidP="00E35682">
            <w:pPr>
              <w:pStyle w:val="broodtekst"/>
            </w:pPr>
            <w:r w:rsidRPr="003D63BA">
              <w:t>(statutaire) Naam van de onderneming die de opdracht heeft uitgevoerd</w:t>
            </w:r>
          </w:p>
        </w:tc>
        <w:tc>
          <w:tcPr>
            <w:tcW w:w="3926" w:type="dxa"/>
            <w:shd w:val="clear" w:color="auto" w:fill="auto"/>
          </w:tcPr>
          <w:p w14:paraId="4F84A84A" w14:textId="77777777" w:rsidR="00E35682" w:rsidRPr="003D63BA" w:rsidRDefault="00E35682" w:rsidP="00E35682">
            <w:pPr>
              <w:pStyle w:val="broodtekst"/>
            </w:pPr>
          </w:p>
        </w:tc>
      </w:tr>
      <w:tr w:rsidR="00E35682" w:rsidRPr="003D63BA" w14:paraId="37EB0011" w14:textId="77777777" w:rsidTr="00D96291">
        <w:tc>
          <w:tcPr>
            <w:tcW w:w="7851" w:type="dxa"/>
            <w:gridSpan w:val="2"/>
            <w:shd w:val="clear" w:color="auto" w:fill="D9D9D9" w:themeFill="background1" w:themeFillShade="D9"/>
          </w:tcPr>
          <w:p w14:paraId="37FB1F42" w14:textId="77777777" w:rsidR="00E35682" w:rsidRPr="003D63BA" w:rsidRDefault="00E35682" w:rsidP="00E35682">
            <w:pPr>
              <w:pStyle w:val="broodtekst"/>
              <w:rPr>
                <w:b/>
              </w:rPr>
            </w:pPr>
            <w:r w:rsidRPr="003D63BA">
              <w:rPr>
                <w:b/>
              </w:rPr>
              <w:t xml:space="preserve">Gegevens Opdrachtgever </w:t>
            </w:r>
          </w:p>
        </w:tc>
      </w:tr>
      <w:tr w:rsidR="00E35682" w:rsidRPr="003D63BA" w14:paraId="5DAF65A7" w14:textId="77777777" w:rsidTr="00D96291">
        <w:tc>
          <w:tcPr>
            <w:tcW w:w="3925" w:type="dxa"/>
            <w:shd w:val="clear" w:color="auto" w:fill="auto"/>
          </w:tcPr>
          <w:p w14:paraId="4D6E64E4" w14:textId="77777777" w:rsidR="00E35682" w:rsidRPr="003D63BA" w:rsidRDefault="00E35682" w:rsidP="00E35682">
            <w:pPr>
              <w:pStyle w:val="broodtekst"/>
            </w:pPr>
            <w:r w:rsidRPr="003D63BA">
              <w:t>(statutaire) Opdrachtgever</w:t>
            </w:r>
          </w:p>
        </w:tc>
        <w:tc>
          <w:tcPr>
            <w:tcW w:w="3926" w:type="dxa"/>
            <w:shd w:val="clear" w:color="auto" w:fill="auto"/>
          </w:tcPr>
          <w:p w14:paraId="1F215B11" w14:textId="77777777" w:rsidR="00E35682" w:rsidRPr="003D63BA" w:rsidRDefault="00E35682" w:rsidP="00E35682">
            <w:pPr>
              <w:pStyle w:val="broodtekst"/>
            </w:pPr>
          </w:p>
        </w:tc>
      </w:tr>
      <w:tr w:rsidR="00E35682" w:rsidRPr="003D63BA" w14:paraId="3C356B1D" w14:textId="77777777" w:rsidTr="00D96291">
        <w:tc>
          <w:tcPr>
            <w:tcW w:w="3925" w:type="dxa"/>
            <w:shd w:val="clear" w:color="auto" w:fill="auto"/>
          </w:tcPr>
          <w:p w14:paraId="2CDBA6A3" w14:textId="77777777" w:rsidR="00E35682" w:rsidRPr="003D63BA" w:rsidRDefault="00E35682" w:rsidP="00E35682">
            <w:pPr>
              <w:pStyle w:val="broodtekst"/>
            </w:pPr>
            <w:r w:rsidRPr="003D63BA">
              <w:t>Adres</w:t>
            </w:r>
          </w:p>
        </w:tc>
        <w:tc>
          <w:tcPr>
            <w:tcW w:w="3926" w:type="dxa"/>
            <w:shd w:val="clear" w:color="auto" w:fill="auto"/>
          </w:tcPr>
          <w:p w14:paraId="0194956F" w14:textId="77777777" w:rsidR="00E35682" w:rsidRPr="003D63BA" w:rsidRDefault="00E35682" w:rsidP="00E35682">
            <w:pPr>
              <w:pStyle w:val="broodtekst"/>
            </w:pPr>
          </w:p>
        </w:tc>
      </w:tr>
      <w:tr w:rsidR="00E35682" w:rsidRPr="003D63BA" w14:paraId="4E36A22F" w14:textId="77777777" w:rsidTr="00D96291">
        <w:tc>
          <w:tcPr>
            <w:tcW w:w="3925" w:type="dxa"/>
            <w:shd w:val="clear" w:color="auto" w:fill="auto"/>
          </w:tcPr>
          <w:p w14:paraId="685AFC52" w14:textId="77777777" w:rsidR="00E35682" w:rsidRPr="003D63BA" w:rsidRDefault="00E35682" w:rsidP="00E35682">
            <w:pPr>
              <w:pStyle w:val="broodtekst"/>
            </w:pPr>
            <w:r w:rsidRPr="003D63BA">
              <w:t>Postcode en Plaats</w:t>
            </w:r>
          </w:p>
        </w:tc>
        <w:tc>
          <w:tcPr>
            <w:tcW w:w="3926" w:type="dxa"/>
            <w:shd w:val="clear" w:color="auto" w:fill="auto"/>
          </w:tcPr>
          <w:p w14:paraId="058EB15B" w14:textId="77777777" w:rsidR="00E35682" w:rsidRPr="003D63BA" w:rsidRDefault="00E35682" w:rsidP="00E35682">
            <w:pPr>
              <w:pStyle w:val="broodtekst"/>
            </w:pPr>
          </w:p>
        </w:tc>
      </w:tr>
      <w:tr w:rsidR="00E35682" w:rsidRPr="003D63BA" w14:paraId="078ED1A1" w14:textId="77777777" w:rsidTr="00D96291">
        <w:tc>
          <w:tcPr>
            <w:tcW w:w="3925" w:type="dxa"/>
            <w:shd w:val="clear" w:color="auto" w:fill="auto"/>
          </w:tcPr>
          <w:p w14:paraId="20F8D2C5" w14:textId="77777777" w:rsidR="00E35682" w:rsidRPr="003D63BA" w:rsidRDefault="00E35682" w:rsidP="00E35682">
            <w:pPr>
              <w:pStyle w:val="broodtekst"/>
            </w:pPr>
            <w:r w:rsidRPr="003D63BA">
              <w:t>Contactpersoon opdrachtgever</w:t>
            </w:r>
          </w:p>
        </w:tc>
        <w:tc>
          <w:tcPr>
            <w:tcW w:w="3926" w:type="dxa"/>
            <w:shd w:val="clear" w:color="auto" w:fill="auto"/>
          </w:tcPr>
          <w:p w14:paraId="04BAA66A" w14:textId="77777777" w:rsidR="00E35682" w:rsidRPr="003D63BA" w:rsidRDefault="00E35682" w:rsidP="00E35682">
            <w:pPr>
              <w:pStyle w:val="broodtekst"/>
            </w:pPr>
          </w:p>
        </w:tc>
      </w:tr>
      <w:tr w:rsidR="00E35682" w:rsidRPr="003D63BA" w14:paraId="2EBFCDD8" w14:textId="77777777" w:rsidTr="00D96291">
        <w:tc>
          <w:tcPr>
            <w:tcW w:w="3925" w:type="dxa"/>
            <w:shd w:val="clear" w:color="auto" w:fill="auto"/>
          </w:tcPr>
          <w:p w14:paraId="0D0CCBE8" w14:textId="77777777" w:rsidR="00E35682" w:rsidRPr="003D63BA" w:rsidRDefault="00E35682" w:rsidP="00E35682">
            <w:pPr>
              <w:pStyle w:val="broodtekst"/>
            </w:pPr>
            <w:r w:rsidRPr="003D63BA">
              <w:t xml:space="preserve">Functie contactpersoon </w:t>
            </w:r>
          </w:p>
        </w:tc>
        <w:tc>
          <w:tcPr>
            <w:tcW w:w="3926" w:type="dxa"/>
            <w:shd w:val="clear" w:color="auto" w:fill="auto"/>
          </w:tcPr>
          <w:p w14:paraId="3EF74285" w14:textId="77777777" w:rsidR="00E35682" w:rsidRPr="003D63BA" w:rsidRDefault="00E35682" w:rsidP="00E35682">
            <w:pPr>
              <w:pStyle w:val="broodtekst"/>
            </w:pPr>
          </w:p>
        </w:tc>
      </w:tr>
      <w:tr w:rsidR="00E35682" w:rsidRPr="003D63BA" w14:paraId="79142603" w14:textId="77777777" w:rsidTr="00D96291">
        <w:tc>
          <w:tcPr>
            <w:tcW w:w="3925" w:type="dxa"/>
            <w:shd w:val="clear" w:color="auto" w:fill="auto"/>
          </w:tcPr>
          <w:p w14:paraId="0F48B608" w14:textId="77777777" w:rsidR="00E35682" w:rsidRPr="003D63BA" w:rsidRDefault="00E35682" w:rsidP="00E35682">
            <w:pPr>
              <w:pStyle w:val="broodtekst"/>
            </w:pPr>
            <w:r w:rsidRPr="003D63BA">
              <w:t>Telefoonnummer</w:t>
            </w:r>
          </w:p>
        </w:tc>
        <w:tc>
          <w:tcPr>
            <w:tcW w:w="3926" w:type="dxa"/>
            <w:shd w:val="clear" w:color="auto" w:fill="auto"/>
          </w:tcPr>
          <w:p w14:paraId="737C0D39" w14:textId="77777777" w:rsidR="00E35682" w:rsidRPr="003D63BA" w:rsidRDefault="00E35682" w:rsidP="00E35682">
            <w:pPr>
              <w:pStyle w:val="broodtekst"/>
            </w:pPr>
          </w:p>
        </w:tc>
      </w:tr>
      <w:tr w:rsidR="00E35682" w:rsidRPr="003D63BA" w14:paraId="49BD761E" w14:textId="77777777" w:rsidTr="00D96291">
        <w:tc>
          <w:tcPr>
            <w:tcW w:w="3925" w:type="dxa"/>
            <w:shd w:val="clear" w:color="auto" w:fill="auto"/>
          </w:tcPr>
          <w:p w14:paraId="150326EC" w14:textId="56F5497D" w:rsidR="00E35682" w:rsidRPr="003D63BA" w:rsidRDefault="007129A9" w:rsidP="00E35682">
            <w:pPr>
              <w:pStyle w:val="broodtekst"/>
            </w:pPr>
            <w:r>
              <w:t>E-</w:t>
            </w:r>
            <w:r w:rsidR="00E35682" w:rsidRPr="003D63BA">
              <w:t>mailadres</w:t>
            </w:r>
          </w:p>
        </w:tc>
        <w:tc>
          <w:tcPr>
            <w:tcW w:w="3926" w:type="dxa"/>
            <w:shd w:val="clear" w:color="auto" w:fill="auto"/>
          </w:tcPr>
          <w:p w14:paraId="34F8D984" w14:textId="77777777" w:rsidR="00E35682" w:rsidRPr="003D63BA" w:rsidRDefault="00E35682" w:rsidP="00E35682">
            <w:pPr>
              <w:pStyle w:val="broodtekst"/>
            </w:pPr>
          </w:p>
        </w:tc>
      </w:tr>
    </w:tbl>
    <w:p w14:paraId="1BC647C0" w14:textId="77777777" w:rsidR="009D6F73" w:rsidRPr="003D63BA" w:rsidRDefault="009D6F73" w:rsidP="009D6F73">
      <w:pPr>
        <w:spacing w:line="240" w:lineRule="auto"/>
      </w:pPr>
    </w:p>
    <w:p w14:paraId="20BB3F95" w14:textId="038C73EF" w:rsidR="009D6F73" w:rsidRDefault="009D6F73" w:rsidP="009D6F73">
      <w:pPr>
        <w:spacing w:line="240" w:lineRule="auto"/>
      </w:pPr>
    </w:p>
    <w:bookmarkEnd w:id="1"/>
    <w:bookmarkEnd w:id="2"/>
    <w:sectPr w:rsidR="009D6F73"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6903A" w14:textId="77777777" w:rsidR="009D6F73" w:rsidRDefault="009D6F73" w:rsidP="0088501B">
      <w:r>
        <w:separator/>
      </w:r>
    </w:p>
  </w:endnote>
  <w:endnote w:type="continuationSeparator" w:id="0">
    <w:p w14:paraId="0ACB3DFD" w14:textId="77777777" w:rsidR="009D6F73" w:rsidRDefault="009D6F7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D2D2A"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9EAFD"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4D6A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979CF" w14:textId="77777777" w:rsidR="009D6F73" w:rsidRDefault="009D6F73" w:rsidP="0088501B">
      <w:r>
        <w:separator/>
      </w:r>
    </w:p>
  </w:footnote>
  <w:footnote w:type="continuationSeparator" w:id="0">
    <w:p w14:paraId="02F62AD5" w14:textId="77777777" w:rsidR="009D6F73" w:rsidRDefault="009D6F7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7058C"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5EA97"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0BC8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A76707"/>
    <w:multiLevelType w:val="hybridMultilevel"/>
    <w:tmpl w:val="7D4C29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19DF2657"/>
    <w:multiLevelType w:val="hybridMultilevel"/>
    <w:tmpl w:val="C9C2B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296125"/>
    <w:multiLevelType w:val="hybridMultilevel"/>
    <w:tmpl w:val="2DFEB1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84C168D"/>
    <w:multiLevelType w:val="hybridMultilevel"/>
    <w:tmpl w:val="51E40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087FB7"/>
    <w:multiLevelType w:val="hybridMultilevel"/>
    <w:tmpl w:val="BDBEBA3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5605558"/>
    <w:multiLevelType w:val="hybridMultilevel"/>
    <w:tmpl w:val="CD8AD5EC"/>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A6389A"/>
    <w:multiLevelType w:val="multilevel"/>
    <w:tmpl w:val="6A8E5BD4"/>
    <w:numStyleLink w:val="Stijl2"/>
  </w:abstractNum>
  <w:abstractNum w:abstractNumId="29" w15:restartNumberingAfterBreak="0">
    <w:nsid w:val="37075648"/>
    <w:multiLevelType w:val="hybridMultilevel"/>
    <w:tmpl w:val="70FCE9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7DB631B"/>
    <w:multiLevelType w:val="multilevel"/>
    <w:tmpl w:val="06962652"/>
    <w:numStyleLink w:val="Lijststijl"/>
  </w:abstractNum>
  <w:abstractNum w:abstractNumId="33" w15:restartNumberingAfterBreak="0">
    <w:nsid w:val="4B5538B7"/>
    <w:multiLevelType w:val="hybridMultilevel"/>
    <w:tmpl w:val="A17A43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6" w15:restartNumberingAfterBreak="0">
    <w:nsid w:val="5BD01124"/>
    <w:multiLevelType w:val="hybridMultilevel"/>
    <w:tmpl w:val="7B7CD41C"/>
    <w:lvl w:ilvl="0" w:tplc="04130001">
      <w:start w:val="1"/>
      <w:numFmt w:val="bullet"/>
      <w:lvlText w:val=""/>
      <w:lvlJc w:val="left"/>
      <w:pPr>
        <w:ind w:left="1350" w:hanging="360"/>
      </w:pPr>
      <w:rPr>
        <w:rFonts w:ascii="Symbol" w:hAnsi="Symbol" w:hint="default"/>
      </w:rPr>
    </w:lvl>
    <w:lvl w:ilvl="1" w:tplc="04130003">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37" w15:restartNumberingAfterBreak="0">
    <w:nsid w:val="5CAF5D0D"/>
    <w:multiLevelType w:val="multilevel"/>
    <w:tmpl w:val="06962652"/>
    <w:numStyleLink w:val="Lijststijl"/>
  </w:abstractNum>
  <w:abstractNum w:abstractNumId="3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050C84"/>
    <w:multiLevelType w:val="multilevel"/>
    <w:tmpl w:val="06962652"/>
    <w:numStyleLink w:val="Lijststijl"/>
  </w:abstractNum>
  <w:abstractNum w:abstractNumId="40" w15:restartNumberingAfterBreak="0">
    <w:nsid w:val="7FD3254D"/>
    <w:multiLevelType w:val="hybridMultilevel"/>
    <w:tmpl w:val="A660314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3"/>
  </w:num>
  <w:num w:numId="3">
    <w:abstractNumId w:val="37"/>
  </w:num>
  <w:num w:numId="4">
    <w:abstractNumId w:val="12"/>
  </w:num>
  <w:num w:numId="5">
    <w:abstractNumId w:val="19"/>
  </w:num>
  <w:num w:numId="6">
    <w:abstractNumId w:val="24"/>
  </w:num>
  <w:num w:numId="7">
    <w:abstractNumId w:val="2"/>
  </w:num>
  <w:num w:numId="8">
    <w:abstractNumId w:val="1"/>
  </w:num>
  <w:num w:numId="9">
    <w:abstractNumId w:val="0"/>
  </w:num>
  <w:num w:numId="10">
    <w:abstractNumId w:val="9"/>
  </w:num>
  <w:num w:numId="11">
    <w:abstractNumId w:val="7"/>
  </w:num>
  <w:num w:numId="12">
    <w:abstractNumId w:val="7"/>
  </w:num>
  <w:num w:numId="13">
    <w:abstractNumId w:val="38"/>
  </w:num>
  <w:num w:numId="14">
    <w:abstractNumId w:val="4"/>
  </w:num>
  <w:num w:numId="15">
    <w:abstractNumId w:val="20"/>
  </w:num>
  <w:num w:numId="16">
    <w:abstractNumId w:val="30"/>
  </w:num>
  <w:num w:numId="17">
    <w:abstractNumId w:val="10"/>
  </w:num>
  <w:num w:numId="18">
    <w:abstractNumId w:val="25"/>
  </w:num>
  <w:num w:numId="19">
    <w:abstractNumId w:val="39"/>
  </w:num>
  <w:num w:numId="20">
    <w:abstractNumId w:val="14"/>
  </w:num>
  <w:num w:numId="21">
    <w:abstractNumId w:val="28"/>
  </w:num>
  <w:num w:numId="22">
    <w:abstractNumId w:val="32"/>
  </w:num>
  <w:num w:numId="23">
    <w:abstractNumId w:val="23"/>
  </w:num>
  <w:num w:numId="24">
    <w:abstractNumId w:val="35"/>
  </w:num>
  <w:num w:numId="25">
    <w:abstractNumId w:val="34"/>
  </w:num>
  <w:num w:numId="26">
    <w:abstractNumId w:val="8"/>
  </w:num>
  <w:num w:numId="27">
    <w:abstractNumId w:val="18"/>
  </w:num>
  <w:num w:numId="28">
    <w:abstractNumId w:val="27"/>
  </w:num>
  <w:num w:numId="29">
    <w:abstractNumId w:val="5"/>
  </w:num>
  <w:num w:numId="30">
    <w:abstractNumId w:val="15"/>
  </w:num>
  <w:num w:numId="31">
    <w:abstractNumId w:val="31"/>
  </w:num>
  <w:num w:numId="32">
    <w:abstractNumId w:val="6"/>
  </w:num>
  <w:num w:numId="33">
    <w:abstractNumId w:val="22"/>
  </w:num>
  <w:num w:numId="34">
    <w:abstractNumId w:val="36"/>
  </w:num>
  <w:num w:numId="35">
    <w:abstractNumId w:val="17"/>
  </w:num>
  <w:num w:numId="36">
    <w:abstractNumId w:val="16"/>
  </w:num>
  <w:num w:numId="37">
    <w:abstractNumId w:val="33"/>
  </w:num>
  <w:num w:numId="38">
    <w:abstractNumId w:val="40"/>
  </w:num>
  <w:num w:numId="39">
    <w:abstractNumId w:val="26"/>
  </w:num>
  <w:num w:numId="40">
    <w:abstractNumId w:val="29"/>
  </w:num>
  <w:num w:numId="41">
    <w:abstractNumId w:val="2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F73"/>
    <w:rsid w:val="00011FFF"/>
    <w:rsid w:val="00043163"/>
    <w:rsid w:val="00056D70"/>
    <w:rsid w:val="0009035B"/>
    <w:rsid w:val="000A7E7E"/>
    <w:rsid w:val="000B3F94"/>
    <w:rsid w:val="000E1F3B"/>
    <w:rsid w:val="00173156"/>
    <w:rsid w:val="00185175"/>
    <w:rsid w:val="00190E7D"/>
    <w:rsid w:val="001D6F03"/>
    <w:rsid w:val="00221D9C"/>
    <w:rsid w:val="00250FEF"/>
    <w:rsid w:val="00267D86"/>
    <w:rsid w:val="002A6578"/>
    <w:rsid w:val="002B1092"/>
    <w:rsid w:val="002C38F8"/>
    <w:rsid w:val="002D7D93"/>
    <w:rsid w:val="002E0FD2"/>
    <w:rsid w:val="0038549E"/>
    <w:rsid w:val="003C4BF2"/>
    <w:rsid w:val="003D51FB"/>
    <w:rsid w:val="003E552C"/>
    <w:rsid w:val="003F5EB0"/>
    <w:rsid w:val="003F6EDB"/>
    <w:rsid w:val="0040142D"/>
    <w:rsid w:val="0040571B"/>
    <w:rsid w:val="00450447"/>
    <w:rsid w:val="004B0EA1"/>
    <w:rsid w:val="004B3948"/>
    <w:rsid w:val="004B4D8A"/>
    <w:rsid w:val="004D766D"/>
    <w:rsid w:val="004E3E6D"/>
    <w:rsid w:val="0050525D"/>
    <w:rsid w:val="00562B65"/>
    <w:rsid w:val="005A4FBE"/>
    <w:rsid w:val="005B121C"/>
    <w:rsid w:val="005D2CF1"/>
    <w:rsid w:val="005D7E58"/>
    <w:rsid w:val="005E046F"/>
    <w:rsid w:val="005E2E7A"/>
    <w:rsid w:val="006006F5"/>
    <w:rsid w:val="00650A9B"/>
    <w:rsid w:val="006A7151"/>
    <w:rsid w:val="006D2E66"/>
    <w:rsid w:val="006E2814"/>
    <w:rsid w:val="006F42D7"/>
    <w:rsid w:val="007129A9"/>
    <w:rsid w:val="007435A7"/>
    <w:rsid w:val="007533C2"/>
    <w:rsid w:val="007A69FA"/>
    <w:rsid w:val="007A7917"/>
    <w:rsid w:val="007B49D5"/>
    <w:rsid w:val="007B7884"/>
    <w:rsid w:val="007E6FBC"/>
    <w:rsid w:val="007F4AEA"/>
    <w:rsid w:val="0088386A"/>
    <w:rsid w:val="008844CD"/>
    <w:rsid w:val="0088501B"/>
    <w:rsid w:val="008D2753"/>
    <w:rsid w:val="008D7C6F"/>
    <w:rsid w:val="008E3581"/>
    <w:rsid w:val="008E6AFB"/>
    <w:rsid w:val="00905289"/>
    <w:rsid w:val="00997FB1"/>
    <w:rsid w:val="009C5CF5"/>
    <w:rsid w:val="009D6F73"/>
    <w:rsid w:val="00A2153A"/>
    <w:rsid w:val="00A32591"/>
    <w:rsid w:val="00A3420D"/>
    <w:rsid w:val="00A77ABF"/>
    <w:rsid w:val="00A863E9"/>
    <w:rsid w:val="00A95252"/>
    <w:rsid w:val="00B022C4"/>
    <w:rsid w:val="00B559E9"/>
    <w:rsid w:val="00B72222"/>
    <w:rsid w:val="00B80650"/>
    <w:rsid w:val="00C34B86"/>
    <w:rsid w:val="00C36FAA"/>
    <w:rsid w:val="00C71133"/>
    <w:rsid w:val="00CA55CC"/>
    <w:rsid w:val="00CB3317"/>
    <w:rsid w:val="00D13758"/>
    <w:rsid w:val="00D318FE"/>
    <w:rsid w:val="00D44F84"/>
    <w:rsid w:val="00DA3555"/>
    <w:rsid w:val="00DC4326"/>
    <w:rsid w:val="00E35682"/>
    <w:rsid w:val="00E456EE"/>
    <w:rsid w:val="00E73E42"/>
    <w:rsid w:val="00EA6CED"/>
    <w:rsid w:val="00ED7AB9"/>
    <w:rsid w:val="00EE5BBE"/>
    <w:rsid w:val="00F00500"/>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BD895E1"/>
  <w15:chartTrackingRefBased/>
  <w15:docId w15:val="{053DCC61-23E6-4CC7-832C-6E753089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6F73"/>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Kop 1.1,Paragraaf zonder nummering"/>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9D6F73"/>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D6F73"/>
    <w:pPr>
      <w:pageBreakBefore/>
      <w:numPr>
        <w:numId w:val="32"/>
      </w:numPr>
      <w:spacing w:after="660" w:line="300" w:lineRule="atLeast"/>
    </w:pPr>
    <w:rPr>
      <w:sz w:val="24"/>
    </w:rPr>
  </w:style>
  <w:style w:type="paragraph" w:customStyle="1" w:styleId="Paragraaf">
    <w:name w:val="Paragraaf"/>
    <w:basedOn w:val="broodtekst"/>
    <w:next w:val="broodtekst"/>
    <w:qFormat/>
    <w:rsid w:val="009D6F73"/>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9D6F73"/>
    <w:pPr>
      <w:numPr>
        <w:ilvl w:val="2"/>
        <w:numId w:val="32"/>
      </w:numPr>
      <w:tabs>
        <w:tab w:val="clear" w:pos="0"/>
      </w:tabs>
      <w:spacing w:before="240"/>
      <w:ind w:left="1224" w:hanging="504"/>
    </w:pPr>
    <w:rPr>
      <w:i/>
    </w:rPr>
  </w:style>
  <w:style w:type="character" w:customStyle="1" w:styleId="broodtekstChar3">
    <w:name w:val="broodtekst Char3"/>
    <w:link w:val="broodtekst"/>
    <w:locked/>
    <w:rsid w:val="009D6F73"/>
    <w:rPr>
      <w:rFonts w:ascii="Verdana" w:eastAsia="DejaVu Sans" w:hAnsi="Verdana" w:cs="Times New Roman"/>
      <w:szCs w:val="20"/>
      <w:lang w:eastAsia="nl-NL"/>
    </w:rPr>
  </w:style>
  <w:style w:type="character" w:customStyle="1" w:styleId="GenummerdHoofdstukChar">
    <w:name w:val="GenummerdHoofdstuk Char"/>
    <w:link w:val="GenummerdHoofdstuk"/>
    <w:locked/>
    <w:rsid w:val="009D6F73"/>
    <w:rPr>
      <w:rFonts w:ascii="Verdana" w:eastAsia="DejaVu Sans" w:hAnsi="Verdana" w:cs="Times New Roman"/>
      <w:sz w:val="24"/>
      <w:szCs w:val="20"/>
      <w:lang w:eastAsia="nl-NL"/>
    </w:rPr>
  </w:style>
  <w:style w:type="paragraph" w:customStyle="1" w:styleId="Default">
    <w:name w:val="Default"/>
    <w:rsid w:val="009D6F73"/>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uiPriority w:val="99"/>
    <w:semiHidden/>
    <w:unhideWhenUsed/>
    <w:rsid w:val="0009035B"/>
    <w:rPr>
      <w:sz w:val="16"/>
      <w:szCs w:val="16"/>
    </w:rPr>
  </w:style>
  <w:style w:type="paragraph" w:styleId="Tekstopmerking">
    <w:name w:val="annotation text"/>
    <w:basedOn w:val="Standaard"/>
    <w:link w:val="TekstopmerkingChar"/>
    <w:uiPriority w:val="99"/>
    <w:semiHidden/>
    <w:unhideWhenUsed/>
    <w:rsid w:val="000903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035B"/>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035B"/>
    <w:rPr>
      <w:b/>
      <w:bCs/>
    </w:rPr>
  </w:style>
  <w:style w:type="character" w:customStyle="1" w:styleId="OnderwerpvanopmerkingChar">
    <w:name w:val="Onderwerp van opmerking Char"/>
    <w:basedOn w:val="TekstopmerkingChar"/>
    <w:link w:val="Onderwerpvanopmerking"/>
    <w:uiPriority w:val="99"/>
    <w:semiHidden/>
    <w:rsid w:val="0009035B"/>
    <w:rPr>
      <w:rFonts w:ascii="Verdana" w:eastAsia="DejaVu Sans" w:hAnsi="Verdana" w:cs="Times New Roman"/>
      <w:b/>
      <w:bCs/>
      <w:sz w:val="20"/>
      <w:szCs w:val="20"/>
      <w:lang w:eastAsia="nl-NL"/>
    </w:rPr>
  </w:style>
  <w:style w:type="character" w:styleId="Hyperlink">
    <w:name w:val="Hyperlink"/>
    <w:uiPriority w:val="99"/>
    <w:rsid w:val="008D7C6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31</TotalTime>
  <Pages>3</Pages>
  <Words>946</Words>
  <Characters>5209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Boomkamp, Maartje (CD)</cp:lastModifiedBy>
  <cp:revision>34</cp:revision>
  <dcterms:created xsi:type="dcterms:W3CDTF">2021-12-02T09:59:00Z</dcterms:created>
  <dcterms:modified xsi:type="dcterms:W3CDTF">2023-03-13T11:39:00Z</dcterms:modified>
</cp:coreProperties>
</file>