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1A4" w:rsidRPr="00940EA5" w:rsidRDefault="00B33AB8" w:rsidP="00DE61A4">
      <w:pPr>
        <w:pStyle w:val="Kop2"/>
      </w:pPr>
      <w:bookmarkStart w:id="0" w:name="_Toc15568019"/>
      <w:bookmarkStart w:id="1" w:name="_Toc24549932"/>
      <w:r>
        <w:t>Bijlage 3</w:t>
      </w:r>
      <w:r w:rsidR="00DE61A4" w:rsidRPr="00940EA5">
        <w:tab/>
      </w:r>
      <w:r w:rsidR="00DE61A4">
        <w:t>Inschrijvingsbiljet</w:t>
      </w:r>
      <w:bookmarkEnd w:id="0"/>
      <w:bookmarkEnd w:id="1"/>
    </w:p>
    <w:p w:rsidR="00DE61A4" w:rsidRDefault="00DE61A4" w:rsidP="00DE61A4">
      <w:pPr>
        <w:pStyle w:val="broodtekst"/>
        <w:spacing w:line="240" w:lineRule="auto"/>
      </w:pPr>
    </w:p>
    <w:p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rsidR="00DE61A4" w:rsidRPr="00940EA5" w:rsidRDefault="00DE61A4" w:rsidP="00DE61A4">
      <w:pPr>
        <w:pStyle w:val="broodtekst"/>
        <w:spacing w:line="240" w:lineRule="auto"/>
      </w:pPr>
      <w:r>
        <w:t xml:space="preserve">   </w:t>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 xml:space="preserve">verklaart (verklaren) zich door ondertekening dezes bereid de uitvoering van </w:t>
      </w:r>
      <w:r w:rsidRPr="00470E27">
        <w:t>zaaknummer</w:t>
      </w:r>
      <w:r w:rsidR="00470E27" w:rsidRPr="00470E27">
        <w:t xml:space="preserve"> 31178455</w:t>
      </w:r>
      <w:r w:rsidRPr="00470E27">
        <w:t xml:space="preserve"> voor het leveren van </w:t>
      </w:r>
      <w:r w:rsidR="00470E27">
        <w:t>m</w:t>
      </w:r>
      <w:r w:rsidR="00470E27" w:rsidRPr="00470E27">
        <w:t>otorkleding</w:t>
      </w:r>
      <w:r w:rsidR="00C610C0">
        <w:t xml:space="preserve"> zoals omschreven in het</w:t>
      </w:r>
      <w:r w:rsidRPr="00470E27">
        <w:t xml:space="preserve"> Beschrij</w:t>
      </w:r>
      <w:r>
        <w:t>vend document,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aan te nemen voor een Totale aanneemsom per jaar</w:t>
      </w:r>
      <w:r>
        <w:t xml:space="preserve"> (Inschrijfprijs)</w:t>
      </w:r>
      <w:r w:rsidRPr="00940EA5">
        <w:t>, de omzetbelasting daarin niet begrepen, van:</w:t>
      </w:r>
    </w:p>
    <w:p w:rsidR="00DE61A4" w:rsidRPr="001C3612" w:rsidRDefault="00DE61A4" w:rsidP="00DE61A4">
      <w:pPr>
        <w:tabs>
          <w:tab w:val="left" w:pos="227"/>
          <w:tab w:val="left" w:pos="454"/>
          <w:tab w:val="left" w:pos="680"/>
        </w:tabs>
        <w:autoSpaceDE w:val="0"/>
        <w:autoSpaceDN w:val="0"/>
        <w:adjustRightInd w:val="0"/>
        <w:spacing w:line="240" w:lineRule="auto"/>
        <w:rPr>
          <w:szCs w:val="18"/>
        </w:rPr>
      </w:pPr>
      <w:r w:rsidRPr="00940EA5">
        <w:rPr>
          <w:szCs w:val="18"/>
        </w:rPr>
        <w:t>EUR</w:t>
      </w:r>
      <w:r w:rsidRPr="008D76B3">
        <w:rPr>
          <w:szCs w:val="18"/>
          <w:vertAlign w:val="superscript"/>
        </w:rPr>
        <w:footnoteReference w:id="5"/>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ab/>
      </w:r>
      <w:r w:rsidRPr="008D76B3">
        <w:rPr>
          <w:szCs w:val="18"/>
        </w:rPr>
        <w:tab/>
      </w:r>
      <w:r w:rsidRPr="008D76B3">
        <w:rPr>
          <w:szCs w:val="18"/>
        </w:rPr>
        <w:tab/>
      </w:r>
      <w:r w:rsidRPr="008D76B3">
        <w:rPr>
          <w:szCs w:val="18"/>
        </w:rPr>
        <w:tab/>
      </w:r>
      <w:r w:rsidRPr="008D76B3">
        <w:rPr>
          <w:szCs w:val="18"/>
        </w:rPr>
        <w:tab/>
        <w:t xml:space="preserve"> (zegge</w:t>
      </w:r>
      <w:r w:rsidRPr="008D76B3">
        <w:rPr>
          <w:szCs w:val="18"/>
          <w:vertAlign w:val="superscript"/>
        </w:rPr>
        <w:footnoteReference w:id="6"/>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euro </w:t>
      </w:r>
      <w:r w:rsidRPr="001C3612">
        <w:rPr>
          <w:szCs w:val="18"/>
          <w:u w:val="single"/>
        </w:rPr>
        <w:tab/>
      </w:r>
      <w:r w:rsidRPr="001C3612">
        <w:rPr>
          <w:szCs w:val="18"/>
          <w:u w:val="single"/>
        </w:rPr>
        <w:tab/>
      </w:r>
      <w:r w:rsidRPr="001C3612">
        <w:rPr>
          <w:szCs w:val="18"/>
        </w:rPr>
        <w:t xml:space="preserve"> eurocent)</w:t>
      </w:r>
      <w:r w:rsidRPr="001C3612">
        <w:rPr>
          <w:szCs w:val="18"/>
        </w:rPr>
        <w:tab/>
      </w:r>
    </w:p>
    <w:p w:rsidR="00DE61A4" w:rsidRDefault="00DE61A4" w:rsidP="00DE61A4">
      <w:pPr>
        <w:pStyle w:val="broodtekst"/>
        <w:spacing w:line="240" w:lineRule="auto"/>
      </w:pPr>
    </w:p>
    <w:p w:rsidR="0087090F" w:rsidRPr="00B11393" w:rsidRDefault="00B61670" w:rsidP="0087090F">
      <w:pPr>
        <w:tabs>
          <w:tab w:val="left" w:pos="227"/>
          <w:tab w:val="left" w:pos="454"/>
          <w:tab w:val="left" w:pos="680"/>
        </w:tabs>
        <w:autoSpaceDE w:val="0"/>
        <w:autoSpaceDN w:val="0"/>
        <w:adjustRightInd w:val="0"/>
        <w:spacing w:line="240" w:lineRule="auto"/>
        <w:rPr>
          <w:b/>
          <w:szCs w:val="20"/>
        </w:rPr>
      </w:pPr>
      <w:bookmarkStart w:id="2" w:name="_GoBack"/>
      <w:r w:rsidRPr="00B11393">
        <w:rPr>
          <w:b/>
          <w:szCs w:val="20"/>
        </w:rPr>
        <w:t>In bijlage 3a</w:t>
      </w:r>
      <w:r w:rsidR="0087090F" w:rsidRPr="00B11393">
        <w:rPr>
          <w:b/>
          <w:szCs w:val="20"/>
        </w:rPr>
        <w:t xml:space="preserve"> (prijsinvulformulier in Excel format) dien</w:t>
      </w:r>
      <w:r w:rsidR="00470E27" w:rsidRPr="00B11393">
        <w:rPr>
          <w:b/>
          <w:szCs w:val="20"/>
        </w:rPr>
        <w:t xml:space="preserve">t Inschrijver de verschillende </w:t>
      </w:r>
      <w:r w:rsidR="0087090F" w:rsidRPr="00B11393">
        <w:rPr>
          <w:b/>
          <w:szCs w:val="20"/>
        </w:rPr>
        <w:t xml:space="preserve">prijzen in te vullen. De totaalsom zoals in cel </w:t>
      </w:r>
      <w:r w:rsidR="00E50233" w:rsidRPr="00B11393">
        <w:rPr>
          <w:b/>
          <w:szCs w:val="20"/>
        </w:rPr>
        <w:t>F10</w:t>
      </w:r>
      <w:r w:rsidRPr="00B11393">
        <w:rPr>
          <w:b/>
          <w:szCs w:val="20"/>
        </w:rPr>
        <w:t xml:space="preserve"> van bijlage 3</w:t>
      </w:r>
      <w:r w:rsidR="0087090F" w:rsidRPr="00B11393">
        <w:rPr>
          <w:b/>
          <w:szCs w:val="20"/>
        </w:rPr>
        <w:t xml:space="preserve">a, tabblad </w:t>
      </w:r>
      <w:r w:rsidR="00E50233" w:rsidRPr="00B11393">
        <w:rPr>
          <w:b/>
          <w:szCs w:val="20"/>
        </w:rPr>
        <w:t>Prijsinvulformulier</w:t>
      </w:r>
      <w:r w:rsidR="0087090F" w:rsidRPr="00B11393">
        <w:rPr>
          <w:b/>
          <w:szCs w:val="20"/>
        </w:rPr>
        <w:t xml:space="preserve"> dient tevens hierboven te worden ingevuld.</w:t>
      </w:r>
    </w:p>
    <w:bookmarkEnd w:id="2"/>
    <w:p w:rsidR="0087090F" w:rsidRPr="00624825" w:rsidRDefault="0087090F" w:rsidP="00DE61A4">
      <w:pPr>
        <w:pStyle w:val="broodtekst"/>
        <w:spacing w:line="240" w:lineRule="auto"/>
      </w:pPr>
    </w:p>
    <w:p w:rsidR="00DE61A4" w:rsidRPr="00624825" w:rsidRDefault="00DE61A4" w:rsidP="00DE61A4">
      <w:pPr>
        <w:pStyle w:val="broodtekst"/>
        <w:spacing w:line="240" w:lineRule="auto"/>
      </w:pPr>
      <w:r w:rsidRPr="00624825">
        <w:t xml:space="preserve">Inschrijvers wijzen als gemachtigde en penvoerder, om hen voor alle zaken </w:t>
      </w:r>
    </w:p>
    <w:p w:rsidR="00DE61A4" w:rsidRPr="00624825" w:rsidRDefault="00DE61A4" w:rsidP="00DE61A4">
      <w:pPr>
        <w:pStyle w:val="broodtekst"/>
        <w:spacing w:line="240" w:lineRule="auto"/>
      </w:pPr>
      <w:r w:rsidRPr="00624825">
        <w:t>te vertegenwoordigen aan, de hierboven onder A) genoemde Inschrijver.</w:t>
      </w:r>
    </w:p>
    <w:p w:rsidR="00DE61A4" w:rsidRPr="00624825" w:rsidRDefault="00DE61A4" w:rsidP="00DE61A4">
      <w:pPr>
        <w:pStyle w:val="broodtekst"/>
        <w:spacing w:line="240" w:lineRule="auto"/>
      </w:pPr>
    </w:p>
    <w:p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rsidR="00DE61A4" w:rsidRPr="00624825" w:rsidRDefault="00DE61A4" w:rsidP="00DE61A4">
      <w:pPr>
        <w:pStyle w:val="broodtekst"/>
        <w:spacing w:line="240" w:lineRule="auto"/>
      </w:pPr>
    </w:p>
    <w:p w:rsidR="00DE61A4" w:rsidRPr="00F87CF4" w:rsidRDefault="00DE61A4" w:rsidP="00DE61A4">
      <w:pPr>
        <w:pStyle w:val="broodtekst"/>
        <w:spacing w:line="240" w:lineRule="auto"/>
      </w:pPr>
      <w:r w:rsidRPr="00F87CF4">
        <w:t>naam contactpersoon:</w:t>
      </w:r>
      <w:r w:rsidRPr="00F87CF4">
        <w:tab/>
      </w:r>
      <w:r w:rsidRPr="00F87CF4">
        <w:tab/>
        <w:t xml:space="preserve"> </w:t>
      </w:r>
    </w:p>
    <w:p w:rsidR="00DE61A4" w:rsidRPr="00F87CF4" w:rsidRDefault="00DE61A4" w:rsidP="00DE61A4">
      <w:pPr>
        <w:pStyle w:val="broodtekst"/>
        <w:spacing w:line="240" w:lineRule="auto"/>
      </w:pPr>
      <w:r w:rsidRPr="00F87CF4">
        <w:t>(</w:t>
      </w:r>
      <w:r w:rsidRPr="00F87CF4">
        <w:rPr>
          <w:i/>
        </w:rPr>
        <w:t>voornamen voluit</w:t>
      </w:r>
      <w:r w:rsidRPr="00F87CF4">
        <w:t xml:space="preserve">) </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F87CF4" w:rsidRDefault="00DE61A4" w:rsidP="00DE61A4">
      <w:pPr>
        <w:pStyle w:val="broodtekst"/>
        <w:spacing w:line="240" w:lineRule="auto"/>
      </w:pPr>
      <w:r w:rsidRPr="00F87CF4">
        <w:t>functie contactpersoon:</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0E12DE" w:rsidRDefault="00DE61A4" w:rsidP="00DE61A4">
      <w:pPr>
        <w:pStyle w:val="broodtekst"/>
        <w:spacing w:line="240" w:lineRule="auto"/>
      </w:pPr>
      <w:r w:rsidRPr="000E12DE">
        <w:t>telefoonnummer:</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e-mail:</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ab/>
      </w:r>
    </w:p>
    <w:p w:rsidR="00DE61A4" w:rsidRPr="000E12DE" w:rsidRDefault="00DE61A4" w:rsidP="00DE61A4">
      <w:pPr>
        <w:pStyle w:val="broodtekst"/>
        <w:spacing w:line="240" w:lineRule="auto"/>
      </w:pPr>
    </w:p>
    <w:p w:rsidR="00DE61A4" w:rsidRPr="00940EA5" w:rsidRDefault="00DE61A4" w:rsidP="00DE61A4">
      <w:pPr>
        <w:pStyle w:val="broodtekst"/>
        <w:spacing w:line="240" w:lineRule="auto"/>
      </w:pPr>
      <w:r w:rsidRPr="000E12DE">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rsidR="00DE61A4" w:rsidRDefault="00DE61A4" w:rsidP="00DE61A4">
      <w:pPr>
        <w:pStyle w:val="broodtekst"/>
        <w:spacing w:line="240" w:lineRule="auto"/>
      </w:pPr>
    </w:p>
    <w:p w:rsidR="00DE61A4" w:rsidRPr="00470E27" w:rsidRDefault="00DE61A4" w:rsidP="00DE61A4">
      <w:pPr>
        <w:pStyle w:val="broodtekst"/>
        <w:spacing w:line="240" w:lineRule="auto"/>
        <w:rPr>
          <w:b/>
        </w:rPr>
      </w:pPr>
      <w:r w:rsidRPr="00470E27">
        <w:rPr>
          <w:b/>
        </w:rPr>
        <w:lastRenderedPageBreak/>
        <w:t>Het Inschrijvingsbiljet dient door alle Inschrijver(s)</w:t>
      </w:r>
      <w:r w:rsidRPr="00470E27">
        <w:rPr>
          <w:rStyle w:val="Voetnootmarkering"/>
          <w:b/>
        </w:rPr>
        <w:footnoteReference w:id="7"/>
      </w:r>
      <w:r w:rsidRPr="00470E27">
        <w:rPr>
          <w:b/>
        </w:rPr>
        <w:t xml:space="preserve"> elektronisch ondertekend te worden (zie paragraaf </w:t>
      </w:r>
      <w:r w:rsidR="00660D6C" w:rsidRPr="00470E27">
        <w:rPr>
          <w:b/>
        </w:rPr>
        <w:t>3.6</w:t>
      </w:r>
      <w:r w:rsidRPr="00470E27">
        <w:rPr>
          <w:b/>
        </w:rPr>
        <w:t>.2 voor meer informatie over de digitale handtekening).</w:t>
      </w:r>
    </w:p>
    <w:p w:rsidR="00DE61A4" w:rsidRPr="00470E27" w:rsidRDefault="00DE61A4" w:rsidP="00DE61A4">
      <w:pPr>
        <w:pStyle w:val="broodtekst"/>
        <w:spacing w:line="240" w:lineRule="auto"/>
      </w:pPr>
      <w:r w:rsidRPr="00470E27">
        <w:t xml:space="preserve"> </w:t>
      </w:r>
    </w:p>
    <w:p w:rsidR="00DE61A4" w:rsidRPr="00470E27" w:rsidRDefault="00DE61A4" w:rsidP="00DE61A4">
      <w:pPr>
        <w:pStyle w:val="broodtekst"/>
        <w:spacing w:line="240" w:lineRule="auto"/>
        <w:rPr>
          <w:szCs w:val="18"/>
        </w:rPr>
      </w:pPr>
      <w:r w:rsidRPr="00470E27">
        <w:rPr>
          <w:szCs w:val="18"/>
        </w:rPr>
        <w:t xml:space="preserve">Het Inschrijvingsbiljet dient volledig ingevuld en </w:t>
      </w:r>
      <w:r w:rsidR="009C5879" w:rsidRPr="00470E27">
        <w:rPr>
          <w:szCs w:val="18"/>
        </w:rPr>
        <w:t xml:space="preserve">elektronisch </w:t>
      </w:r>
      <w:r w:rsidRPr="00470E27">
        <w:rPr>
          <w:szCs w:val="18"/>
        </w:rPr>
        <w:t xml:space="preserve">ondertekend te zijn alvorens het wordt ingediend. </w:t>
      </w:r>
    </w:p>
    <w:p w:rsidR="00DE61A4" w:rsidRPr="00FC7A98" w:rsidRDefault="00DE61A4" w:rsidP="00DE61A4">
      <w:pPr>
        <w:spacing w:line="240" w:lineRule="auto"/>
        <w:rPr>
          <w:szCs w:val="18"/>
        </w:rPr>
      </w:pPr>
      <w:r w:rsidRPr="00470E27">
        <w:rPr>
          <w:szCs w:val="18"/>
        </w:rPr>
        <w:t xml:space="preserve">Indien dit biljet bij de invulvelden onvoldoende ruimte biedt, mag de beschikbare ruimte voor beantwoording worden uitgebreid. Onder geen beding mag de </w:t>
      </w:r>
      <w:proofErr w:type="spellStart"/>
      <w:r w:rsidRPr="00470E27">
        <w:rPr>
          <w:szCs w:val="18"/>
        </w:rPr>
        <w:t>modeltekst</w:t>
      </w:r>
      <w:proofErr w:type="spellEnd"/>
      <w:r w:rsidRPr="00470E27">
        <w:rPr>
          <w:szCs w:val="18"/>
        </w:rPr>
        <w:t xml:space="preserve"> van het biljet worden gewijzigd.</w:t>
      </w:r>
    </w:p>
    <w:p w:rsidR="00DE61A4" w:rsidRDefault="00DE61A4" w:rsidP="00DE61A4">
      <w:pPr>
        <w:spacing w:line="240" w:lineRule="auto"/>
        <w:rPr>
          <w:b/>
          <w:szCs w:val="18"/>
        </w:rPr>
      </w:pPr>
    </w:p>
    <w:sectPr w:rsidR="00DE61A4" w:rsidSect="000B3F94">
      <w:headerReference w:type="default"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226" w:rsidRDefault="005C1226" w:rsidP="0088501B">
      <w:r>
        <w:separator/>
      </w:r>
    </w:p>
  </w:endnote>
  <w:endnote w:type="continuationSeparator" w:id="0">
    <w:p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226" w:rsidRDefault="005C1226" w:rsidP="0088501B">
      <w:r>
        <w:separator/>
      </w:r>
    </w:p>
  </w:footnote>
  <w:footnote w:type="continuationSeparator" w:id="0">
    <w:p w:rsidR="005C1226" w:rsidRDefault="005C1226" w:rsidP="0088501B">
      <w:r>
        <w:continuationSeparator/>
      </w:r>
    </w:p>
  </w:footnote>
  <w:footnote w:id="1">
    <w:p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rsidR="00DE61A4" w:rsidRPr="00FF72F6" w:rsidRDefault="00DE61A4" w:rsidP="00DE61A4">
      <w:pPr>
        <w:pStyle w:val="Voetnoottekst"/>
      </w:pPr>
      <w:r>
        <w:rPr>
          <w:rStyle w:val="Voetnootmarkering"/>
        </w:rPr>
        <w:footnoteRef/>
      </w:r>
      <w:r>
        <w:t xml:space="preserve"> Inschrijving</w:t>
      </w:r>
      <w:r w:rsidRPr="00FF72F6">
        <w:t>sprijs in cijfers.</w:t>
      </w:r>
    </w:p>
  </w:footnote>
  <w:footnote w:id="6">
    <w:p w:rsidR="00DE61A4" w:rsidRPr="00FF72F6" w:rsidRDefault="00DE61A4" w:rsidP="00DE61A4">
      <w:pPr>
        <w:pStyle w:val="Voetnoottekst"/>
      </w:pPr>
      <w:r>
        <w:rPr>
          <w:rStyle w:val="Voetnootmarkering"/>
        </w:rPr>
        <w:footnoteRef/>
      </w:r>
      <w:r>
        <w:t xml:space="preserve"> </w:t>
      </w:r>
      <w:r w:rsidRPr="00FF72F6">
        <w:t>Inschrijvingsprijs in letter</w:t>
      </w:r>
      <w:r>
        <w:t>s.</w:t>
      </w:r>
    </w:p>
  </w:footnote>
  <w:footnote w:id="7">
    <w:p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470E27">
    <w:pPr>
      <w:pStyle w:val="Koptekst"/>
    </w:pPr>
    <w:r>
      <w:tab/>
    </w:r>
    <w:r>
      <w:tab/>
      <w:t>31178455 Bijlage 3 Inschrijvingsbiljet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26"/>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70E27"/>
    <w:rsid w:val="004A7869"/>
    <w:rsid w:val="004B0EA1"/>
    <w:rsid w:val="004D766D"/>
    <w:rsid w:val="005A4FBE"/>
    <w:rsid w:val="005C1226"/>
    <w:rsid w:val="005D2CF1"/>
    <w:rsid w:val="005E046F"/>
    <w:rsid w:val="006006F5"/>
    <w:rsid w:val="00650A9B"/>
    <w:rsid w:val="00660D6C"/>
    <w:rsid w:val="006D2E66"/>
    <w:rsid w:val="006F42D7"/>
    <w:rsid w:val="00704436"/>
    <w:rsid w:val="007435A7"/>
    <w:rsid w:val="007B27E3"/>
    <w:rsid w:val="007C7AD5"/>
    <w:rsid w:val="007D0D5E"/>
    <w:rsid w:val="007F4AEA"/>
    <w:rsid w:val="008654E9"/>
    <w:rsid w:val="0087090F"/>
    <w:rsid w:val="0088386A"/>
    <w:rsid w:val="0088501B"/>
    <w:rsid w:val="008D2753"/>
    <w:rsid w:val="008E3581"/>
    <w:rsid w:val="00905289"/>
    <w:rsid w:val="009C5879"/>
    <w:rsid w:val="009C5CF5"/>
    <w:rsid w:val="00A32591"/>
    <w:rsid w:val="00A77ABF"/>
    <w:rsid w:val="00A863E9"/>
    <w:rsid w:val="00B022C4"/>
    <w:rsid w:val="00B11393"/>
    <w:rsid w:val="00B33AB8"/>
    <w:rsid w:val="00B559E9"/>
    <w:rsid w:val="00B61670"/>
    <w:rsid w:val="00B72222"/>
    <w:rsid w:val="00B80650"/>
    <w:rsid w:val="00C36FAA"/>
    <w:rsid w:val="00C610C0"/>
    <w:rsid w:val="00C71133"/>
    <w:rsid w:val="00CA55CC"/>
    <w:rsid w:val="00CB3317"/>
    <w:rsid w:val="00DA3555"/>
    <w:rsid w:val="00DE61A4"/>
    <w:rsid w:val="00E456EE"/>
    <w:rsid w:val="00E50233"/>
    <w:rsid w:val="00ED7AB9"/>
    <w:rsid w:val="00EE5BBE"/>
    <w:rsid w:val="00F65492"/>
    <w:rsid w:val="00FB0705"/>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FAB54A"/>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40</TotalTime>
  <Pages>2</Pages>
  <Words>362</Words>
  <Characters>1994</Characters>
  <Application>Microsoft Office Word</Application>
  <DocSecurity>0</DocSecurity>
  <Lines>16</Lines>
  <Paragraphs>4</Paragraphs>
  <ScaleCrop>false</ScaleCrop>
  <Company>Rijkswaterstaat</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Bierkens, Peter (CD)</cp:lastModifiedBy>
  <cp:revision>18</cp:revision>
  <dcterms:created xsi:type="dcterms:W3CDTF">2021-03-15T11:30:00Z</dcterms:created>
  <dcterms:modified xsi:type="dcterms:W3CDTF">2022-10-12T14:06:00Z</dcterms:modified>
</cp:coreProperties>
</file>