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4892A275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Pr="00415837">
        <w:rPr>
          <w:rFonts w:ascii="Arial" w:hAnsi="Arial" w:cs="Arial"/>
          <w:i/>
          <w:sz w:val="24"/>
          <w:szCs w:val="24"/>
        </w:rPr>
        <w:t xml:space="preserve">(nr. invullen)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325CED">
        <w:rPr>
          <w:rFonts w:ascii="Arial" w:hAnsi="Arial" w:cs="Arial"/>
          <w:i/>
          <w:sz w:val="24"/>
          <w:szCs w:val="24"/>
        </w:rPr>
        <w:t>(naam</w:t>
      </w:r>
      <w:r w:rsidR="00633B76">
        <w:rPr>
          <w:rFonts w:ascii="Arial" w:hAnsi="Arial" w:cs="Arial"/>
          <w:i/>
          <w:sz w:val="24"/>
          <w:szCs w:val="24"/>
        </w:rPr>
        <w:t xml:space="preserve"> en kenmerk</w:t>
      </w:r>
      <w:r w:rsidRPr="00415837">
        <w:rPr>
          <w:rFonts w:ascii="Arial" w:hAnsi="Arial" w:cs="Arial"/>
          <w:i/>
          <w:sz w:val="24"/>
          <w:szCs w:val="24"/>
        </w:rPr>
        <w:t>)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3C6F4EC7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52DEDD4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605DD98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</w:t>
      </w:r>
      <w:r w:rsidR="00633B76">
        <w:rPr>
          <w:rFonts w:ascii="Arial" w:hAnsi="Arial" w:cs="Arial"/>
          <w:sz w:val="24"/>
          <w:szCs w:val="24"/>
        </w:rPr>
        <w:t>, etc.</w:t>
      </w:r>
      <w:r>
        <w:rPr>
          <w:rFonts w:ascii="Arial" w:hAnsi="Arial" w:cs="Arial"/>
          <w:sz w:val="24"/>
          <w:szCs w:val="24"/>
        </w:rPr>
        <w:t>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5A131A3C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0453">
    <w:abstractNumId w:val="2"/>
  </w:num>
  <w:num w:numId="2" w16cid:durableId="1828205889">
    <w:abstractNumId w:val="1"/>
  </w:num>
  <w:num w:numId="3" w16cid:durableId="752509402">
    <w:abstractNumId w:val="0"/>
  </w:num>
  <w:num w:numId="4" w16cid:durableId="161505896">
    <w:abstractNumId w:val="1"/>
  </w:num>
  <w:num w:numId="5" w16cid:durableId="924218586">
    <w:abstractNumId w:val="3"/>
  </w:num>
  <w:num w:numId="6" w16cid:durableId="1999965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26F59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5353E"/>
    <w:rsid w:val="005706CE"/>
    <w:rsid w:val="005B0711"/>
    <w:rsid w:val="005C77B7"/>
    <w:rsid w:val="005F44D8"/>
    <w:rsid w:val="00607E68"/>
    <w:rsid w:val="00633B76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8BEE9ED0348A05686B967ECCC44" ma:contentTypeVersion="10" ma:contentTypeDescription="Een nieuw document maken." ma:contentTypeScope="" ma:versionID="96b80d3b77f1e13b79a73ed449f1a29c">
  <xsd:schema xmlns:xsd="http://www.w3.org/2001/XMLSchema" xmlns:xs="http://www.w3.org/2001/XMLSchema" xmlns:p="http://schemas.microsoft.com/office/2006/metadata/properties" xmlns:ns2="5b002e3a-a095-4d33-8619-becbc149311b" xmlns:ns3="fe60ad29-7e37-4ce7-8a61-780b221dffd7" targetNamespace="http://schemas.microsoft.com/office/2006/metadata/properties" ma:root="true" ma:fieldsID="c3ad2f852604d3f46dbd643e1b692df0" ns2:_="" ns3:_="">
    <xsd:import namespace="5b002e3a-a095-4d33-8619-becbc149311b"/>
    <xsd:import namespace="fe60ad29-7e37-4ce7-8a61-780b221df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02e3a-a095-4d33-8619-becbc1493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7259088-7975-4b4d-b015-29c20c830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0ad29-7e37-4ce7-8a61-780b221df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7487A-6A91-4CC8-B75A-F5EE2BF75DE7}"/>
</file>

<file path=customXml/itemProps3.xml><?xml version="1.0" encoding="utf-8"?>
<ds:datastoreItem xmlns:ds="http://schemas.openxmlformats.org/officeDocument/2006/customXml" ds:itemID="{2BFFD1BB-EC25-4A70-A5D5-AB60D85F30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2098</Characters>
  <Application>Microsoft Office Word</Application>
  <DocSecurity>0</DocSecurity>
  <Lines>75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S.I. Takens</dc:creator>
  <cp:keywords/>
  <dc:description/>
  <cp:lastModifiedBy>sharon takens</cp:lastModifiedBy>
  <cp:revision>2</cp:revision>
  <cp:lastPrinted>2022-08-08T14:44:00Z</cp:lastPrinted>
  <dcterms:created xsi:type="dcterms:W3CDTF">2023-01-12T16:50:00Z</dcterms:created>
  <dcterms:modified xsi:type="dcterms:W3CDTF">2023-01-12T16:50:00Z</dcterms:modified>
  <cp:category/>
</cp:coreProperties>
</file>