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C021C" w14:textId="5A466132" w:rsidR="00DE14B3" w:rsidRDefault="00DE14B3" w:rsidP="00DE14B3">
      <w:pPr>
        <w:pStyle w:val="BijlageGenummerdKop"/>
        <w:numPr>
          <w:ilvl w:val="0"/>
          <w:numId w:val="0"/>
        </w:numPr>
        <w:ind w:left="1701" w:hanging="1701"/>
      </w:pPr>
      <w:r>
        <w:t>Bijlage I</w:t>
      </w:r>
      <w:r w:rsidR="00CD17E2">
        <w:t xml:space="preserve"> </w:t>
      </w:r>
      <w:bookmarkStart w:id="0" w:name="_Toc496111710"/>
      <w:bookmarkStart w:id="1" w:name="_Toc105678808"/>
      <w:r>
        <w:tab/>
      </w:r>
      <w:r w:rsidR="00392B02">
        <w:rPr>
          <w:color w:val="FF0000"/>
        </w:rPr>
        <w:t xml:space="preserve">Herzien </w:t>
      </w:r>
      <w:bookmarkStart w:id="2" w:name="_GoBack"/>
      <w:bookmarkEnd w:id="2"/>
      <w:r>
        <w:t>Staat</w:t>
      </w:r>
      <w:r w:rsidRPr="00300406">
        <w:t xml:space="preserve"> van ontleding van de inschrijvingssom</w:t>
      </w:r>
      <w:bookmarkEnd w:id="0"/>
      <w:bookmarkEnd w:id="1"/>
    </w:p>
    <w:p w14:paraId="7E7C124C" w14:textId="4F1279DA" w:rsidR="00CD17E2" w:rsidRPr="00A9293A" w:rsidRDefault="00CD17E2" w:rsidP="00CD17E2">
      <w:pPr>
        <w:rPr>
          <w:szCs w:val="18"/>
        </w:rPr>
      </w:pPr>
      <w:r>
        <w:rPr>
          <w:szCs w:val="18"/>
        </w:rPr>
        <w:t xml:space="preserve">Voor de uitvoering van project </w:t>
      </w:r>
      <w:r w:rsidR="00354929" w:rsidRPr="003917EE">
        <w:t>Vergunningverlening + BBK-meldingen voor de dienstregio’s Oost-Nederland, Midden-Nederland, Zuid-Nederland en West-Nederland Zuid</w:t>
      </w:r>
      <w:r w:rsidR="00354929">
        <w:t xml:space="preserve"> </w:t>
      </w:r>
      <w:r w:rsidR="00354929">
        <w:rPr>
          <w:rFonts w:cs="V&amp;W Syntax (Adobe)"/>
        </w:rPr>
        <w:t xml:space="preserve">met </w:t>
      </w:r>
      <w:r w:rsidR="00354929" w:rsidRPr="000A60B5">
        <w:rPr>
          <w:rFonts w:cs="V&amp;W Syntax (Adobe)"/>
        </w:rPr>
        <w:t xml:space="preserve">zaaknummer </w:t>
      </w:r>
      <w:r w:rsidR="00354929">
        <w:t>31180624 (perceel 1) en 31180342 (perceel 2)</w:t>
      </w:r>
      <w:r w:rsidRPr="00A9293A">
        <w:rPr>
          <w:szCs w:val="18"/>
        </w:rPr>
        <w:t>.</w:t>
      </w:r>
    </w:p>
    <w:p w14:paraId="78D6EAA9" w14:textId="77777777" w:rsidR="00CD17E2" w:rsidRPr="00A9293A" w:rsidRDefault="00CD17E2" w:rsidP="00CD17E2">
      <w:pPr>
        <w:rPr>
          <w:szCs w:val="18"/>
        </w:rPr>
      </w:pPr>
    </w:p>
    <w:p w14:paraId="67F55BBD" w14:textId="77777777" w:rsidR="00CD17E2" w:rsidRPr="00A9293A" w:rsidRDefault="00CD17E2" w:rsidP="00CD17E2">
      <w:pPr>
        <w:tabs>
          <w:tab w:val="left" w:pos="3456"/>
          <w:tab w:val="right" w:pos="9026"/>
        </w:tabs>
        <w:rPr>
          <w:szCs w:val="18"/>
        </w:rPr>
      </w:pPr>
      <w:r w:rsidRPr="00A9293A">
        <w:rPr>
          <w:szCs w:val="18"/>
        </w:rPr>
        <w:t>Ondergetekende(n): ………………….…………………………….</w:t>
      </w:r>
    </w:p>
    <w:p w14:paraId="4ACD55B9" w14:textId="77777777" w:rsidR="00CD17E2" w:rsidRPr="00A9293A" w:rsidRDefault="00CD17E2" w:rsidP="00CD17E2">
      <w:pPr>
        <w:tabs>
          <w:tab w:val="left" w:pos="3456"/>
          <w:tab w:val="right" w:pos="9026"/>
        </w:tabs>
        <w:ind w:hanging="3456"/>
        <w:rPr>
          <w:szCs w:val="18"/>
        </w:rPr>
      </w:pPr>
    </w:p>
    <w:p w14:paraId="425E81E8" w14:textId="77777777" w:rsidR="00CD17E2" w:rsidRPr="00A9293A"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te dezen rechtsgeldig vertegenwoordigd door ………………………….,</w:t>
      </w:r>
    </w:p>
    <w:p w14:paraId="3EAA8A1B" w14:textId="77777777" w:rsidR="00CD17E2" w:rsidRPr="00A9293A"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2F810C12" w14:textId="77777777" w:rsidR="00CD17E2"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verklaart (verklaren) zich door</w:t>
      </w:r>
      <w:r>
        <w:rPr>
          <w:szCs w:val="18"/>
        </w:rPr>
        <w:t xml:space="preserve"> ondertekening dezes bereid om d</w:t>
      </w:r>
      <w:r w:rsidRPr="00A9293A">
        <w:rPr>
          <w:szCs w:val="18"/>
        </w:rPr>
        <w:t xml:space="preserve">iensten te verrichten als beschreven in de </w:t>
      </w:r>
      <w:r>
        <w:rPr>
          <w:szCs w:val="18"/>
        </w:rPr>
        <w:t>aanbestedingsleidraad</w:t>
      </w:r>
      <w:r w:rsidRPr="00A9293A">
        <w:rPr>
          <w:szCs w:val="18"/>
        </w:rPr>
        <w:t>, tegen onderstaande prijzen (per product) exclusief btw:</w:t>
      </w:r>
    </w:p>
    <w:p w14:paraId="04B8D55A" w14:textId="77777777" w:rsidR="00CD17E2" w:rsidRDefault="00CD17E2" w:rsidP="00CD17E2">
      <w:pPr>
        <w:rPr>
          <w:szCs w:val="18"/>
        </w:rPr>
      </w:pPr>
    </w:p>
    <w:p w14:paraId="41DD83C2" w14:textId="3940E6AA" w:rsidR="00CD17E2" w:rsidRPr="009E0200" w:rsidRDefault="00E8715D" w:rsidP="00CD17E2">
      <w:pPr>
        <w:pStyle w:val="Normaalweb3"/>
        <w:spacing w:before="0" w:after="0" w:line="240" w:lineRule="atLeast"/>
        <w:rPr>
          <w:rFonts w:ascii="Verdana" w:hAnsi="Verdana"/>
          <w:b/>
          <w:sz w:val="20"/>
          <w:lang w:val="nl-NL"/>
        </w:rPr>
      </w:pPr>
      <w:r>
        <w:rPr>
          <w:rFonts w:ascii="Verdana" w:hAnsi="Verdana"/>
          <w:b/>
          <w:sz w:val="20"/>
          <w:lang w:val="nl-NL"/>
        </w:rPr>
        <w:t>Perceel 1</w:t>
      </w:r>
    </w:p>
    <w:tbl>
      <w:tblPr>
        <w:tblW w:w="8789"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2126"/>
        <w:gridCol w:w="1560"/>
        <w:gridCol w:w="2126"/>
      </w:tblGrid>
      <w:tr w:rsidR="009A6E36" w:rsidRPr="009E0200" w14:paraId="1037834A" w14:textId="77777777" w:rsidTr="00354929">
        <w:trPr>
          <w:trHeight w:val="307"/>
        </w:trPr>
        <w:tc>
          <w:tcPr>
            <w:tcW w:w="2977" w:type="dxa"/>
            <w:tcBorders>
              <w:top w:val="single" w:sz="12" w:space="0" w:color="auto"/>
              <w:left w:val="single" w:sz="12" w:space="0" w:color="auto"/>
              <w:bottom w:val="single" w:sz="12" w:space="0" w:color="auto"/>
              <w:right w:val="single" w:sz="6" w:space="0" w:color="auto"/>
            </w:tcBorders>
          </w:tcPr>
          <w:p w14:paraId="6A148DCE" w14:textId="77777777" w:rsidR="009A6E36" w:rsidRPr="00724C6D" w:rsidRDefault="009A6E36" w:rsidP="00812C2C">
            <w:pPr>
              <w:pStyle w:val="Kop1"/>
            </w:pPr>
            <w:r w:rsidRPr="00724C6D">
              <w:t xml:space="preserve">Diensten / </w:t>
            </w:r>
            <w:r>
              <w:t>(deel)producten</w:t>
            </w:r>
          </w:p>
        </w:tc>
        <w:tc>
          <w:tcPr>
            <w:tcW w:w="2126" w:type="dxa"/>
            <w:tcBorders>
              <w:top w:val="single" w:sz="12" w:space="0" w:color="auto"/>
              <w:left w:val="single" w:sz="6" w:space="0" w:color="auto"/>
              <w:bottom w:val="single" w:sz="12" w:space="0" w:color="auto"/>
              <w:right w:val="single" w:sz="6" w:space="0" w:color="auto"/>
            </w:tcBorders>
          </w:tcPr>
          <w:p w14:paraId="3190F9FE" w14:textId="77777777" w:rsidR="009A6E36" w:rsidRDefault="009A6E36"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verwachte</w:t>
            </w:r>
          </w:p>
          <w:p w14:paraId="21D35D2B" w14:textId="35C6186E" w:rsidR="009A6E36" w:rsidRPr="00C075AD" w:rsidRDefault="009A6E36" w:rsidP="00E8715D">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C075AD">
              <w:rPr>
                <w:b/>
                <w:szCs w:val="18"/>
              </w:rPr>
              <w:t>Producten</w:t>
            </w:r>
            <w:r>
              <w:rPr>
                <w:b/>
                <w:szCs w:val="18"/>
              </w:rPr>
              <w:t xml:space="preserve"> in 17 maanden</w:t>
            </w:r>
          </w:p>
        </w:tc>
        <w:tc>
          <w:tcPr>
            <w:tcW w:w="1560" w:type="dxa"/>
            <w:tcBorders>
              <w:top w:val="single" w:sz="12" w:space="0" w:color="auto"/>
              <w:left w:val="single" w:sz="6" w:space="0" w:color="auto"/>
              <w:bottom w:val="single" w:sz="12" w:space="0" w:color="auto"/>
              <w:right w:val="single" w:sz="12" w:space="0" w:color="auto"/>
            </w:tcBorders>
          </w:tcPr>
          <w:p w14:paraId="0CC399E6" w14:textId="77777777" w:rsidR="009A6E36" w:rsidRPr="00724C6D" w:rsidRDefault="009A6E36"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Kosten</w:t>
            </w:r>
            <w:r>
              <w:rPr>
                <w:b/>
                <w:szCs w:val="18"/>
              </w:rPr>
              <w:t xml:space="preserve"> per product</w:t>
            </w:r>
          </w:p>
        </w:tc>
        <w:tc>
          <w:tcPr>
            <w:tcW w:w="2126" w:type="dxa"/>
            <w:tcBorders>
              <w:top w:val="single" w:sz="12" w:space="0" w:color="auto"/>
              <w:left w:val="single" w:sz="12" w:space="0" w:color="auto"/>
              <w:bottom w:val="single" w:sz="12" w:space="0" w:color="auto"/>
              <w:right w:val="single" w:sz="12" w:space="0" w:color="auto"/>
            </w:tcBorders>
          </w:tcPr>
          <w:p w14:paraId="46F3C0C8" w14:textId="21B0A258" w:rsidR="009A6E36" w:rsidRPr="00724C6D" w:rsidRDefault="009A6E36"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To</w:t>
            </w:r>
            <w:r w:rsidR="00013AE4">
              <w:rPr>
                <w:b/>
                <w:szCs w:val="18"/>
              </w:rPr>
              <w:t xml:space="preserve">taal </w:t>
            </w:r>
            <w:r>
              <w:rPr>
                <w:b/>
                <w:szCs w:val="18"/>
              </w:rPr>
              <w:t>kosten producten</w:t>
            </w:r>
          </w:p>
        </w:tc>
      </w:tr>
      <w:tr w:rsidR="009A6E36" w:rsidRPr="009E0200" w14:paraId="691293A2" w14:textId="77777777" w:rsidTr="00354929">
        <w:tc>
          <w:tcPr>
            <w:tcW w:w="2977" w:type="dxa"/>
            <w:tcBorders>
              <w:top w:val="single" w:sz="6" w:space="0" w:color="auto"/>
              <w:left w:val="single" w:sz="12" w:space="0" w:color="auto"/>
              <w:bottom w:val="single" w:sz="6" w:space="0" w:color="auto"/>
              <w:right w:val="single" w:sz="6" w:space="0" w:color="auto"/>
            </w:tcBorders>
          </w:tcPr>
          <w:p w14:paraId="3CB45E10" w14:textId="3A96A8E9" w:rsidR="009A6E36" w:rsidRPr="00724C6D" w:rsidRDefault="009A6E36"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1: </w:t>
            </w:r>
            <w:r w:rsidRPr="00E8715D">
              <w:rPr>
                <w:szCs w:val="18"/>
              </w:rPr>
              <w:t xml:space="preserve">Beoordeling van meldingen </w:t>
            </w:r>
            <w:proofErr w:type="spellStart"/>
            <w:r w:rsidRPr="00E8715D">
              <w:rPr>
                <w:szCs w:val="18"/>
              </w:rPr>
              <w:t>Bbk</w:t>
            </w:r>
            <w:proofErr w:type="spellEnd"/>
          </w:p>
        </w:tc>
        <w:tc>
          <w:tcPr>
            <w:tcW w:w="2126" w:type="dxa"/>
            <w:tcBorders>
              <w:top w:val="single" w:sz="6" w:space="0" w:color="auto"/>
              <w:left w:val="single" w:sz="6" w:space="0" w:color="auto"/>
              <w:bottom w:val="single" w:sz="6" w:space="0" w:color="auto"/>
              <w:right w:val="single" w:sz="6" w:space="0" w:color="auto"/>
            </w:tcBorders>
          </w:tcPr>
          <w:p w14:paraId="6E895DC8" w14:textId="531F1870"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2203</w:t>
            </w:r>
          </w:p>
        </w:tc>
        <w:tc>
          <w:tcPr>
            <w:tcW w:w="1560" w:type="dxa"/>
            <w:tcBorders>
              <w:top w:val="single" w:sz="6" w:space="0" w:color="auto"/>
              <w:left w:val="single" w:sz="6" w:space="0" w:color="auto"/>
              <w:bottom w:val="single" w:sz="6" w:space="0" w:color="auto"/>
              <w:right w:val="single" w:sz="12" w:space="0" w:color="auto"/>
            </w:tcBorders>
          </w:tcPr>
          <w:p w14:paraId="18A1AA72" w14:textId="77777777"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p>
        </w:tc>
        <w:tc>
          <w:tcPr>
            <w:tcW w:w="2126" w:type="dxa"/>
            <w:tcBorders>
              <w:top w:val="single" w:sz="6" w:space="0" w:color="auto"/>
              <w:left w:val="single" w:sz="12" w:space="0" w:color="auto"/>
              <w:bottom w:val="single" w:sz="6" w:space="0" w:color="auto"/>
              <w:right w:val="single" w:sz="12" w:space="0" w:color="auto"/>
            </w:tcBorders>
          </w:tcPr>
          <w:p w14:paraId="0D149130" w14:textId="77777777"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p>
        </w:tc>
      </w:tr>
      <w:tr w:rsidR="009A6E36" w:rsidRPr="009E0200" w14:paraId="3D72B89D" w14:textId="77777777" w:rsidTr="00354929">
        <w:tc>
          <w:tcPr>
            <w:tcW w:w="2977" w:type="dxa"/>
            <w:tcBorders>
              <w:top w:val="single" w:sz="6" w:space="0" w:color="auto"/>
              <w:left w:val="single" w:sz="12" w:space="0" w:color="auto"/>
              <w:bottom w:val="single" w:sz="6" w:space="0" w:color="auto"/>
              <w:right w:val="single" w:sz="6" w:space="0" w:color="auto"/>
            </w:tcBorders>
          </w:tcPr>
          <w:p w14:paraId="40BB11C2" w14:textId="77777777" w:rsidR="009A6E36" w:rsidRDefault="009A6E36"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2: </w:t>
            </w:r>
            <w:r w:rsidRPr="00E8715D">
              <w:rPr>
                <w:szCs w:val="18"/>
              </w:rPr>
              <w:t>Beoordelen (water)bodemonderzoek/partijkeuring</w:t>
            </w:r>
          </w:p>
          <w:p w14:paraId="08B6ACB5" w14:textId="4AD64FF4" w:rsidR="00A403F8" w:rsidRPr="00724C6D" w:rsidRDefault="00A403F8"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Het product betreft een stelpost*</w:t>
            </w:r>
          </w:p>
        </w:tc>
        <w:tc>
          <w:tcPr>
            <w:tcW w:w="2126" w:type="dxa"/>
            <w:tcBorders>
              <w:top w:val="single" w:sz="6" w:space="0" w:color="auto"/>
              <w:left w:val="single" w:sz="6" w:space="0" w:color="auto"/>
              <w:bottom w:val="single" w:sz="6" w:space="0" w:color="auto"/>
              <w:right w:val="single" w:sz="6" w:space="0" w:color="auto"/>
            </w:tcBorders>
          </w:tcPr>
          <w:p w14:paraId="630C6315" w14:textId="1F820D7B" w:rsidR="009A6E36" w:rsidRPr="00724C6D" w:rsidRDefault="00A403F8"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sidRPr="00013AE4">
              <w:rPr>
                <w:szCs w:val="18"/>
              </w:rPr>
              <w:t>N.v.t.</w:t>
            </w:r>
          </w:p>
        </w:tc>
        <w:tc>
          <w:tcPr>
            <w:tcW w:w="1560" w:type="dxa"/>
            <w:tcBorders>
              <w:top w:val="single" w:sz="6" w:space="0" w:color="auto"/>
              <w:left w:val="single" w:sz="6" w:space="0" w:color="auto"/>
              <w:bottom w:val="single" w:sz="6" w:space="0" w:color="auto"/>
              <w:right w:val="single" w:sz="12" w:space="0" w:color="auto"/>
            </w:tcBorders>
          </w:tcPr>
          <w:p w14:paraId="5EF0E5A2" w14:textId="5B4BD863" w:rsidR="009A6E36" w:rsidRPr="00724C6D" w:rsidRDefault="00A403F8"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sidRPr="00013AE4">
              <w:rPr>
                <w:szCs w:val="18"/>
              </w:rPr>
              <w:t>N.v.t.</w:t>
            </w:r>
          </w:p>
        </w:tc>
        <w:tc>
          <w:tcPr>
            <w:tcW w:w="2126" w:type="dxa"/>
            <w:tcBorders>
              <w:top w:val="single" w:sz="6" w:space="0" w:color="auto"/>
              <w:left w:val="single" w:sz="12" w:space="0" w:color="auto"/>
              <w:bottom w:val="single" w:sz="6" w:space="0" w:color="auto"/>
              <w:right w:val="single" w:sz="12" w:space="0" w:color="auto"/>
            </w:tcBorders>
          </w:tcPr>
          <w:p w14:paraId="5AA66B64" w14:textId="105D7A3D" w:rsidR="009A6E36" w:rsidRPr="00724C6D" w:rsidRDefault="00A403F8"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€ 70.000,-</w:t>
            </w:r>
          </w:p>
        </w:tc>
      </w:tr>
      <w:tr w:rsidR="009A6E36" w:rsidRPr="009E0200" w14:paraId="463338C4" w14:textId="77777777" w:rsidTr="00354929">
        <w:tc>
          <w:tcPr>
            <w:tcW w:w="2977" w:type="dxa"/>
            <w:tcBorders>
              <w:top w:val="single" w:sz="6" w:space="0" w:color="auto"/>
              <w:left w:val="single" w:sz="12" w:space="0" w:color="auto"/>
              <w:bottom w:val="single" w:sz="6" w:space="0" w:color="auto"/>
              <w:right w:val="single" w:sz="6" w:space="0" w:color="auto"/>
            </w:tcBorders>
          </w:tcPr>
          <w:p w14:paraId="75213E57" w14:textId="2426D417" w:rsidR="009A6E36" w:rsidRDefault="009A6E36"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3: </w:t>
            </w:r>
            <w:r w:rsidRPr="009A6E36">
              <w:rPr>
                <w:szCs w:val="18"/>
              </w:rPr>
              <w:t>Jaarlijkse trendanalyse</w:t>
            </w:r>
          </w:p>
        </w:tc>
        <w:tc>
          <w:tcPr>
            <w:tcW w:w="2126" w:type="dxa"/>
            <w:tcBorders>
              <w:top w:val="single" w:sz="6" w:space="0" w:color="auto"/>
              <w:left w:val="single" w:sz="6" w:space="0" w:color="auto"/>
              <w:bottom w:val="single" w:sz="6" w:space="0" w:color="auto"/>
              <w:right w:val="single" w:sz="6" w:space="0" w:color="auto"/>
            </w:tcBorders>
          </w:tcPr>
          <w:p w14:paraId="1761919C" w14:textId="59DB39E2" w:rsidR="009A6E36"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w:t>
            </w:r>
          </w:p>
        </w:tc>
        <w:tc>
          <w:tcPr>
            <w:tcW w:w="1560" w:type="dxa"/>
            <w:tcBorders>
              <w:top w:val="single" w:sz="6" w:space="0" w:color="auto"/>
              <w:left w:val="single" w:sz="6" w:space="0" w:color="auto"/>
              <w:bottom w:val="single" w:sz="6" w:space="0" w:color="auto"/>
              <w:right w:val="single" w:sz="12" w:space="0" w:color="auto"/>
            </w:tcBorders>
          </w:tcPr>
          <w:p w14:paraId="7C79B166" w14:textId="77777777"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p>
        </w:tc>
        <w:tc>
          <w:tcPr>
            <w:tcW w:w="2126" w:type="dxa"/>
            <w:tcBorders>
              <w:top w:val="single" w:sz="6" w:space="0" w:color="auto"/>
              <w:left w:val="single" w:sz="12" w:space="0" w:color="auto"/>
              <w:bottom w:val="single" w:sz="6" w:space="0" w:color="auto"/>
              <w:right w:val="single" w:sz="12" w:space="0" w:color="auto"/>
            </w:tcBorders>
          </w:tcPr>
          <w:p w14:paraId="639780C0" w14:textId="77777777"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p>
        </w:tc>
      </w:tr>
      <w:tr w:rsidR="009A6E36" w:rsidRPr="00347A7D" w14:paraId="51599B34" w14:textId="77777777" w:rsidTr="00013AE4">
        <w:trPr>
          <w:trHeight w:val="334"/>
        </w:trPr>
        <w:tc>
          <w:tcPr>
            <w:tcW w:w="2977" w:type="dxa"/>
            <w:tcBorders>
              <w:top w:val="single" w:sz="12" w:space="0" w:color="auto"/>
              <w:left w:val="single" w:sz="12" w:space="0" w:color="auto"/>
              <w:bottom w:val="single" w:sz="12" w:space="0" w:color="auto"/>
              <w:right w:val="single" w:sz="6" w:space="0" w:color="auto"/>
            </w:tcBorders>
          </w:tcPr>
          <w:p w14:paraId="2FA93C7B" w14:textId="77777777" w:rsidR="009A6E36" w:rsidRPr="00347A7D" w:rsidRDefault="009A6E36"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Totaal inschrijving</w:t>
            </w:r>
          </w:p>
        </w:tc>
        <w:tc>
          <w:tcPr>
            <w:tcW w:w="2126"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0A81F6C8" w14:textId="206CEF99" w:rsidR="009A6E36" w:rsidRPr="00013AE4" w:rsidRDefault="00013AE4"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1560" w:type="dxa"/>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14:paraId="3FD9F1B8" w14:textId="6B147712" w:rsidR="009A6E36" w:rsidRPr="00013AE4" w:rsidRDefault="00013AE4"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2126" w:type="dxa"/>
            <w:tcBorders>
              <w:top w:val="single" w:sz="12" w:space="0" w:color="auto"/>
              <w:left w:val="single" w:sz="12" w:space="0" w:color="auto"/>
              <w:bottom w:val="single" w:sz="12" w:space="0" w:color="auto"/>
              <w:right w:val="single" w:sz="12" w:space="0" w:color="auto"/>
            </w:tcBorders>
          </w:tcPr>
          <w:p w14:paraId="271AFC9B" w14:textId="77777777" w:rsidR="009A6E36" w:rsidRPr="00347A7D" w:rsidRDefault="009A6E36"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 …..</w:t>
            </w:r>
          </w:p>
        </w:tc>
      </w:tr>
    </w:tbl>
    <w:p w14:paraId="735F4AAB" w14:textId="0174F3FD" w:rsidR="00A403F8" w:rsidRPr="00354929" w:rsidRDefault="00A403F8" w:rsidP="00A403F8">
      <w:pPr>
        <w:rPr>
          <w:sz w:val="14"/>
        </w:rPr>
      </w:pPr>
      <w:r w:rsidRPr="00354929">
        <w:rPr>
          <w:sz w:val="14"/>
        </w:rPr>
        <w:t xml:space="preserve">* </w:t>
      </w:r>
      <w:r>
        <w:rPr>
          <w:sz w:val="14"/>
        </w:rPr>
        <w:t>Voor product 2 is een vast bedrag van € 70.000,- opgenomen. Het is niet toegestaan om een ander bedrag in te vullen.</w:t>
      </w:r>
    </w:p>
    <w:p w14:paraId="75A3EC02" w14:textId="1AC624C0" w:rsidR="00CD17E2"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3E7C9CD0" w14:textId="77777777" w:rsidR="00A403F8" w:rsidRDefault="00A403F8"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p>
    <w:p w14:paraId="25A6EAB7" w14:textId="57F0DCC4" w:rsidR="009A6E36" w:rsidRPr="009E0200" w:rsidRDefault="009A6E36" w:rsidP="009A6E36">
      <w:pPr>
        <w:pStyle w:val="Normaalweb3"/>
        <w:spacing w:before="0" w:after="0" w:line="240" w:lineRule="atLeast"/>
        <w:rPr>
          <w:rFonts w:ascii="Verdana" w:hAnsi="Verdana"/>
          <w:b/>
          <w:sz w:val="20"/>
          <w:lang w:val="nl-NL"/>
        </w:rPr>
      </w:pPr>
      <w:r>
        <w:rPr>
          <w:rFonts w:ascii="Verdana" w:hAnsi="Verdana"/>
          <w:b/>
          <w:sz w:val="20"/>
          <w:lang w:val="nl-NL"/>
        </w:rPr>
        <w:t>Perceel 2</w:t>
      </w:r>
    </w:p>
    <w:tbl>
      <w:tblPr>
        <w:tblW w:w="8789"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2126"/>
        <w:gridCol w:w="1560"/>
        <w:gridCol w:w="2126"/>
      </w:tblGrid>
      <w:tr w:rsidR="009A6E36" w:rsidRPr="009E0200" w14:paraId="2082C426" w14:textId="77777777" w:rsidTr="00354929">
        <w:trPr>
          <w:trHeight w:val="307"/>
        </w:trPr>
        <w:tc>
          <w:tcPr>
            <w:tcW w:w="2977" w:type="dxa"/>
            <w:tcBorders>
              <w:top w:val="single" w:sz="12" w:space="0" w:color="auto"/>
              <w:left w:val="single" w:sz="12" w:space="0" w:color="auto"/>
              <w:bottom w:val="single" w:sz="12" w:space="0" w:color="auto"/>
              <w:right w:val="single" w:sz="6" w:space="0" w:color="auto"/>
            </w:tcBorders>
          </w:tcPr>
          <w:p w14:paraId="0F873F55" w14:textId="77777777" w:rsidR="009A6E36" w:rsidRPr="00724C6D" w:rsidRDefault="009A6E36" w:rsidP="00D52B9E">
            <w:pPr>
              <w:pStyle w:val="Kop1"/>
            </w:pPr>
            <w:r w:rsidRPr="00724C6D">
              <w:t xml:space="preserve">Diensten / </w:t>
            </w:r>
            <w:r>
              <w:t>(deel)producten</w:t>
            </w:r>
          </w:p>
        </w:tc>
        <w:tc>
          <w:tcPr>
            <w:tcW w:w="2126" w:type="dxa"/>
            <w:tcBorders>
              <w:top w:val="single" w:sz="12" w:space="0" w:color="auto"/>
              <w:left w:val="single" w:sz="6" w:space="0" w:color="auto"/>
              <w:bottom w:val="single" w:sz="12" w:space="0" w:color="auto"/>
              <w:right w:val="single" w:sz="6" w:space="0" w:color="auto"/>
            </w:tcBorders>
          </w:tcPr>
          <w:p w14:paraId="529552FB" w14:textId="77777777" w:rsidR="009A6E3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verwachte</w:t>
            </w:r>
          </w:p>
          <w:p w14:paraId="459D3C61" w14:textId="77777777" w:rsidR="009A6E36" w:rsidRPr="00C075A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C075AD">
              <w:rPr>
                <w:b/>
                <w:szCs w:val="18"/>
              </w:rPr>
              <w:t>Producten</w:t>
            </w:r>
            <w:r>
              <w:rPr>
                <w:b/>
                <w:szCs w:val="18"/>
              </w:rPr>
              <w:t xml:space="preserve"> in 17 maanden</w:t>
            </w:r>
          </w:p>
        </w:tc>
        <w:tc>
          <w:tcPr>
            <w:tcW w:w="1560" w:type="dxa"/>
            <w:tcBorders>
              <w:top w:val="single" w:sz="12" w:space="0" w:color="auto"/>
              <w:left w:val="single" w:sz="6" w:space="0" w:color="auto"/>
              <w:bottom w:val="single" w:sz="12" w:space="0" w:color="auto"/>
              <w:right w:val="single" w:sz="12" w:space="0" w:color="auto"/>
            </w:tcBorders>
          </w:tcPr>
          <w:p w14:paraId="3C221CDF"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Kosten</w:t>
            </w:r>
            <w:r>
              <w:rPr>
                <w:b/>
                <w:szCs w:val="18"/>
              </w:rPr>
              <w:t xml:space="preserve"> per product</w:t>
            </w:r>
          </w:p>
        </w:tc>
        <w:tc>
          <w:tcPr>
            <w:tcW w:w="2126" w:type="dxa"/>
            <w:tcBorders>
              <w:top w:val="single" w:sz="12" w:space="0" w:color="auto"/>
              <w:left w:val="single" w:sz="12" w:space="0" w:color="auto"/>
              <w:bottom w:val="single" w:sz="12" w:space="0" w:color="auto"/>
              <w:right w:val="single" w:sz="12" w:space="0" w:color="auto"/>
            </w:tcBorders>
          </w:tcPr>
          <w:p w14:paraId="03BA635E" w14:textId="73BA400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To</w:t>
            </w:r>
            <w:r w:rsidR="00013AE4">
              <w:rPr>
                <w:b/>
                <w:szCs w:val="18"/>
              </w:rPr>
              <w:t>taal</w:t>
            </w:r>
            <w:r>
              <w:rPr>
                <w:b/>
                <w:szCs w:val="18"/>
              </w:rPr>
              <w:t xml:space="preserve"> kosten producten</w:t>
            </w:r>
          </w:p>
        </w:tc>
      </w:tr>
      <w:tr w:rsidR="009A6E36" w:rsidRPr="009E0200" w14:paraId="5366F1AD" w14:textId="77777777" w:rsidTr="00354929">
        <w:tc>
          <w:tcPr>
            <w:tcW w:w="2977" w:type="dxa"/>
            <w:tcBorders>
              <w:top w:val="single" w:sz="6" w:space="0" w:color="auto"/>
              <w:left w:val="single" w:sz="12" w:space="0" w:color="auto"/>
              <w:bottom w:val="single" w:sz="6" w:space="0" w:color="auto"/>
              <w:right w:val="single" w:sz="6" w:space="0" w:color="auto"/>
            </w:tcBorders>
          </w:tcPr>
          <w:p w14:paraId="53ABA5B8" w14:textId="304DAAB7" w:rsidR="009A6E36" w:rsidRPr="00724C6D" w:rsidRDefault="009A6E36" w:rsidP="009A6E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1: </w:t>
            </w:r>
            <w:r w:rsidRPr="009A6E36">
              <w:rPr>
                <w:szCs w:val="18"/>
              </w:rPr>
              <w:t>Waterwetvergunning (art. 6.2 en 6.5 a en b)</w:t>
            </w:r>
            <w:r>
              <w:rPr>
                <w:szCs w:val="18"/>
              </w:rPr>
              <w:t xml:space="preserve"> eenvoudig</w:t>
            </w:r>
          </w:p>
        </w:tc>
        <w:tc>
          <w:tcPr>
            <w:tcW w:w="2126" w:type="dxa"/>
            <w:tcBorders>
              <w:top w:val="single" w:sz="6" w:space="0" w:color="auto"/>
              <w:left w:val="single" w:sz="6" w:space="0" w:color="auto"/>
              <w:bottom w:val="single" w:sz="6" w:space="0" w:color="auto"/>
              <w:right w:val="single" w:sz="6" w:space="0" w:color="auto"/>
            </w:tcBorders>
          </w:tcPr>
          <w:p w14:paraId="7B015B5B" w14:textId="745D23D2"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18</w:t>
            </w:r>
          </w:p>
        </w:tc>
        <w:tc>
          <w:tcPr>
            <w:tcW w:w="1560" w:type="dxa"/>
            <w:tcBorders>
              <w:top w:val="single" w:sz="6" w:space="0" w:color="auto"/>
              <w:left w:val="single" w:sz="6" w:space="0" w:color="auto"/>
              <w:bottom w:val="single" w:sz="6" w:space="0" w:color="auto"/>
              <w:right w:val="single" w:sz="12" w:space="0" w:color="auto"/>
            </w:tcBorders>
          </w:tcPr>
          <w:p w14:paraId="7E1AB840"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621B7BBD"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040486D1" w14:textId="77777777" w:rsidTr="00354929">
        <w:tc>
          <w:tcPr>
            <w:tcW w:w="2977" w:type="dxa"/>
            <w:tcBorders>
              <w:top w:val="single" w:sz="6" w:space="0" w:color="auto"/>
              <w:left w:val="single" w:sz="12" w:space="0" w:color="auto"/>
              <w:bottom w:val="single" w:sz="6" w:space="0" w:color="auto"/>
              <w:right w:val="single" w:sz="6" w:space="0" w:color="auto"/>
            </w:tcBorders>
          </w:tcPr>
          <w:p w14:paraId="2F5268E5" w14:textId="734987B5" w:rsidR="009A6E36" w:rsidRPr="00724C6D" w:rsidRDefault="009A6E36" w:rsidP="009A6E36">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2: </w:t>
            </w:r>
            <w:r w:rsidRPr="009A6E36">
              <w:rPr>
                <w:szCs w:val="18"/>
              </w:rPr>
              <w:t>Waterwetvergunning (art. 6.2 en 6.5 a en b)</w:t>
            </w:r>
            <w:r>
              <w:rPr>
                <w:szCs w:val="18"/>
              </w:rPr>
              <w:t xml:space="preserve"> middelzwaar</w:t>
            </w:r>
          </w:p>
        </w:tc>
        <w:tc>
          <w:tcPr>
            <w:tcW w:w="2126" w:type="dxa"/>
            <w:tcBorders>
              <w:top w:val="single" w:sz="6" w:space="0" w:color="auto"/>
              <w:left w:val="single" w:sz="6" w:space="0" w:color="auto"/>
              <w:bottom w:val="single" w:sz="6" w:space="0" w:color="auto"/>
              <w:right w:val="single" w:sz="6" w:space="0" w:color="auto"/>
            </w:tcBorders>
          </w:tcPr>
          <w:p w14:paraId="078ED404" w14:textId="4D011548"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16</w:t>
            </w:r>
          </w:p>
        </w:tc>
        <w:tc>
          <w:tcPr>
            <w:tcW w:w="1560" w:type="dxa"/>
            <w:tcBorders>
              <w:top w:val="single" w:sz="6" w:space="0" w:color="auto"/>
              <w:left w:val="single" w:sz="6" w:space="0" w:color="auto"/>
              <w:bottom w:val="single" w:sz="6" w:space="0" w:color="auto"/>
              <w:right w:val="single" w:sz="12" w:space="0" w:color="auto"/>
            </w:tcBorders>
          </w:tcPr>
          <w:p w14:paraId="0D68411F"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7397076B"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68D14AC3" w14:textId="77777777" w:rsidTr="00354929">
        <w:tc>
          <w:tcPr>
            <w:tcW w:w="2977" w:type="dxa"/>
            <w:tcBorders>
              <w:top w:val="single" w:sz="6" w:space="0" w:color="auto"/>
              <w:left w:val="single" w:sz="12" w:space="0" w:color="auto"/>
              <w:bottom w:val="single" w:sz="6" w:space="0" w:color="auto"/>
              <w:right w:val="single" w:sz="6" w:space="0" w:color="auto"/>
            </w:tcBorders>
          </w:tcPr>
          <w:p w14:paraId="3CB4A59E" w14:textId="6E6E3C9B" w:rsidR="009A6E3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3: </w:t>
            </w:r>
            <w:r w:rsidRPr="009A6E36">
              <w:rPr>
                <w:szCs w:val="18"/>
              </w:rPr>
              <w:t>Waterwetvergunning (art. 6.5, c)</w:t>
            </w:r>
            <w:r>
              <w:rPr>
                <w:szCs w:val="18"/>
              </w:rPr>
              <w:t xml:space="preserve"> eenvoudig</w:t>
            </w:r>
          </w:p>
        </w:tc>
        <w:tc>
          <w:tcPr>
            <w:tcW w:w="2126" w:type="dxa"/>
            <w:tcBorders>
              <w:top w:val="single" w:sz="6" w:space="0" w:color="auto"/>
              <w:left w:val="single" w:sz="6" w:space="0" w:color="auto"/>
              <w:bottom w:val="single" w:sz="6" w:space="0" w:color="auto"/>
              <w:right w:val="single" w:sz="6" w:space="0" w:color="auto"/>
            </w:tcBorders>
          </w:tcPr>
          <w:p w14:paraId="79425FE2" w14:textId="49D109CD" w:rsidR="009A6E36"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184</w:t>
            </w:r>
          </w:p>
        </w:tc>
        <w:tc>
          <w:tcPr>
            <w:tcW w:w="1560" w:type="dxa"/>
            <w:tcBorders>
              <w:top w:val="single" w:sz="6" w:space="0" w:color="auto"/>
              <w:left w:val="single" w:sz="6" w:space="0" w:color="auto"/>
              <w:bottom w:val="single" w:sz="6" w:space="0" w:color="auto"/>
              <w:right w:val="single" w:sz="12" w:space="0" w:color="auto"/>
            </w:tcBorders>
          </w:tcPr>
          <w:p w14:paraId="026557DE"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04E88F62"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24776BEF" w14:textId="77777777" w:rsidTr="00354929">
        <w:tc>
          <w:tcPr>
            <w:tcW w:w="2977" w:type="dxa"/>
            <w:tcBorders>
              <w:top w:val="single" w:sz="6" w:space="0" w:color="auto"/>
              <w:left w:val="single" w:sz="12" w:space="0" w:color="auto"/>
              <w:bottom w:val="single" w:sz="6" w:space="0" w:color="auto"/>
              <w:right w:val="single" w:sz="6" w:space="0" w:color="auto"/>
            </w:tcBorders>
          </w:tcPr>
          <w:p w14:paraId="402E1976" w14:textId="068AC1E9" w:rsidR="009A6E36" w:rsidRPr="00CD17E2"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4: </w:t>
            </w:r>
            <w:r w:rsidRPr="009A6E36">
              <w:rPr>
                <w:szCs w:val="18"/>
              </w:rPr>
              <w:t>Waterwetvergunning (art. 6.5, c)</w:t>
            </w:r>
            <w:r>
              <w:rPr>
                <w:szCs w:val="18"/>
              </w:rPr>
              <w:t xml:space="preserve"> middelzwaar</w:t>
            </w:r>
          </w:p>
        </w:tc>
        <w:tc>
          <w:tcPr>
            <w:tcW w:w="2126" w:type="dxa"/>
            <w:tcBorders>
              <w:top w:val="single" w:sz="6" w:space="0" w:color="auto"/>
              <w:left w:val="single" w:sz="6" w:space="0" w:color="auto"/>
              <w:bottom w:val="single" w:sz="6" w:space="0" w:color="auto"/>
              <w:right w:val="single" w:sz="6" w:space="0" w:color="auto"/>
            </w:tcBorders>
          </w:tcPr>
          <w:p w14:paraId="43938D5F" w14:textId="71948746"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24</w:t>
            </w:r>
          </w:p>
        </w:tc>
        <w:tc>
          <w:tcPr>
            <w:tcW w:w="1560" w:type="dxa"/>
            <w:tcBorders>
              <w:top w:val="single" w:sz="6" w:space="0" w:color="auto"/>
              <w:left w:val="single" w:sz="6" w:space="0" w:color="auto"/>
              <w:bottom w:val="single" w:sz="6" w:space="0" w:color="auto"/>
              <w:right w:val="single" w:sz="12" w:space="0" w:color="auto"/>
            </w:tcBorders>
          </w:tcPr>
          <w:p w14:paraId="0EA3569F"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2B3ED4D3"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7AC2FB54" w14:textId="77777777" w:rsidTr="00354929">
        <w:tc>
          <w:tcPr>
            <w:tcW w:w="2977" w:type="dxa"/>
            <w:tcBorders>
              <w:top w:val="single" w:sz="6" w:space="0" w:color="auto"/>
              <w:left w:val="single" w:sz="12" w:space="0" w:color="auto"/>
              <w:bottom w:val="single" w:sz="6" w:space="0" w:color="auto"/>
              <w:right w:val="single" w:sz="6" w:space="0" w:color="auto"/>
            </w:tcBorders>
          </w:tcPr>
          <w:p w14:paraId="14747C07" w14:textId="02EE72C7" w:rsidR="009A6E36" w:rsidRPr="00C8272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5: </w:t>
            </w:r>
            <w:r w:rsidRPr="009A6E36">
              <w:rPr>
                <w:szCs w:val="18"/>
              </w:rPr>
              <w:t>Wet beheer Rijkswaterstaatswerken vergunning</w:t>
            </w:r>
          </w:p>
        </w:tc>
        <w:tc>
          <w:tcPr>
            <w:tcW w:w="2126" w:type="dxa"/>
            <w:tcBorders>
              <w:top w:val="single" w:sz="6" w:space="0" w:color="auto"/>
              <w:left w:val="single" w:sz="6" w:space="0" w:color="auto"/>
              <w:bottom w:val="single" w:sz="6" w:space="0" w:color="auto"/>
              <w:right w:val="single" w:sz="6" w:space="0" w:color="auto"/>
            </w:tcBorders>
          </w:tcPr>
          <w:p w14:paraId="53C6E7F7" w14:textId="17AB280D"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524</w:t>
            </w:r>
          </w:p>
        </w:tc>
        <w:tc>
          <w:tcPr>
            <w:tcW w:w="1560" w:type="dxa"/>
            <w:tcBorders>
              <w:top w:val="single" w:sz="6" w:space="0" w:color="auto"/>
              <w:left w:val="single" w:sz="6" w:space="0" w:color="auto"/>
              <w:bottom w:val="single" w:sz="6" w:space="0" w:color="auto"/>
              <w:right w:val="single" w:sz="12" w:space="0" w:color="auto"/>
            </w:tcBorders>
          </w:tcPr>
          <w:p w14:paraId="10BDDD41"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5EDDB704"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624D1E28" w14:textId="77777777" w:rsidTr="00354929">
        <w:tc>
          <w:tcPr>
            <w:tcW w:w="2977" w:type="dxa"/>
            <w:tcBorders>
              <w:top w:val="single" w:sz="6" w:space="0" w:color="auto"/>
              <w:left w:val="single" w:sz="12" w:space="0" w:color="auto"/>
              <w:bottom w:val="single" w:sz="6" w:space="0" w:color="auto"/>
              <w:right w:val="single" w:sz="6" w:space="0" w:color="auto"/>
            </w:tcBorders>
          </w:tcPr>
          <w:p w14:paraId="2530AE6B" w14:textId="60458803"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6: </w:t>
            </w:r>
            <w:r w:rsidRPr="009A6E36">
              <w:rPr>
                <w:szCs w:val="18"/>
              </w:rPr>
              <w:t>Ontgrondingenwet</w:t>
            </w:r>
          </w:p>
        </w:tc>
        <w:tc>
          <w:tcPr>
            <w:tcW w:w="2126" w:type="dxa"/>
            <w:tcBorders>
              <w:top w:val="single" w:sz="6" w:space="0" w:color="auto"/>
              <w:left w:val="single" w:sz="6" w:space="0" w:color="auto"/>
              <w:bottom w:val="single" w:sz="6" w:space="0" w:color="auto"/>
              <w:right w:val="single" w:sz="6" w:space="0" w:color="auto"/>
            </w:tcBorders>
          </w:tcPr>
          <w:p w14:paraId="579FFDBC" w14:textId="667FD30C"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7</w:t>
            </w:r>
          </w:p>
        </w:tc>
        <w:tc>
          <w:tcPr>
            <w:tcW w:w="1560" w:type="dxa"/>
            <w:tcBorders>
              <w:top w:val="single" w:sz="6" w:space="0" w:color="auto"/>
              <w:left w:val="single" w:sz="6" w:space="0" w:color="auto"/>
              <w:bottom w:val="single" w:sz="6" w:space="0" w:color="auto"/>
              <w:right w:val="single" w:sz="12" w:space="0" w:color="auto"/>
            </w:tcBorders>
          </w:tcPr>
          <w:p w14:paraId="2FD5FE59"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3F8B6922"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7D36B7AA" w14:textId="77777777" w:rsidTr="00354929">
        <w:tc>
          <w:tcPr>
            <w:tcW w:w="2977" w:type="dxa"/>
            <w:tcBorders>
              <w:top w:val="single" w:sz="6" w:space="0" w:color="auto"/>
              <w:left w:val="single" w:sz="12" w:space="0" w:color="auto"/>
              <w:bottom w:val="single" w:sz="6" w:space="0" w:color="auto"/>
              <w:right w:val="single" w:sz="6" w:space="0" w:color="auto"/>
            </w:tcBorders>
          </w:tcPr>
          <w:p w14:paraId="438AD872" w14:textId="7639E26B" w:rsidR="009A6E3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7: </w:t>
            </w:r>
            <w:r w:rsidRPr="009A6E36">
              <w:rPr>
                <w:szCs w:val="18"/>
              </w:rPr>
              <w:t>besluit Scheepvaartverkeerswet</w:t>
            </w:r>
          </w:p>
        </w:tc>
        <w:tc>
          <w:tcPr>
            <w:tcW w:w="2126" w:type="dxa"/>
            <w:tcBorders>
              <w:top w:val="single" w:sz="6" w:space="0" w:color="auto"/>
              <w:left w:val="single" w:sz="6" w:space="0" w:color="auto"/>
              <w:bottom w:val="single" w:sz="6" w:space="0" w:color="auto"/>
              <w:right w:val="single" w:sz="6" w:space="0" w:color="auto"/>
            </w:tcBorders>
          </w:tcPr>
          <w:p w14:paraId="409E672E" w14:textId="3AA91CAD" w:rsidR="009A6E36"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135</w:t>
            </w:r>
          </w:p>
        </w:tc>
        <w:tc>
          <w:tcPr>
            <w:tcW w:w="1560" w:type="dxa"/>
            <w:tcBorders>
              <w:top w:val="single" w:sz="6" w:space="0" w:color="auto"/>
              <w:left w:val="single" w:sz="6" w:space="0" w:color="auto"/>
              <w:bottom w:val="single" w:sz="6" w:space="0" w:color="auto"/>
              <w:right w:val="single" w:sz="12" w:space="0" w:color="auto"/>
            </w:tcBorders>
          </w:tcPr>
          <w:p w14:paraId="17E91A6B"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64A73204"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6B9D46E9" w14:textId="77777777" w:rsidTr="00354929">
        <w:tc>
          <w:tcPr>
            <w:tcW w:w="2977" w:type="dxa"/>
            <w:tcBorders>
              <w:top w:val="single" w:sz="6" w:space="0" w:color="auto"/>
              <w:left w:val="single" w:sz="12" w:space="0" w:color="auto"/>
              <w:bottom w:val="single" w:sz="6" w:space="0" w:color="auto"/>
              <w:right w:val="single" w:sz="6" w:space="0" w:color="auto"/>
            </w:tcBorders>
          </w:tcPr>
          <w:p w14:paraId="3730EA65" w14:textId="7F80C7CA" w:rsidR="009A6E3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lastRenderedPageBreak/>
              <w:t xml:space="preserve">Product 8: </w:t>
            </w:r>
            <w:r w:rsidRPr="009A6E36">
              <w:rPr>
                <w:szCs w:val="18"/>
              </w:rPr>
              <w:t>besluit Wegenverkeerswet</w:t>
            </w:r>
          </w:p>
        </w:tc>
        <w:tc>
          <w:tcPr>
            <w:tcW w:w="2126" w:type="dxa"/>
            <w:tcBorders>
              <w:top w:val="single" w:sz="6" w:space="0" w:color="auto"/>
              <w:left w:val="single" w:sz="6" w:space="0" w:color="auto"/>
              <w:bottom w:val="single" w:sz="6" w:space="0" w:color="auto"/>
              <w:right w:val="single" w:sz="6" w:space="0" w:color="auto"/>
            </w:tcBorders>
          </w:tcPr>
          <w:p w14:paraId="6A9D056C" w14:textId="410C510E" w:rsidR="009A6E36"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120</w:t>
            </w:r>
          </w:p>
        </w:tc>
        <w:tc>
          <w:tcPr>
            <w:tcW w:w="1560" w:type="dxa"/>
            <w:tcBorders>
              <w:top w:val="single" w:sz="6" w:space="0" w:color="auto"/>
              <w:left w:val="single" w:sz="6" w:space="0" w:color="auto"/>
              <w:bottom w:val="single" w:sz="6" w:space="0" w:color="auto"/>
              <w:right w:val="single" w:sz="12" w:space="0" w:color="auto"/>
            </w:tcBorders>
          </w:tcPr>
          <w:p w14:paraId="24E5ED2F"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23C8DB99"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2B807DA3" w14:textId="77777777" w:rsidTr="00354929">
        <w:tc>
          <w:tcPr>
            <w:tcW w:w="2977" w:type="dxa"/>
            <w:tcBorders>
              <w:top w:val="single" w:sz="6" w:space="0" w:color="auto"/>
              <w:left w:val="single" w:sz="12" w:space="0" w:color="auto"/>
              <w:bottom w:val="single" w:sz="6" w:space="0" w:color="auto"/>
              <w:right w:val="single" w:sz="6" w:space="0" w:color="auto"/>
            </w:tcBorders>
          </w:tcPr>
          <w:p w14:paraId="0BB639AE" w14:textId="08859890" w:rsidR="009A6E3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9: </w:t>
            </w:r>
            <w:r w:rsidRPr="009A6E36">
              <w:rPr>
                <w:szCs w:val="18"/>
              </w:rPr>
              <w:t>Oordeel meldingen algemene regels</w:t>
            </w:r>
          </w:p>
        </w:tc>
        <w:tc>
          <w:tcPr>
            <w:tcW w:w="2126" w:type="dxa"/>
            <w:tcBorders>
              <w:top w:val="single" w:sz="6" w:space="0" w:color="auto"/>
              <w:left w:val="single" w:sz="6" w:space="0" w:color="auto"/>
              <w:bottom w:val="single" w:sz="6" w:space="0" w:color="auto"/>
              <w:right w:val="single" w:sz="6" w:space="0" w:color="auto"/>
            </w:tcBorders>
          </w:tcPr>
          <w:p w14:paraId="68CF8460" w14:textId="513A5CDC" w:rsidR="009A6E36"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312</w:t>
            </w:r>
          </w:p>
        </w:tc>
        <w:tc>
          <w:tcPr>
            <w:tcW w:w="1560" w:type="dxa"/>
            <w:tcBorders>
              <w:top w:val="single" w:sz="6" w:space="0" w:color="auto"/>
              <w:left w:val="single" w:sz="6" w:space="0" w:color="auto"/>
              <w:bottom w:val="single" w:sz="6" w:space="0" w:color="auto"/>
              <w:right w:val="single" w:sz="12" w:space="0" w:color="auto"/>
            </w:tcBorders>
          </w:tcPr>
          <w:p w14:paraId="7C16519B"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7F459560"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123348F0" w14:textId="77777777" w:rsidTr="00354929">
        <w:tc>
          <w:tcPr>
            <w:tcW w:w="2977" w:type="dxa"/>
            <w:tcBorders>
              <w:top w:val="single" w:sz="6" w:space="0" w:color="auto"/>
              <w:left w:val="single" w:sz="12" w:space="0" w:color="auto"/>
              <w:bottom w:val="single" w:sz="6" w:space="0" w:color="auto"/>
              <w:right w:val="single" w:sz="6" w:space="0" w:color="auto"/>
            </w:tcBorders>
          </w:tcPr>
          <w:p w14:paraId="7B609022" w14:textId="2A570CFC" w:rsidR="009A6E36" w:rsidRPr="00C8272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10: </w:t>
            </w:r>
            <w:r w:rsidRPr="009A6E36">
              <w:rPr>
                <w:szCs w:val="18"/>
              </w:rPr>
              <w:t>Melding met maatwerk</w:t>
            </w:r>
          </w:p>
        </w:tc>
        <w:tc>
          <w:tcPr>
            <w:tcW w:w="2126" w:type="dxa"/>
            <w:tcBorders>
              <w:top w:val="single" w:sz="6" w:space="0" w:color="auto"/>
              <w:left w:val="single" w:sz="6" w:space="0" w:color="auto"/>
              <w:bottom w:val="single" w:sz="6" w:space="0" w:color="auto"/>
              <w:right w:val="single" w:sz="6" w:space="0" w:color="auto"/>
            </w:tcBorders>
          </w:tcPr>
          <w:p w14:paraId="428651DA" w14:textId="72DC40D8"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21</w:t>
            </w:r>
          </w:p>
        </w:tc>
        <w:tc>
          <w:tcPr>
            <w:tcW w:w="1560" w:type="dxa"/>
            <w:tcBorders>
              <w:top w:val="single" w:sz="6" w:space="0" w:color="auto"/>
              <w:left w:val="single" w:sz="6" w:space="0" w:color="auto"/>
              <w:bottom w:val="single" w:sz="6" w:space="0" w:color="auto"/>
              <w:right w:val="single" w:sz="12" w:space="0" w:color="auto"/>
            </w:tcBorders>
          </w:tcPr>
          <w:p w14:paraId="35FEE872"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0F282580"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623458FC" w14:textId="77777777" w:rsidTr="00354929">
        <w:tc>
          <w:tcPr>
            <w:tcW w:w="2977" w:type="dxa"/>
            <w:tcBorders>
              <w:top w:val="single" w:sz="6" w:space="0" w:color="auto"/>
              <w:left w:val="single" w:sz="12" w:space="0" w:color="auto"/>
              <w:bottom w:val="single" w:sz="6" w:space="0" w:color="auto"/>
              <w:right w:val="single" w:sz="6" w:space="0" w:color="auto"/>
            </w:tcBorders>
          </w:tcPr>
          <w:p w14:paraId="5481E3D2" w14:textId="20822B15" w:rsidR="009A6E36" w:rsidRPr="00C8272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Product 11: Groene stroom</w:t>
            </w:r>
          </w:p>
        </w:tc>
        <w:tc>
          <w:tcPr>
            <w:tcW w:w="2126" w:type="dxa"/>
            <w:tcBorders>
              <w:top w:val="single" w:sz="6" w:space="0" w:color="auto"/>
              <w:left w:val="single" w:sz="6" w:space="0" w:color="auto"/>
              <w:bottom w:val="single" w:sz="6" w:space="0" w:color="auto"/>
              <w:right w:val="single" w:sz="6" w:space="0" w:color="auto"/>
            </w:tcBorders>
          </w:tcPr>
          <w:p w14:paraId="160DD7D1" w14:textId="330BBB14"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170</w:t>
            </w:r>
          </w:p>
        </w:tc>
        <w:tc>
          <w:tcPr>
            <w:tcW w:w="1560" w:type="dxa"/>
            <w:tcBorders>
              <w:top w:val="single" w:sz="6" w:space="0" w:color="auto"/>
              <w:left w:val="single" w:sz="6" w:space="0" w:color="auto"/>
              <w:bottom w:val="single" w:sz="6" w:space="0" w:color="auto"/>
              <w:right w:val="single" w:sz="12" w:space="0" w:color="auto"/>
            </w:tcBorders>
          </w:tcPr>
          <w:p w14:paraId="2C1D2F50"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76ACE75A"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0105EA6D" w14:textId="77777777" w:rsidTr="00354929">
        <w:tc>
          <w:tcPr>
            <w:tcW w:w="2977" w:type="dxa"/>
            <w:tcBorders>
              <w:top w:val="single" w:sz="6" w:space="0" w:color="auto"/>
              <w:left w:val="single" w:sz="12" w:space="0" w:color="auto"/>
              <w:bottom w:val="single" w:sz="6" w:space="0" w:color="auto"/>
              <w:right w:val="single" w:sz="6" w:space="0" w:color="auto"/>
            </w:tcBorders>
          </w:tcPr>
          <w:p w14:paraId="0D46ADF7" w14:textId="3DCB5A54" w:rsidR="009A6E36" w:rsidRPr="00C8272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12: </w:t>
            </w:r>
            <w:r w:rsidRPr="009A6E36">
              <w:rPr>
                <w:szCs w:val="18"/>
              </w:rPr>
              <w:t>Advies</w:t>
            </w:r>
          </w:p>
        </w:tc>
        <w:tc>
          <w:tcPr>
            <w:tcW w:w="2126" w:type="dxa"/>
            <w:tcBorders>
              <w:top w:val="single" w:sz="6" w:space="0" w:color="auto"/>
              <w:left w:val="single" w:sz="6" w:space="0" w:color="auto"/>
              <w:bottom w:val="single" w:sz="6" w:space="0" w:color="auto"/>
              <w:right w:val="single" w:sz="6" w:space="0" w:color="auto"/>
            </w:tcBorders>
          </w:tcPr>
          <w:p w14:paraId="6B8C9E37" w14:textId="05CBF1F8"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50</w:t>
            </w:r>
          </w:p>
        </w:tc>
        <w:tc>
          <w:tcPr>
            <w:tcW w:w="1560" w:type="dxa"/>
            <w:tcBorders>
              <w:top w:val="single" w:sz="6" w:space="0" w:color="auto"/>
              <w:left w:val="single" w:sz="6" w:space="0" w:color="auto"/>
              <w:bottom w:val="single" w:sz="6" w:space="0" w:color="auto"/>
              <w:right w:val="single" w:sz="12" w:space="0" w:color="auto"/>
            </w:tcBorders>
          </w:tcPr>
          <w:p w14:paraId="0C9E9ABF"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3BA3411E"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67911373" w14:textId="77777777" w:rsidTr="00354929">
        <w:tc>
          <w:tcPr>
            <w:tcW w:w="2977" w:type="dxa"/>
            <w:tcBorders>
              <w:top w:val="single" w:sz="6" w:space="0" w:color="auto"/>
              <w:left w:val="single" w:sz="12" w:space="0" w:color="auto"/>
              <w:bottom w:val="single" w:sz="6" w:space="0" w:color="auto"/>
              <w:right w:val="single" w:sz="6" w:space="0" w:color="auto"/>
            </w:tcBorders>
          </w:tcPr>
          <w:p w14:paraId="5AFF18DC" w14:textId="127ED5C0" w:rsidR="009A6E36" w:rsidRPr="00C8272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13: </w:t>
            </w:r>
            <w:proofErr w:type="spellStart"/>
            <w:r w:rsidRPr="009A6E36">
              <w:rPr>
                <w:szCs w:val="18"/>
              </w:rPr>
              <w:t>Adviesoverleggen</w:t>
            </w:r>
            <w:proofErr w:type="spellEnd"/>
            <w:r w:rsidRPr="009A6E36">
              <w:rPr>
                <w:szCs w:val="18"/>
              </w:rPr>
              <w:t xml:space="preserve">  districten</w:t>
            </w:r>
          </w:p>
        </w:tc>
        <w:tc>
          <w:tcPr>
            <w:tcW w:w="2126" w:type="dxa"/>
            <w:tcBorders>
              <w:top w:val="single" w:sz="6" w:space="0" w:color="auto"/>
              <w:left w:val="single" w:sz="6" w:space="0" w:color="auto"/>
              <w:bottom w:val="single" w:sz="6" w:space="0" w:color="auto"/>
              <w:right w:val="single" w:sz="6" w:space="0" w:color="auto"/>
            </w:tcBorders>
          </w:tcPr>
          <w:p w14:paraId="076991C8" w14:textId="18AFEAB9"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128</w:t>
            </w:r>
          </w:p>
        </w:tc>
        <w:tc>
          <w:tcPr>
            <w:tcW w:w="1560" w:type="dxa"/>
            <w:tcBorders>
              <w:top w:val="single" w:sz="6" w:space="0" w:color="auto"/>
              <w:left w:val="single" w:sz="6" w:space="0" w:color="auto"/>
              <w:bottom w:val="single" w:sz="6" w:space="0" w:color="auto"/>
              <w:right w:val="single" w:sz="12" w:space="0" w:color="auto"/>
            </w:tcBorders>
          </w:tcPr>
          <w:p w14:paraId="780A6D22"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4309BC7E"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790A9891" w14:textId="77777777" w:rsidTr="00354929">
        <w:tc>
          <w:tcPr>
            <w:tcW w:w="2977" w:type="dxa"/>
            <w:tcBorders>
              <w:top w:val="single" w:sz="6" w:space="0" w:color="auto"/>
              <w:left w:val="single" w:sz="12" w:space="0" w:color="auto"/>
              <w:bottom w:val="single" w:sz="6" w:space="0" w:color="auto"/>
              <w:right w:val="single" w:sz="6" w:space="0" w:color="auto"/>
            </w:tcBorders>
          </w:tcPr>
          <w:p w14:paraId="43A40F46" w14:textId="77D048D5" w:rsidR="009A6E36" w:rsidRPr="00C82726"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14: </w:t>
            </w:r>
            <w:r w:rsidRPr="009A6E36">
              <w:rPr>
                <w:szCs w:val="18"/>
              </w:rPr>
              <w:t>Legalisatietoets</w:t>
            </w:r>
          </w:p>
        </w:tc>
        <w:tc>
          <w:tcPr>
            <w:tcW w:w="2126" w:type="dxa"/>
            <w:tcBorders>
              <w:top w:val="single" w:sz="6" w:space="0" w:color="auto"/>
              <w:left w:val="single" w:sz="6" w:space="0" w:color="auto"/>
              <w:bottom w:val="single" w:sz="6" w:space="0" w:color="auto"/>
              <w:right w:val="single" w:sz="6" w:space="0" w:color="auto"/>
            </w:tcBorders>
          </w:tcPr>
          <w:p w14:paraId="07EACADF" w14:textId="38D3C36A" w:rsidR="009A6E36" w:rsidRPr="00724C6D" w:rsidRDefault="009A6E36"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35</w:t>
            </w:r>
          </w:p>
        </w:tc>
        <w:tc>
          <w:tcPr>
            <w:tcW w:w="1560" w:type="dxa"/>
            <w:tcBorders>
              <w:top w:val="single" w:sz="6" w:space="0" w:color="auto"/>
              <w:left w:val="single" w:sz="6" w:space="0" w:color="auto"/>
              <w:bottom w:val="single" w:sz="6" w:space="0" w:color="auto"/>
              <w:right w:val="single" w:sz="12" w:space="0" w:color="auto"/>
            </w:tcBorders>
          </w:tcPr>
          <w:p w14:paraId="557589B4"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c>
          <w:tcPr>
            <w:tcW w:w="2126" w:type="dxa"/>
            <w:tcBorders>
              <w:top w:val="single" w:sz="6" w:space="0" w:color="auto"/>
              <w:left w:val="single" w:sz="12" w:space="0" w:color="auto"/>
              <w:bottom w:val="single" w:sz="6" w:space="0" w:color="auto"/>
              <w:right w:val="single" w:sz="12" w:space="0" w:color="auto"/>
            </w:tcBorders>
          </w:tcPr>
          <w:p w14:paraId="19309D2D" w14:textId="77777777" w:rsidR="009A6E36" w:rsidRPr="00724C6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tc>
      </w:tr>
      <w:tr w:rsidR="009A6E36" w:rsidRPr="009E0200" w14:paraId="768EB067" w14:textId="77777777" w:rsidTr="00013AE4">
        <w:tc>
          <w:tcPr>
            <w:tcW w:w="2977" w:type="dxa"/>
            <w:tcBorders>
              <w:top w:val="single" w:sz="6" w:space="0" w:color="auto"/>
              <w:left w:val="single" w:sz="12" w:space="0" w:color="auto"/>
              <w:bottom w:val="single" w:sz="6" w:space="0" w:color="auto"/>
              <w:right w:val="single" w:sz="6" w:space="0" w:color="auto"/>
            </w:tcBorders>
            <w:shd w:val="clear" w:color="auto" w:fill="BFBFBF" w:themeFill="background1" w:themeFillShade="BF"/>
          </w:tcPr>
          <w:p w14:paraId="268BEEFC" w14:textId="4617F5FE" w:rsidR="009A6E36" w:rsidRPr="00C82726" w:rsidRDefault="00013AE4" w:rsidP="00640BD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Post o</w:t>
            </w:r>
            <w:r w:rsidR="00354929">
              <w:rPr>
                <w:szCs w:val="18"/>
              </w:rPr>
              <w:t>nvoorzien</w:t>
            </w:r>
            <w:r w:rsidR="00640BD2">
              <w:rPr>
                <w:szCs w:val="18"/>
              </w:rPr>
              <w:t>*</w:t>
            </w:r>
          </w:p>
        </w:tc>
        <w:tc>
          <w:tcPr>
            <w:tcW w:w="212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15BFA35" w14:textId="22F11138" w:rsidR="009A6E36" w:rsidRPr="00724C6D" w:rsidRDefault="00640BD2"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N.v.t.</w:t>
            </w:r>
          </w:p>
        </w:tc>
        <w:tc>
          <w:tcPr>
            <w:tcW w:w="1560" w:type="dxa"/>
            <w:tcBorders>
              <w:top w:val="single" w:sz="6" w:space="0" w:color="auto"/>
              <w:left w:val="single" w:sz="6" w:space="0" w:color="auto"/>
              <w:bottom w:val="single" w:sz="6" w:space="0" w:color="auto"/>
              <w:right w:val="single" w:sz="12" w:space="0" w:color="auto"/>
            </w:tcBorders>
            <w:shd w:val="clear" w:color="auto" w:fill="BFBFBF" w:themeFill="background1" w:themeFillShade="BF"/>
          </w:tcPr>
          <w:p w14:paraId="209ABA18" w14:textId="1A8A1CA7" w:rsidR="009A6E36" w:rsidRPr="00724C6D" w:rsidRDefault="00640BD2"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N.v.t.</w:t>
            </w:r>
          </w:p>
        </w:tc>
        <w:tc>
          <w:tcPr>
            <w:tcW w:w="2126" w:type="dxa"/>
            <w:tcBorders>
              <w:top w:val="single" w:sz="6" w:space="0" w:color="auto"/>
              <w:left w:val="single" w:sz="12" w:space="0" w:color="auto"/>
              <w:bottom w:val="single" w:sz="6" w:space="0" w:color="auto"/>
              <w:right w:val="single" w:sz="12" w:space="0" w:color="auto"/>
            </w:tcBorders>
            <w:shd w:val="clear" w:color="auto" w:fill="BFBFBF" w:themeFill="background1" w:themeFillShade="BF"/>
          </w:tcPr>
          <w:p w14:paraId="6AE1E157" w14:textId="13C958D6" w:rsidR="009A6E36" w:rsidRPr="00724C6D" w:rsidRDefault="00013AE4"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€ 150.000,-</w:t>
            </w:r>
          </w:p>
        </w:tc>
      </w:tr>
      <w:tr w:rsidR="009A6E36" w:rsidRPr="00347A7D" w14:paraId="1D0F2CF6" w14:textId="77777777" w:rsidTr="00013AE4">
        <w:trPr>
          <w:trHeight w:val="334"/>
        </w:trPr>
        <w:tc>
          <w:tcPr>
            <w:tcW w:w="2977" w:type="dxa"/>
            <w:tcBorders>
              <w:top w:val="single" w:sz="12" w:space="0" w:color="auto"/>
              <w:left w:val="single" w:sz="12" w:space="0" w:color="auto"/>
              <w:bottom w:val="single" w:sz="12" w:space="0" w:color="auto"/>
              <w:right w:val="single" w:sz="6" w:space="0" w:color="auto"/>
            </w:tcBorders>
          </w:tcPr>
          <w:p w14:paraId="7C476000" w14:textId="6E7EB6B1" w:rsidR="009A6E36" w:rsidRPr="00347A7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Totaal inschrijving</w:t>
            </w:r>
            <w:r w:rsidR="00640BD2">
              <w:rPr>
                <w:b/>
                <w:szCs w:val="18"/>
              </w:rPr>
              <w:t>**</w:t>
            </w:r>
          </w:p>
        </w:tc>
        <w:tc>
          <w:tcPr>
            <w:tcW w:w="2126"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593AD6C3" w14:textId="7D27263E" w:rsidR="009A6E36" w:rsidRPr="00013AE4" w:rsidRDefault="00013AE4"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1560" w:type="dxa"/>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14:paraId="414DCCEF" w14:textId="4EF597BE" w:rsidR="009A6E36" w:rsidRPr="00013AE4" w:rsidRDefault="00013AE4"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2126" w:type="dxa"/>
            <w:tcBorders>
              <w:top w:val="single" w:sz="12" w:space="0" w:color="auto"/>
              <w:left w:val="single" w:sz="12" w:space="0" w:color="auto"/>
              <w:bottom w:val="single" w:sz="12" w:space="0" w:color="auto"/>
              <w:right w:val="single" w:sz="12" w:space="0" w:color="auto"/>
            </w:tcBorders>
          </w:tcPr>
          <w:p w14:paraId="60BBBB59" w14:textId="77777777" w:rsidR="009A6E36" w:rsidRPr="00347A7D" w:rsidRDefault="009A6E36" w:rsidP="00D52B9E">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 …..</w:t>
            </w:r>
          </w:p>
        </w:tc>
      </w:tr>
    </w:tbl>
    <w:p w14:paraId="4811EC71" w14:textId="79D1B820" w:rsidR="00640BD2" w:rsidRPr="00354929" w:rsidRDefault="00640BD2" w:rsidP="00354929">
      <w:pPr>
        <w:rPr>
          <w:sz w:val="14"/>
        </w:rPr>
      </w:pPr>
      <w:r w:rsidRPr="00354929">
        <w:rPr>
          <w:sz w:val="14"/>
        </w:rPr>
        <w:t xml:space="preserve">* </w:t>
      </w:r>
      <w:r w:rsidR="00013AE4">
        <w:rPr>
          <w:sz w:val="14"/>
        </w:rPr>
        <w:t>Voor de post onvoorzien is een vast bedrag van € 150.000,- opgenomen. Het is niet toegestaan om een ander bedrag in te vullen.</w:t>
      </w:r>
    </w:p>
    <w:p w14:paraId="2657F253" w14:textId="6A217C3E" w:rsidR="00640BD2" w:rsidRPr="00354929" w:rsidRDefault="00640BD2" w:rsidP="00354929">
      <w:pPr>
        <w:rPr>
          <w:sz w:val="14"/>
        </w:rPr>
      </w:pPr>
      <w:r w:rsidRPr="00354929">
        <w:rPr>
          <w:sz w:val="14"/>
        </w:rPr>
        <w:t>** De totale inschrijvingssom betr</w:t>
      </w:r>
      <w:r w:rsidR="00013AE4">
        <w:rPr>
          <w:sz w:val="14"/>
        </w:rPr>
        <w:t>eft de som van Product 1 t/m 14 plus de post onvoorzien.</w:t>
      </w:r>
    </w:p>
    <w:p w14:paraId="7E6F1969" w14:textId="77777777" w:rsidR="002157E4" w:rsidRDefault="002157E4" w:rsidP="00CD17E2">
      <w:pPr>
        <w:pStyle w:val="Plattetekst"/>
        <w:rPr>
          <w:szCs w:val="18"/>
        </w:rPr>
      </w:pPr>
    </w:p>
    <w:p w14:paraId="17DCBF42" w14:textId="313BD355" w:rsidR="002157E4" w:rsidRDefault="002157E4" w:rsidP="00CD17E2">
      <w:pPr>
        <w:pStyle w:val="Plattetekst"/>
        <w:rPr>
          <w:szCs w:val="18"/>
        </w:rPr>
      </w:pPr>
      <w:r w:rsidRPr="00175360">
        <w:rPr>
          <w:szCs w:val="18"/>
        </w:rPr>
        <w:t>De inschrijving is op basis van een vaste prijs (per product).</w:t>
      </w:r>
    </w:p>
    <w:p w14:paraId="2D894041" w14:textId="77777777" w:rsidR="002157E4" w:rsidRPr="00B242BF" w:rsidRDefault="002157E4" w:rsidP="002157E4">
      <w:pPr>
        <w:pStyle w:val="Plattetekst"/>
        <w:pBdr>
          <w:top w:val="single" w:sz="4" w:space="1" w:color="auto"/>
          <w:left w:val="single" w:sz="4" w:space="4" w:color="auto"/>
          <w:bottom w:val="single" w:sz="4" w:space="1" w:color="auto"/>
          <w:right w:val="single" w:sz="4" w:space="4" w:color="auto"/>
        </w:pBdr>
        <w:rPr>
          <w:szCs w:val="18"/>
        </w:rPr>
      </w:pPr>
      <w:r>
        <w:rPr>
          <w:szCs w:val="18"/>
        </w:rPr>
        <w:t>Opdrachtgever</w:t>
      </w:r>
      <w:r w:rsidRPr="00C85984">
        <w:rPr>
          <w:szCs w:val="18"/>
        </w:rPr>
        <w:t xml:space="preserve"> heeft het aantal uit te vragen producten zeer nauwkeurig bepaald op basis van ervaringscijfers en de toekomstige vraag naar deze producten. De aantallen zoals genoemd in de </w:t>
      </w:r>
      <w:r>
        <w:rPr>
          <w:szCs w:val="18"/>
        </w:rPr>
        <w:t>staat van ontleding</w:t>
      </w:r>
      <w:r w:rsidRPr="00C85984">
        <w:rPr>
          <w:szCs w:val="18"/>
        </w:rPr>
        <w:t xml:space="preserve"> zijn indicatieve hoeveelheden, waarbij verwacht wordt dat ze ook daadwerkelijk uitgevraagd worden. Echter zijn er een aantal onzekerheidsfactoren, waardoor het aantal uit te vragen producten zowel meer als minder kan zijn dan het aantal wat vermeld staat op de </w:t>
      </w:r>
      <w:r>
        <w:rPr>
          <w:szCs w:val="18"/>
        </w:rPr>
        <w:t>staat van ontleding. Opdrachtgever</w:t>
      </w:r>
      <w:r w:rsidRPr="00C85984">
        <w:rPr>
          <w:szCs w:val="18"/>
        </w:rPr>
        <w:t xml:space="preserve"> kan om die redenen geen garantie geven bij gunning.</w:t>
      </w:r>
    </w:p>
    <w:p w14:paraId="044C4CF9" w14:textId="0E339871" w:rsidR="00C173B8" w:rsidRPr="00915998" w:rsidRDefault="00C173B8" w:rsidP="00B46609">
      <w:pPr>
        <w:spacing w:line="240" w:lineRule="auto"/>
        <w:rPr>
          <w:b/>
          <w:szCs w:val="18"/>
        </w:rPr>
      </w:pPr>
    </w:p>
    <w:p w14:paraId="7E319092" w14:textId="77777777" w:rsidR="00CD17E2" w:rsidRPr="00300406" w:rsidRDefault="00CD17E2" w:rsidP="00CD17E2">
      <w:pPr>
        <w:pStyle w:val="Broodtekst"/>
        <w:rPr>
          <w:b/>
          <w:bCs/>
        </w:rPr>
      </w:pPr>
      <w:r w:rsidRPr="00300406">
        <w:rPr>
          <w:b/>
          <w:bCs/>
        </w:rPr>
        <w:t>Ondertekening</w:t>
      </w:r>
    </w:p>
    <w:p w14:paraId="4E842002" w14:textId="77777777" w:rsidR="00CD17E2" w:rsidRPr="00300406" w:rsidRDefault="00CD17E2" w:rsidP="00CD17E2">
      <w:pPr>
        <w:pStyle w:val="Broodtekst"/>
      </w:pPr>
    </w:p>
    <w:p w14:paraId="3DCCC704" w14:textId="61959D67" w:rsidR="00CD17E2" w:rsidRPr="00A9293A" w:rsidRDefault="00CD17E2" w:rsidP="00CD17E2">
      <w:pPr>
        <w:pStyle w:val="Broodtekst"/>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digitaal te worden ondertekend conform paragraaf</w:t>
      </w:r>
      <w:r w:rsidR="00354929">
        <w:t xml:space="preserve"> 4</w:t>
      </w:r>
      <w:r w:rsidRPr="00300406">
        <w:t>.</w:t>
      </w:r>
      <w:r>
        <w:t>3</w:t>
      </w:r>
      <w:r w:rsidRPr="00300406">
        <w:t>.</w:t>
      </w:r>
      <w:r>
        <w:t>1.</w:t>
      </w:r>
    </w:p>
    <w:p w14:paraId="73FBB992" w14:textId="77777777" w:rsidR="00CD17E2" w:rsidRDefault="00CD17E2" w:rsidP="00CD17E2">
      <w:pPr>
        <w:spacing w:line="240" w:lineRule="auto"/>
      </w:pPr>
    </w:p>
    <w:p w14:paraId="1B0AFD11" w14:textId="77777777"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034C" w14:textId="77777777" w:rsidR="00CD17E2" w:rsidRDefault="00CD17E2" w:rsidP="0088501B">
      <w:r>
        <w:separator/>
      </w:r>
    </w:p>
  </w:endnote>
  <w:endnote w:type="continuationSeparator" w:id="0">
    <w:p w14:paraId="2F67E157" w14:textId="77777777" w:rsidR="00CD17E2" w:rsidRDefault="00CD17E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512CB" w14:textId="77777777" w:rsidR="00CD17E2" w:rsidRDefault="00CD17E2" w:rsidP="0088501B">
      <w:r>
        <w:separator/>
      </w:r>
    </w:p>
  </w:footnote>
  <w:footnote w:type="continuationSeparator" w:id="0">
    <w:p w14:paraId="172EA487" w14:textId="77777777" w:rsidR="00CD17E2" w:rsidRDefault="00CD17E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35D9F" w14:textId="77777777" w:rsidR="00DE14B3" w:rsidRPr="00476317" w:rsidRDefault="00392B02" w:rsidP="00DE14B3">
    <w:pPr>
      <w:tabs>
        <w:tab w:val="left" w:pos="1260"/>
      </w:tabs>
      <w:rPr>
        <w:rFonts w:eastAsia="Arial Unicode MS" w:cs="V&amp;W Syntax (Adobe)"/>
      </w:rPr>
    </w:pPr>
    <w:r>
      <w:rPr>
        <w:rFonts w:cs="V&amp;W Syntax (Adobe)"/>
      </w:rPr>
      <w:pict w14:anchorId="43EB0B01">
        <v:rect id="_x0000_i1025" style="width:0;height:.75pt" o:hralign="center" o:hrstd="t" o:hrnoshade="t" o:hr="t" fillcolor="black" stroked="f">
          <v:imagedata r:id="rId1" o:title=""/>
        </v:rect>
      </w:pict>
    </w:r>
  </w:p>
  <w:p w14:paraId="524B8510" w14:textId="77777777" w:rsidR="00DE14B3" w:rsidRPr="00476317" w:rsidRDefault="00DE14B3" w:rsidP="00DE14B3">
    <w:pPr>
      <w:tabs>
        <w:tab w:val="left" w:pos="1260"/>
      </w:tabs>
      <w:rPr>
        <w:rFonts w:cs="V&amp;W Syntax (Adobe)"/>
      </w:rPr>
    </w:pPr>
    <w:r w:rsidRPr="00476317">
      <w:rPr>
        <w:rFonts w:cs="V&amp;W Syntax (Adobe)"/>
      </w:rPr>
      <w:t xml:space="preserve">Behoort bij zaaknummer: </w:t>
    </w:r>
    <w:r>
      <w:t>31180624 (perceel 1) en 31180342 (perceel 2)</w:t>
    </w:r>
  </w:p>
  <w:p w14:paraId="363C8AA8" w14:textId="77777777" w:rsidR="00DE14B3" w:rsidRDefault="00392B02" w:rsidP="00DE14B3">
    <w:pPr>
      <w:tabs>
        <w:tab w:val="left" w:pos="1260"/>
      </w:tabs>
      <w:rPr>
        <w:rFonts w:cs="V&amp;W Syntax (Adobe)"/>
      </w:rPr>
    </w:pPr>
    <w:r>
      <w:rPr>
        <w:rFonts w:cs="V&amp;W Syntax (Adobe)"/>
      </w:rPr>
      <w:pict w14:anchorId="2B120054">
        <v:rect id="_x0000_i1026" style="width:0;height:.75pt" o:hralign="center" o:hrstd="t" o:hrnoshade="t" o:hr="t" fillcolor="black" stroked="f">
          <v:imagedata r:id="rId1" o:title=""/>
        </v:rect>
      </w:pict>
    </w:r>
  </w:p>
  <w:p w14:paraId="33D7D0A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155B3"/>
    <w:multiLevelType w:val="hybridMultilevel"/>
    <w:tmpl w:val="D578DC7E"/>
    <w:lvl w:ilvl="0" w:tplc="6F1E4D8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D54C6C"/>
    <w:multiLevelType w:val="multilevel"/>
    <w:tmpl w:val="06962652"/>
    <w:numStyleLink w:val="Lijststijl"/>
  </w:abstractNum>
  <w:abstractNum w:abstractNumId="5" w15:restartNumberingAfterBreak="0">
    <w:nsid w:val="035D303A"/>
    <w:multiLevelType w:val="hybridMultilevel"/>
    <w:tmpl w:val="CABE7D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AF55C7"/>
    <w:multiLevelType w:val="multilevel"/>
    <w:tmpl w:val="06962652"/>
    <w:numStyleLink w:val="Lijststij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13D5DAC"/>
    <w:multiLevelType w:val="hybridMultilevel"/>
    <w:tmpl w:val="B79C95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4740E1"/>
    <w:multiLevelType w:val="hybridMultilevel"/>
    <w:tmpl w:val="44ACF9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9F4382A"/>
    <w:multiLevelType w:val="hybridMultilevel"/>
    <w:tmpl w:val="A6F6BC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3C77D6"/>
    <w:multiLevelType w:val="hybridMultilevel"/>
    <w:tmpl w:val="EB7A459C"/>
    <w:lvl w:ilvl="0" w:tplc="23B6539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AE18DF"/>
    <w:multiLevelType w:val="hybridMultilevel"/>
    <w:tmpl w:val="9F2A8206"/>
    <w:lvl w:ilvl="0" w:tplc="EDF469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050C84"/>
    <w:multiLevelType w:val="multilevel"/>
    <w:tmpl w:val="06962652"/>
    <w:numStyleLink w:val="Lijststijl"/>
  </w:abstractNum>
  <w:abstractNum w:abstractNumId="38" w15:restartNumberingAfterBreak="0">
    <w:nsid w:val="7BA95799"/>
    <w:multiLevelType w:val="hybridMultilevel"/>
    <w:tmpl w:val="8EB8BE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3"/>
  </w:num>
  <w:num w:numId="3">
    <w:abstractNumId w:val="33"/>
  </w:num>
  <w:num w:numId="4">
    <w:abstractNumId w:val="12"/>
  </w:num>
  <w:num w:numId="5">
    <w:abstractNumId w:val="19"/>
  </w:num>
  <w:num w:numId="6">
    <w:abstractNumId w:val="22"/>
  </w:num>
  <w:num w:numId="7">
    <w:abstractNumId w:val="2"/>
  </w:num>
  <w:num w:numId="8">
    <w:abstractNumId w:val="1"/>
  </w:num>
  <w:num w:numId="9">
    <w:abstractNumId w:val="0"/>
  </w:num>
  <w:num w:numId="10">
    <w:abstractNumId w:val="9"/>
  </w:num>
  <w:num w:numId="11">
    <w:abstractNumId w:val="7"/>
  </w:num>
  <w:num w:numId="12">
    <w:abstractNumId w:val="7"/>
  </w:num>
  <w:num w:numId="13">
    <w:abstractNumId w:val="34"/>
  </w:num>
  <w:num w:numId="14">
    <w:abstractNumId w:val="4"/>
  </w:num>
  <w:num w:numId="15">
    <w:abstractNumId w:val="20"/>
  </w:num>
  <w:num w:numId="16">
    <w:abstractNumId w:val="26"/>
  </w:num>
  <w:num w:numId="17">
    <w:abstractNumId w:val="10"/>
  </w:num>
  <w:num w:numId="18">
    <w:abstractNumId w:val="23"/>
  </w:num>
  <w:num w:numId="19">
    <w:abstractNumId w:val="37"/>
  </w:num>
  <w:num w:numId="20">
    <w:abstractNumId w:val="14"/>
  </w:num>
  <w:num w:numId="21">
    <w:abstractNumId w:val="25"/>
  </w:num>
  <w:num w:numId="22">
    <w:abstractNumId w:val="29"/>
  </w:num>
  <w:num w:numId="23">
    <w:abstractNumId w:val="21"/>
  </w:num>
  <w:num w:numId="24">
    <w:abstractNumId w:val="31"/>
  </w:num>
  <w:num w:numId="25">
    <w:abstractNumId w:val="30"/>
  </w:num>
  <w:num w:numId="26">
    <w:abstractNumId w:val="8"/>
  </w:num>
  <w:num w:numId="27">
    <w:abstractNumId w:val="18"/>
  </w:num>
  <w:num w:numId="28">
    <w:abstractNumId w:val="24"/>
  </w:num>
  <w:num w:numId="29">
    <w:abstractNumId w:val="6"/>
  </w:num>
  <w:num w:numId="30">
    <w:abstractNumId w:val="15"/>
  </w:num>
  <w:num w:numId="31">
    <w:abstractNumId w:val="28"/>
  </w:num>
  <w:num w:numId="32">
    <w:abstractNumId w:val="17"/>
  </w:num>
  <w:num w:numId="33">
    <w:abstractNumId w:val="38"/>
  </w:num>
  <w:num w:numId="34">
    <w:abstractNumId w:val="16"/>
  </w:num>
  <w:num w:numId="35">
    <w:abstractNumId w:val="32"/>
  </w:num>
  <w:num w:numId="36">
    <w:abstractNumId w:val="36"/>
  </w:num>
  <w:num w:numId="37">
    <w:abstractNumId w:val="5"/>
  </w:num>
  <w:num w:numId="38">
    <w:abstractNumId w:val="35"/>
  </w:num>
  <w:num w:numId="39">
    <w:abstractNumId w:val="27"/>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86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7E2"/>
    <w:rsid w:val="00013AE4"/>
    <w:rsid w:val="00043163"/>
    <w:rsid w:val="00056D70"/>
    <w:rsid w:val="000B3F94"/>
    <w:rsid w:val="000E1F3B"/>
    <w:rsid w:val="000E5B85"/>
    <w:rsid w:val="00173156"/>
    <w:rsid w:val="001D6F03"/>
    <w:rsid w:val="001F02C8"/>
    <w:rsid w:val="00204965"/>
    <w:rsid w:val="002157E4"/>
    <w:rsid w:val="002A6578"/>
    <w:rsid w:val="002B1092"/>
    <w:rsid w:val="002E0FD2"/>
    <w:rsid w:val="00354929"/>
    <w:rsid w:val="0038549E"/>
    <w:rsid w:val="00392B02"/>
    <w:rsid w:val="003C4BF2"/>
    <w:rsid w:val="003D51FB"/>
    <w:rsid w:val="003F5EB0"/>
    <w:rsid w:val="003F6EDB"/>
    <w:rsid w:val="0040142D"/>
    <w:rsid w:val="0040571B"/>
    <w:rsid w:val="00450447"/>
    <w:rsid w:val="004B0EA1"/>
    <w:rsid w:val="004D766D"/>
    <w:rsid w:val="00562FD0"/>
    <w:rsid w:val="005A4FBE"/>
    <w:rsid w:val="005D2CF1"/>
    <w:rsid w:val="005E046F"/>
    <w:rsid w:val="006006F5"/>
    <w:rsid w:val="00640BD2"/>
    <w:rsid w:val="00650A9B"/>
    <w:rsid w:val="006D2E66"/>
    <w:rsid w:val="006E7F8D"/>
    <w:rsid w:val="006F42D7"/>
    <w:rsid w:val="0072787F"/>
    <w:rsid w:val="007435A7"/>
    <w:rsid w:val="007F4AEA"/>
    <w:rsid w:val="0088386A"/>
    <w:rsid w:val="0088501B"/>
    <w:rsid w:val="008D2753"/>
    <w:rsid w:val="008E3581"/>
    <w:rsid w:val="00905289"/>
    <w:rsid w:val="009A6E36"/>
    <w:rsid w:val="009C5CF5"/>
    <w:rsid w:val="00A32591"/>
    <w:rsid w:val="00A403F8"/>
    <w:rsid w:val="00A564E8"/>
    <w:rsid w:val="00A77ABF"/>
    <w:rsid w:val="00A863E9"/>
    <w:rsid w:val="00B022C4"/>
    <w:rsid w:val="00B46609"/>
    <w:rsid w:val="00B559E9"/>
    <w:rsid w:val="00B72222"/>
    <w:rsid w:val="00B80650"/>
    <w:rsid w:val="00BD44F4"/>
    <w:rsid w:val="00C04E0C"/>
    <w:rsid w:val="00C173B8"/>
    <w:rsid w:val="00C36FAA"/>
    <w:rsid w:val="00C71133"/>
    <w:rsid w:val="00C82726"/>
    <w:rsid w:val="00CA55CC"/>
    <w:rsid w:val="00CB3317"/>
    <w:rsid w:val="00CD17E2"/>
    <w:rsid w:val="00D3479D"/>
    <w:rsid w:val="00D555C4"/>
    <w:rsid w:val="00D83928"/>
    <w:rsid w:val="00DA3555"/>
    <w:rsid w:val="00DE0AF1"/>
    <w:rsid w:val="00DE14B3"/>
    <w:rsid w:val="00E456EE"/>
    <w:rsid w:val="00E75463"/>
    <w:rsid w:val="00E8715D"/>
    <w:rsid w:val="00EB3197"/>
    <w:rsid w:val="00ED7AB9"/>
    <w:rsid w:val="00EE5BBE"/>
    <w:rsid w:val="00F205DF"/>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5"/>
    <o:shapelayout v:ext="edit">
      <o:idmap v:ext="edit" data="1"/>
    </o:shapelayout>
  </w:shapeDefaults>
  <w:decimalSymbol w:val=","/>
  <w:listSeparator w:val=";"/>
  <w14:docId w14:val="1B538DF1"/>
  <w15:chartTrackingRefBased/>
  <w15:docId w15:val="{F21A3DE8-4DEB-4C72-9521-63CC9658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CD17E2"/>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CD17E2"/>
    <w:pPr>
      <w:tabs>
        <w:tab w:val="left" w:pos="227"/>
        <w:tab w:val="left" w:pos="454"/>
        <w:tab w:val="left" w:pos="680"/>
      </w:tabs>
      <w:autoSpaceDE w:val="0"/>
      <w:autoSpaceDN w:val="0"/>
      <w:adjustRightInd w:val="0"/>
    </w:pPr>
    <w:rPr>
      <w:szCs w:val="18"/>
    </w:rPr>
  </w:style>
  <w:style w:type="paragraph" w:styleId="Plattetekst">
    <w:name w:val="Body Text"/>
    <w:basedOn w:val="Standaard"/>
    <w:link w:val="PlattetekstChar"/>
    <w:rsid w:val="00CD17E2"/>
    <w:pPr>
      <w:spacing w:after="120"/>
    </w:pPr>
  </w:style>
  <w:style w:type="character" w:customStyle="1" w:styleId="PlattetekstChar">
    <w:name w:val="Platte tekst Char"/>
    <w:basedOn w:val="Standaardalinea-lettertype"/>
    <w:link w:val="Plattetekst"/>
    <w:rsid w:val="00CD17E2"/>
    <w:rPr>
      <w:rFonts w:ascii="Verdana" w:eastAsia="DejaVu Sans" w:hAnsi="Verdana" w:cs="Times New Roman"/>
      <w:szCs w:val="24"/>
      <w:lang w:eastAsia="nl-NL"/>
    </w:rPr>
  </w:style>
  <w:style w:type="paragraph" w:customStyle="1" w:styleId="BijlageGenummerdParagraaf">
    <w:name w:val="BijlageGenummerdParagraaf"/>
    <w:basedOn w:val="Broodtekst"/>
    <w:next w:val="Broodtekst"/>
    <w:uiPriority w:val="12"/>
    <w:qFormat/>
    <w:rsid w:val="00CD17E2"/>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CD17E2"/>
    <w:pPr>
      <w:numPr>
        <w:ilvl w:val="2"/>
        <w:numId w:val="32"/>
      </w:numPr>
      <w:spacing w:before="240"/>
      <w:outlineLvl w:val="2"/>
    </w:pPr>
    <w:rPr>
      <w:i/>
    </w:rPr>
  </w:style>
  <w:style w:type="paragraph" w:customStyle="1" w:styleId="BijlageGenummerdKop">
    <w:name w:val="BijlageGenummerdKop"/>
    <w:next w:val="Broodtekst"/>
    <w:link w:val="BijlageGenummerdKopChar"/>
    <w:uiPriority w:val="12"/>
    <w:qFormat/>
    <w:rsid w:val="00CD17E2"/>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Helptekst">
    <w:name w:val="Helptekst"/>
    <w:basedOn w:val="Plattetekst"/>
    <w:link w:val="HelptekstChar"/>
    <w:uiPriority w:val="16"/>
    <w:qFormat/>
    <w:rsid w:val="00CD17E2"/>
    <w:pPr>
      <w:tabs>
        <w:tab w:val="left" w:pos="851"/>
      </w:tabs>
      <w:spacing w:after="0" w:line="240" w:lineRule="auto"/>
    </w:pPr>
    <w:rPr>
      <w:b/>
      <w:i/>
      <w:vanish/>
      <w:color w:val="3366FF"/>
      <w:sz w:val="16"/>
    </w:rPr>
  </w:style>
  <w:style w:type="character" w:customStyle="1" w:styleId="HelptekstChar">
    <w:name w:val="Helptekst Char"/>
    <w:basedOn w:val="PlattetekstChar"/>
    <w:link w:val="Helptekst"/>
    <w:uiPriority w:val="16"/>
    <w:rsid w:val="00CD17E2"/>
    <w:rPr>
      <w:rFonts w:ascii="Verdana" w:eastAsia="DejaVu Sans" w:hAnsi="Verdana" w:cs="Times New Roman"/>
      <w:b/>
      <w:i/>
      <w:vanish/>
      <w:color w:val="3366FF"/>
      <w:sz w:val="16"/>
      <w:szCs w:val="24"/>
      <w:lang w:eastAsia="nl-NL"/>
    </w:rPr>
  </w:style>
  <w:style w:type="paragraph" w:customStyle="1" w:styleId="Normaalweb3">
    <w:name w:val="Normaal (web)3"/>
    <w:basedOn w:val="Standaard"/>
    <w:rsid w:val="00CD17E2"/>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styleId="Verwijzingopmerking">
    <w:name w:val="annotation reference"/>
    <w:basedOn w:val="Standaardalinea-lettertype"/>
    <w:uiPriority w:val="99"/>
    <w:semiHidden/>
    <w:unhideWhenUsed/>
    <w:rsid w:val="00C173B8"/>
    <w:rPr>
      <w:sz w:val="16"/>
      <w:szCs w:val="16"/>
    </w:rPr>
  </w:style>
  <w:style w:type="paragraph" w:styleId="Tekstopmerking">
    <w:name w:val="annotation text"/>
    <w:basedOn w:val="Standaard"/>
    <w:link w:val="TekstopmerkingChar"/>
    <w:uiPriority w:val="99"/>
    <w:semiHidden/>
    <w:unhideWhenUsed/>
    <w:rsid w:val="00C173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173B8"/>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73B8"/>
    <w:rPr>
      <w:b/>
      <w:bCs/>
    </w:rPr>
  </w:style>
  <w:style w:type="character" w:customStyle="1" w:styleId="OnderwerpvanopmerkingChar">
    <w:name w:val="Onderwerp van opmerking Char"/>
    <w:basedOn w:val="TekstopmerkingChar"/>
    <w:link w:val="Onderwerpvanopmerking"/>
    <w:uiPriority w:val="99"/>
    <w:semiHidden/>
    <w:rsid w:val="00C173B8"/>
    <w:rPr>
      <w:rFonts w:ascii="Verdana" w:eastAsia="DejaVu Sans" w:hAnsi="Verdana" w:cs="Times New Roman"/>
      <w:b/>
      <w:bCs/>
      <w:sz w:val="20"/>
      <w:szCs w:val="20"/>
      <w:lang w:eastAsia="nl-NL"/>
    </w:rPr>
  </w:style>
  <w:style w:type="character" w:customStyle="1" w:styleId="BijlageGenummerdKopChar">
    <w:name w:val="BijlageGenummerdKop Char"/>
    <w:basedOn w:val="Standaardalinea-lettertype"/>
    <w:link w:val="BijlageGenummerdKop"/>
    <w:uiPriority w:val="12"/>
    <w:rsid w:val="00DE14B3"/>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64</TotalTime>
  <Pages>2</Pages>
  <Words>466</Words>
  <Characters>2566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Loran (PPO)</dc:creator>
  <cp:keywords/>
  <dc:description/>
  <cp:lastModifiedBy>Inge, Marilyn (GPO)</cp:lastModifiedBy>
  <cp:revision>5</cp:revision>
  <dcterms:created xsi:type="dcterms:W3CDTF">2022-07-20T13:19:00Z</dcterms:created>
  <dcterms:modified xsi:type="dcterms:W3CDTF">2022-08-22T07:25:00Z</dcterms:modified>
</cp:coreProperties>
</file>