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28FF19D8" w14:textId="31F96AF2" w:rsidR="002C3234" w:rsidRPr="002C3234" w:rsidRDefault="002C3234" w:rsidP="002C3234"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DD0010">
        <w:t>Het kweken en leveren van bomen</w:t>
      </w:r>
      <w:r w:rsidR="004D0730">
        <w:t>, planten en bloembollen.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7CFBC" w14:textId="77777777" w:rsidR="00391DE4" w:rsidRDefault="00391DE4" w:rsidP="00C13F97">
      <w:pPr>
        <w:spacing w:line="240" w:lineRule="auto"/>
      </w:pPr>
      <w:r>
        <w:separator/>
      </w:r>
    </w:p>
  </w:endnote>
  <w:endnote w:type="continuationSeparator" w:id="0">
    <w:p w14:paraId="3AEB7EDD" w14:textId="77777777" w:rsidR="00391DE4" w:rsidRDefault="00391DE4" w:rsidP="00C13F97">
      <w:pPr>
        <w:spacing w:line="240" w:lineRule="auto"/>
      </w:pPr>
      <w:r>
        <w:continuationSeparator/>
      </w:r>
    </w:p>
  </w:endnote>
  <w:endnote w:type="continuationNotice" w:id="1">
    <w:p w14:paraId="6F5DF956" w14:textId="77777777" w:rsidR="00391DE4" w:rsidRDefault="00391D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31839866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D284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0D9F7BAA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D284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5E31DF13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D284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9F97" w14:textId="77777777" w:rsidR="00391DE4" w:rsidRDefault="00391DE4" w:rsidP="00C13F97">
      <w:pPr>
        <w:spacing w:line="240" w:lineRule="auto"/>
      </w:pPr>
      <w:r>
        <w:separator/>
      </w:r>
    </w:p>
  </w:footnote>
  <w:footnote w:type="continuationSeparator" w:id="0">
    <w:p w14:paraId="221477D2" w14:textId="77777777" w:rsidR="00391DE4" w:rsidRDefault="00391DE4" w:rsidP="00C13F97">
      <w:pPr>
        <w:spacing w:line="240" w:lineRule="auto"/>
      </w:pPr>
      <w:r>
        <w:continuationSeparator/>
      </w:r>
    </w:p>
  </w:footnote>
  <w:footnote w:type="continuationNotice" w:id="1">
    <w:p w14:paraId="33303496" w14:textId="77777777" w:rsidR="00391DE4" w:rsidRDefault="00391DE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91DE4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4D0730"/>
    <w:rsid w:val="004D284E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85F5A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D0010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5A6B24-84F4-4E80-928D-47526E827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Nootenboom, Peter</cp:lastModifiedBy>
  <cp:revision>3</cp:revision>
  <cp:lastPrinted>2023-02-13T07:23:00Z</cp:lastPrinted>
  <dcterms:created xsi:type="dcterms:W3CDTF">2023-02-13T07:23:00Z</dcterms:created>
  <dcterms:modified xsi:type="dcterms:W3CDTF">2023-02-13T07:23:00Z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