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DB701D" w14:textId="77777777" w:rsidR="00142BCD" w:rsidRDefault="00142BCD" w:rsidP="001F50B8">
      <w:pPr>
        <w:ind w:left="-851"/>
        <w:rPr>
          <w:lang w:val="en-GB"/>
        </w:rPr>
      </w:pPr>
      <w:bookmarkStart w:id="0" w:name="_GoBack"/>
      <w:bookmarkEnd w:id="0"/>
    </w:p>
    <w:p w14:paraId="3C68E48C" w14:textId="77777777" w:rsidR="00905394" w:rsidRDefault="00905394" w:rsidP="00645EC4">
      <w:pPr>
        <w:pStyle w:val="Kopzondernummering"/>
      </w:pPr>
    </w:p>
    <w:p w14:paraId="1F14AACC" w14:textId="77777777" w:rsidR="00905394" w:rsidRPr="00905394" w:rsidRDefault="00905394" w:rsidP="00905394"/>
    <w:p w14:paraId="76E92913" w14:textId="77777777" w:rsidR="00905394" w:rsidRPr="00905394" w:rsidRDefault="001109E6" w:rsidP="00905394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5B3247" wp14:editId="3FA4B305">
                <wp:simplePos x="0" y="0"/>
                <wp:positionH relativeFrom="column">
                  <wp:posOffset>-835025</wp:posOffset>
                </wp:positionH>
                <wp:positionV relativeFrom="paragraph">
                  <wp:posOffset>79375</wp:posOffset>
                </wp:positionV>
                <wp:extent cx="5076825" cy="2714625"/>
                <wp:effectExtent l="3175" t="317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76825" cy="271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99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7C8FEE" w14:textId="77777777" w:rsidR="00F74EE0" w:rsidRPr="002D69B4" w:rsidRDefault="00F74EE0" w:rsidP="00F74EE0">
                            <w:pPr>
                              <w:pStyle w:val="Geenafstand"/>
                              <w:rPr>
                                <w:b/>
                                <w:color w:val="00B0F0"/>
                                <w:sz w:val="32"/>
                                <w:szCs w:val="32"/>
                              </w:rPr>
                            </w:pPr>
                          </w:p>
                          <w:p w14:paraId="44AA43C0" w14:textId="77777777" w:rsidR="00194D90" w:rsidRDefault="00194D90" w:rsidP="00194D90">
                            <w:pPr>
                              <w:pStyle w:val="Geenafstand"/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C1A1C">
                              <w:rPr>
                                <w:b/>
                                <w:sz w:val="32"/>
                                <w:szCs w:val="32"/>
                              </w:rPr>
                              <w:t xml:space="preserve">Bijlage </w:t>
                            </w:r>
                            <w:r w:rsidR="00952775" w:rsidRPr="004C1A1C">
                              <w:rPr>
                                <w:b/>
                                <w:sz w:val="32"/>
                                <w:szCs w:val="32"/>
                              </w:rPr>
                              <w:t>3</w:t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</w:rPr>
                              <w:t xml:space="preserve"> Specificatie referentieopdracht</w:t>
                            </w:r>
                          </w:p>
                          <w:p w14:paraId="52F6069D" w14:textId="77777777" w:rsidR="00194D90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64"/>
                                <w:szCs w:val="64"/>
                              </w:rPr>
                            </w:pPr>
                          </w:p>
                          <w:p w14:paraId="436898D7" w14:textId="77777777" w:rsidR="000D6FA0" w:rsidRPr="004C1A1C" w:rsidRDefault="00194D90" w:rsidP="00F74EE0">
                            <w:pPr>
                              <w:pStyle w:val="Geenafstand"/>
                              <w:rPr>
                                <w:color w:val="00B0F0"/>
                                <w:sz w:val="32"/>
                                <w:szCs w:val="32"/>
                              </w:rPr>
                            </w:pPr>
                            <w:r w:rsidRPr="004C1A1C">
                              <w:rPr>
                                <w:color w:val="00B0F0"/>
                                <w:sz w:val="32"/>
                                <w:szCs w:val="32"/>
                              </w:rPr>
                              <w:t>Europese aanbesteding</w:t>
                            </w:r>
                          </w:p>
                          <w:p w14:paraId="1EBC47D9" w14:textId="1DDD684E" w:rsidR="00F74EE0" w:rsidRPr="004C1A1C" w:rsidRDefault="004C1A1C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Huren trekkers en trailers</w:t>
                            </w:r>
                            <w:r w:rsidR="00194D90" w:rsidRPr="004C1A1C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14:paraId="381D1E35" w14:textId="77777777" w:rsidR="00194D90" w:rsidRDefault="00194D90" w:rsidP="00F74EE0">
                            <w:pPr>
                              <w:pStyle w:val="Geenafstand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7BCF7A5" w14:textId="3763C97A" w:rsidR="00BC75D5" w:rsidRPr="00BC75D5" w:rsidRDefault="004C1A1C" w:rsidP="00F74EE0">
                            <w:pPr>
                              <w:pStyle w:val="Geenafstand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25 april 2022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5B324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5.75pt;margin-top:6.25pt;width:399.75pt;height:213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" filled="f" stroked="f" strokecolor="#09f">
                <v:textbox inset="0,0,0,0">
                  <w:txbxContent>
                    <w:p w14:paraId="0B7C8FEE" w14:textId="77777777" w:rsidR="00F74EE0" w:rsidRPr="002D69B4" w:rsidRDefault="00F74EE0" w:rsidP="00F74EE0">
                      <w:pPr>
                        <w:pStyle w:val="Geenafstand"/>
                        <w:rPr>
                          <w:b/>
                          <w:color w:val="00B0F0"/>
                          <w:sz w:val="32"/>
                          <w:szCs w:val="32"/>
                        </w:rPr>
                      </w:pPr>
                    </w:p>
                    <w:p w14:paraId="44AA43C0" w14:textId="77777777" w:rsidR="00194D90" w:rsidRDefault="00194D90" w:rsidP="00194D90">
                      <w:pPr>
                        <w:pStyle w:val="Geenafstand"/>
                        <w:rPr>
                          <w:b/>
                          <w:sz w:val="32"/>
                          <w:szCs w:val="32"/>
                        </w:rPr>
                      </w:pPr>
                      <w:r w:rsidRPr="004C1A1C">
                        <w:rPr>
                          <w:b/>
                          <w:sz w:val="32"/>
                          <w:szCs w:val="32"/>
                        </w:rPr>
                        <w:t xml:space="preserve">Bijlage </w:t>
                      </w:r>
                      <w:r w:rsidR="00952775" w:rsidRPr="004C1A1C">
                        <w:rPr>
                          <w:b/>
                          <w:sz w:val="32"/>
                          <w:szCs w:val="32"/>
                        </w:rPr>
                        <w:t>3</w:t>
                      </w:r>
                      <w:r>
                        <w:rPr>
                          <w:b/>
                          <w:sz w:val="32"/>
                          <w:szCs w:val="32"/>
                        </w:rPr>
                        <w:t xml:space="preserve"> Specificatie referentieopdracht</w:t>
                      </w:r>
                    </w:p>
                    <w:p w14:paraId="52F6069D" w14:textId="77777777" w:rsidR="00194D90" w:rsidRDefault="00194D90" w:rsidP="00F74EE0">
                      <w:pPr>
                        <w:pStyle w:val="Geenafstand"/>
                        <w:rPr>
                          <w:color w:val="00B0F0"/>
                          <w:sz w:val="64"/>
                          <w:szCs w:val="64"/>
                        </w:rPr>
                      </w:pPr>
                    </w:p>
                    <w:p w14:paraId="436898D7" w14:textId="77777777" w:rsidR="000D6FA0" w:rsidRPr="004C1A1C" w:rsidRDefault="00194D90" w:rsidP="00F74EE0">
                      <w:pPr>
                        <w:pStyle w:val="Geenafstand"/>
                        <w:rPr>
                          <w:color w:val="00B0F0"/>
                          <w:sz w:val="32"/>
                          <w:szCs w:val="32"/>
                        </w:rPr>
                      </w:pPr>
                      <w:r w:rsidRPr="004C1A1C">
                        <w:rPr>
                          <w:color w:val="00B0F0"/>
                          <w:sz w:val="32"/>
                          <w:szCs w:val="32"/>
                        </w:rPr>
                        <w:t>Europese aanbesteding</w:t>
                      </w:r>
                    </w:p>
                    <w:p w14:paraId="1EBC47D9" w14:textId="1DDD684E" w:rsidR="00F74EE0" w:rsidRPr="004C1A1C" w:rsidRDefault="004C1A1C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Huren trekkers en trailers</w:t>
                      </w:r>
                      <w:r w:rsidR="00194D90" w:rsidRPr="004C1A1C">
                        <w:rPr>
                          <w:sz w:val="32"/>
                          <w:szCs w:val="32"/>
                        </w:rPr>
                        <w:t xml:space="preserve"> </w:t>
                      </w:r>
                    </w:p>
                    <w:p w14:paraId="381D1E35" w14:textId="77777777" w:rsidR="00194D90" w:rsidRDefault="00194D90" w:rsidP="00F74EE0">
                      <w:pPr>
                        <w:pStyle w:val="Geenafstand"/>
                        <w:rPr>
                          <w:sz w:val="28"/>
                          <w:szCs w:val="28"/>
                        </w:rPr>
                      </w:pPr>
                    </w:p>
                    <w:p w14:paraId="77BCF7A5" w14:textId="3763C97A" w:rsidR="00BC75D5" w:rsidRPr="00BC75D5" w:rsidRDefault="004C1A1C" w:rsidP="00F74EE0">
                      <w:pPr>
                        <w:pStyle w:val="Geenafstand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25 april 2022</w:t>
                      </w:r>
                    </w:p>
                  </w:txbxContent>
                </v:textbox>
              </v:shape>
            </w:pict>
          </mc:Fallback>
        </mc:AlternateContent>
      </w:r>
    </w:p>
    <w:p w14:paraId="69D9BD5A" w14:textId="77777777" w:rsidR="00905394" w:rsidRPr="00905394" w:rsidRDefault="00905394" w:rsidP="00905394"/>
    <w:p w14:paraId="614224D9" w14:textId="77777777" w:rsidR="00905394" w:rsidRPr="00905394" w:rsidRDefault="00905394" w:rsidP="00905394"/>
    <w:p w14:paraId="418C7C0A" w14:textId="77777777" w:rsidR="00905394" w:rsidRPr="00905394" w:rsidRDefault="00905394" w:rsidP="00905394"/>
    <w:p w14:paraId="457F51FE" w14:textId="77777777" w:rsidR="00905394" w:rsidRPr="00905394" w:rsidRDefault="00905394" w:rsidP="00905394"/>
    <w:p w14:paraId="40794641" w14:textId="77777777" w:rsidR="00905394" w:rsidRPr="00905394" w:rsidRDefault="00905394" w:rsidP="00905394"/>
    <w:p w14:paraId="0789024F" w14:textId="77777777" w:rsidR="00905394" w:rsidRPr="00905394" w:rsidRDefault="00905394" w:rsidP="00905394"/>
    <w:p w14:paraId="2E2A4A3F" w14:textId="77777777" w:rsidR="00905394" w:rsidRPr="00905394" w:rsidRDefault="00905394" w:rsidP="00905394">
      <w:pPr>
        <w:jc w:val="right"/>
      </w:pPr>
    </w:p>
    <w:p w14:paraId="276F198C" w14:textId="77777777" w:rsidR="00905394" w:rsidRPr="00905394" w:rsidRDefault="00905394" w:rsidP="00905394"/>
    <w:p w14:paraId="6C33CE59" w14:textId="77777777" w:rsidR="00BC75D5" w:rsidRDefault="00BC75D5" w:rsidP="0089074F">
      <w:pPr>
        <w:pStyle w:val="Kopzondernummering"/>
        <w:ind w:left="-993" w:firstLine="993"/>
      </w:pPr>
      <w:bookmarkStart w:id="1" w:name="_Toc209500354"/>
      <w:bookmarkStart w:id="2" w:name="_Toc209580557"/>
    </w:p>
    <w:p w14:paraId="1A8018E8" w14:textId="77777777" w:rsidR="00BC75D5" w:rsidRDefault="00BC75D5" w:rsidP="0089074F">
      <w:pPr>
        <w:pStyle w:val="Kopzondernummering"/>
        <w:ind w:left="-993" w:firstLine="993"/>
      </w:pPr>
    </w:p>
    <w:p w14:paraId="3F483766" w14:textId="77777777" w:rsidR="00BC75D5" w:rsidRDefault="00BC75D5" w:rsidP="0089074F">
      <w:pPr>
        <w:pStyle w:val="Kopzondernummering"/>
        <w:ind w:left="-993" w:firstLine="993"/>
      </w:pPr>
    </w:p>
    <w:p w14:paraId="508229F5" w14:textId="77777777" w:rsidR="00BC75D5" w:rsidRDefault="00BC75D5" w:rsidP="0089074F">
      <w:pPr>
        <w:pStyle w:val="Kopzondernummering"/>
        <w:ind w:left="-993" w:firstLine="993"/>
      </w:pPr>
    </w:p>
    <w:p w14:paraId="2C90770B" w14:textId="77777777" w:rsidR="00BC75D5" w:rsidRDefault="00BC75D5" w:rsidP="0089074F">
      <w:pPr>
        <w:pStyle w:val="Kopzondernummering"/>
        <w:ind w:left="-993" w:firstLine="993"/>
      </w:pPr>
    </w:p>
    <w:p w14:paraId="3D33AF12" w14:textId="77777777" w:rsidR="00BC75D5" w:rsidRDefault="00BC75D5" w:rsidP="0089074F">
      <w:pPr>
        <w:pStyle w:val="Kopzondernummering"/>
        <w:ind w:left="-993" w:firstLine="993"/>
      </w:pPr>
    </w:p>
    <w:p w14:paraId="02D029B9" w14:textId="77777777" w:rsidR="00BC75D5" w:rsidRDefault="00BC75D5" w:rsidP="0089074F">
      <w:pPr>
        <w:pStyle w:val="Kopzondernummering"/>
        <w:ind w:left="-993" w:firstLine="993"/>
      </w:pPr>
    </w:p>
    <w:p w14:paraId="06DD4C11" w14:textId="77777777" w:rsidR="00BC75D5" w:rsidRDefault="00BC75D5" w:rsidP="0089074F">
      <w:pPr>
        <w:pStyle w:val="Kopzondernummering"/>
        <w:ind w:left="-993" w:firstLine="993"/>
      </w:pPr>
    </w:p>
    <w:p w14:paraId="72BBE1F2" w14:textId="77777777" w:rsidR="00BC75D5" w:rsidRDefault="00BC75D5" w:rsidP="0089074F">
      <w:pPr>
        <w:pStyle w:val="Kopzondernummering"/>
        <w:ind w:left="-993" w:firstLine="993"/>
      </w:pPr>
    </w:p>
    <w:p w14:paraId="2CD7F379" w14:textId="77777777" w:rsidR="00BC75D5" w:rsidRDefault="00BC75D5" w:rsidP="0089074F">
      <w:pPr>
        <w:pStyle w:val="Kopzondernummering"/>
        <w:ind w:left="-993" w:firstLine="993"/>
      </w:pPr>
    </w:p>
    <w:p w14:paraId="73A4292B" w14:textId="77777777" w:rsidR="00BC75D5" w:rsidRDefault="00BC75D5" w:rsidP="0089074F">
      <w:pPr>
        <w:pStyle w:val="Kopzondernummering"/>
        <w:ind w:left="-993" w:firstLine="993"/>
      </w:pPr>
    </w:p>
    <w:p w14:paraId="7BCC4A02" w14:textId="77777777" w:rsidR="00BC75D5" w:rsidRDefault="00BC75D5" w:rsidP="0089074F">
      <w:pPr>
        <w:pStyle w:val="Kopzondernummering"/>
        <w:ind w:left="-993" w:firstLine="993"/>
      </w:pPr>
    </w:p>
    <w:p w14:paraId="67402470" w14:textId="77777777" w:rsidR="00BC75D5" w:rsidRDefault="00BC75D5" w:rsidP="0089074F">
      <w:pPr>
        <w:pStyle w:val="Kopzondernummering"/>
        <w:ind w:left="-993" w:firstLine="993"/>
      </w:pPr>
    </w:p>
    <w:p w14:paraId="22C2C451" w14:textId="77777777" w:rsidR="00BC75D5" w:rsidRDefault="00BC75D5" w:rsidP="0089074F">
      <w:pPr>
        <w:pStyle w:val="Kopzondernummering"/>
        <w:ind w:left="-993" w:firstLine="993"/>
      </w:pPr>
    </w:p>
    <w:p w14:paraId="24F212EC" w14:textId="77777777" w:rsidR="00BC75D5" w:rsidRDefault="00BC75D5" w:rsidP="0089074F">
      <w:pPr>
        <w:pStyle w:val="Kopzondernummering"/>
        <w:ind w:left="-993" w:firstLine="993"/>
      </w:pPr>
    </w:p>
    <w:p w14:paraId="75CCA3C0" w14:textId="77777777" w:rsidR="00BC75D5" w:rsidRDefault="00BC75D5" w:rsidP="0089074F">
      <w:pPr>
        <w:pStyle w:val="Kopzondernummering"/>
        <w:ind w:left="-993" w:firstLine="993"/>
      </w:pPr>
    </w:p>
    <w:p w14:paraId="46B2E98C" w14:textId="77777777" w:rsidR="00BC75D5" w:rsidRDefault="00BC75D5" w:rsidP="0089074F">
      <w:pPr>
        <w:pStyle w:val="Kopzondernummering"/>
        <w:ind w:left="-993" w:firstLine="993"/>
      </w:pPr>
    </w:p>
    <w:p w14:paraId="58B66FCF" w14:textId="77777777" w:rsidR="00BC75D5" w:rsidRDefault="00BC75D5" w:rsidP="0089074F">
      <w:pPr>
        <w:pStyle w:val="Kopzondernummering"/>
        <w:ind w:left="-993" w:firstLine="993"/>
      </w:pPr>
    </w:p>
    <w:p w14:paraId="69EC2AC5" w14:textId="77777777" w:rsidR="00BC75D5" w:rsidRDefault="00BC75D5" w:rsidP="0089074F">
      <w:pPr>
        <w:pStyle w:val="Kopzondernummering"/>
        <w:ind w:left="-993" w:firstLine="993"/>
      </w:pPr>
    </w:p>
    <w:p w14:paraId="2431A7DA" w14:textId="77777777" w:rsidR="00BC75D5" w:rsidRDefault="00BC75D5" w:rsidP="0089074F">
      <w:pPr>
        <w:pStyle w:val="Kopzondernummering"/>
        <w:ind w:left="-993" w:firstLine="993"/>
      </w:pPr>
    </w:p>
    <w:p w14:paraId="20011955" w14:textId="77777777" w:rsidR="00BC75D5" w:rsidRDefault="00BC75D5" w:rsidP="0089074F">
      <w:pPr>
        <w:pStyle w:val="Kopzondernummering"/>
        <w:ind w:left="-993" w:firstLine="993"/>
      </w:pPr>
    </w:p>
    <w:p w14:paraId="6535A220" w14:textId="77777777" w:rsidR="00BC75D5" w:rsidRDefault="00BC75D5" w:rsidP="0089074F">
      <w:pPr>
        <w:pStyle w:val="Kopzondernummering"/>
        <w:ind w:left="-993" w:firstLine="993"/>
      </w:pPr>
    </w:p>
    <w:p w14:paraId="55999411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7FD24656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40E13C3D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1BD0D8B0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36159A53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p w14:paraId="75CE3971" w14:textId="77777777" w:rsidR="00BC75D5" w:rsidRDefault="00BC75D5" w:rsidP="00BC75D5">
      <w:pPr>
        <w:pStyle w:val="Kopzondernummering"/>
        <w:spacing w:after="0" w:line="0" w:lineRule="atLeast"/>
        <w:ind w:left="-993" w:firstLine="993"/>
      </w:pPr>
    </w:p>
    <w:bookmarkEnd w:id="1"/>
    <w:bookmarkEnd w:id="2"/>
    <w:p w14:paraId="037E9559" w14:textId="77777777" w:rsidR="00BC75D5" w:rsidRDefault="00BC75D5">
      <w:pPr>
        <w:spacing w:line="240" w:lineRule="auto"/>
        <w:rPr>
          <w:rFonts w:eastAsia="MS Mincho"/>
          <w:b/>
          <w:sz w:val="20"/>
          <w:szCs w:val="20"/>
        </w:rPr>
      </w:pPr>
      <w:r>
        <w:rPr>
          <w:rFonts w:eastAsia="MS Mincho"/>
          <w:b/>
          <w:sz w:val="20"/>
          <w:szCs w:val="20"/>
        </w:rPr>
        <w:br w:type="page"/>
      </w:r>
    </w:p>
    <w:p w14:paraId="2A341D06" w14:textId="77777777" w:rsidR="00227FC7" w:rsidRPr="00952775" w:rsidRDefault="00227FC7" w:rsidP="00227FC7">
      <w:pPr>
        <w:spacing w:before="120" w:after="120" w:line="280" w:lineRule="atLeast"/>
        <w:rPr>
          <w:rFonts w:eastAsia="MS Mincho"/>
          <w:b/>
          <w:sz w:val="20"/>
          <w:szCs w:val="20"/>
        </w:rPr>
      </w:pPr>
      <w:r w:rsidRPr="00952775">
        <w:rPr>
          <w:rFonts w:eastAsia="MS Mincho"/>
          <w:b/>
          <w:sz w:val="20"/>
          <w:szCs w:val="20"/>
        </w:rPr>
        <w:lastRenderedPageBreak/>
        <w:t>Per referentieopdracht dient u één formulier in te vullen.</w:t>
      </w:r>
    </w:p>
    <w:p w14:paraId="2C4A30AB" w14:textId="77777777" w:rsidR="00227FC7" w:rsidRPr="00952775" w:rsidRDefault="00227FC7" w:rsidP="00227FC7"/>
    <w:tbl>
      <w:tblPr>
        <w:tblW w:w="9644" w:type="dxa"/>
        <w:tblInd w:w="-14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7"/>
        <w:gridCol w:w="5107"/>
      </w:tblGrid>
      <w:tr w:rsidR="00227FC7" w:rsidRPr="00952775" w14:paraId="08672456" w14:textId="77777777" w:rsidTr="001F50B8">
        <w:trPr>
          <w:cantSplit/>
        </w:trPr>
        <w:tc>
          <w:tcPr>
            <w:tcW w:w="9644" w:type="dxa"/>
            <w:gridSpan w:val="2"/>
            <w:shd w:val="pct12" w:color="auto" w:fill="FFFFFF"/>
          </w:tcPr>
          <w:p w14:paraId="3539E085" w14:textId="3C94B48F" w:rsidR="00227FC7" w:rsidRPr="00952775" w:rsidRDefault="00227FC7" w:rsidP="004B4632">
            <w:pPr>
              <w:spacing w:line="280" w:lineRule="atLeast"/>
              <w:jc w:val="center"/>
              <w:rPr>
                <w:rFonts w:eastAsia="MS Mincho"/>
                <w:b/>
                <w:i/>
                <w:kern w:val="28"/>
                <w:sz w:val="24"/>
              </w:rPr>
            </w:pPr>
            <w:bookmarkStart w:id="3" w:name="_Toc430424057"/>
            <w:r w:rsidRPr="00952775">
              <w:rPr>
                <w:rFonts w:eastAsia="MS Mincho"/>
                <w:b/>
                <w:kern w:val="28"/>
                <w:sz w:val="24"/>
              </w:rPr>
              <w:t>Referentie</w:t>
            </w:r>
            <w:bookmarkEnd w:id="3"/>
            <w:r w:rsidR="004C1A1C">
              <w:rPr>
                <w:rFonts w:eastAsia="MS Mincho"/>
                <w:b/>
                <w:kern w:val="28"/>
                <w:sz w:val="24"/>
              </w:rPr>
              <w:t>opdracht i.h.k.v. huren van trekkers en trailers</w:t>
            </w:r>
          </w:p>
        </w:tc>
      </w:tr>
      <w:tr w:rsidR="00952775" w:rsidRPr="00952775" w14:paraId="74ED0C58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7E9BECC" w14:textId="77777777" w:rsidR="00952775" w:rsidRPr="00952775" w:rsidRDefault="00952775" w:rsidP="00227FC7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Referentie-opdracht specifiek voor een of meer van de volgende eisen:</w:t>
            </w:r>
          </w:p>
        </w:tc>
        <w:tc>
          <w:tcPr>
            <w:tcW w:w="5107" w:type="dxa"/>
          </w:tcPr>
          <w:p w14:paraId="693C521E" w14:textId="0ACF88D5" w:rsidR="004C1A1C" w:rsidRPr="004C1A1C" w:rsidRDefault="004C1A1C" w:rsidP="004C1A1C">
            <w:pPr>
              <w:numPr>
                <w:ilvl w:val="0"/>
                <w:numId w:val="40"/>
              </w:numPr>
              <w:tabs>
                <w:tab w:val="left" w:pos="326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4C1A1C">
              <w:rPr>
                <w:szCs w:val="18"/>
              </w:rPr>
              <w:t xml:space="preserve">Ervaring met de gelijktijdige verhuur van 5 trekkers en 5 trailers waarvan minimaal 1 koeltrailer. </w:t>
            </w:r>
          </w:p>
          <w:p w14:paraId="0CC4CCAF" w14:textId="4943A161" w:rsidR="00952775" w:rsidRPr="004C1A1C" w:rsidRDefault="00952775" w:rsidP="004C1A1C">
            <w:pPr>
              <w:tabs>
                <w:tab w:val="left" w:pos="326"/>
              </w:tabs>
              <w:autoSpaceDE w:val="0"/>
              <w:autoSpaceDN w:val="0"/>
              <w:adjustRightInd w:val="0"/>
              <w:ind w:left="720"/>
              <w:rPr>
                <w:szCs w:val="18"/>
              </w:rPr>
            </w:pPr>
          </w:p>
        </w:tc>
      </w:tr>
      <w:tr w:rsidR="00952775" w:rsidRPr="00952775" w14:paraId="196C746C" w14:textId="77777777" w:rsidTr="00F46D66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44FF83B4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1 Adres gegevens</w:t>
            </w:r>
          </w:p>
        </w:tc>
      </w:tr>
      <w:tr w:rsidR="00952775" w:rsidRPr="00952775" w14:paraId="1B750268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0BB1984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Opdrachtgever</w:t>
            </w:r>
          </w:p>
        </w:tc>
        <w:tc>
          <w:tcPr>
            <w:tcW w:w="5107" w:type="dxa"/>
          </w:tcPr>
          <w:p w14:paraId="54CEC554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8B2BD4A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2EA0FE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Adres</w:t>
            </w:r>
          </w:p>
        </w:tc>
        <w:tc>
          <w:tcPr>
            <w:tcW w:w="5107" w:type="dxa"/>
          </w:tcPr>
          <w:p w14:paraId="187196CC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20FEC7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5C14AE07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Postcode en plaats</w:t>
            </w:r>
          </w:p>
        </w:tc>
        <w:tc>
          <w:tcPr>
            <w:tcW w:w="5107" w:type="dxa"/>
          </w:tcPr>
          <w:p w14:paraId="20651CD5" w14:textId="332962D5" w:rsidR="00952775" w:rsidRPr="00952775" w:rsidRDefault="004C1A1C" w:rsidP="004C1A1C">
            <w:pPr>
              <w:tabs>
                <w:tab w:val="left" w:pos="495"/>
              </w:tabs>
              <w:spacing w:line="28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ab/>
            </w:r>
          </w:p>
        </w:tc>
      </w:tr>
      <w:tr w:rsidR="00952775" w:rsidRPr="00952775" w14:paraId="5650F4E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7F0AB2A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Contactpersoon</w:t>
            </w:r>
          </w:p>
        </w:tc>
        <w:tc>
          <w:tcPr>
            <w:tcW w:w="5107" w:type="dxa"/>
          </w:tcPr>
          <w:p w14:paraId="06E33ABC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5B5BCD0F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AD0C52B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Telefoonnummer</w:t>
            </w:r>
          </w:p>
        </w:tc>
        <w:tc>
          <w:tcPr>
            <w:tcW w:w="5107" w:type="dxa"/>
          </w:tcPr>
          <w:p w14:paraId="3628EEB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875878" w:rsidRPr="00952775" w14:paraId="76BD5B58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6BD690B6" w14:textId="77777777" w:rsidR="00875878" w:rsidRPr="00952775" w:rsidRDefault="00875878" w:rsidP="00227FC7">
            <w:pPr>
              <w:tabs>
                <w:tab w:val="left" w:pos="1843"/>
              </w:tabs>
            </w:pPr>
            <w:r>
              <w:t>Emailadres</w:t>
            </w:r>
          </w:p>
        </w:tc>
        <w:tc>
          <w:tcPr>
            <w:tcW w:w="5107" w:type="dxa"/>
          </w:tcPr>
          <w:p w14:paraId="217A9546" w14:textId="77777777" w:rsidR="00875878" w:rsidRPr="00952775" w:rsidRDefault="00875878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40B24241" w14:textId="77777777" w:rsidTr="004B4632">
        <w:trPr>
          <w:cantSplit/>
          <w:trHeight w:val="165"/>
        </w:trPr>
        <w:tc>
          <w:tcPr>
            <w:tcW w:w="9644" w:type="dxa"/>
            <w:gridSpan w:val="2"/>
            <w:shd w:val="pct30" w:color="FFFF00" w:fill="auto"/>
          </w:tcPr>
          <w:p w14:paraId="596632A8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2 Algemene Informatie Referentie-opdracht</w:t>
            </w:r>
          </w:p>
        </w:tc>
      </w:tr>
      <w:tr w:rsidR="00952775" w:rsidRPr="00952775" w14:paraId="08CC1700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1A48EAF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Startdatum</w:t>
            </w:r>
          </w:p>
        </w:tc>
        <w:tc>
          <w:tcPr>
            <w:tcW w:w="5107" w:type="dxa"/>
          </w:tcPr>
          <w:p w14:paraId="71028598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79821DB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189B1B5E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Einddatum</w:t>
            </w:r>
          </w:p>
        </w:tc>
        <w:tc>
          <w:tcPr>
            <w:tcW w:w="5107" w:type="dxa"/>
          </w:tcPr>
          <w:p w14:paraId="117599C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6DA83243" w14:textId="77777777" w:rsidTr="009E5641">
        <w:trPr>
          <w:cantSplit/>
        </w:trPr>
        <w:tc>
          <w:tcPr>
            <w:tcW w:w="9644" w:type="dxa"/>
            <w:gridSpan w:val="2"/>
            <w:shd w:val="pct30" w:color="FFFF00" w:fill="auto"/>
          </w:tcPr>
          <w:p w14:paraId="7E0DACB9" w14:textId="77777777" w:rsidR="00952775" w:rsidRPr="00952775" w:rsidRDefault="00952775" w:rsidP="00952775">
            <w:pPr>
              <w:tabs>
                <w:tab w:val="left" w:pos="1843"/>
              </w:tabs>
              <w:rPr>
                <w:b/>
              </w:rPr>
            </w:pPr>
            <w:r w:rsidRPr="00952775">
              <w:rPr>
                <w:b/>
              </w:rPr>
              <w:t>3 Omschrijving opdracht</w:t>
            </w:r>
          </w:p>
        </w:tc>
      </w:tr>
      <w:tr w:rsidR="00952775" w:rsidRPr="00952775" w14:paraId="397F6FE6" w14:textId="77777777" w:rsidTr="00952775">
        <w:trPr>
          <w:cantSplit/>
          <w:trHeight w:val="433"/>
        </w:trPr>
        <w:tc>
          <w:tcPr>
            <w:tcW w:w="4537" w:type="dxa"/>
            <w:shd w:val="pct30" w:color="FFFF00" w:fill="auto"/>
          </w:tcPr>
          <w:p w14:paraId="689D1452" w14:textId="77777777" w:rsidR="00952775" w:rsidRPr="00952775" w:rsidRDefault="00952775" w:rsidP="00227FC7">
            <w:pPr>
              <w:tabs>
                <w:tab w:val="left" w:pos="1843"/>
              </w:tabs>
            </w:pPr>
            <w:r w:rsidRPr="00952775">
              <w:t>Titel</w:t>
            </w:r>
          </w:p>
        </w:tc>
        <w:tc>
          <w:tcPr>
            <w:tcW w:w="5107" w:type="dxa"/>
          </w:tcPr>
          <w:p w14:paraId="6D2181DA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0CD22024" w14:textId="77777777" w:rsidTr="00952775">
        <w:trPr>
          <w:cantSplit/>
          <w:trHeight w:val="1120"/>
        </w:trPr>
        <w:tc>
          <w:tcPr>
            <w:tcW w:w="4537" w:type="dxa"/>
            <w:shd w:val="pct30" w:color="FFFF00" w:fill="auto"/>
          </w:tcPr>
          <w:p w14:paraId="68F48D04" w14:textId="77777777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  <w:r w:rsidRPr="00952775">
              <w:t>Opdrachtbeschrijving</w:t>
            </w:r>
          </w:p>
          <w:p w14:paraId="08D2B0B7" w14:textId="77777777" w:rsidR="00CB6129" w:rsidRDefault="00CB6129" w:rsidP="00EA0723">
            <w:pPr>
              <w:tabs>
                <w:tab w:val="left" w:pos="1843"/>
              </w:tabs>
              <w:spacing w:line="0" w:lineRule="atLeast"/>
            </w:pPr>
          </w:p>
          <w:p w14:paraId="15D2234A" w14:textId="09784070" w:rsidR="00CB6129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1. beschrijving ond</w:t>
            </w:r>
            <w:r w:rsidR="004C1A1C">
              <w:t>erwerp dienstverlening, bijvoorbeeld</w:t>
            </w:r>
            <w:r>
              <w:t xml:space="preserve"> welke diensten minimaal ver</w:t>
            </w:r>
            <w:r w:rsidR="004C1A1C">
              <w:t>richt moeten zijn.</w:t>
            </w:r>
          </w:p>
          <w:p w14:paraId="39A09A4F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14:paraId="614CAD07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  <w:r>
              <w:t>2. aantallen &lt;van geleverde diensten/producten&gt;</w:t>
            </w:r>
          </w:p>
          <w:p w14:paraId="5596C7B3" w14:textId="77777777" w:rsidR="00EA0723" w:rsidRDefault="00EA0723" w:rsidP="00EA0723">
            <w:pPr>
              <w:tabs>
                <w:tab w:val="left" w:pos="1843"/>
              </w:tabs>
              <w:spacing w:line="0" w:lineRule="atLeast"/>
            </w:pPr>
          </w:p>
          <w:p w14:paraId="1477F5EC" w14:textId="47CAE62F" w:rsidR="00952775" w:rsidRPr="00952775" w:rsidRDefault="00952775" w:rsidP="00EA0723">
            <w:pPr>
              <w:tabs>
                <w:tab w:val="left" w:pos="1843"/>
              </w:tabs>
              <w:spacing w:line="0" w:lineRule="atLeast"/>
            </w:pPr>
          </w:p>
        </w:tc>
        <w:tc>
          <w:tcPr>
            <w:tcW w:w="5107" w:type="dxa"/>
          </w:tcPr>
          <w:p w14:paraId="592214AE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0B804F06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4645DAA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1.</w:t>
            </w:r>
          </w:p>
          <w:p w14:paraId="296A1D59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6F4A9F5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532918E9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3E9567B7" w14:textId="55C03DDA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  <w:r>
              <w:rPr>
                <w:rFonts w:eastAsia="MS Mincho"/>
                <w:szCs w:val="20"/>
              </w:rPr>
              <w:t>2.</w:t>
            </w:r>
          </w:p>
          <w:p w14:paraId="04B8A4BC" w14:textId="77777777" w:rsidR="00EA0723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  <w:p w14:paraId="6DB9D29F" w14:textId="2D95768F" w:rsidR="00EA0723" w:rsidRPr="00952775" w:rsidRDefault="00EA0723" w:rsidP="00EA0723">
            <w:pPr>
              <w:tabs>
                <w:tab w:val="left" w:pos="1843"/>
              </w:tabs>
              <w:spacing w:line="0" w:lineRule="atLeast"/>
              <w:rPr>
                <w:rFonts w:eastAsia="MS Mincho"/>
                <w:szCs w:val="20"/>
              </w:rPr>
            </w:pPr>
          </w:p>
        </w:tc>
      </w:tr>
      <w:tr w:rsidR="00952775" w:rsidRPr="00952775" w14:paraId="774DF177" w14:textId="77777777" w:rsidTr="00952775">
        <w:trPr>
          <w:cantSplit/>
        </w:trPr>
        <w:tc>
          <w:tcPr>
            <w:tcW w:w="4537" w:type="dxa"/>
            <w:shd w:val="pct30" w:color="FFFF00" w:fill="auto"/>
          </w:tcPr>
          <w:p w14:paraId="7427BAA6" w14:textId="77777777" w:rsidR="00CB6129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 xml:space="preserve">Rol Inschrijver </w:t>
            </w:r>
          </w:p>
          <w:p w14:paraId="33306DA3" w14:textId="77777777" w:rsidR="00952775" w:rsidRPr="00952775" w:rsidRDefault="00952775" w:rsidP="00CB6129">
            <w:pPr>
              <w:tabs>
                <w:tab w:val="left" w:pos="1843"/>
              </w:tabs>
              <w:rPr>
                <w:szCs w:val="18"/>
              </w:rPr>
            </w:pPr>
            <w:r w:rsidRPr="00952775">
              <w:rPr>
                <w:szCs w:val="18"/>
              </w:rPr>
              <w:t>(in termen van verantwoordelijkheid voor de dienstverlening</w:t>
            </w:r>
            <w:r w:rsidR="00CB6129">
              <w:rPr>
                <w:szCs w:val="18"/>
              </w:rPr>
              <w:t>/levering</w:t>
            </w:r>
            <w:r w:rsidR="00AC71D7">
              <w:rPr>
                <w:szCs w:val="18"/>
              </w:rPr>
              <w:t xml:space="preserve"> en indien van toepassing als hoofd- of onderaannemer, samenwerkingsverband en indien van toepassing als hoofd- of onderaannemer, samenwerkingsverband</w:t>
            </w:r>
            <w:r w:rsidRPr="00952775">
              <w:rPr>
                <w:szCs w:val="18"/>
              </w:rPr>
              <w:t>)</w:t>
            </w:r>
          </w:p>
        </w:tc>
        <w:tc>
          <w:tcPr>
            <w:tcW w:w="5107" w:type="dxa"/>
          </w:tcPr>
          <w:p w14:paraId="63EADF74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448B4BCB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2EE77EBE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01F60A41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56F4212D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6EA992B7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  <w:p w14:paraId="7A6E5F60" w14:textId="77777777" w:rsidR="00952775" w:rsidRPr="00952775" w:rsidRDefault="00952775" w:rsidP="00227FC7">
            <w:pPr>
              <w:tabs>
                <w:tab w:val="left" w:pos="1843"/>
              </w:tabs>
              <w:spacing w:line="280" w:lineRule="atLeast"/>
              <w:rPr>
                <w:rFonts w:eastAsia="MS Mincho"/>
                <w:szCs w:val="18"/>
              </w:rPr>
            </w:pPr>
          </w:p>
        </w:tc>
      </w:tr>
    </w:tbl>
    <w:p w14:paraId="04354B5C" w14:textId="77777777" w:rsidR="00CB6129" w:rsidRDefault="00CB6129" w:rsidP="00227FC7">
      <w:pPr>
        <w:pStyle w:val="Toelichting"/>
        <w:rPr>
          <w:rFonts w:ascii="Verdana" w:hAnsi="Verdana"/>
          <w:sz w:val="18"/>
          <w:szCs w:val="18"/>
        </w:rPr>
      </w:pPr>
    </w:p>
    <w:p w14:paraId="0B98B5E8" w14:textId="77777777" w:rsidR="00CB6129" w:rsidRDefault="00CB6129">
      <w:pPr>
        <w:spacing w:line="240" w:lineRule="auto"/>
        <w:rPr>
          <w:rFonts w:eastAsia="MS Mincho"/>
          <w:b/>
          <w:szCs w:val="18"/>
        </w:rPr>
      </w:pPr>
      <w:r>
        <w:rPr>
          <w:szCs w:val="18"/>
        </w:rPr>
        <w:br w:type="page"/>
      </w:r>
    </w:p>
    <w:p w14:paraId="7C874292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lastRenderedPageBreak/>
        <w:t>Opdrachtgevende instantie: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791ED1E5" w14:textId="77777777" w:rsidTr="0049119A">
        <w:tc>
          <w:tcPr>
            <w:tcW w:w="3403" w:type="dxa"/>
          </w:tcPr>
          <w:p w14:paraId="6C11CB34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01AD86F3" w14:textId="77777777" w:rsidR="00227FC7" w:rsidRDefault="00227FC7" w:rsidP="00846C23"/>
        </w:tc>
      </w:tr>
      <w:tr w:rsidR="00227FC7" w14:paraId="50F0072A" w14:textId="77777777" w:rsidTr="0049119A">
        <w:tc>
          <w:tcPr>
            <w:tcW w:w="3403" w:type="dxa"/>
          </w:tcPr>
          <w:p w14:paraId="2E67322F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47FD0685" w14:textId="77777777" w:rsidR="00227FC7" w:rsidRDefault="00227FC7" w:rsidP="00846C23"/>
        </w:tc>
      </w:tr>
      <w:tr w:rsidR="00227FC7" w14:paraId="12CF686A" w14:textId="77777777" w:rsidTr="0049119A">
        <w:tc>
          <w:tcPr>
            <w:tcW w:w="3403" w:type="dxa"/>
            <w:tcBorders>
              <w:bottom w:val="nil"/>
            </w:tcBorders>
          </w:tcPr>
          <w:p w14:paraId="234FB0D9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  <w:tcBorders>
              <w:bottom w:val="nil"/>
            </w:tcBorders>
          </w:tcPr>
          <w:p w14:paraId="43403F76" w14:textId="77777777" w:rsidR="00227FC7" w:rsidRDefault="00227FC7" w:rsidP="00846C23">
            <w:pPr>
              <w:pStyle w:val="Koptekst"/>
              <w:tabs>
                <w:tab w:val="clear" w:pos="4536"/>
                <w:tab w:val="clear" w:pos="9072"/>
              </w:tabs>
            </w:pPr>
          </w:p>
        </w:tc>
      </w:tr>
      <w:tr w:rsidR="00227FC7" w14:paraId="7170F536" w14:textId="77777777" w:rsidTr="0049119A">
        <w:trPr>
          <w:trHeight w:val="1760"/>
        </w:trPr>
        <w:tc>
          <w:tcPr>
            <w:tcW w:w="3403" w:type="dxa"/>
          </w:tcPr>
          <w:p w14:paraId="39E5561E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2E258BCD" w14:textId="77777777" w:rsidR="00227FC7" w:rsidRDefault="00227FC7" w:rsidP="00846C23"/>
        </w:tc>
      </w:tr>
      <w:tr w:rsidR="00227FC7" w14:paraId="13127600" w14:textId="77777777" w:rsidTr="0049119A">
        <w:tc>
          <w:tcPr>
            <w:tcW w:w="3403" w:type="dxa"/>
          </w:tcPr>
          <w:p w14:paraId="157C0C3C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52EE17C3" w14:textId="77777777" w:rsidR="00227FC7" w:rsidRDefault="00227FC7" w:rsidP="00846C23"/>
        </w:tc>
      </w:tr>
    </w:tbl>
    <w:p w14:paraId="46458F87" w14:textId="77777777" w:rsidR="00227FC7" w:rsidRPr="001F50B8" w:rsidRDefault="00227FC7" w:rsidP="00227FC7">
      <w:pPr>
        <w:pStyle w:val="Toelichting"/>
        <w:rPr>
          <w:rFonts w:ascii="Verdana" w:hAnsi="Verdana"/>
          <w:sz w:val="18"/>
          <w:szCs w:val="18"/>
        </w:rPr>
      </w:pPr>
      <w:r w:rsidRPr="001F50B8">
        <w:rPr>
          <w:rFonts w:ascii="Verdana" w:hAnsi="Verdana"/>
          <w:sz w:val="18"/>
          <w:szCs w:val="18"/>
        </w:rPr>
        <w:t>Inschrijver:</w:t>
      </w:r>
    </w:p>
    <w:tbl>
      <w:tblPr>
        <w:tblW w:w="0" w:type="auto"/>
        <w:tblInd w:w="-1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3"/>
        <w:gridCol w:w="6237"/>
      </w:tblGrid>
      <w:tr w:rsidR="00227FC7" w14:paraId="58FE3DC9" w14:textId="77777777" w:rsidTr="0049119A">
        <w:tc>
          <w:tcPr>
            <w:tcW w:w="3403" w:type="dxa"/>
          </w:tcPr>
          <w:p w14:paraId="75A00A5A" w14:textId="77777777" w:rsidR="00227FC7" w:rsidRDefault="00227FC7" w:rsidP="00846C23">
            <w:r>
              <w:t xml:space="preserve">Naam: </w:t>
            </w:r>
          </w:p>
        </w:tc>
        <w:tc>
          <w:tcPr>
            <w:tcW w:w="6237" w:type="dxa"/>
          </w:tcPr>
          <w:p w14:paraId="17BA1682" w14:textId="77777777" w:rsidR="00227FC7" w:rsidRDefault="00227FC7" w:rsidP="00846C23"/>
        </w:tc>
      </w:tr>
      <w:tr w:rsidR="00227FC7" w14:paraId="5E642958" w14:textId="77777777" w:rsidTr="0049119A">
        <w:tc>
          <w:tcPr>
            <w:tcW w:w="3403" w:type="dxa"/>
          </w:tcPr>
          <w:p w14:paraId="2C952994" w14:textId="77777777" w:rsidR="00227FC7" w:rsidRDefault="00227FC7" w:rsidP="00846C23">
            <w:r>
              <w:t>Functie:</w:t>
            </w:r>
          </w:p>
        </w:tc>
        <w:tc>
          <w:tcPr>
            <w:tcW w:w="6237" w:type="dxa"/>
          </w:tcPr>
          <w:p w14:paraId="7168D945" w14:textId="77777777" w:rsidR="00227FC7" w:rsidRDefault="00227FC7" w:rsidP="00846C23"/>
        </w:tc>
      </w:tr>
      <w:tr w:rsidR="00227FC7" w14:paraId="28F6C90B" w14:textId="77777777" w:rsidTr="0049119A">
        <w:tc>
          <w:tcPr>
            <w:tcW w:w="3403" w:type="dxa"/>
          </w:tcPr>
          <w:p w14:paraId="439309C8" w14:textId="77777777" w:rsidR="00227FC7" w:rsidRDefault="00227FC7" w:rsidP="00846C23">
            <w:r>
              <w:t>Bedrijf:</w:t>
            </w:r>
          </w:p>
        </w:tc>
        <w:tc>
          <w:tcPr>
            <w:tcW w:w="6237" w:type="dxa"/>
          </w:tcPr>
          <w:p w14:paraId="7AEB1E4F" w14:textId="77777777" w:rsidR="00227FC7" w:rsidRDefault="00227FC7" w:rsidP="00846C23"/>
        </w:tc>
      </w:tr>
      <w:tr w:rsidR="00227FC7" w14:paraId="71898ED9" w14:textId="77777777" w:rsidTr="0049119A">
        <w:trPr>
          <w:trHeight w:val="1779"/>
        </w:trPr>
        <w:tc>
          <w:tcPr>
            <w:tcW w:w="3403" w:type="dxa"/>
          </w:tcPr>
          <w:p w14:paraId="1E8B66B7" w14:textId="77777777" w:rsidR="00227FC7" w:rsidRDefault="00227FC7" w:rsidP="00846C23">
            <w:r>
              <w:t>Handtekening:</w:t>
            </w:r>
          </w:p>
        </w:tc>
        <w:tc>
          <w:tcPr>
            <w:tcW w:w="6237" w:type="dxa"/>
          </w:tcPr>
          <w:p w14:paraId="64F04B67" w14:textId="77777777" w:rsidR="00227FC7" w:rsidRDefault="00227FC7" w:rsidP="00846C23"/>
        </w:tc>
      </w:tr>
      <w:tr w:rsidR="00227FC7" w14:paraId="08F7C67A" w14:textId="77777777" w:rsidTr="0049119A">
        <w:tc>
          <w:tcPr>
            <w:tcW w:w="3403" w:type="dxa"/>
          </w:tcPr>
          <w:p w14:paraId="453A1245" w14:textId="77777777" w:rsidR="00227FC7" w:rsidRDefault="00227FC7" w:rsidP="00846C23">
            <w:r>
              <w:t>Datum:</w:t>
            </w:r>
          </w:p>
        </w:tc>
        <w:tc>
          <w:tcPr>
            <w:tcW w:w="6237" w:type="dxa"/>
          </w:tcPr>
          <w:p w14:paraId="5FDBA939" w14:textId="77777777" w:rsidR="00227FC7" w:rsidRDefault="00227FC7" w:rsidP="00846C23"/>
        </w:tc>
      </w:tr>
    </w:tbl>
    <w:p w14:paraId="2485F6D6" w14:textId="77777777" w:rsidR="00227FC7" w:rsidRDefault="00227FC7" w:rsidP="00C7256F"/>
    <w:sectPr w:rsidR="00227FC7" w:rsidSect="00227F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0" w:right="0" w:bottom="567" w:left="3220" w:header="200" w:footer="6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D14C58" w14:textId="77777777" w:rsidR="00D72223" w:rsidRDefault="00D72223">
      <w:r>
        <w:separator/>
      </w:r>
    </w:p>
    <w:p w14:paraId="646AC354" w14:textId="77777777" w:rsidR="00D72223" w:rsidRDefault="00D72223"/>
    <w:p w14:paraId="6ED454EA" w14:textId="77777777" w:rsidR="00D72223" w:rsidRDefault="00D72223"/>
    <w:p w14:paraId="62CA8852" w14:textId="77777777" w:rsidR="00A22467" w:rsidRDefault="00A22467"/>
  </w:endnote>
  <w:endnote w:type="continuationSeparator" w:id="0">
    <w:p w14:paraId="410A4CF3" w14:textId="77777777" w:rsidR="00D72223" w:rsidRDefault="00D72223">
      <w:r>
        <w:continuationSeparator/>
      </w:r>
    </w:p>
    <w:p w14:paraId="4336DCAB" w14:textId="77777777" w:rsidR="00D72223" w:rsidRDefault="00D72223"/>
    <w:p w14:paraId="2ABC7685" w14:textId="77777777" w:rsidR="00D72223" w:rsidRDefault="00D72223"/>
    <w:p w14:paraId="1B1BA376" w14:textId="77777777" w:rsidR="00A22467" w:rsidRDefault="00A2246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topia">
    <w:altName w:val="Corbel"/>
    <w:charset w:val="00"/>
    <w:family w:val="swiss"/>
    <w:pitch w:val="variable"/>
    <w:sig w:usb0="00000001" w:usb1="00000000" w:usb2="00000000" w:usb3="00000000" w:csb0="00000093" w:csb1="00000000"/>
  </w:font>
  <w:font w:name="Utopia Bold">
    <w:charset w:val="00"/>
    <w:family w:val="roman"/>
    <w:pitch w:val="variable"/>
    <w:sig w:usb0="8000002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mago Book">
    <w:altName w:val="Arial"/>
    <w:charset w:val="00"/>
    <w:family w:val="swiss"/>
    <w:pitch w:val="variable"/>
    <w:sig w:usb0="A0000027" w:usb1="00000000" w:usb2="00000000" w:usb3="00000000" w:csb0="0000011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0F3E2B2" w14:textId="77777777" w:rsidR="00492A5E" w:rsidRDefault="00492A5E">
    <w:pPr>
      <w:pStyle w:val="Voettekst"/>
    </w:pPr>
  </w:p>
  <w:p w14:paraId="774C6DEC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2C2F8D20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4A21FDD4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15139B0A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3745CAD5" w14:textId="77777777" w:rsidR="00492A5E" w:rsidRDefault="00492A5E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492A5E" w14:paraId="105276CE" w14:textId="77777777">
      <w:trPr>
        <w:trHeight w:hRule="exact" w:val="240"/>
      </w:trPr>
      <w:tc>
        <w:tcPr>
          <w:tcW w:w="7752" w:type="dxa"/>
          <w:shd w:val="clear" w:color="auto" w:fill="auto"/>
        </w:tcPr>
        <w:p w14:paraId="0B832ECA" w14:textId="77777777" w:rsidR="00492A5E" w:rsidRDefault="00492A5E" w:rsidP="00C26079">
          <w:r>
            <w:t>VERTROUWELIJK</w:t>
          </w:r>
        </w:p>
      </w:tc>
      <w:tc>
        <w:tcPr>
          <w:tcW w:w="2148" w:type="dxa"/>
        </w:tcPr>
        <w:p w14:paraId="42A6B3F4" w14:textId="77777777" w:rsidR="00492A5E" w:rsidRPr="00B74DD5" w:rsidRDefault="00492A5E" w:rsidP="00C26079">
          <w:pPr>
            <w:pStyle w:val="Huisstijl-Paginanummering"/>
          </w:pPr>
          <w:r w:rsidRPr="00B74DD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BE2D55">
            <w:t>3</w:t>
          </w:r>
          <w:r w:rsidR="00D72223">
            <w:fldChar w:fldCharType="end"/>
          </w:r>
          <w:r w:rsidRPr="00B74DD5">
            <w:t xml:space="preserve"> van </w:t>
          </w:r>
          <w:fldSimple w:instr=" NUMPAGES   \* MERGEFORMAT ">
            <w:r w:rsidR="00D72223">
              <w:t>4</w:t>
            </w:r>
          </w:fldSimple>
        </w:p>
      </w:tc>
    </w:tr>
  </w:tbl>
  <w:p w14:paraId="46A4642C" w14:textId="77777777" w:rsidR="00A22467" w:rsidRDefault="00A22467"/>
  <w:p w14:paraId="2BA3D3B0" w14:textId="77777777" w:rsidR="00A22467" w:rsidRDefault="00A22467"/>
  <w:p w14:paraId="46FCC966" w14:textId="77777777" w:rsidR="00A22467" w:rsidRDefault="00A2246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260"/>
      <w:gridCol w:w="1392"/>
    </w:tblGrid>
    <w:tr w:rsidR="00492A5E" w14:paraId="639446FB" w14:textId="77777777" w:rsidTr="005B4F97">
      <w:trPr>
        <w:trHeight w:hRule="exact" w:val="240"/>
      </w:trPr>
      <w:tc>
        <w:tcPr>
          <w:tcW w:w="6260" w:type="dxa"/>
          <w:shd w:val="clear" w:color="auto" w:fill="auto"/>
        </w:tcPr>
        <w:p w14:paraId="75FBE63B" w14:textId="77777777" w:rsidR="00492A5E" w:rsidRPr="00C12E90" w:rsidRDefault="00492A5E" w:rsidP="002E14E1">
          <w:pPr>
            <w:rPr>
              <w:rStyle w:val="Huisstijl-Rubricering"/>
            </w:rPr>
          </w:pPr>
        </w:p>
      </w:tc>
      <w:tc>
        <w:tcPr>
          <w:tcW w:w="1392" w:type="dxa"/>
        </w:tcPr>
        <w:p w14:paraId="5BBC584C" w14:textId="07A83075" w:rsidR="00492A5E" w:rsidRPr="006B1455" w:rsidRDefault="00492A5E" w:rsidP="002E14E1">
          <w:pPr>
            <w:pStyle w:val="Huisstijl-Paginanummering"/>
            <w:jc w:val="right"/>
          </w:pPr>
          <w:r w:rsidRPr="006B1455">
            <w:t xml:space="preserve">Pagina </w:t>
          </w:r>
          <w:r w:rsidR="00D72223">
            <w:fldChar w:fldCharType="begin"/>
          </w:r>
          <w:r w:rsidR="00D72223">
            <w:instrText xml:space="preserve"> PAGE   \* MERGEFORMAT </w:instrText>
          </w:r>
          <w:r w:rsidR="00D72223">
            <w:fldChar w:fldCharType="separate"/>
          </w:r>
          <w:r w:rsidR="004C1A1C">
            <w:t>2</w:t>
          </w:r>
          <w:r w:rsidR="00D72223">
            <w:fldChar w:fldCharType="end"/>
          </w:r>
          <w:r w:rsidRPr="006B1455">
            <w:t xml:space="preserve"> van </w:t>
          </w:r>
          <w:fldSimple w:instr=" NUMPAGES   \* MERGEFORMAT ">
            <w:r w:rsidR="004C1A1C">
              <w:t>3</w:t>
            </w:r>
          </w:fldSimple>
        </w:p>
      </w:tc>
    </w:tr>
  </w:tbl>
  <w:p w14:paraId="4A73F030" w14:textId="77777777" w:rsidR="00A22467" w:rsidRDefault="00A22467"/>
  <w:p w14:paraId="5CD23595" w14:textId="77777777" w:rsidR="00A22467" w:rsidRDefault="00A2246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6B1CDA" w14:textId="77777777" w:rsidR="00492A5E" w:rsidRPr="00BC3B53" w:rsidRDefault="00492A5E" w:rsidP="0039744C">
    <w:pPr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F30B095" w14:textId="77777777" w:rsidR="00D72223" w:rsidRPr="00B35331" w:rsidRDefault="00D72223" w:rsidP="00B35331">
      <w:pPr>
        <w:pStyle w:val="Voettekst"/>
      </w:pPr>
    </w:p>
    <w:p w14:paraId="39F3380B" w14:textId="77777777" w:rsidR="00A22467" w:rsidRDefault="00A22467"/>
  </w:footnote>
  <w:footnote w:type="continuationSeparator" w:id="0">
    <w:p w14:paraId="6E99FE69" w14:textId="77777777" w:rsidR="00D72223" w:rsidRDefault="00D72223">
      <w:r>
        <w:continuationSeparator/>
      </w:r>
    </w:p>
    <w:p w14:paraId="24C201E6" w14:textId="77777777" w:rsidR="00D72223" w:rsidRDefault="00D72223"/>
    <w:p w14:paraId="41CFA2DB" w14:textId="77777777" w:rsidR="00D72223" w:rsidRDefault="00D72223"/>
    <w:p w14:paraId="55A77E47" w14:textId="77777777" w:rsidR="00A22467" w:rsidRDefault="00A2246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26A637" w14:textId="77777777" w:rsidR="00492A5E" w:rsidRDefault="00492A5E">
    <w:pPr>
      <w:pStyle w:val="Koptekst"/>
    </w:pPr>
  </w:p>
  <w:p w14:paraId="53C37315" w14:textId="77777777" w:rsidR="00492A5E" w:rsidRDefault="00492A5E"/>
  <w:p w14:paraId="0C22C413" w14:textId="77777777" w:rsidR="00492A5E" w:rsidRDefault="00492A5E"/>
  <w:p w14:paraId="2CC8BF68" w14:textId="77777777" w:rsidR="00A22467" w:rsidRDefault="00A22467"/>
  <w:p w14:paraId="2C63BC98" w14:textId="77777777" w:rsidR="00A22467" w:rsidRDefault="00A22467"/>
  <w:p w14:paraId="0946D576" w14:textId="77777777" w:rsidR="00A22467" w:rsidRDefault="00A2246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57517" w14:textId="77777777" w:rsidR="00492A5E" w:rsidRDefault="00492A5E" w:rsidP="000D7BB7">
    <w:pPr>
      <w:pStyle w:val="Koptekst"/>
      <w:rPr>
        <w:rFonts w:cs="Verdana-Bold"/>
        <w:b/>
        <w:bCs/>
        <w:smallCaps/>
        <w:szCs w:val="18"/>
      </w:rPr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492A5E" w:rsidRPr="00275984" w14:paraId="26199F87" w14:textId="77777777" w:rsidTr="002E14E1">
      <w:trPr>
        <w:trHeight w:val="400"/>
      </w:trPr>
      <w:tc>
        <w:tcPr>
          <w:tcW w:w="7520" w:type="dxa"/>
          <w:shd w:val="clear" w:color="auto" w:fill="auto"/>
        </w:tcPr>
        <w:p w14:paraId="7639E52B" w14:textId="5EE53196" w:rsidR="00492A5E" w:rsidRPr="002E14E1" w:rsidRDefault="00492A5E" w:rsidP="00BC75D5">
          <w:pPr>
            <w:adjustRightInd w:val="0"/>
            <w:spacing w:line="180" w:lineRule="exact"/>
            <w:rPr>
              <w:sz w:val="13"/>
            </w:rPr>
          </w:pPr>
          <w:r w:rsidRPr="00A41EFC">
            <w:rPr>
              <w:rStyle w:val="Huisstijl-Koptekst"/>
            </w:rPr>
            <w:t xml:space="preserve"> </w:t>
          </w:r>
          <w:r w:rsidR="00EA0D09">
            <w:rPr>
              <w:rStyle w:val="Huisstijl-Koptekst"/>
            </w:rPr>
            <w:t>B</w:t>
          </w:r>
          <w:r w:rsidR="0089074F">
            <w:rPr>
              <w:rStyle w:val="Huisstijl-Koptekst"/>
            </w:rPr>
            <w:t xml:space="preserve">ijlage </w:t>
          </w:r>
          <w:r w:rsidR="00194D90">
            <w:rPr>
              <w:rStyle w:val="Huisstijl-Koptekst"/>
            </w:rPr>
            <w:t>3</w:t>
          </w:r>
          <w:r w:rsidR="005F4A65">
            <w:rPr>
              <w:rStyle w:val="Huisstijl-Koptekst"/>
            </w:rPr>
            <w:t xml:space="preserve"> |</w:t>
          </w:r>
          <w:r w:rsidR="00227FC7">
            <w:rPr>
              <w:rStyle w:val="Huisstijl-Koptekst"/>
            </w:rPr>
            <w:t xml:space="preserve"> Specificatie referentieopdracht</w:t>
          </w:r>
          <w:r w:rsidRPr="00A41EFC">
            <w:rPr>
              <w:rStyle w:val="Huisstijl-Koptekst"/>
            </w:rPr>
            <w:t xml:space="preserve"> </w:t>
          </w:r>
          <w:r w:rsidRPr="004C1A1C">
            <w:rPr>
              <w:rStyle w:val="Huisstijl-Koptekst"/>
            </w:rPr>
            <w:t xml:space="preserve">| </w:t>
          </w:r>
          <w:r w:rsidR="00952775" w:rsidRPr="004C1A1C">
            <w:rPr>
              <w:rStyle w:val="Huisstijl-Koptekst"/>
            </w:rPr>
            <w:t>Europese a</w:t>
          </w:r>
          <w:r w:rsidR="004C1A1C" w:rsidRPr="004C1A1C">
            <w:rPr>
              <w:rStyle w:val="Huisstijl-Koptekst"/>
            </w:rPr>
            <w:t>anbesteding huur trekkers en trailers</w:t>
          </w:r>
        </w:p>
      </w:tc>
    </w:tr>
  </w:tbl>
  <w:p w14:paraId="4009D017" w14:textId="77777777" w:rsidR="00A22467" w:rsidRDefault="00A224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A12EE" w14:textId="77777777" w:rsidR="00492A5E" w:rsidRDefault="001109E6" w:rsidP="006E263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2960D272" wp14:editId="02763283">
              <wp:simplePos x="0" y="0"/>
              <wp:positionH relativeFrom="column">
                <wp:posOffset>1374140</wp:posOffset>
              </wp:positionH>
              <wp:positionV relativeFrom="page">
                <wp:posOffset>-87630</wp:posOffset>
              </wp:positionV>
              <wp:extent cx="4025900" cy="1746250"/>
              <wp:effectExtent l="2540" t="0" r="635" b="0"/>
              <wp:wrapNone/>
              <wp:docPr id="2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25900" cy="174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6120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383"/>
                          </w:tblGrid>
                          <w:tr w:rsidR="00492A5E" w14:paraId="7D1EA38E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4C2BC6C" w14:textId="77777777" w:rsidR="00492A5E" w:rsidRDefault="00931C50" w:rsidP="006E263E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379E420E" wp14:editId="4D58E176">
                                      <wp:extent cx="466090" cy="1587500"/>
                                      <wp:effectExtent l="19050" t="0" r="0" b="0"/>
                                      <wp:docPr id="116" name="Afbeelding 116" descr="RO_Beeldmerk_Zwart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 descr="RO_Beeldmerk_Zwart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466090" cy="15875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5383" w:type="dxa"/>
                                <w:shd w:val="clear" w:color="auto" w:fill="auto"/>
                              </w:tcPr>
                              <w:p w14:paraId="6DC36C4C" w14:textId="77777777" w:rsidR="00492A5E" w:rsidRDefault="00044CD2" w:rsidP="006E263E">
                                <w:pPr>
                                  <w:spacing w:line="240" w:lineRule="auto"/>
                                </w:pPr>
                                <w:bookmarkStart w:id="4" w:name="woordmerk_bk"/>
                                <w:r w:rsidRPr="00044CD2"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5CE458E" wp14:editId="354F42AF">
                                      <wp:extent cx="2340869" cy="1583439"/>
                                      <wp:effectExtent l="0" t="0" r="0" b="0"/>
                                      <wp:docPr id="1" name="Afbeelding 1"/>
                                      <wp:cNvGraphicFramePr/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"/>
                                              <pic:cNvPicPr/>
                                            </pic:nvPicPr>
                                            <pic:blipFill>
                                              <a:blip r:embed="rId2"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>
                                              <a:xfrm>
                                                <a:off x="0" y="0"/>
                                                <a:ext cx="2340869" cy="1583439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  <w:bookmarkEnd w:id="4"/>
                              </w:p>
                            </w:tc>
                          </w:tr>
                        </w:tbl>
                        <w:p w14:paraId="1B7579D8" w14:textId="77777777" w:rsidR="00492A5E" w:rsidRDefault="00492A5E" w:rsidP="006E263E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60D272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27" type="#_x0000_t202" style="position:absolute;margin-left:108.2pt;margin-top:-6.9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" filled="f" stroked="f">
              <v:textbox>
                <w:txbxContent>
                  <w:tbl>
                    <w:tblPr>
                      <w:tblW w:w="6120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383"/>
                    </w:tblGrid>
                    <w:tr w:rsidR="00492A5E" w14:paraId="7D1EA38E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4C2BC6C" w14:textId="77777777" w:rsidR="00492A5E" w:rsidRDefault="00931C50" w:rsidP="006E263E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9E420E" wp14:editId="4D58E176">
                                <wp:extent cx="466090" cy="1587500"/>
                                <wp:effectExtent l="19050" t="0" r="0" b="0"/>
                                <wp:docPr id="116" name="Afbeelding 116" descr="RO_Beeldmerk_Zwart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RO_Beeldmerk_Zwart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6090" cy="15875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5383" w:type="dxa"/>
                          <w:shd w:val="clear" w:color="auto" w:fill="auto"/>
                        </w:tcPr>
                        <w:p w14:paraId="6DC36C4C" w14:textId="77777777" w:rsidR="00492A5E" w:rsidRDefault="00044CD2" w:rsidP="006E263E">
                          <w:pPr>
                            <w:spacing w:line="240" w:lineRule="auto"/>
                          </w:pPr>
                          <w:bookmarkStart w:id="5" w:name="woordmerk_bk"/>
                          <w:r w:rsidRPr="00044CD2">
                            <w:rPr>
                              <w:noProof/>
                            </w:rPr>
                            <w:drawing>
                              <wp:inline distT="0" distB="0" distL="0" distR="0" wp14:anchorId="65CE458E" wp14:editId="354F42AF">
                                <wp:extent cx="2340869" cy="1583439"/>
                                <wp:effectExtent l="0" t="0" r="0" b="0"/>
                                <wp:docPr id="1" name="Afbeelding 1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340869" cy="158343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bookmarkEnd w:id="5"/>
                        </w:p>
                      </w:tc>
                    </w:tr>
                  </w:tbl>
                  <w:p w14:paraId="1B7579D8" w14:textId="77777777" w:rsidR="00492A5E" w:rsidRDefault="00492A5E" w:rsidP="006E263E"/>
                </w:txbxContent>
              </v:textbox>
              <w10:wrap anchory="page"/>
            </v:shape>
          </w:pict>
        </mc:Fallback>
      </mc:AlternateContent>
    </w:r>
  </w:p>
  <w:p w14:paraId="19750C94" w14:textId="77777777" w:rsidR="00492A5E" w:rsidRDefault="00492A5E" w:rsidP="0006027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42B08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3C01A2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B34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5EB7DE"/>
    <w:lvl w:ilvl="0">
      <w:start w:val="1"/>
      <w:numFmt w:val="decimal"/>
      <w:lvlText w:val="%1"/>
      <w:lvlJc w:val="left"/>
      <w:pPr>
        <w:tabs>
          <w:tab w:val="num" w:pos="454"/>
        </w:tabs>
        <w:ind w:left="454" w:hanging="227"/>
      </w:pPr>
      <w:rPr>
        <w:rFonts w:hint="default"/>
        <w:color w:val="auto"/>
      </w:rPr>
    </w:lvl>
  </w:abstractNum>
  <w:abstractNum w:abstractNumId="4" w15:restartNumberingAfterBreak="0">
    <w:nsid w:val="FFFFFF80"/>
    <w:multiLevelType w:val="singleLevel"/>
    <w:tmpl w:val="7FEC0A2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A6AD8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F587A5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82A8E4E"/>
    <w:lvl w:ilvl="0">
      <w:start w:val="1"/>
      <w:numFmt w:val="bullet"/>
      <w:lvlText w:val="–"/>
      <w:lvlJc w:val="left"/>
      <w:pPr>
        <w:tabs>
          <w:tab w:val="num" w:pos="-31680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DBE1362"/>
    <w:lvl w:ilvl="0">
      <w:start w:val="1"/>
      <w:numFmt w:val="decimal"/>
      <w:lvlText w:val="%1"/>
      <w:lvlJc w:val="left"/>
      <w:pPr>
        <w:tabs>
          <w:tab w:val="num" w:pos="227"/>
        </w:tabs>
        <w:ind w:left="227" w:hanging="227"/>
      </w:pPr>
      <w:rPr>
        <w:rFonts w:hint="default"/>
      </w:rPr>
    </w:lvl>
  </w:abstractNum>
  <w:abstractNum w:abstractNumId="9" w15:restartNumberingAfterBreak="0">
    <w:nsid w:val="09D434AC"/>
    <w:multiLevelType w:val="multilevel"/>
    <w:tmpl w:val="BAD28CEC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10" w15:restartNumberingAfterBreak="0">
    <w:nsid w:val="0A4120A4"/>
    <w:multiLevelType w:val="hybridMultilevel"/>
    <w:tmpl w:val="D2DAB70C"/>
    <w:lvl w:ilvl="0" w:tplc="4EE62506">
      <w:start w:val="1"/>
      <w:numFmt w:val="bullet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BF90CB6"/>
    <w:multiLevelType w:val="multilevel"/>
    <w:tmpl w:val="BDDE6666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13A66F61"/>
    <w:multiLevelType w:val="singleLevel"/>
    <w:tmpl w:val="D0422278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9C72586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1B20622F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21D1144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6" w15:restartNumberingAfterBreak="0">
    <w:nsid w:val="22636A60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7" w15:restartNumberingAfterBreak="0">
    <w:nsid w:val="24976633"/>
    <w:multiLevelType w:val="multilevel"/>
    <w:tmpl w:val="2CEE0AA2"/>
    <w:lvl w:ilvl="0">
      <w:start w:val="1"/>
      <w:numFmt w:val="decimal"/>
      <w:lvlText w:val="%1.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18" w15:restartNumberingAfterBreak="0">
    <w:nsid w:val="27F22FD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2B675B75"/>
    <w:multiLevelType w:val="multilevel"/>
    <w:tmpl w:val="E302535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0" w15:restartNumberingAfterBreak="0">
    <w:nsid w:val="332A0C71"/>
    <w:multiLevelType w:val="multilevel"/>
    <w:tmpl w:val="50FE9AE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21" w15:restartNumberingAfterBreak="0">
    <w:nsid w:val="34427909"/>
    <w:multiLevelType w:val="multilevel"/>
    <w:tmpl w:val="4B649BA4"/>
    <w:lvl w:ilvl="0">
      <w:start w:val="1"/>
      <w:numFmt w:val="bullet"/>
      <w:lvlText w:val="•"/>
      <w:lvlJc w:val="left"/>
      <w:pPr>
        <w:tabs>
          <w:tab w:val="num" w:pos="220"/>
        </w:tabs>
        <w:ind w:left="220" w:hanging="22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4D33CFD"/>
    <w:multiLevelType w:val="hybridMultilevel"/>
    <w:tmpl w:val="C77214E2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Utopia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Utopia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Utopia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50827B8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4" w15:restartNumberingAfterBreak="0">
    <w:nsid w:val="3DE662E3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5" w15:restartNumberingAfterBreak="0">
    <w:nsid w:val="48505813"/>
    <w:multiLevelType w:val="multilevel"/>
    <w:tmpl w:val="DC52CFB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-584"/>
        </w:tabs>
        <w:ind w:left="-584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-440"/>
        </w:tabs>
        <w:ind w:left="-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96"/>
        </w:tabs>
        <w:ind w:left="-296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26" w15:restartNumberingAfterBreak="0">
    <w:nsid w:val="4927140C"/>
    <w:multiLevelType w:val="multilevel"/>
    <w:tmpl w:val="123AB870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27" w15:restartNumberingAfterBreak="0">
    <w:nsid w:val="4BE14D91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4BFC4160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9" w15:restartNumberingAfterBreak="0">
    <w:nsid w:val="57337BD3"/>
    <w:multiLevelType w:val="multilevel"/>
    <w:tmpl w:val="B52E4BAC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0" w15:restartNumberingAfterBreak="0">
    <w:nsid w:val="5CED3BC6"/>
    <w:multiLevelType w:val="multilevel"/>
    <w:tmpl w:val="D166CC82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52"/>
        </w:tabs>
        <w:ind w:left="-1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-8"/>
        </w:tabs>
        <w:ind w:left="-8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36"/>
        </w:tabs>
        <w:ind w:left="13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0"/>
        </w:tabs>
        <w:ind w:left="2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24"/>
        </w:tabs>
        <w:ind w:left="424" w:hanging="1584"/>
      </w:pPr>
      <w:rPr>
        <w:rFonts w:hint="default"/>
      </w:rPr>
    </w:lvl>
  </w:abstractNum>
  <w:abstractNum w:abstractNumId="31" w15:restartNumberingAfterBreak="0">
    <w:nsid w:val="5FD11CC6"/>
    <w:multiLevelType w:val="multilevel"/>
    <w:tmpl w:val="BC48CC3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2" w15:restartNumberingAfterBreak="0">
    <w:nsid w:val="686E00D5"/>
    <w:multiLevelType w:val="multilevel"/>
    <w:tmpl w:val="97485406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"/>
        </w:tabs>
        <w:ind w:left="18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"/>
        </w:tabs>
        <w:ind w:left="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2"/>
        </w:tabs>
        <w:ind w:left="1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16"/>
        </w:tabs>
        <w:ind w:left="3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0"/>
        </w:tabs>
        <w:ind w:left="4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04"/>
        </w:tabs>
        <w:ind w:left="604" w:hanging="1584"/>
      </w:pPr>
      <w:rPr>
        <w:rFonts w:hint="default"/>
      </w:rPr>
    </w:lvl>
  </w:abstractNum>
  <w:abstractNum w:abstractNumId="33" w15:restartNumberingAfterBreak="0">
    <w:nsid w:val="71383C2B"/>
    <w:multiLevelType w:val="multilevel"/>
    <w:tmpl w:val="0956ACA8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4" w15:restartNumberingAfterBreak="0">
    <w:nsid w:val="737A62EF"/>
    <w:multiLevelType w:val="multilevel"/>
    <w:tmpl w:val="D256B2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40"/>
        </w:tabs>
        <w:ind w:left="540" w:hanging="1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88"/>
        </w:tabs>
        <w:ind w:left="3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32"/>
        </w:tabs>
        <w:ind w:left="5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76"/>
        </w:tabs>
        <w:ind w:left="6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820"/>
        </w:tabs>
        <w:ind w:left="8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964"/>
        </w:tabs>
        <w:ind w:left="964" w:hanging="1584"/>
      </w:pPr>
      <w:rPr>
        <w:rFonts w:hint="default"/>
      </w:rPr>
    </w:lvl>
  </w:abstractNum>
  <w:abstractNum w:abstractNumId="35" w15:restartNumberingAfterBreak="0">
    <w:nsid w:val="74A35BCE"/>
    <w:multiLevelType w:val="multilevel"/>
    <w:tmpl w:val="6B003A82"/>
    <w:lvl w:ilvl="0">
      <w:start w:val="1"/>
      <w:numFmt w:val="decimal"/>
      <w:lvlText w:val="%1."/>
      <w:lvlJc w:val="left"/>
      <w:pPr>
        <w:tabs>
          <w:tab w:val="num" w:pos="0"/>
        </w:tabs>
        <w:ind w:left="0" w:hanging="1224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hanging="1224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hanging="1224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hanging="1224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hanging="1224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77B53D93"/>
    <w:multiLevelType w:val="multilevel"/>
    <w:tmpl w:val="9D98422A"/>
    <w:lvl w:ilvl="0">
      <w:start w:val="1"/>
      <w:numFmt w:val="decimal"/>
      <w:lvlText w:val="%1"/>
      <w:lvlJc w:val="left"/>
      <w:pPr>
        <w:tabs>
          <w:tab w:val="num" w:pos="0"/>
        </w:tabs>
        <w:ind w:left="0" w:hanging="1160"/>
      </w:pPr>
      <w:rPr>
        <w:rFonts w:ascii="Verdana" w:hAnsi="Verdana" w:hint="default"/>
        <w:b/>
        <w:i w:val="0"/>
        <w:sz w:val="18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  <w:rPr>
        <w:rFonts w:hint="default"/>
      </w:rPr>
    </w:lvl>
  </w:abstractNum>
  <w:abstractNum w:abstractNumId="37" w15:restartNumberingAfterBreak="0">
    <w:nsid w:val="7D1A144B"/>
    <w:multiLevelType w:val="multilevel"/>
    <w:tmpl w:val="04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8" w15:restartNumberingAfterBreak="0">
    <w:nsid w:val="7D3D5A2A"/>
    <w:multiLevelType w:val="multilevel"/>
    <w:tmpl w:val="0FE4E950"/>
    <w:lvl w:ilvl="0">
      <w:start w:val="6"/>
      <w:numFmt w:val="decimal"/>
      <w:pStyle w:val="Bijlage"/>
      <w:lvlText w:val="Bijlage %1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color w:val="auto"/>
        <w:sz w:val="18"/>
      </w:rPr>
    </w:lvl>
    <w:lvl w:ilvl="1">
      <w:start w:val="1"/>
      <w:numFmt w:val="decimal"/>
      <w:lvlText w:val="%1.%2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2">
      <w:start w:val="1"/>
      <w:numFmt w:val="decimal"/>
      <w:lvlText w:val="%1.%2.%3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</w:rPr>
    </w:lvl>
    <w:lvl w:ilvl="3">
      <w:start w:val="1"/>
      <w:numFmt w:val="decimal"/>
      <w:lvlText w:val="%1.%2.%3.%4."/>
      <w:lvlJc w:val="right"/>
      <w:pPr>
        <w:tabs>
          <w:tab w:val="num" w:pos="113"/>
        </w:tabs>
        <w:ind w:left="113" w:hanging="113"/>
      </w:pPr>
      <w:rPr>
        <w:rFonts w:ascii="Utopia Bold" w:hAnsi="Utopia Bold" w:hint="default"/>
        <w:b w:val="0"/>
        <w:i/>
        <w:sz w:val="18"/>
      </w:rPr>
    </w:lvl>
    <w:lvl w:ilvl="4">
      <w:start w:val="1"/>
      <w:numFmt w:val="decimal"/>
      <w:lvlText w:val="%1.%2.%3.%4.%5."/>
      <w:lvlJc w:val="left"/>
      <w:pPr>
        <w:tabs>
          <w:tab w:val="num" w:pos="4793"/>
        </w:tabs>
        <w:ind w:left="234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513"/>
        </w:tabs>
        <w:ind w:left="284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593"/>
        </w:tabs>
        <w:ind w:left="335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673"/>
        </w:tabs>
        <w:ind w:left="385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393"/>
        </w:tabs>
        <w:ind w:left="4433" w:hanging="1440"/>
      </w:pPr>
      <w:rPr>
        <w:rFonts w:hint="default"/>
      </w:rPr>
    </w:lvl>
  </w:abstractNum>
  <w:abstractNum w:abstractNumId="39" w15:restartNumberingAfterBreak="0">
    <w:nsid w:val="7F3C6CC7"/>
    <w:multiLevelType w:val="hybridMultilevel"/>
    <w:tmpl w:val="A1522EEC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8"/>
  </w:num>
  <w:num w:numId="4">
    <w:abstractNumId w:val="3"/>
  </w:num>
  <w:num w:numId="5">
    <w:abstractNumId w:val="13"/>
  </w:num>
  <w:num w:numId="6">
    <w:abstractNumId w:val="35"/>
  </w:num>
  <w:num w:numId="7">
    <w:abstractNumId w:val="11"/>
  </w:num>
  <w:num w:numId="8">
    <w:abstractNumId w:val="6"/>
  </w:num>
  <w:num w:numId="9">
    <w:abstractNumId w:val="5"/>
  </w:num>
  <w:num w:numId="10">
    <w:abstractNumId w:val="4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33"/>
  </w:num>
  <w:num w:numId="16">
    <w:abstractNumId w:val="28"/>
  </w:num>
  <w:num w:numId="17">
    <w:abstractNumId w:val="14"/>
  </w:num>
  <w:num w:numId="18">
    <w:abstractNumId w:val="25"/>
  </w:num>
  <w:num w:numId="19">
    <w:abstractNumId w:val="27"/>
  </w:num>
  <w:num w:numId="20">
    <w:abstractNumId w:val="24"/>
  </w:num>
  <w:num w:numId="21">
    <w:abstractNumId w:val="30"/>
  </w:num>
  <w:num w:numId="22">
    <w:abstractNumId w:val="21"/>
  </w:num>
  <w:num w:numId="23">
    <w:abstractNumId w:val="16"/>
  </w:num>
  <w:num w:numId="24">
    <w:abstractNumId w:val="17"/>
  </w:num>
  <w:num w:numId="25">
    <w:abstractNumId w:val="26"/>
  </w:num>
  <w:num w:numId="26">
    <w:abstractNumId w:val="36"/>
  </w:num>
  <w:num w:numId="27">
    <w:abstractNumId w:val="32"/>
  </w:num>
  <w:num w:numId="28">
    <w:abstractNumId w:val="15"/>
  </w:num>
  <w:num w:numId="29">
    <w:abstractNumId w:val="31"/>
  </w:num>
  <w:num w:numId="30">
    <w:abstractNumId w:val="18"/>
  </w:num>
  <w:num w:numId="31">
    <w:abstractNumId w:val="37"/>
  </w:num>
  <w:num w:numId="32">
    <w:abstractNumId w:val="34"/>
  </w:num>
  <w:num w:numId="33">
    <w:abstractNumId w:val="23"/>
  </w:num>
  <w:num w:numId="34">
    <w:abstractNumId w:val="29"/>
  </w:num>
  <w:num w:numId="35">
    <w:abstractNumId w:val="20"/>
  </w:num>
  <w:num w:numId="36">
    <w:abstractNumId w:val="19"/>
  </w:num>
  <w:num w:numId="37">
    <w:abstractNumId w:val="12"/>
  </w:num>
  <w:num w:numId="38">
    <w:abstractNumId w:val="38"/>
  </w:num>
  <w:num w:numId="39">
    <w:abstractNumId w:val="22"/>
  </w:num>
  <w:num w:numId="40">
    <w:abstractNumId w:val="39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27"/>
  <w:hyphenationZone w:val="425"/>
  <w:characterSpacingControl w:val="doNotCompress"/>
  <w:hdrShapeDefaults>
    <o:shapedefaults v:ext="edit" spidmax="26625" fill="f" fillcolor="white" stroke="f">
      <v:fill color="white" on="f"/>
      <v:stroke on="f"/>
      <o:colormru v:ext="edit" colors="#009f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2223"/>
    <w:rsid w:val="0000392E"/>
    <w:rsid w:val="00020189"/>
    <w:rsid w:val="00020EE4"/>
    <w:rsid w:val="00026447"/>
    <w:rsid w:val="00033426"/>
    <w:rsid w:val="00034A84"/>
    <w:rsid w:val="00035E67"/>
    <w:rsid w:val="00044809"/>
    <w:rsid w:val="00044CD2"/>
    <w:rsid w:val="00057B03"/>
    <w:rsid w:val="0006027D"/>
    <w:rsid w:val="00071538"/>
    <w:rsid w:val="00071F28"/>
    <w:rsid w:val="00081825"/>
    <w:rsid w:val="00082BB1"/>
    <w:rsid w:val="00094B45"/>
    <w:rsid w:val="00096680"/>
    <w:rsid w:val="000A01F6"/>
    <w:rsid w:val="000A7488"/>
    <w:rsid w:val="000B2A0F"/>
    <w:rsid w:val="000B7281"/>
    <w:rsid w:val="000C3F40"/>
    <w:rsid w:val="000C43A2"/>
    <w:rsid w:val="000D6FA0"/>
    <w:rsid w:val="000D7BB7"/>
    <w:rsid w:val="000F1A72"/>
    <w:rsid w:val="000F2632"/>
    <w:rsid w:val="001109E6"/>
    <w:rsid w:val="00123082"/>
    <w:rsid w:val="00123704"/>
    <w:rsid w:val="001270C7"/>
    <w:rsid w:val="001429A1"/>
    <w:rsid w:val="00142BCD"/>
    <w:rsid w:val="0014786A"/>
    <w:rsid w:val="001516A4"/>
    <w:rsid w:val="001802CA"/>
    <w:rsid w:val="00185428"/>
    <w:rsid w:val="00185576"/>
    <w:rsid w:val="00185951"/>
    <w:rsid w:val="00194D90"/>
    <w:rsid w:val="001A2505"/>
    <w:rsid w:val="001B7D7E"/>
    <w:rsid w:val="001C47F8"/>
    <w:rsid w:val="001C793E"/>
    <w:rsid w:val="001D5178"/>
    <w:rsid w:val="001E34C6"/>
    <w:rsid w:val="001E5581"/>
    <w:rsid w:val="001F50B8"/>
    <w:rsid w:val="00215347"/>
    <w:rsid w:val="00216ADD"/>
    <w:rsid w:val="00227FC7"/>
    <w:rsid w:val="002428E3"/>
    <w:rsid w:val="00260BAF"/>
    <w:rsid w:val="002650F7"/>
    <w:rsid w:val="00280F74"/>
    <w:rsid w:val="00286998"/>
    <w:rsid w:val="002B153C"/>
    <w:rsid w:val="002D317B"/>
    <w:rsid w:val="002E0F69"/>
    <w:rsid w:val="002E14E1"/>
    <w:rsid w:val="002E7C26"/>
    <w:rsid w:val="002F35DC"/>
    <w:rsid w:val="00312597"/>
    <w:rsid w:val="00342938"/>
    <w:rsid w:val="0034778A"/>
    <w:rsid w:val="00353D56"/>
    <w:rsid w:val="0036223B"/>
    <w:rsid w:val="0036252A"/>
    <w:rsid w:val="00364D9D"/>
    <w:rsid w:val="003737A8"/>
    <w:rsid w:val="0037461E"/>
    <w:rsid w:val="00374748"/>
    <w:rsid w:val="00383906"/>
    <w:rsid w:val="00383DA1"/>
    <w:rsid w:val="00384EFF"/>
    <w:rsid w:val="0039744C"/>
    <w:rsid w:val="003A06C8"/>
    <w:rsid w:val="003A0D7C"/>
    <w:rsid w:val="003A74F5"/>
    <w:rsid w:val="003B58E3"/>
    <w:rsid w:val="003B7612"/>
    <w:rsid w:val="003B7EE7"/>
    <w:rsid w:val="003C18C0"/>
    <w:rsid w:val="003D39EC"/>
    <w:rsid w:val="003E3DD5"/>
    <w:rsid w:val="003F44B7"/>
    <w:rsid w:val="00413D48"/>
    <w:rsid w:val="004213B0"/>
    <w:rsid w:val="00422FEE"/>
    <w:rsid w:val="00441AC2"/>
    <w:rsid w:val="00444592"/>
    <w:rsid w:val="004520E4"/>
    <w:rsid w:val="00452BCD"/>
    <w:rsid w:val="00456B63"/>
    <w:rsid w:val="00483F0B"/>
    <w:rsid w:val="0049119A"/>
    <w:rsid w:val="00492A5E"/>
    <w:rsid w:val="004B02EC"/>
    <w:rsid w:val="004B4632"/>
    <w:rsid w:val="004B4977"/>
    <w:rsid w:val="004B5465"/>
    <w:rsid w:val="004C1A1C"/>
    <w:rsid w:val="004E13BE"/>
    <w:rsid w:val="004E32F0"/>
    <w:rsid w:val="00516022"/>
    <w:rsid w:val="00521CEE"/>
    <w:rsid w:val="00524434"/>
    <w:rsid w:val="00534880"/>
    <w:rsid w:val="0056454C"/>
    <w:rsid w:val="00573041"/>
    <w:rsid w:val="005903FB"/>
    <w:rsid w:val="005A03A3"/>
    <w:rsid w:val="005B4F97"/>
    <w:rsid w:val="005B77E3"/>
    <w:rsid w:val="005C164B"/>
    <w:rsid w:val="005C1A3A"/>
    <w:rsid w:val="005C3FE0"/>
    <w:rsid w:val="005C740C"/>
    <w:rsid w:val="005D0300"/>
    <w:rsid w:val="005F0E31"/>
    <w:rsid w:val="005F2F08"/>
    <w:rsid w:val="005F4A65"/>
    <w:rsid w:val="00604859"/>
    <w:rsid w:val="006048F4"/>
    <w:rsid w:val="0060660A"/>
    <w:rsid w:val="00612294"/>
    <w:rsid w:val="00617A44"/>
    <w:rsid w:val="00621FF5"/>
    <w:rsid w:val="00625CD0"/>
    <w:rsid w:val="00635DE3"/>
    <w:rsid w:val="00645EC4"/>
    <w:rsid w:val="006469F6"/>
    <w:rsid w:val="006614C4"/>
    <w:rsid w:val="00661591"/>
    <w:rsid w:val="0066632F"/>
    <w:rsid w:val="006665E1"/>
    <w:rsid w:val="00667BAB"/>
    <w:rsid w:val="006B03AF"/>
    <w:rsid w:val="006C2535"/>
    <w:rsid w:val="006D4B0D"/>
    <w:rsid w:val="006D60B4"/>
    <w:rsid w:val="006D75E1"/>
    <w:rsid w:val="006E263E"/>
    <w:rsid w:val="006E3546"/>
    <w:rsid w:val="006E7216"/>
    <w:rsid w:val="006F0F93"/>
    <w:rsid w:val="006F35FA"/>
    <w:rsid w:val="00703AEF"/>
    <w:rsid w:val="00715237"/>
    <w:rsid w:val="00715F39"/>
    <w:rsid w:val="007254A5"/>
    <w:rsid w:val="00725748"/>
    <w:rsid w:val="0073720D"/>
    <w:rsid w:val="007402E0"/>
    <w:rsid w:val="00742AB9"/>
    <w:rsid w:val="00754FBF"/>
    <w:rsid w:val="0076016D"/>
    <w:rsid w:val="00775344"/>
    <w:rsid w:val="007777DF"/>
    <w:rsid w:val="00783559"/>
    <w:rsid w:val="007A4105"/>
    <w:rsid w:val="007A474C"/>
    <w:rsid w:val="007B0280"/>
    <w:rsid w:val="007C406E"/>
    <w:rsid w:val="007C4791"/>
    <w:rsid w:val="007F428E"/>
    <w:rsid w:val="00812028"/>
    <w:rsid w:val="00814D03"/>
    <w:rsid w:val="00816074"/>
    <w:rsid w:val="0083178B"/>
    <w:rsid w:val="00833695"/>
    <w:rsid w:val="00842CD8"/>
    <w:rsid w:val="008553C7"/>
    <w:rsid w:val="00857FEB"/>
    <w:rsid w:val="00860B95"/>
    <w:rsid w:val="008616E0"/>
    <w:rsid w:val="00862050"/>
    <w:rsid w:val="008646B0"/>
    <w:rsid w:val="008666D2"/>
    <w:rsid w:val="00875878"/>
    <w:rsid w:val="0089074F"/>
    <w:rsid w:val="00891692"/>
    <w:rsid w:val="008B299C"/>
    <w:rsid w:val="008B3929"/>
    <w:rsid w:val="008B3C2F"/>
    <w:rsid w:val="008B4CB3"/>
    <w:rsid w:val="008B54B2"/>
    <w:rsid w:val="008C46FD"/>
    <w:rsid w:val="008C67AF"/>
    <w:rsid w:val="008F0C84"/>
    <w:rsid w:val="008F2143"/>
    <w:rsid w:val="00905394"/>
    <w:rsid w:val="00910642"/>
    <w:rsid w:val="00917821"/>
    <w:rsid w:val="009311C8"/>
    <w:rsid w:val="00931C50"/>
    <w:rsid w:val="00933376"/>
    <w:rsid w:val="009336FC"/>
    <w:rsid w:val="00942355"/>
    <w:rsid w:val="00952775"/>
    <w:rsid w:val="0095748C"/>
    <w:rsid w:val="00961FA7"/>
    <w:rsid w:val="009668DE"/>
    <w:rsid w:val="009718F9"/>
    <w:rsid w:val="00975112"/>
    <w:rsid w:val="00975202"/>
    <w:rsid w:val="009753D7"/>
    <w:rsid w:val="00983333"/>
    <w:rsid w:val="00991B5F"/>
    <w:rsid w:val="00997B83"/>
    <w:rsid w:val="009A3B71"/>
    <w:rsid w:val="009A3CA0"/>
    <w:rsid w:val="009A61BC"/>
    <w:rsid w:val="009A676D"/>
    <w:rsid w:val="009B424D"/>
    <w:rsid w:val="009C1AC6"/>
    <w:rsid w:val="009C4F04"/>
    <w:rsid w:val="009E042D"/>
    <w:rsid w:val="009E4779"/>
    <w:rsid w:val="009E6427"/>
    <w:rsid w:val="009F3851"/>
    <w:rsid w:val="00A12458"/>
    <w:rsid w:val="00A22467"/>
    <w:rsid w:val="00A27328"/>
    <w:rsid w:val="00A30E68"/>
    <w:rsid w:val="00A34AA0"/>
    <w:rsid w:val="00A41EFC"/>
    <w:rsid w:val="00A56946"/>
    <w:rsid w:val="00A578D8"/>
    <w:rsid w:val="00A61759"/>
    <w:rsid w:val="00A65FF9"/>
    <w:rsid w:val="00A94A09"/>
    <w:rsid w:val="00AB762B"/>
    <w:rsid w:val="00AB78E0"/>
    <w:rsid w:val="00AC0810"/>
    <w:rsid w:val="00AC49D8"/>
    <w:rsid w:val="00AC523C"/>
    <w:rsid w:val="00AC71D7"/>
    <w:rsid w:val="00AD3A3C"/>
    <w:rsid w:val="00AE11B7"/>
    <w:rsid w:val="00AF0612"/>
    <w:rsid w:val="00B06C4D"/>
    <w:rsid w:val="00B1313D"/>
    <w:rsid w:val="00B26CCF"/>
    <w:rsid w:val="00B316B9"/>
    <w:rsid w:val="00B35331"/>
    <w:rsid w:val="00B423F8"/>
    <w:rsid w:val="00B46041"/>
    <w:rsid w:val="00B51544"/>
    <w:rsid w:val="00B531DD"/>
    <w:rsid w:val="00B60860"/>
    <w:rsid w:val="00B71DC2"/>
    <w:rsid w:val="00B73546"/>
    <w:rsid w:val="00B74DD5"/>
    <w:rsid w:val="00B74F88"/>
    <w:rsid w:val="00B76A6E"/>
    <w:rsid w:val="00B93893"/>
    <w:rsid w:val="00BB1670"/>
    <w:rsid w:val="00BC12A3"/>
    <w:rsid w:val="00BC3B53"/>
    <w:rsid w:val="00BC56F5"/>
    <w:rsid w:val="00BC75D5"/>
    <w:rsid w:val="00BE2D55"/>
    <w:rsid w:val="00BF37A3"/>
    <w:rsid w:val="00C12E90"/>
    <w:rsid w:val="00C206F1"/>
    <w:rsid w:val="00C26079"/>
    <w:rsid w:val="00C35A91"/>
    <w:rsid w:val="00C40C60"/>
    <w:rsid w:val="00C53426"/>
    <w:rsid w:val="00C63108"/>
    <w:rsid w:val="00C6537C"/>
    <w:rsid w:val="00C7256F"/>
    <w:rsid w:val="00C876B7"/>
    <w:rsid w:val="00C90846"/>
    <w:rsid w:val="00C97238"/>
    <w:rsid w:val="00CA0A69"/>
    <w:rsid w:val="00CA0E76"/>
    <w:rsid w:val="00CA47D3"/>
    <w:rsid w:val="00CB5A73"/>
    <w:rsid w:val="00CB6129"/>
    <w:rsid w:val="00CD604A"/>
    <w:rsid w:val="00CD6791"/>
    <w:rsid w:val="00CD700D"/>
    <w:rsid w:val="00CE2EA9"/>
    <w:rsid w:val="00CE74D9"/>
    <w:rsid w:val="00CF053F"/>
    <w:rsid w:val="00CF7C8B"/>
    <w:rsid w:val="00D078E1"/>
    <w:rsid w:val="00D12A7F"/>
    <w:rsid w:val="00D23522"/>
    <w:rsid w:val="00D279AE"/>
    <w:rsid w:val="00D405AB"/>
    <w:rsid w:val="00D5423B"/>
    <w:rsid w:val="00D54F4E"/>
    <w:rsid w:val="00D55865"/>
    <w:rsid w:val="00D56274"/>
    <w:rsid w:val="00D60BA4"/>
    <w:rsid w:val="00D72223"/>
    <w:rsid w:val="00D72421"/>
    <w:rsid w:val="00D7257A"/>
    <w:rsid w:val="00D73F97"/>
    <w:rsid w:val="00D80CCE"/>
    <w:rsid w:val="00DE578A"/>
    <w:rsid w:val="00DF1D1E"/>
    <w:rsid w:val="00DF2583"/>
    <w:rsid w:val="00DF54D9"/>
    <w:rsid w:val="00E03D32"/>
    <w:rsid w:val="00E10DC6"/>
    <w:rsid w:val="00E11F8E"/>
    <w:rsid w:val="00E145EA"/>
    <w:rsid w:val="00E364EF"/>
    <w:rsid w:val="00E426A4"/>
    <w:rsid w:val="00E42D22"/>
    <w:rsid w:val="00E50A17"/>
    <w:rsid w:val="00E634E3"/>
    <w:rsid w:val="00E659A6"/>
    <w:rsid w:val="00EA0723"/>
    <w:rsid w:val="00EA0D09"/>
    <w:rsid w:val="00EA75C1"/>
    <w:rsid w:val="00EB7550"/>
    <w:rsid w:val="00EC237D"/>
    <w:rsid w:val="00EE1A75"/>
    <w:rsid w:val="00EE4A1F"/>
    <w:rsid w:val="00EF1B5A"/>
    <w:rsid w:val="00EF2CCA"/>
    <w:rsid w:val="00F03E1B"/>
    <w:rsid w:val="00F16EBD"/>
    <w:rsid w:val="00F2608D"/>
    <w:rsid w:val="00F36803"/>
    <w:rsid w:val="00F46AA1"/>
    <w:rsid w:val="00F53F91"/>
    <w:rsid w:val="00F57321"/>
    <w:rsid w:val="00F61A72"/>
    <w:rsid w:val="00F66F13"/>
    <w:rsid w:val="00F74073"/>
    <w:rsid w:val="00F74EE0"/>
    <w:rsid w:val="00F77453"/>
    <w:rsid w:val="00FA1759"/>
    <w:rsid w:val="00FB06ED"/>
    <w:rsid w:val="00FB76DB"/>
    <w:rsid w:val="00FC36AB"/>
    <w:rsid w:val="00FD1727"/>
    <w:rsid w:val="00FD2798"/>
    <w:rsid w:val="00FE3396"/>
    <w:rsid w:val="00FE4F08"/>
    <w:rsid w:val="00FF0D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 fill="f" fillcolor="white" stroke="f">
      <v:fill color="white" on="f"/>
      <v:stroke on="f"/>
      <o:colormru v:ext="edit" colors="#009fee"/>
    </o:shapedefaults>
    <o:shapelayout v:ext="edit">
      <o:idmap v:ext="edit" data="1"/>
    </o:shapelayout>
  </w:shapeDefaults>
  <w:decimalSymbol w:val=","/>
  <w:listSeparator w:val=";"/>
  <w14:docId w14:val="63405FBA"/>
  <w15:docId w15:val="{B86D732C-EC78-482A-8049-8895DDF55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E50A17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775344"/>
    <w:pPr>
      <w:pageBreakBefore/>
      <w:widowControl w:val="0"/>
      <w:numPr>
        <w:numId w:val="14"/>
      </w:numPr>
      <w:spacing w:after="700" w:line="300" w:lineRule="atLeast"/>
      <w:contextualSpacing/>
      <w:outlineLvl w:val="0"/>
    </w:pPr>
    <w:rPr>
      <w:rFonts w:cs="Arial"/>
      <w:bCs/>
      <w:kern w:val="32"/>
      <w:sz w:val="24"/>
      <w:szCs w:val="18"/>
    </w:rPr>
  </w:style>
  <w:style w:type="paragraph" w:styleId="Kop2">
    <w:name w:val="heading 2"/>
    <w:basedOn w:val="Kop1"/>
    <w:next w:val="Standaard"/>
    <w:qFormat/>
    <w:rsid w:val="00775344"/>
    <w:pPr>
      <w:keepNext/>
      <w:pageBreakBefore w:val="0"/>
      <w:numPr>
        <w:ilvl w:val="1"/>
      </w:numPr>
      <w:spacing w:before="200" w:after="0"/>
      <w:outlineLvl w:val="1"/>
    </w:pPr>
    <w:rPr>
      <w:b/>
      <w:bCs w:val="0"/>
      <w:iCs/>
      <w:sz w:val="18"/>
      <w:szCs w:val="28"/>
    </w:rPr>
  </w:style>
  <w:style w:type="paragraph" w:styleId="Kop3">
    <w:name w:val="heading 3"/>
    <w:basedOn w:val="Kop1"/>
    <w:next w:val="Standaard"/>
    <w:qFormat/>
    <w:rsid w:val="00775344"/>
    <w:pPr>
      <w:keepNext/>
      <w:pageBreakBefore w:val="0"/>
      <w:numPr>
        <w:ilvl w:val="2"/>
      </w:numPr>
      <w:spacing w:before="240" w:after="0" w:line="240" w:lineRule="atLeast"/>
      <w:contextualSpacing w:val="0"/>
      <w:outlineLvl w:val="2"/>
    </w:pPr>
    <w:rPr>
      <w:bCs w:val="0"/>
      <w:i/>
      <w:sz w:val="18"/>
      <w:szCs w:val="26"/>
    </w:rPr>
  </w:style>
  <w:style w:type="paragraph" w:styleId="Kop4">
    <w:name w:val="heading 4"/>
    <w:basedOn w:val="Kop1"/>
    <w:next w:val="Standaard"/>
    <w:qFormat/>
    <w:rsid w:val="00775344"/>
    <w:pPr>
      <w:keepNext/>
      <w:pageBreakBefore w:val="0"/>
      <w:numPr>
        <w:ilvl w:val="3"/>
      </w:numPr>
      <w:spacing w:before="240" w:after="0" w:line="240" w:lineRule="atLeast"/>
      <w:contextualSpacing w:val="0"/>
      <w:outlineLvl w:val="3"/>
    </w:pPr>
    <w:rPr>
      <w:bCs w:val="0"/>
      <w:sz w:val="18"/>
      <w:szCs w:val="28"/>
    </w:rPr>
  </w:style>
  <w:style w:type="paragraph" w:styleId="Kop5">
    <w:name w:val="heading 5"/>
    <w:basedOn w:val="Standaard"/>
    <w:next w:val="Standaard"/>
    <w:qFormat/>
    <w:rsid w:val="00775344"/>
    <w:pPr>
      <w:numPr>
        <w:ilvl w:val="4"/>
        <w:numId w:val="1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8C67AF"/>
    <w:pPr>
      <w:numPr>
        <w:ilvl w:val="5"/>
        <w:numId w:val="29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8C67AF"/>
    <w:pPr>
      <w:numPr>
        <w:ilvl w:val="6"/>
        <w:numId w:val="29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8C67AF"/>
    <w:pPr>
      <w:numPr>
        <w:ilvl w:val="7"/>
        <w:numId w:val="29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8C67AF"/>
    <w:pPr>
      <w:numPr>
        <w:ilvl w:val="8"/>
        <w:numId w:val="29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-Inhoudsopgave">
    <w:name w:val="Kop-Inhoudsopgave"/>
    <w:basedOn w:val="Kopzondernummering"/>
    <w:next w:val="Standaard"/>
    <w:rsid w:val="00F57321"/>
  </w:style>
  <w:style w:type="paragraph" w:customStyle="1" w:styleId="Kopzondernummering">
    <w:name w:val="Kop zonder nummering"/>
    <w:basedOn w:val="Standaard"/>
    <w:rsid w:val="006E7216"/>
    <w:pPr>
      <w:spacing w:after="700" w:line="300" w:lineRule="atLeast"/>
      <w:contextualSpacing/>
    </w:pPr>
    <w:rPr>
      <w:sz w:val="24"/>
    </w:rPr>
  </w:style>
  <w:style w:type="character" w:styleId="Hyperlink">
    <w:name w:val="Hyperlink"/>
    <w:basedOn w:val="Standaardalinea-lettertype"/>
    <w:rsid w:val="005C164B"/>
    <w:rPr>
      <w:rFonts w:ascii="Verdana" w:hAnsi="Verdana"/>
      <w:color w:val="000000"/>
      <w:u w:val="single"/>
    </w:rPr>
  </w:style>
  <w:style w:type="character" w:customStyle="1" w:styleId="Lijstnummering2Char">
    <w:name w:val="Lijstnummering 2 Char"/>
    <w:basedOn w:val="Standaardalinea-lettertype"/>
    <w:link w:val="Lijstnummering2"/>
    <w:rsid w:val="003C18C0"/>
    <w:rPr>
      <w:rFonts w:ascii="Verdana" w:hAnsi="Verdana"/>
      <w:sz w:val="18"/>
      <w:szCs w:val="24"/>
    </w:rPr>
  </w:style>
  <w:style w:type="paragraph" w:styleId="Lijstnummering2">
    <w:name w:val="List Number 2"/>
    <w:basedOn w:val="Standaard"/>
    <w:link w:val="Lijstnummering2Char"/>
    <w:rsid w:val="003C18C0"/>
    <w:pPr>
      <w:tabs>
        <w:tab w:val="num" w:pos="454"/>
      </w:tabs>
      <w:ind w:left="454" w:hanging="227"/>
    </w:pPr>
  </w:style>
  <w:style w:type="paragraph" w:styleId="Inhopg1">
    <w:name w:val="toc 1"/>
    <w:basedOn w:val="Standaard"/>
    <w:next w:val="Standaard"/>
    <w:semiHidden/>
    <w:rsid w:val="00EB7550"/>
  </w:style>
  <w:style w:type="paragraph" w:customStyle="1" w:styleId="Huisstijl-Paginanummering">
    <w:name w:val="Huisstijl-Paginanummering"/>
    <w:basedOn w:val="Standaard"/>
    <w:rsid w:val="00E50A17"/>
    <w:pPr>
      <w:spacing w:line="180" w:lineRule="exact"/>
    </w:pPr>
    <w:rPr>
      <w:noProof/>
      <w:sz w:val="13"/>
    </w:rPr>
  </w:style>
  <w:style w:type="character" w:customStyle="1" w:styleId="LijstnummeringChar">
    <w:name w:val="Lijstnummering Char"/>
    <w:basedOn w:val="Standaardalinea-lettertype"/>
    <w:link w:val="Lijstnummering"/>
    <w:rsid w:val="003C18C0"/>
    <w:rPr>
      <w:rFonts w:ascii="Verdana" w:hAnsi="Verdana"/>
      <w:sz w:val="18"/>
      <w:szCs w:val="24"/>
    </w:rPr>
  </w:style>
  <w:style w:type="paragraph" w:styleId="Lijstnummering">
    <w:name w:val="List Number"/>
    <w:basedOn w:val="Standaard"/>
    <w:link w:val="LijstnummeringChar"/>
    <w:rsid w:val="003C18C0"/>
    <w:pPr>
      <w:tabs>
        <w:tab w:val="num" w:pos="227"/>
      </w:tabs>
      <w:ind w:left="227" w:hanging="227"/>
    </w:pPr>
  </w:style>
  <w:style w:type="character" w:customStyle="1" w:styleId="Huisstijl-Koptekst">
    <w:name w:val="Huisstijl-Koptekst"/>
    <w:basedOn w:val="Standaardalinea-lettertype"/>
    <w:rsid w:val="001C47F8"/>
    <w:rPr>
      <w:rFonts w:ascii="Verdana" w:hAnsi="Verdana"/>
      <w:dstrike w:val="0"/>
      <w:sz w:val="13"/>
      <w:vertAlign w:val="baseline"/>
    </w:rPr>
  </w:style>
  <w:style w:type="paragraph" w:styleId="Koptekst">
    <w:name w:val="header"/>
    <w:basedOn w:val="Standaard"/>
    <w:rsid w:val="0089169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891692"/>
    <w:pPr>
      <w:tabs>
        <w:tab w:val="center" w:pos="4536"/>
        <w:tab w:val="right" w:pos="9072"/>
      </w:tabs>
    </w:pPr>
  </w:style>
  <w:style w:type="paragraph" w:styleId="Lijstopsomteken2">
    <w:name w:val="List Bullet 2"/>
    <w:basedOn w:val="Standaard"/>
    <w:rsid w:val="008F2143"/>
    <w:pPr>
      <w:tabs>
        <w:tab w:val="num" w:pos="-31680"/>
      </w:tabs>
      <w:ind w:left="454" w:hanging="227"/>
    </w:pPr>
    <w:rPr>
      <w:noProof/>
    </w:rPr>
  </w:style>
  <w:style w:type="paragraph" w:styleId="Lijstopsomteken">
    <w:name w:val="List Bullet"/>
    <w:basedOn w:val="Standaard"/>
    <w:rsid w:val="008F2143"/>
    <w:pPr>
      <w:tabs>
        <w:tab w:val="num" w:pos="227"/>
      </w:tabs>
      <w:ind w:left="227" w:hanging="227"/>
    </w:pPr>
    <w:rPr>
      <w:noProof/>
    </w:rPr>
  </w:style>
  <w:style w:type="paragraph" w:styleId="Ondertitel">
    <w:name w:val="Subtitle"/>
    <w:basedOn w:val="Standaard"/>
    <w:next w:val="Standaard"/>
    <w:qFormat/>
    <w:rsid w:val="008646B0"/>
    <w:pPr>
      <w:spacing w:line="320" w:lineRule="atLeast"/>
      <w:outlineLvl w:val="1"/>
    </w:pPr>
    <w:rPr>
      <w:sz w:val="24"/>
    </w:rPr>
  </w:style>
  <w:style w:type="paragraph" w:styleId="Titel">
    <w:name w:val="Title"/>
    <w:basedOn w:val="Standaard"/>
    <w:qFormat/>
    <w:rsid w:val="008646B0"/>
    <w:pPr>
      <w:spacing w:line="320" w:lineRule="atLeast"/>
      <w:outlineLvl w:val="0"/>
    </w:pPr>
    <w:rPr>
      <w:rFonts w:cs="Arial"/>
      <w:b/>
      <w:bCs/>
      <w:kern w:val="28"/>
      <w:sz w:val="24"/>
      <w:szCs w:val="32"/>
    </w:rPr>
  </w:style>
  <w:style w:type="character" w:customStyle="1" w:styleId="Huisstijl-Rubricering">
    <w:name w:val="Huisstijl-Rubricering"/>
    <w:basedOn w:val="Standaardalinea-lettertype"/>
    <w:rsid w:val="009A676D"/>
    <w:rPr>
      <w:rFonts w:ascii="Verdana" w:hAnsi="Verdana"/>
      <w:b/>
      <w:smallCaps/>
      <w:dstrike w:val="0"/>
      <w:sz w:val="13"/>
      <w:vertAlign w:val="baseline"/>
    </w:rPr>
  </w:style>
  <w:style w:type="paragraph" w:styleId="Inhopg2">
    <w:name w:val="toc 2"/>
    <w:basedOn w:val="Inhopg1"/>
    <w:next w:val="Standaard"/>
    <w:semiHidden/>
    <w:rsid w:val="00F03E1B"/>
    <w:pPr>
      <w:tabs>
        <w:tab w:val="left" w:pos="0"/>
      </w:tabs>
      <w:spacing w:before="240"/>
      <w:ind w:left="-1160"/>
    </w:pPr>
    <w:rPr>
      <w:b/>
    </w:rPr>
  </w:style>
  <w:style w:type="paragraph" w:styleId="Normaalweb">
    <w:name w:val="Normal (Web)"/>
    <w:basedOn w:val="Standaard"/>
    <w:rsid w:val="005C164B"/>
  </w:style>
  <w:style w:type="paragraph" w:styleId="Inhopg3">
    <w:name w:val="toc 3"/>
    <w:basedOn w:val="Inhopg2"/>
    <w:next w:val="Standaard"/>
    <w:semiHidden/>
    <w:rsid w:val="006469F6"/>
    <w:pPr>
      <w:spacing w:before="0"/>
    </w:pPr>
    <w:rPr>
      <w:b w:val="0"/>
    </w:rPr>
  </w:style>
  <w:style w:type="paragraph" w:customStyle="1" w:styleId="Huisstijl-TabelTitel">
    <w:name w:val="Huisstijl-TabelTitel"/>
    <w:basedOn w:val="Standaard"/>
    <w:next w:val="Standaard"/>
    <w:rsid w:val="00C6537C"/>
    <w:rPr>
      <w:b/>
      <w:sz w:val="14"/>
    </w:rPr>
  </w:style>
  <w:style w:type="paragraph" w:customStyle="1" w:styleId="Huisstijl-Bijschrift">
    <w:name w:val="Huisstijl-Bijschrift"/>
    <w:basedOn w:val="Standaard"/>
    <w:next w:val="Standaard"/>
    <w:rsid w:val="00C6537C"/>
    <w:rPr>
      <w:i/>
    </w:rPr>
  </w:style>
  <w:style w:type="table" w:styleId="Tabelraster">
    <w:name w:val="Table Grid"/>
    <w:basedOn w:val="Standaardtabel"/>
    <w:rsid w:val="00C6537C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Huisstijl-Tabel">
    <w:name w:val="Huisstijl-Tabel"/>
    <w:basedOn w:val="Standaardtabel"/>
    <w:rsid w:val="00CD604A"/>
    <w:rPr>
      <w:rFonts w:ascii="Verdana" w:hAnsi="Verdana"/>
      <w:sz w:val="14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20" w:type="dxa"/>
        <w:left w:w="60" w:type="dxa"/>
        <w:bottom w:w="120" w:type="dxa"/>
        <w:right w:w="60" w:type="dxa"/>
      </w:tblCellMar>
    </w:tblPr>
    <w:tblStylePr w:type="firstRow">
      <w:tblPr/>
      <w:tcPr>
        <w:tcMar>
          <w:top w:w="0" w:type="nil"/>
          <w:left w:w="60" w:type="dxa"/>
          <w:bottom w:w="120" w:type="dxa"/>
          <w:right w:w="60" w:type="dxa"/>
        </w:tcMar>
      </w:tcPr>
    </w:tblStylePr>
  </w:style>
  <w:style w:type="paragraph" w:customStyle="1" w:styleId="Huisstijl-TabelTekst">
    <w:name w:val="Huisstijl-TabelTekst"/>
    <w:basedOn w:val="Huisstijl-TabelTitel"/>
    <w:rsid w:val="00CD604A"/>
    <w:rPr>
      <w:b w:val="0"/>
    </w:rPr>
  </w:style>
  <w:style w:type="paragraph" w:styleId="Inhopg4">
    <w:name w:val="toc 4"/>
    <w:basedOn w:val="Inhopg3"/>
    <w:next w:val="Standaard"/>
    <w:semiHidden/>
    <w:rsid w:val="00F03E1B"/>
  </w:style>
  <w:style w:type="paragraph" w:styleId="Inhopg5">
    <w:name w:val="toc 5"/>
    <w:basedOn w:val="Standaard"/>
    <w:next w:val="Standaard"/>
    <w:autoRedefine/>
    <w:semiHidden/>
    <w:rsid w:val="00EB7550"/>
    <w:pPr>
      <w:ind w:left="720"/>
    </w:pPr>
  </w:style>
  <w:style w:type="paragraph" w:styleId="Voetnoottekst">
    <w:name w:val="footnote text"/>
    <w:basedOn w:val="Standaard"/>
    <w:semiHidden/>
    <w:rsid w:val="00F46AA1"/>
    <w:pPr>
      <w:tabs>
        <w:tab w:val="left" w:pos="600"/>
      </w:tabs>
      <w:spacing w:line="180" w:lineRule="atLeast"/>
      <w:ind w:left="240" w:hanging="240"/>
    </w:pPr>
    <w:rPr>
      <w:sz w:val="13"/>
      <w:szCs w:val="20"/>
    </w:rPr>
  </w:style>
  <w:style w:type="character" w:styleId="Voetnootmarkering">
    <w:name w:val="footnote reference"/>
    <w:basedOn w:val="Standaardalinea-lettertype"/>
    <w:semiHidden/>
    <w:rsid w:val="00B35331"/>
    <w:rPr>
      <w:vertAlign w:val="baseline"/>
    </w:rPr>
  </w:style>
  <w:style w:type="paragraph" w:styleId="Eindnoottekst">
    <w:name w:val="endnote text"/>
    <w:basedOn w:val="Standaard"/>
    <w:semiHidden/>
    <w:rsid w:val="00456B63"/>
    <w:rPr>
      <w:sz w:val="20"/>
      <w:szCs w:val="20"/>
    </w:rPr>
  </w:style>
  <w:style w:type="character" w:styleId="Eindnootmarkering">
    <w:name w:val="endnote reference"/>
    <w:basedOn w:val="Standaardalinea-lettertype"/>
    <w:semiHidden/>
    <w:rsid w:val="00456B63"/>
    <w:rPr>
      <w:vertAlign w:val="superscript"/>
    </w:rPr>
  </w:style>
  <w:style w:type="paragraph" w:styleId="Ballontekst">
    <w:name w:val="Balloon Text"/>
    <w:basedOn w:val="Standaard"/>
    <w:link w:val="BallontekstChar"/>
    <w:rsid w:val="00C972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C97238"/>
    <w:rPr>
      <w:rFonts w:ascii="Tahoma" w:hAnsi="Tahoma" w:cs="Tahoma"/>
      <w:sz w:val="16"/>
      <w:szCs w:val="16"/>
    </w:rPr>
  </w:style>
  <w:style w:type="paragraph" w:styleId="Geenafstand">
    <w:name w:val="No Spacing"/>
    <w:uiPriority w:val="1"/>
    <w:qFormat/>
    <w:rsid w:val="004B4977"/>
    <w:rPr>
      <w:rFonts w:ascii="Verdana" w:eastAsiaTheme="minorEastAsia" w:hAnsi="Verdana" w:cstheme="minorBidi"/>
      <w:sz w:val="22"/>
      <w:szCs w:val="22"/>
    </w:rPr>
  </w:style>
  <w:style w:type="paragraph" w:customStyle="1" w:styleId="broodtekst">
    <w:name w:val="broodtekst"/>
    <w:basedOn w:val="Standaard"/>
    <w:rsid w:val="00C7256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character" w:styleId="Verwijzingopmerking">
    <w:name w:val="annotation reference"/>
    <w:rsid w:val="00C7256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C7256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C7256F"/>
    <w:rPr>
      <w:rFonts w:ascii="Verdana" w:hAnsi="Verdana"/>
    </w:rPr>
  </w:style>
  <w:style w:type="paragraph" w:customStyle="1" w:styleId="witregel1">
    <w:name w:val="witregel1"/>
    <w:basedOn w:val="broodtekst"/>
    <w:rsid w:val="000D6FA0"/>
    <w:pPr>
      <w:spacing w:line="90" w:lineRule="atLeast"/>
    </w:pPr>
    <w:rPr>
      <w:sz w:val="2"/>
    </w:rPr>
  </w:style>
  <w:style w:type="paragraph" w:customStyle="1" w:styleId="afzendgegevens">
    <w:name w:val="afzend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gegevens">
    <w:name w:val="referentiegegevens"/>
    <w:basedOn w:val="broodtekst"/>
    <w:rsid w:val="000D6FA0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rsid w:val="000D6FA0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rsid w:val="000D6FA0"/>
    <w:pPr>
      <w:spacing w:line="270" w:lineRule="atLeast"/>
    </w:pPr>
    <w:rPr>
      <w:sz w:val="2"/>
    </w:rPr>
  </w:style>
  <w:style w:type="paragraph" w:customStyle="1" w:styleId="afzendgegevens-bold">
    <w:name w:val="afzendgegevens-bold"/>
    <w:basedOn w:val="afzendgegevens"/>
    <w:rsid w:val="000D6FA0"/>
    <w:rPr>
      <w:b/>
    </w:rPr>
  </w:style>
  <w:style w:type="paragraph" w:customStyle="1" w:styleId="Bijlage">
    <w:name w:val="Bijlage"/>
    <w:basedOn w:val="Kop1"/>
    <w:next w:val="Standaard"/>
    <w:rsid w:val="0089074F"/>
    <w:pPr>
      <w:keepNext/>
      <w:widowControl/>
      <w:numPr>
        <w:numId w:val="38"/>
      </w:numPr>
      <w:spacing w:before="280" w:after="280" w:line="560" w:lineRule="atLeast"/>
      <w:contextualSpacing w:val="0"/>
    </w:pPr>
    <w:rPr>
      <w:rFonts w:ascii="Imago Book" w:eastAsia="MS Mincho" w:hAnsi="Imago Book" w:cs="Times New Roman"/>
      <w:bCs w:val="0"/>
      <w:kern w:val="28"/>
      <w:sz w:val="36"/>
      <w:szCs w:val="20"/>
    </w:rPr>
  </w:style>
  <w:style w:type="paragraph" w:customStyle="1" w:styleId="Toelichting">
    <w:name w:val="Toelichting"/>
    <w:basedOn w:val="Standaard"/>
    <w:next w:val="Standaard"/>
    <w:rsid w:val="0089074F"/>
    <w:pPr>
      <w:spacing w:before="120" w:after="120" w:line="280" w:lineRule="atLeast"/>
    </w:pPr>
    <w:rPr>
      <w:rFonts w:ascii="Imago Book" w:eastAsia="MS Mincho" w:hAnsi="Imago Book"/>
      <w:b/>
      <w:sz w:val="16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071538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071538"/>
    <w:rPr>
      <w:rFonts w:ascii="Verdana" w:hAnsi="Verdana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9AC3AF-84CD-4D3A-B714-AB26EE92B0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174</Words>
  <Characters>963</Characters>
  <Application>Microsoft Office Word</Application>
  <DocSecurity>0</DocSecurity>
  <Lines>8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Rijksoverheid</Company>
  <LinksUpToDate>false</LinksUpToDate>
  <CharactersWithSpaces>1135</CharactersWithSpaces>
  <SharedDoc>false</SharedDoc>
  <HLinks>
    <vt:vector size="6" baseType="variant">
      <vt:variant>
        <vt:i4>6815829</vt:i4>
      </vt:variant>
      <vt:variant>
        <vt:i4>0</vt:i4>
      </vt:variant>
      <vt:variant>
        <vt:i4>0</vt:i4>
      </vt:variant>
      <vt:variant>
        <vt:i4>5</vt:i4>
      </vt:variant>
      <vt:variant>
        <vt:lpwstr>mailto:paulienmuijser@minvrom.nl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Girbaran, S.G. mw. - BD/DBOB/COZA</dc:creator>
  <cp:lastModifiedBy>Heeswijk, van, Leon</cp:lastModifiedBy>
  <cp:revision>3</cp:revision>
  <cp:lastPrinted>2008-09-19T14:31:00Z</cp:lastPrinted>
  <dcterms:created xsi:type="dcterms:W3CDTF">2022-04-14T15:10:00Z</dcterms:created>
  <dcterms:modified xsi:type="dcterms:W3CDTF">2022-04-14T15:15:00Z</dcterms:modified>
</cp:coreProperties>
</file>