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p w14:paraId="28FF19D8" w14:textId="54BA4D5A" w:rsidR="002C3234" w:rsidRPr="002C3234" w:rsidRDefault="002C3234" w:rsidP="002C3234"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>anbesteding</w:t>
      </w:r>
      <w:r w:rsidR="00FD3E9D">
        <w:t xml:space="preserve"> </w:t>
      </w:r>
      <w:r w:rsidR="00D85A2C">
        <w:t>Aansprakelijkheidsverzekering</w:t>
      </w:r>
      <w:r>
        <w:t xml:space="preserve">.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1EA551AC" w:rsidR="00B03A4C" w:rsidRPr="00BC115D" w:rsidRDefault="0036429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364293">
            <w:fldChar w:fldCharType="begin"/>
          </w:r>
          <w:r w:rsidR="00364293">
            <w:instrText>NUMPAGES   \* MERGEFORMAT</w:instrText>
          </w:r>
          <w:r w:rsidR="00364293">
            <w:fldChar w:fldCharType="separate"/>
          </w:r>
          <w:r>
            <w:rPr>
              <w:noProof/>
            </w:rPr>
            <w:t>6</w:t>
          </w:r>
          <w:r w:rsidR="00364293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3A287820" w:rsidR="00B03A4C" w:rsidRPr="00BC115D" w:rsidRDefault="0036429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364293">
            <w:fldChar w:fldCharType="begin"/>
          </w:r>
          <w:r w:rsidR="00364293">
            <w:instrText>NUMPAGES   \* MERGEFORMAT</w:instrText>
          </w:r>
          <w:r w:rsidR="00364293">
            <w:fldChar w:fldCharType="separate"/>
          </w:r>
          <w:r>
            <w:rPr>
              <w:noProof/>
            </w:rPr>
            <w:t>6</w:t>
          </w:r>
          <w:r w:rsidR="00364293">
            <w:rPr>
              <w:noProof/>
            </w:rPr>
            <w:fldChar w:fldCharType="end"/>
          </w: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6B6A4074" w:rsidR="00B03A4C" w:rsidRPr="00BC115D" w:rsidRDefault="0036429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364293">
            <w:fldChar w:fldCharType="begin"/>
          </w:r>
          <w:r w:rsidR="00364293">
            <w:instrText>NUMPAGES   \* MERGEFORMAT</w:instrText>
          </w:r>
          <w:r w:rsidR="00364293">
            <w:fldChar w:fldCharType="separate"/>
          </w:r>
          <w:r>
            <w:rPr>
              <w:noProof/>
            </w:rPr>
            <w:t>6</w:t>
          </w:r>
          <w:r w:rsidR="00364293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64293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85A2C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D3E9D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6" ma:contentTypeDescription="Een nieuw document maken." ma:contentTypeScope="" ma:versionID="e4e1c4ea8379a6e8b87c1b61b6098c04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0d7bf2dc09a12a277ef3399d9f3bee2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</documentManagement>
</p:properti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5A6B24-84F4-4E80-928D-47526E827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purl.org/dc/elements/1.1/"/>
    <ds:schemaRef ds:uri="f0bb5118-79e8-48ab-b521-1e89951989f2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e5cf334-3afe-4c05-9f71-e2f98e53e84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2</TotalTime>
  <Pages>1</Pages>
  <Words>216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31</cp:revision>
  <cp:lastPrinted>2022-09-21T09:16:00Z</cp:lastPrinted>
  <dcterms:created xsi:type="dcterms:W3CDTF">2020-12-16T17:27:00Z</dcterms:created>
  <dcterms:modified xsi:type="dcterms:W3CDTF">2022-09-21T09:16:00Z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