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546" w:rsidRPr="00114E96" w:rsidRDefault="00F87546" w:rsidP="002F38B2">
      <w:pPr>
        <w:jc w:val="center"/>
        <w:rPr>
          <w:rFonts w:ascii="Verdana" w:hAnsi="Verdana"/>
        </w:rPr>
      </w:pPr>
    </w:p>
    <w:p w:rsidR="00F87546" w:rsidRPr="00114E96" w:rsidRDefault="00F87546" w:rsidP="00241548">
      <w:pPr>
        <w:rPr>
          <w:rFonts w:ascii="Verdana" w:hAnsi="Verdana"/>
        </w:rPr>
      </w:pPr>
    </w:p>
    <w:p w:rsidR="00F87546" w:rsidRPr="00114E96" w:rsidRDefault="00114E96" w:rsidP="00241548">
      <w:pPr>
        <w:rPr>
          <w:rFonts w:ascii="Verdana" w:hAnsi="Verdana"/>
          <w:sz w:val="56"/>
          <w:szCs w:val="56"/>
        </w:rPr>
      </w:pPr>
      <w:r w:rsidRPr="00114E96">
        <w:rPr>
          <w:rFonts w:ascii="Verdana" w:hAnsi="Verdana"/>
          <w:sz w:val="56"/>
          <w:szCs w:val="56"/>
        </w:rPr>
        <w:t>Nota van Inlichtingen</w:t>
      </w:r>
    </w:p>
    <w:p w:rsidR="00F87546" w:rsidRPr="00114E96" w:rsidRDefault="00F87546" w:rsidP="00F61029">
      <w:pPr>
        <w:jc w:val="center"/>
        <w:rPr>
          <w:rFonts w:ascii="Verdana" w:hAnsi="Verdana"/>
        </w:rPr>
      </w:pPr>
    </w:p>
    <w:p w:rsidR="00F87546" w:rsidRPr="00114E96" w:rsidRDefault="00114E96" w:rsidP="00241548">
      <w:pPr>
        <w:rPr>
          <w:rFonts w:ascii="Verdana" w:hAnsi="Verdana"/>
        </w:rPr>
      </w:pPr>
      <w:r w:rsidRPr="00114E96">
        <w:rPr>
          <w:rFonts w:ascii="Verdana" w:hAnsi="Verdana"/>
        </w:rPr>
        <w:t>………………………………………………………………………………………………………………………………………………………………….</w:t>
      </w:r>
    </w:p>
    <w:p w:rsidR="00F87546" w:rsidRPr="00114E96" w:rsidRDefault="00F87546" w:rsidP="00241548">
      <w:pPr>
        <w:rPr>
          <w:rFonts w:ascii="Verdana" w:hAnsi="Verdana"/>
        </w:rPr>
      </w:pPr>
    </w:p>
    <w:p w:rsidR="00F87546" w:rsidRPr="00114E96" w:rsidRDefault="00114E96" w:rsidP="00241548">
      <w:pPr>
        <w:rPr>
          <w:rFonts w:ascii="Verdana" w:hAnsi="Verdana"/>
          <w:sz w:val="24"/>
          <w:szCs w:val="24"/>
        </w:rPr>
      </w:pPr>
      <w:r w:rsidRPr="00114E96">
        <w:rPr>
          <w:rFonts w:ascii="Verdana" w:hAnsi="Verdana"/>
          <w:sz w:val="24"/>
          <w:szCs w:val="24"/>
        </w:rPr>
        <w:t xml:space="preserve">Contract met zaaknummer </w:t>
      </w:r>
      <w:r w:rsidR="00A547A6">
        <w:rPr>
          <w:rFonts w:ascii="Verdana" w:hAnsi="Verdana"/>
          <w:sz w:val="24"/>
          <w:szCs w:val="24"/>
        </w:rPr>
        <w:t>31183995</w:t>
      </w:r>
    </w:p>
    <w:p w:rsidR="00114E96" w:rsidRDefault="00114E96" w:rsidP="00114E96">
      <w:pPr>
        <w:rPr>
          <w:rFonts w:ascii="Verdana" w:hAnsi="Verdana"/>
        </w:rPr>
      </w:pPr>
    </w:p>
    <w:p w:rsidR="00114E96" w:rsidRPr="00114E96" w:rsidRDefault="00114E96" w:rsidP="00114E96">
      <w:pPr>
        <w:rPr>
          <w:rFonts w:ascii="Verdana" w:hAnsi="Verdana"/>
        </w:rPr>
      </w:pPr>
      <w:r w:rsidRPr="00114E96">
        <w:rPr>
          <w:rFonts w:ascii="Verdana" w:hAnsi="Verdana"/>
        </w:rPr>
        <w:t>………………………………………………………………………………………………………………………………………………………………….</w:t>
      </w:r>
    </w:p>
    <w:p w:rsidR="00F87546" w:rsidRPr="00114E96" w:rsidRDefault="00F87546" w:rsidP="00241548">
      <w:pPr>
        <w:rPr>
          <w:rFonts w:ascii="Verdana" w:hAnsi="Verdana"/>
        </w:rPr>
      </w:pPr>
    </w:p>
    <w:p w:rsidR="00114E96" w:rsidRPr="00E650DA" w:rsidRDefault="00114E96" w:rsidP="00114E96">
      <w:pPr>
        <w:pStyle w:val="Tekstzonderopmaak"/>
        <w:rPr>
          <w:rFonts w:ascii="Verdana" w:hAnsi="Verdana"/>
          <w:sz w:val="18"/>
          <w:szCs w:val="18"/>
        </w:rPr>
      </w:pPr>
    </w:p>
    <w:p w:rsidR="00114E96" w:rsidRPr="00E650DA" w:rsidRDefault="00114E96" w:rsidP="00114E96">
      <w:pPr>
        <w:pStyle w:val="Tekstzonderopmaak"/>
        <w:rPr>
          <w:rFonts w:ascii="Verdana" w:hAnsi="Verdana"/>
          <w:sz w:val="18"/>
          <w:szCs w:val="18"/>
        </w:rPr>
      </w:pPr>
      <w:r w:rsidRPr="00E650DA">
        <w:rPr>
          <w:rFonts w:ascii="Verdana" w:hAnsi="Verdana"/>
          <w:sz w:val="18"/>
          <w:szCs w:val="18"/>
        </w:rPr>
        <w:t xml:space="preserve">Rijkswaterstaat </w:t>
      </w:r>
      <w:r>
        <w:rPr>
          <w:rFonts w:ascii="Verdana" w:hAnsi="Verdana"/>
          <w:sz w:val="18"/>
          <w:szCs w:val="18"/>
        </w:rPr>
        <w:t>Projecten Programma en Onderhoud</w:t>
      </w:r>
    </w:p>
    <w:p w:rsidR="00114E96" w:rsidRPr="00E650DA" w:rsidRDefault="00114E96" w:rsidP="00114E96">
      <w:pPr>
        <w:suppressAutoHyphens/>
        <w:jc w:val="both"/>
        <w:rPr>
          <w:rFonts w:ascii="Verdana" w:hAnsi="Verdana"/>
          <w:spacing w:val="-2"/>
        </w:rPr>
      </w:pPr>
    </w:p>
    <w:p w:rsidR="00114E96" w:rsidRDefault="00114E96" w:rsidP="00114E96">
      <w:pPr>
        <w:suppressAutoHyphens/>
        <w:rPr>
          <w:rFonts w:ascii="Verdana" w:hAnsi="Verdana"/>
          <w:spacing w:val="-2"/>
        </w:rPr>
      </w:pPr>
      <w:r w:rsidRPr="00E650DA">
        <w:rPr>
          <w:rFonts w:ascii="Verdana" w:hAnsi="Verdana"/>
          <w:spacing w:val="-2"/>
        </w:rPr>
        <w:t xml:space="preserve">Nota van inlichtingen </w:t>
      </w:r>
      <w:r w:rsidR="00A547A6">
        <w:rPr>
          <w:rFonts w:ascii="Verdana" w:hAnsi="Verdana"/>
          <w:spacing w:val="-2"/>
        </w:rPr>
        <w:t>voorafgaand aan de marktconsultatie nummer 1</w:t>
      </w:r>
      <w:r w:rsidR="008D2603">
        <w:rPr>
          <w:rFonts w:ascii="Verdana" w:hAnsi="Verdana"/>
          <w:spacing w:val="-2"/>
        </w:rPr>
        <w:t xml:space="preserve"> </w:t>
      </w:r>
      <w:r w:rsidRPr="00E650DA">
        <w:rPr>
          <w:rFonts w:ascii="Verdana" w:hAnsi="Verdana"/>
          <w:spacing w:val="-2"/>
        </w:rPr>
        <w:t xml:space="preserve">behorend bij </w:t>
      </w:r>
      <w:r>
        <w:rPr>
          <w:rFonts w:ascii="Verdana" w:hAnsi="Verdana"/>
          <w:spacing w:val="-2"/>
        </w:rPr>
        <w:t xml:space="preserve">het </w:t>
      </w:r>
      <w:r w:rsidRPr="00E650DA">
        <w:rPr>
          <w:rFonts w:ascii="Verdana" w:hAnsi="Verdana"/>
          <w:spacing w:val="-2"/>
        </w:rPr>
        <w:t xml:space="preserve">contract </w:t>
      </w:r>
      <w:r>
        <w:rPr>
          <w:rFonts w:ascii="Verdana" w:hAnsi="Verdana"/>
          <w:spacing w:val="-2"/>
        </w:rPr>
        <w:t xml:space="preserve">met zaaknummer </w:t>
      </w:r>
      <w:r w:rsidR="00A547A6">
        <w:rPr>
          <w:rFonts w:ascii="Verdana" w:hAnsi="Verdana"/>
          <w:spacing w:val="-2"/>
        </w:rPr>
        <w:t>31183995</w:t>
      </w:r>
      <w:r>
        <w:rPr>
          <w:rFonts w:ascii="Verdana" w:hAnsi="Verdana"/>
          <w:spacing w:val="-2"/>
        </w:rPr>
        <w:t xml:space="preserve"> </w:t>
      </w:r>
      <w:r w:rsidRPr="00E650DA">
        <w:rPr>
          <w:rFonts w:ascii="Verdana" w:hAnsi="Verdana"/>
          <w:spacing w:val="-2"/>
        </w:rPr>
        <w:t xml:space="preserve">verstrekt aan gegadigden voor </w:t>
      </w:r>
      <w:r w:rsidR="00A547A6">
        <w:rPr>
          <w:rFonts w:ascii="Verdana" w:hAnsi="Verdana"/>
          <w:spacing w:val="-2"/>
        </w:rPr>
        <w:t>de</w:t>
      </w:r>
      <w:r>
        <w:rPr>
          <w:rFonts w:ascii="Verdana" w:hAnsi="Verdana"/>
          <w:spacing w:val="-2"/>
        </w:rPr>
        <w:t xml:space="preserve"> </w:t>
      </w:r>
      <w:r w:rsidR="00A547A6">
        <w:rPr>
          <w:rFonts w:ascii="Verdana" w:hAnsi="Verdana"/>
          <w:spacing w:val="-2"/>
        </w:rPr>
        <w:t xml:space="preserve">Adviesorganisatie </w:t>
      </w:r>
      <w:proofErr w:type="spellStart"/>
      <w:r w:rsidR="00A547A6">
        <w:rPr>
          <w:rFonts w:ascii="Verdana" w:hAnsi="Verdana"/>
          <w:spacing w:val="-2"/>
        </w:rPr>
        <w:t>Over-Bruggen</w:t>
      </w:r>
      <w:proofErr w:type="spellEnd"/>
      <w:r>
        <w:rPr>
          <w:rFonts w:ascii="Verdana" w:hAnsi="Verdana"/>
          <w:spacing w:val="-2"/>
        </w:rPr>
        <w:t>.</w:t>
      </w:r>
    </w:p>
    <w:p w:rsidR="00114E96" w:rsidRPr="00E650DA" w:rsidRDefault="00114E96" w:rsidP="00114E96">
      <w:pPr>
        <w:suppressAutoHyphens/>
        <w:rPr>
          <w:rFonts w:ascii="Verdana" w:hAnsi="Verdana"/>
          <w:spacing w:val="-2"/>
          <w:u w:val="single"/>
        </w:rPr>
      </w:pPr>
    </w:p>
    <w:p w:rsidR="00114E96" w:rsidRDefault="00114E96" w:rsidP="00114E96">
      <w:pPr>
        <w:suppressAutoHyphens/>
        <w:rPr>
          <w:rFonts w:ascii="Verdana" w:hAnsi="Verdana"/>
          <w:b/>
          <w:bCs/>
          <w:spacing w:val="-2"/>
        </w:rPr>
      </w:pPr>
      <w:r w:rsidRPr="00114E96">
        <w:rPr>
          <w:rFonts w:ascii="Verdana" w:hAnsi="Verdana"/>
          <w:b/>
          <w:bCs/>
          <w:spacing w:val="-2"/>
        </w:rPr>
        <w:t>A.</w:t>
      </w:r>
      <w:r w:rsidRPr="00114E96">
        <w:rPr>
          <w:rFonts w:ascii="Verdana" w:hAnsi="Verdana"/>
          <w:b/>
          <w:bCs/>
          <w:spacing w:val="-2"/>
        </w:rPr>
        <w:tab/>
        <w:t>Door gegadigden zijn de volgende schriftelijke vragen gesteld:</w:t>
      </w:r>
      <w:r w:rsidR="00424B51">
        <w:rPr>
          <w:rFonts w:ascii="Verdana" w:hAnsi="Verdana"/>
          <w:b/>
          <w:bCs/>
          <w:spacing w:val="-2"/>
        </w:rPr>
        <w:t xml:space="preserve"> </w:t>
      </w:r>
    </w:p>
    <w:p w:rsidR="00424B51" w:rsidRPr="00E650DA" w:rsidRDefault="00424B51" w:rsidP="00114E96">
      <w:pPr>
        <w:suppressAutoHyphens/>
        <w:rPr>
          <w:rFonts w:ascii="Verdana" w:hAnsi="Verdana"/>
          <w:b/>
          <w:bCs/>
          <w:spacing w:val="-2"/>
        </w:rPr>
      </w:pPr>
    </w:p>
    <w:tbl>
      <w:tblPr>
        <w:tblW w:w="9600" w:type="dxa"/>
        <w:tblCellMar>
          <w:left w:w="70" w:type="dxa"/>
          <w:right w:w="70" w:type="dxa"/>
        </w:tblCellMar>
        <w:tblLook w:val="04A0" w:firstRow="1" w:lastRow="0" w:firstColumn="1" w:lastColumn="0" w:noHBand="0" w:noVBand="1"/>
      </w:tblPr>
      <w:tblGrid>
        <w:gridCol w:w="447"/>
        <w:gridCol w:w="4515"/>
        <w:gridCol w:w="4638"/>
      </w:tblGrid>
      <w:tr w:rsidR="00EF7376" w:rsidRPr="00EF7376" w:rsidTr="00656EAF">
        <w:trPr>
          <w:trHeight w:val="240"/>
        </w:trPr>
        <w:tc>
          <w:tcPr>
            <w:tcW w:w="447" w:type="dxa"/>
            <w:tcBorders>
              <w:top w:val="single" w:sz="4" w:space="0" w:color="9BC2E6"/>
              <w:left w:val="nil"/>
              <w:bottom w:val="single" w:sz="4" w:space="0" w:color="9BC2E6"/>
              <w:right w:val="nil"/>
            </w:tcBorders>
            <w:shd w:val="clear" w:color="5B9BD5" w:fill="5B9BD5"/>
          </w:tcPr>
          <w:p w:rsidR="00EF7376" w:rsidRPr="00EF7376" w:rsidRDefault="00EF7376" w:rsidP="00EF7376">
            <w:pPr>
              <w:rPr>
                <w:rFonts w:ascii="Verdana" w:eastAsia="Times New Roman" w:hAnsi="Verdana" w:cs="Times New Roman"/>
                <w:b/>
                <w:bCs/>
                <w:color w:val="FFFFFF"/>
                <w:lang w:eastAsia="nl-NL"/>
              </w:rPr>
            </w:pPr>
            <w:r>
              <w:rPr>
                <w:rFonts w:ascii="Verdana" w:eastAsia="Times New Roman" w:hAnsi="Verdana" w:cs="Times New Roman"/>
                <w:b/>
                <w:bCs/>
                <w:color w:val="FFFFFF"/>
                <w:lang w:eastAsia="nl-NL"/>
              </w:rPr>
              <w:t>Nr.</w:t>
            </w:r>
          </w:p>
        </w:tc>
        <w:tc>
          <w:tcPr>
            <w:tcW w:w="4515" w:type="dxa"/>
            <w:tcBorders>
              <w:top w:val="single" w:sz="4" w:space="0" w:color="9BC2E6"/>
              <w:left w:val="nil"/>
              <w:bottom w:val="single" w:sz="4" w:space="0" w:color="9BC2E6"/>
              <w:right w:val="nil"/>
            </w:tcBorders>
            <w:shd w:val="clear" w:color="5B9BD5" w:fill="5B9BD5"/>
            <w:vAlign w:val="bottom"/>
            <w:hideMark/>
          </w:tcPr>
          <w:p w:rsidR="00EF7376" w:rsidRPr="00EF7376" w:rsidRDefault="00EF7376" w:rsidP="00EF7376">
            <w:pPr>
              <w:rPr>
                <w:rFonts w:ascii="Verdana" w:eastAsia="Times New Roman" w:hAnsi="Verdana" w:cs="Times New Roman"/>
                <w:b/>
                <w:bCs/>
                <w:color w:val="FFFFFF"/>
                <w:lang w:eastAsia="nl-NL"/>
              </w:rPr>
            </w:pPr>
            <w:r w:rsidRPr="00EF7376">
              <w:rPr>
                <w:rFonts w:ascii="Verdana" w:eastAsia="Times New Roman" w:hAnsi="Verdana" w:cs="Times New Roman"/>
                <w:b/>
                <w:bCs/>
                <w:color w:val="FFFFFF"/>
                <w:lang w:eastAsia="nl-NL"/>
              </w:rPr>
              <w:t xml:space="preserve">Vragen </w:t>
            </w:r>
            <w:r>
              <w:rPr>
                <w:rFonts w:ascii="Verdana" w:eastAsia="Times New Roman" w:hAnsi="Verdana" w:cs="Times New Roman"/>
                <w:b/>
                <w:bCs/>
                <w:color w:val="FFFFFF"/>
                <w:lang w:eastAsia="nl-NL"/>
              </w:rPr>
              <w:t>Gegadigden</w:t>
            </w:r>
          </w:p>
        </w:tc>
        <w:tc>
          <w:tcPr>
            <w:tcW w:w="4638" w:type="dxa"/>
            <w:tcBorders>
              <w:top w:val="single" w:sz="4" w:space="0" w:color="9BC2E6"/>
              <w:left w:val="nil"/>
              <w:bottom w:val="single" w:sz="4" w:space="0" w:color="9BC2E6"/>
              <w:right w:val="nil"/>
            </w:tcBorders>
            <w:shd w:val="clear" w:color="5B9BD5" w:fill="5B9BD5"/>
            <w:vAlign w:val="bottom"/>
            <w:hideMark/>
          </w:tcPr>
          <w:p w:rsidR="00EF7376" w:rsidRPr="00EF7376" w:rsidRDefault="00EF7376" w:rsidP="00EF7376">
            <w:pPr>
              <w:rPr>
                <w:rFonts w:ascii="Verdana" w:eastAsia="Times New Roman" w:hAnsi="Verdana" w:cs="Times New Roman"/>
                <w:b/>
                <w:bCs/>
                <w:color w:val="FFFFFF"/>
                <w:lang w:eastAsia="nl-NL"/>
              </w:rPr>
            </w:pPr>
            <w:r w:rsidRPr="00EF7376">
              <w:rPr>
                <w:rFonts w:ascii="Verdana" w:eastAsia="Times New Roman" w:hAnsi="Verdana" w:cs="Times New Roman"/>
                <w:b/>
                <w:bCs/>
                <w:color w:val="FFFFFF"/>
                <w:lang w:eastAsia="nl-NL"/>
              </w:rPr>
              <w:t xml:space="preserve">Antwoord </w:t>
            </w:r>
            <w:r>
              <w:rPr>
                <w:rFonts w:ascii="Verdana" w:eastAsia="Times New Roman" w:hAnsi="Verdana" w:cs="Times New Roman"/>
                <w:b/>
                <w:bCs/>
                <w:color w:val="FFFFFF"/>
                <w:lang w:eastAsia="nl-NL"/>
              </w:rPr>
              <w:t>Aanbesteder</w:t>
            </w:r>
          </w:p>
        </w:tc>
      </w:tr>
      <w:tr w:rsidR="00EF7376" w:rsidRPr="00EF7376" w:rsidTr="00656EAF">
        <w:trPr>
          <w:trHeight w:val="963"/>
        </w:trPr>
        <w:tc>
          <w:tcPr>
            <w:tcW w:w="447" w:type="dxa"/>
            <w:tcBorders>
              <w:top w:val="single" w:sz="4" w:space="0" w:color="9BC2E6"/>
              <w:left w:val="nil"/>
              <w:bottom w:val="single" w:sz="4" w:space="0" w:color="9BC2E6"/>
              <w:right w:val="nil"/>
            </w:tcBorders>
          </w:tcPr>
          <w:p w:rsidR="00EF7376" w:rsidRDefault="00EF7376" w:rsidP="00EF7376">
            <w:pPr>
              <w:rPr>
                <w:rFonts w:ascii="Verdana" w:eastAsia="Times New Roman" w:hAnsi="Verdana" w:cs="Times New Roman"/>
                <w:color w:val="000000"/>
                <w:lang w:eastAsia="nl-NL"/>
              </w:rPr>
            </w:pPr>
            <w:r>
              <w:rPr>
                <w:rFonts w:ascii="Verdana" w:eastAsia="Times New Roman" w:hAnsi="Verdana" w:cs="Times New Roman"/>
                <w:color w:val="000000"/>
                <w:lang w:eastAsia="nl-NL"/>
              </w:rPr>
              <w:t>1</w:t>
            </w:r>
          </w:p>
        </w:tc>
        <w:tc>
          <w:tcPr>
            <w:tcW w:w="4515" w:type="dxa"/>
            <w:tcBorders>
              <w:top w:val="single" w:sz="4" w:space="0" w:color="9BC2E6"/>
              <w:left w:val="nil"/>
              <w:bottom w:val="single" w:sz="4" w:space="0" w:color="9BC2E6"/>
              <w:right w:val="nil"/>
            </w:tcBorders>
            <w:shd w:val="clear" w:color="auto" w:fill="auto"/>
            <w:hideMark/>
          </w:tcPr>
          <w:p w:rsidR="00EF7376" w:rsidRPr="00EF7376" w:rsidRDefault="00EF7376" w:rsidP="00EF7376">
            <w:pPr>
              <w:rPr>
                <w:rFonts w:ascii="Verdana" w:eastAsia="Times New Roman" w:hAnsi="Verdana" w:cs="Times New Roman"/>
                <w:color w:val="000000"/>
                <w:lang w:eastAsia="nl-NL"/>
              </w:rPr>
            </w:pPr>
            <w:r w:rsidRPr="00EF7376">
              <w:rPr>
                <w:rFonts w:ascii="Verdana" w:eastAsia="Times New Roman" w:hAnsi="Verdana" w:cs="Times New Roman"/>
                <w:color w:val="000000"/>
                <w:lang w:eastAsia="nl-NL"/>
              </w:rPr>
              <w:t>Is opdrachtgever voornemens de principes van de productiestraten binnen deze projectscope toe te passen en kan opdrachtgever deze</w:t>
            </w:r>
            <w:r>
              <w:rPr>
                <w:rFonts w:ascii="Verdana" w:eastAsia="Times New Roman" w:hAnsi="Verdana" w:cs="Times New Roman"/>
                <w:color w:val="000000"/>
                <w:lang w:eastAsia="nl-NL"/>
              </w:rPr>
              <w:t xml:space="preserve"> nader inhoudelijk toe lichten?</w:t>
            </w:r>
          </w:p>
        </w:tc>
        <w:tc>
          <w:tcPr>
            <w:tcW w:w="4638" w:type="dxa"/>
            <w:tcBorders>
              <w:top w:val="single" w:sz="4" w:space="0" w:color="9BC2E6"/>
              <w:left w:val="nil"/>
              <w:bottom w:val="single" w:sz="4" w:space="0" w:color="9BC2E6"/>
              <w:right w:val="nil"/>
            </w:tcBorders>
            <w:shd w:val="clear" w:color="auto" w:fill="auto"/>
            <w:hideMark/>
          </w:tcPr>
          <w:p w:rsidR="00EF7376" w:rsidRPr="00EF7376" w:rsidRDefault="00EF7376" w:rsidP="00EF7376">
            <w:pPr>
              <w:rPr>
                <w:rFonts w:ascii="Verdana" w:eastAsia="Times New Roman" w:hAnsi="Verdana" w:cs="Times New Roman"/>
                <w:color w:val="000000"/>
                <w:lang w:eastAsia="nl-NL"/>
              </w:rPr>
            </w:pPr>
            <w:r w:rsidRPr="00EF7376">
              <w:rPr>
                <w:rFonts w:ascii="Verdana" w:eastAsia="Times New Roman" w:hAnsi="Verdana" w:cs="Times New Roman"/>
                <w:color w:val="000000"/>
                <w:lang w:eastAsia="nl-NL"/>
              </w:rPr>
              <w:t>We begrijpen  niet helemaal wat u bedoeld met “de principes van de productiestraten”. Kunt u dat eventueel toelichten?</w:t>
            </w:r>
            <w:r w:rsidRPr="00EF7376">
              <w:rPr>
                <w:rFonts w:ascii="Verdana" w:eastAsia="Times New Roman" w:hAnsi="Verdana" w:cs="Times New Roman"/>
                <w:color w:val="000000"/>
                <w:lang w:eastAsia="nl-NL"/>
              </w:rPr>
              <w:br/>
            </w:r>
            <w:r w:rsidRPr="00EF7376">
              <w:rPr>
                <w:rFonts w:ascii="Verdana" w:eastAsia="Times New Roman" w:hAnsi="Verdana" w:cs="Times New Roman"/>
                <w:color w:val="000000"/>
                <w:lang w:eastAsia="nl-NL"/>
              </w:rPr>
              <w:br/>
            </w:r>
          </w:p>
        </w:tc>
      </w:tr>
      <w:tr w:rsidR="00EF7376" w:rsidRPr="00EF7376" w:rsidTr="00656EAF">
        <w:trPr>
          <w:trHeight w:val="963"/>
        </w:trPr>
        <w:tc>
          <w:tcPr>
            <w:tcW w:w="447" w:type="dxa"/>
            <w:tcBorders>
              <w:top w:val="single" w:sz="4" w:space="0" w:color="9BC2E6"/>
              <w:left w:val="nil"/>
              <w:bottom w:val="single" w:sz="4" w:space="0" w:color="9BC2E6"/>
              <w:right w:val="nil"/>
            </w:tcBorders>
          </w:tcPr>
          <w:p w:rsidR="00EF7376" w:rsidRPr="00EF7376" w:rsidRDefault="00EF7376" w:rsidP="00EF7376">
            <w:pPr>
              <w:rPr>
                <w:rFonts w:ascii="Verdana" w:eastAsia="Times New Roman" w:hAnsi="Verdana" w:cs="Times New Roman"/>
                <w:color w:val="000000"/>
                <w:lang w:eastAsia="nl-NL"/>
              </w:rPr>
            </w:pPr>
            <w:r>
              <w:rPr>
                <w:rFonts w:ascii="Verdana" w:eastAsia="Times New Roman" w:hAnsi="Verdana" w:cs="Times New Roman"/>
                <w:color w:val="000000"/>
                <w:lang w:eastAsia="nl-NL"/>
              </w:rPr>
              <w:t>2</w:t>
            </w:r>
          </w:p>
        </w:tc>
        <w:tc>
          <w:tcPr>
            <w:tcW w:w="4515" w:type="dxa"/>
            <w:tcBorders>
              <w:top w:val="single" w:sz="4" w:space="0" w:color="9BC2E6"/>
              <w:left w:val="nil"/>
              <w:bottom w:val="single" w:sz="4" w:space="0" w:color="9BC2E6"/>
              <w:right w:val="nil"/>
            </w:tcBorders>
            <w:shd w:val="clear" w:color="auto" w:fill="auto"/>
          </w:tcPr>
          <w:p w:rsidR="00EF7376" w:rsidRDefault="00656EAF" w:rsidP="00EF7376">
            <w:pPr>
              <w:rPr>
                <w:rFonts w:ascii="Verdana" w:eastAsia="Times New Roman" w:hAnsi="Verdana" w:cs="Times New Roman"/>
                <w:color w:val="000000"/>
                <w:lang w:eastAsia="nl-NL"/>
              </w:rPr>
            </w:pPr>
            <w:r>
              <w:rPr>
                <w:rFonts w:ascii="Verdana" w:eastAsia="Times New Roman" w:hAnsi="Verdana" w:cs="Times New Roman"/>
                <w:color w:val="000000"/>
                <w:lang w:eastAsia="nl-NL"/>
              </w:rPr>
              <w:t>Met hoeveel personen mogen wij</w:t>
            </w:r>
            <w:r w:rsidR="00EF7376" w:rsidRPr="00EF7376">
              <w:rPr>
                <w:rFonts w:ascii="Verdana" w:eastAsia="Times New Roman" w:hAnsi="Verdana" w:cs="Times New Roman"/>
                <w:color w:val="000000"/>
                <w:lang w:eastAsia="nl-NL"/>
              </w:rPr>
              <w:t xml:space="preserve"> maximaal deelnemen aan de marktconsultatiebijeenkomst?</w:t>
            </w:r>
          </w:p>
        </w:tc>
        <w:tc>
          <w:tcPr>
            <w:tcW w:w="4638" w:type="dxa"/>
            <w:tcBorders>
              <w:top w:val="single" w:sz="4" w:space="0" w:color="9BC2E6"/>
              <w:left w:val="nil"/>
              <w:bottom w:val="single" w:sz="4" w:space="0" w:color="9BC2E6"/>
              <w:right w:val="nil"/>
            </w:tcBorders>
            <w:shd w:val="clear" w:color="auto" w:fill="auto"/>
          </w:tcPr>
          <w:p w:rsidR="00EF7376" w:rsidRDefault="00EF7376" w:rsidP="00EF7376">
            <w:pPr>
              <w:rPr>
                <w:rFonts w:ascii="Verdana" w:eastAsia="Times New Roman" w:hAnsi="Verdana" w:cs="Times New Roman"/>
                <w:color w:val="000000"/>
                <w:lang w:eastAsia="nl-NL"/>
              </w:rPr>
            </w:pPr>
            <w:r w:rsidRPr="00EF7376">
              <w:rPr>
                <w:rFonts w:ascii="Verdana" w:eastAsia="Times New Roman" w:hAnsi="Verdana" w:cs="Times New Roman"/>
                <w:color w:val="000000"/>
                <w:lang w:eastAsia="nl-NL"/>
              </w:rPr>
              <w:t>Alle gegadigden mogen met maximaal 2 personen deelnemen aan de marktconsultatiebijeenkomst.</w:t>
            </w:r>
          </w:p>
        </w:tc>
      </w:tr>
    </w:tbl>
    <w:p w:rsidR="00EF7376" w:rsidRPr="00114E96" w:rsidRDefault="00EF7376" w:rsidP="00424B51">
      <w:pPr>
        <w:pStyle w:val="Plattetekstinspringen3"/>
        <w:tabs>
          <w:tab w:val="clear" w:pos="1800"/>
          <w:tab w:val="left" w:pos="1701"/>
        </w:tabs>
        <w:ind w:left="0"/>
        <w:rPr>
          <w:rFonts w:ascii="Verdana" w:hAnsi="Verdana"/>
          <w:bCs/>
          <w:sz w:val="18"/>
          <w:szCs w:val="18"/>
          <w:u w:val="single"/>
          <w:lang w:val="nl-NL"/>
        </w:rPr>
      </w:pPr>
    </w:p>
    <w:p w:rsidR="00114E96" w:rsidRPr="00114E96" w:rsidRDefault="00114E96" w:rsidP="00424B51">
      <w:pPr>
        <w:pStyle w:val="Plattetekst3"/>
        <w:ind w:left="709" w:hanging="709"/>
        <w:rPr>
          <w:rFonts w:ascii="Verdana" w:hAnsi="Verdana"/>
          <w:sz w:val="18"/>
          <w:szCs w:val="18"/>
        </w:rPr>
      </w:pPr>
      <w:r w:rsidRPr="00114E96">
        <w:rPr>
          <w:rFonts w:ascii="Verdana" w:hAnsi="Verdana"/>
          <w:sz w:val="18"/>
          <w:szCs w:val="18"/>
        </w:rPr>
        <w:t>B.</w:t>
      </w:r>
      <w:r w:rsidRPr="00114E96">
        <w:rPr>
          <w:rFonts w:ascii="Verdana" w:hAnsi="Verdana"/>
          <w:sz w:val="18"/>
          <w:szCs w:val="18"/>
        </w:rPr>
        <w:tab/>
        <w:t>Door gegadigden zijn tijdens de inlichtingenbijeenkomst de volgende mondelinge vragen gesteld:</w:t>
      </w:r>
      <w:bookmarkStart w:id="0" w:name="_GoBack"/>
      <w:bookmarkEnd w:id="0"/>
      <w:r w:rsidRPr="00114E96">
        <w:rPr>
          <w:rFonts w:ascii="Verdana" w:hAnsi="Verdana"/>
          <w:sz w:val="18"/>
          <w:szCs w:val="18"/>
        </w:rPr>
        <w:br/>
      </w:r>
    </w:p>
    <w:p w:rsidR="00114E96" w:rsidRPr="00114E96" w:rsidRDefault="00114E96" w:rsidP="00114E96">
      <w:pPr>
        <w:pStyle w:val="Plattetekst3"/>
        <w:numPr>
          <w:ilvl w:val="0"/>
          <w:numId w:val="31"/>
        </w:numPr>
        <w:rPr>
          <w:rFonts w:ascii="Verdana" w:hAnsi="Verdana"/>
          <w:b w:val="0"/>
          <w:sz w:val="18"/>
          <w:szCs w:val="18"/>
        </w:rPr>
      </w:pPr>
      <w:r w:rsidRPr="00114E96">
        <w:rPr>
          <w:rFonts w:ascii="Verdana" w:hAnsi="Verdana"/>
          <w:b w:val="0"/>
          <w:sz w:val="18"/>
          <w:szCs w:val="18"/>
        </w:rPr>
        <w:t>Geen</w:t>
      </w:r>
    </w:p>
    <w:p w:rsidR="00114E96" w:rsidRPr="00114E96" w:rsidRDefault="00114E96" w:rsidP="00114E96">
      <w:pPr>
        <w:pStyle w:val="Plattetekst3"/>
        <w:rPr>
          <w:rFonts w:ascii="Verdana" w:hAnsi="Verdana"/>
          <w:b w:val="0"/>
          <w:sz w:val="18"/>
          <w:szCs w:val="18"/>
        </w:rPr>
      </w:pPr>
    </w:p>
    <w:p w:rsidR="00114E96" w:rsidRPr="00114E96" w:rsidRDefault="00114E96" w:rsidP="00424B51">
      <w:pPr>
        <w:pStyle w:val="Plattetekst3"/>
        <w:ind w:left="709" w:hanging="709"/>
        <w:rPr>
          <w:rFonts w:ascii="Verdana" w:hAnsi="Verdana"/>
          <w:sz w:val="18"/>
          <w:szCs w:val="18"/>
        </w:rPr>
      </w:pPr>
      <w:r w:rsidRPr="00114E96">
        <w:rPr>
          <w:rFonts w:ascii="Verdana" w:hAnsi="Verdana"/>
          <w:sz w:val="18"/>
          <w:szCs w:val="18"/>
        </w:rPr>
        <w:t>C.</w:t>
      </w:r>
      <w:r w:rsidRPr="00114E96">
        <w:rPr>
          <w:rFonts w:ascii="Verdana" w:hAnsi="Verdana"/>
          <w:sz w:val="18"/>
          <w:szCs w:val="18"/>
        </w:rPr>
        <w:tab/>
        <w:t>In de aanbestedingsvoorwaarden zijn de volgende wijzigingen en aanvullingen aangebracht:</w:t>
      </w:r>
      <w:r w:rsidRPr="00114E96">
        <w:rPr>
          <w:rFonts w:ascii="Verdana" w:hAnsi="Verdana"/>
          <w:sz w:val="18"/>
          <w:szCs w:val="18"/>
        </w:rPr>
        <w:br/>
      </w:r>
    </w:p>
    <w:p w:rsidR="00114E96" w:rsidRDefault="00673A34" w:rsidP="00114E96">
      <w:pPr>
        <w:numPr>
          <w:ilvl w:val="0"/>
          <w:numId w:val="31"/>
        </w:numPr>
        <w:suppressAutoHyphens/>
        <w:overflowPunct w:val="0"/>
        <w:autoSpaceDE w:val="0"/>
        <w:autoSpaceDN w:val="0"/>
        <w:adjustRightInd w:val="0"/>
        <w:textAlignment w:val="baseline"/>
        <w:rPr>
          <w:rFonts w:ascii="Verdana" w:hAnsi="Verdana"/>
          <w:spacing w:val="-2"/>
        </w:rPr>
      </w:pPr>
      <w:r>
        <w:rPr>
          <w:rFonts w:ascii="Verdana" w:hAnsi="Verdana"/>
          <w:spacing w:val="-2"/>
        </w:rPr>
        <w:t>Het programma van de marktconsultatie bijeenkomst is gewijzigd naar:</w:t>
      </w:r>
    </w:p>
    <w:p w:rsidR="00656EAF" w:rsidRPr="00656EAF" w:rsidRDefault="00656EAF" w:rsidP="00656EAF">
      <w:pPr>
        <w:suppressAutoHyphens/>
        <w:overflowPunct w:val="0"/>
        <w:autoSpaceDE w:val="0"/>
        <w:autoSpaceDN w:val="0"/>
        <w:adjustRightInd w:val="0"/>
        <w:ind w:left="1429"/>
        <w:rPr>
          <w:rFonts w:ascii="Verdana" w:hAnsi="Verdana"/>
          <w:spacing w:val="-2"/>
        </w:rPr>
      </w:pPr>
    </w:p>
    <w:p w:rsidR="00656EAF" w:rsidRDefault="00656EAF" w:rsidP="00656EAF">
      <w:pPr>
        <w:suppressAutoHyphens/>
        <w:overflowPunct w:val="0"/>
        <w:autoSpaceDE w:val="0"/>
        <w:autoSpaceDN w:val="0"/>
        <w:adjustRightInd w:val="0"/>
        <w:ind w:left="1429"/>
        <w:rPr>
          <w:rFonts w:ascii="Verdana" w:hAnsi="Verdana"/>
          <w:i/>
          <w:iCs/>
          <w:spacing w:val="-2"/>
        </w:rPr>
      </w:pPr>
      <w:r w:rsidRPr="00656EAF">
        <w:rPr>
          <w:rFonts w:ascii="Verdana" w:hAnsi="Verdana"/>
          <w:i/>
          <w:iCs/>
          <w:spacing w:val="-2"/>
        </w:rPr>
        <w:t>09:30 – 10:00</w:t>
      </w:r>
      <w:r w:rsidRPr="00656EAF">
        <w:rPr>
          <w:rFonts w:ascii="Verdana" w:hAnsi="Verdana"/>
          <w:i/>
          <w:iCs/>
          <w:spacing w:val="-2"/>
        </w:rPr>
        <w:tab/>
        <w:t>Inloop + koffie</w:t>
      </w:r>
    </w:p>
    <w:p w:rsidR="00656EAF" w:rsidRPr="00656EAF" w:rsidRDefault="00656EAF" w:rsidP="00656EAF">
      <w:pPr>
        <w:suppressAutoHyphens/>
        <w:overflowPunct w:val="0"/>
        <w:autoSpaceDE w:val="0"/>
        <w:autoSpaceDN w:val="0"/>
        <w:adjustRightInd w:val="0"/>
        <w:ind w:left="1429"/>
        <w:rPr>
          <w:rFonts w:ascii="Verdana" w:hAnsi="Verdana"/>
          <w:spacing w:val="-2"/>
        </w:rPr>
      </w:pPr>
    </w:p>
    <w:p w:rsidR="00656EAF" w:rsidRPr="00656EAF" w:rsidRDefault="00656EAF" w:rsidP="00656EAF">
      <w:pPr>
        <w:suppressAutoHyphens/>
        <w:overflowPunct w:val="0"/>
        <w:autoSpaceDE w:val="0"/>
        <w:autoSpaceDN w:val="0"/>
        <w:adjustRightInd w:val="0"/>
        <w:ind w:left="1429"/>
        <w:rPr>
          <w:rFonts w:ascii="Verdana" w:hAnsi="Verdana"/>
          <w:spacing w:val="-2"/>
        </w:rPr>
      </w:pPr>
      <w:r w:rsidRPr="00656EAF">
        <w:rPr>
          <w:rFonts w:ascii="Verdana" w:hAnsi="Verdana"/>
          <w:spacing w:val="-2"/>
        </w:rPr>
        <w:t>10:00 – 10:05</w:t>
      </w:r>
      <w:r w:rsidRPr="00656EAF">
        <w:rPr>
          <w:rFonts w:ascii="Verdana" w:hAnsi="Verdana"/>
          <w:spacing w:val="-2"/>
        </w:rPr>
        <w:tab/>
        <w:t>Introductie en doel van deze bijeenkomst</w:t>
      </w:r>
    </w:p>
    <w:p w:rsidR="00656EAF" w:rsidRPr="00656EAF" w:rsidRDefault="00656EAF" w:rsidP="00656EAF">
      <w:pPr>
        <w:suppressAutoHyphens/>
        <w:overflowPunct w:val="0"/>
        <w:autoSpaceDE w:val="0"/>
        <w:autoSpaceDN w:val="0"/>
        <w:adjustRightInd w:val="0"/>
        <w:ind w:left="1429"/>
        <w:rPr>
          <w:rFonts w:ascii="Verdana" w:hAnsi="Verdana"/>
          <w:spacing w:val="-2"/>
        </w:rPr>
      </w:pPr>
      <w:r w:rsidRPr="00656EAF">
        <w:rPr>
          <w:rFonts w:ascii="Verdana" w:hAnsi="Verdana"/>
          <w:spacing w:val="-2"/>
        </w:rPr>
        <w:t>10:05 – 10:15</w:t>
      </w:r>
      <w:r w:rsidRPr="00656EAF">
        <w:rPr>
          <w:rFonts w:ascii="Verdana" w:hAnsi="Verdana"/>
          <w:spacing w:val="-2"/>
        </w:rPr>
        <w:tab/>
        <w:t>Toelichting inkoop en samenwerking</w:t>
      </w:r>
    </w:p>
    <w:p w:rsidR="00656EAF" w:rsidRPr="00656EAF" w:rsidRDefault="00656EAF" w:rsidP="00656EAF">
      <w:pPr>
        <w:suppressAutoHyphens/>
        <w:overflowPunct w:val="0"/>
        <w:autoSpaceDE w:val="0"/>
        <w:autoSpaceDN w:val="0"/>
        <w:adjustRightInd w:val="0"/>
        <w:ind w:left="1429"/>
        <w:rPr>
          <w:rFonts w:ascii="Verdana" w:hAnsi="Verdana"/>
          <w:spacing w:val="-2"/>
        </w:rPr>
      </w:pPr>
      <w:r w:rsidRPr="00656EAF">
        <w:rPr>
          <w:rFonts w:ascii="Verdana" w:hAnsi="Verdana"/>
          <w:spacing w:val="-2"/>
        </w:rPr>
        <w:t>10:15 – 10:30</w:t>
      </w:r>
      <w:r w:rsidRPr="00656EAF">
        <w:rPr>
          <w:rFonts w:ascii="Verdana" w:hAnsi="Verdana"/>
          <w:spacing w:val="-2"/>
        </w:rPr>
        <w:tab/>
        <w:t>Toelichting scope en aanpak</w:t>
      </w:r>
    </w:p>
    <w:p w:rsidR="00656EAF" w:rsidRDefault="00656EAF" w:rsidP="00656EAF">
      <w:pPr>
        <w:suppressAutoHyphens/>
        <w:overflowPunct w:val="0"/>
        <w:autoSpaceDE w:val="0"/>
        <w:autoSpaceDN w:val="0"/>
        <w:adjustRightInd w:val="0"/>
        <w:ind w:left="1429"/>
        <w:rPr>
          <w:rFonts w:ascii="Verdana" w:hAnsi="Verdana"/>
          <w:i/>
          <w:iCs/>
          <w:spacing w:val="-2"/>
        </w:rPr>
      </w:pPr>
    </w:p>
    <w:p w:rsidR="00656EAF" w:rsidRPr="00656EAF" w:rsidRDefault="00656EAF" w:rsidP="00656EAF">
      <w:pPr>
        <w:suppressAutoHyphens/>
        <w:overflowPunct w:val="0"/>
        <w:autoSpaceDE w:val="0"/>
        <w:autoSpaceDN w:val="0"/>
        <w:adjustRightInd w:val="0"/>
        <w:ind w:left="1429"/>
        <w:rPr>
          <w:rFonts w:ascii="Verdana" w:hAnsi="Verdana"/>
          <w:spacing w:val="-2"/>
        </w:rPr>
      </w:pPr>
      <w:r w:rsidRPr="00656EAF">
        <w:rPr>
          <w:rFonts w:ascii="Verdana" w:hAnsi="Verdana"/>
          <w:i/>
          <w:iCs/>
          <w:spacing w:val="-2"/>
        </w:rPr>
        <w:t>Koffiebreak (5 min)</w:t>
      </w:r>
    </w:p>
    <w:p w:rsidR="00656EAF" w:rsidRDefault="00656EAF" w:rsidP="00656EAF">
      <w:pPr>
        <w:suppressAutoHyphens/>
        <w:overflowPunct w:val="0"/>
        <w:autoSpaceDE w:val="0"/>
        <w:autoSpaceDN w:val="0"/>
        <w:adjustRightInd w:val="0"/>
        <w:ind w:left="1429"/>
        <w:rPr>
          <w:rFonts w:ascii="Verdana" w:hAnsi="Verdana"/>
          <w:spacing w:val="-2"/>
        </w:rPr>
      </w:pPr>
    </w:p>
    <w:p w:rsidR="00656EAF" w:rsidRPr="00656EAF" w:rsidRDefault="00656EAF" w:rsidP="00656EAF">
      <w:pPr>
        <w:suppressAutoHyphens/>
        <w:overflowPunct w:val="0"/>
        <w:autoSpaceDE w:val="0"/>
        <w:autoSpaceDN w:val="0"/>
        <w:adjustRightInd w:val="0"/>
        <w:ind w:left="1429"/>
        <w:rPr>
          <w:rFonts w:ascii="Verdana" w:hAnsi="Verdana"/>
          <w:spacing w:val="-2"/>
        </w:rPr>
      </w:pPr>
      <w:r w:rsidRPr="00656EAF">
        <w:rPr>
          <w:rFonts w:ascii="Verdana" w:hAnsi="Verdana"/>
          <w:spacing w:val="-2"/>
        </w:rPr>
        <w:t>10:35 – 11:50</w:t>
      </w:r>
      <w:r w:rsidRPr="00656EAF">
        <w:rPr>
          <w:rFonts w:ascii="Verdana" w:hAnsi="Verdana"/>
          <w:spacing w:val="-2"/>
        </w:rPr>
        <w:tab/>
        <w:t>Ronde tafel gesprekken (3 ronden)</w:t>
      </w:r>
    </w:p>
    <w:p w:rsidR="00656EAF" w:rsidRPr="00656EAF" w:rsidRDefault="00656EAF" w:rsidP="00656EAF">
      <w:pPr>
        <w:suppressAutoHyphens/>
        <w:overflowPunct w:val="0"/>
        <w:autoSpaceDE w:val="0"/>
        <w:autoSpaceDN w:val="0"/>
        <w:adjustRightInd w:val="0"/>
        <w:ind w:left="1429"/>
        <w:rPr>
          <w:rFonts w:ascii="Verdana" w:hAnsi="Verdana"/>
          <w:spacing w:val="-2"/>
        </w:rPr>
      </w:pPr>
      <w:r w:rsidRPr="00656EAF">
        <w:rPr>
          <w:rFonts w:ascii="Verdana" w:hAnsi="Verdana"/>
          <w:spacing w:val="-2"/>
        </w:rPr>
        <w:t>11:50 – 12:15 – Samenvatting &amp; afsluiting</w:t>
      </w:r>
    </w:p>
    <w:p w:rsidR="00656EAF" w:rsidRDefault="00656EAF" w:rsidP="00656EAF">
      <w:pPr>
        <w:suppressAutoHyphens/>
        <w:overflowPunct w:val="0"/>
        <w:autoSpaceDE w:val="0"/>
        <w:autoSpaceDN w:val="0"/>
        <w:adjustRightInd w:val="0"/>
        <w:ind w:left="1429"/>
        <w:rPr>
          <w:rFonts w:ascii="Verdana" w:hAnsi="Verdana"/>
          <w:i/>
          <w:iCs/>
          <w:spacing w:val="-2"/>
        </w:rPr>
      </w:pPr>
    </w:p>
    <w:p w:rsidR="00656EAF" w:rsidRPr="00656EAF" w:rsidRDefault="00656EAF" w:rsidP="00656EAF">
      <w:pPr>
        <w:suppressAutoHyphens/>
        <w:overflowPunct w:val="0"/>
        <w:autoSpaceDE w:val="0"/>
        <w:autoSpaceDN w:val="0"/>
        <w:adjustRightInd w:val="0"/>
        <w:ind w:left="1429"/>
        <w:rPr>
          <w:rFonts w:ascii="Verdana" w:hAnsi="Verdana"/>
          <w:spacing w:val="-2"/>
        </w:rPr>
      </w:pPr>
      <w:r w:rsidRPr="00656EAF">
        <w:rPr>
          <w:rFonts w:ascii="Verdana" w:hAnsi="Verdana"/>
          <w:i/>
          <w:iCs/>
          <w:spacing w:val="-2"/>
        </w:rPr>
        <w:t>12:15 – 13:00</w:t>
      </w:r>
      <w:r>
        <w:rPr>
          <w:rFonts w:ascii="Verdana" w:hAnsi="Verdana"/>
          <w:i/>
          <w:iCs/>
          <w:spacing w:val="-2"/>
        </w:rPr>
        <w:t xml:space="preserve"> – Gezamenlijke lunch</w:t>
      </w:r>
    </w:p>
    <w:p w:rsidR="00673A34" w:rsidRPr="00114E96" w:rsidRDefault="00673A34" w:rsidP="00673A34">
      <w:pPr>
        <w:suppressAutoHyphens/>
        <w:overflowPunct w:val="0"/>
        <w:autoSpaceDE w:val="0"/>
        <w:autoSpaceDN w:val="0"/>
        <w:adjustRightInd w:val="0"/>
        <w:ind w:left="708"/>
        <w:textAlignment w:val="baseline"/>
        <w:rPr>
          <w:rFonts w:ascii="Verdana" w:hAnsi="Verdana"/>
          <w:spacing w:val="-2"/>
        </w:rPr>
      </w:pPr>
    </w:p>
    <w:p w:rsidR="00114E96" w:rsidRPr="00114E96" w:rsidRDefault="00114E96" w:rsidP="00114E96">
      <w:pPr>
        <w:suppressAutoHyphens/>
        <w:rPr>
          <w:rFonts w:ascii="Verdana" w:hAnsi="Verdana"/>
          <w:spacing w:val="-2"/>
        </w:rPr>
      </w:pPr>
    </w:p>
    <w:p w:rsidR="00114E96" w:rsidRPr="00114E96" w:rsidRDefault="00114E96" w:rsidP="00114E96">
      <w:pPr>
        <w:pStyle w:val="Plattetekst3"/>
        <w:rPr>
          <w:rFonts w:ascii="Verdana" w:hAnsi="Verdana"/>
          <w:sz w:val="18"/>
          <w:szCs w:val="18"/>
        </w:rPr>
      </w:pPr>
      <w:r w:rsidRPr="00114E96">
        <w:rPr>
          <w:rFonts w:ascii="Verdana" w:hAnsi="Verdana"/>
          <w:sz w:val="18"/>
          <w:szCs w:val="18"/>
        </w:rPr>
        <w:t>D.</w:t>
      </w:r>
      <w:r w:rsidRPr="00114E96">
        <w:rPr>
          <w:rFonts w:ascii="Verdana" w:hAnsi="Verdana"/>
          <w:sz w:val="18"/>
          <w:szCs w:val="18"/>
        </w:rPr>
        <w:tab/>
        <w:t>Voorts zijn de volgende inlichtingen verstrekt:</w:t>
      </w:r>
      <w:r w:rsidRPr="00114E96">
        <w:rPr>
          <w:rFonts w:ascii="Verdana" w:hAnsi="Verdana"/>
          <w:sz w:val="18"/>
          <w:szCs w:val="18"/>
        </w:rPr>
        <w:br/>
      </w:r>
    </w:p>
    <w:p w:rsidR="00114E96" w:rsidRPr="00114E96" w:rsidRDefault="00114E96" w:rsidP="00114E96">
      <w:pPr>
        <w:numPr>
          <w:ilvl w:val="0"/>
          <w:numId w:val="31"/>
        </w:numPr>
        <w:suppressAutoHyphens/>
        <w:overflowPunct w:val="0"/>
        <w:autoSpaceDE w:val="0"/>
        <w:autoSpaceDN w:val="0"/>
        <w:adjustRightInd w:val="0"/>
        <w:textAlignment w:val="baseline"/>
        <w:rPr>
          <w:rFonts w:ascii="Verdana" w:hAnsi="Verdana"/>
          <w:spacing w:val="-2"/>
        </w:rPr>
      </w:pPr>
      <w:r w:rsidRPr="00114E96">
        <w:rPr>
          <w:rFonts w:ascii="Verdana" w:hAnsi="Verdana"/>
          <w:spacing w:val="-2"/>
        </w:rPr>
        <w:t xml:space="preserve">Geen </w:t>
      </w:r>
    </w:p>
    <w:p w:rsidR="00114E96" w:rsidRPr="00114E96" w:rsidRDefault="00114E96" w:rsidP="00114E96">
      <w:pPr>
        <w:suppressAutoHyphens/>
        <w:rPr>
          <w:rFonts w:ascii="Verdana" w:hAnsi="Verdana"/>
          <w:spacing w:val="-2"/>
        </w:rPr>
      </w:pPr>
    </w:p>
    <w:p w:rsidR="00114E96" w:rsidRPr="00114E96" w:rsidRDefault="00114E96" w:rsidP="00114E96">
      <w:pPr>
        <w:pStyle w:val="Plattetekst3"/>
        <w:ind w:left="709" w:hanging="709"/>
        <w:rPr>
          <w:rFonts w:ascii="Verdana" w:hAnsi="Verdana"/>
          <w:bCs w:val="0"/>
          <w:sz w:val="18"/>
          <w:szCs w:val="18"/>
        </w:rPr>
      </w:pPr>
      <w:r w:rsidRPr="00114E96">
        <w:rPr>
          <w:rFonts w:ascii="Verdana" w:hAnsi="Verdana"/>
          <w:bCs w:val="0"/>
          <w:sz w:val="18"/>
          <w:szCs w:val="18"/>
        </w:rPr>
        <w:t>E.</w:t>
      </w:r>
      <w:r w:rsidRPr="00114E96">
        <w:rPr>
          <w:rFonts w:ascii="Verdana" w:hAnsi="Verdana"/>
          <w:bCs w:val="0"/>
          <w:sz w:val="18"/>
          <w:szCs w:val="18"/>
        </w:rPr>
        <w:tab/>
        <w:t>Tijdens de inlichtingenbijeenkomst zijn de volgende tekeningen en/of monsters getoond:</w:t>
      </w:r>
      <w:r w:rsidRPr="00114E96">
        <w:rPr>
          <w:rFonts w:ascii="Verdana" w:hAnsi="Verdana"/>
          <w:bCs w:val="0"/>
          <w:sz w:val="18"/>
          <w:szCs w:val="18"/>
        </w:rPr>
        <w:br/>
      </w:r>
    </w:p>
    <w:p w:rsidR="00114E96" w:rsidRPr="00114E96" w:rsidRDefault="00114E96" w:rsidP="00114E96">
      <w:pPr>
        <w:pStyle w:val="Koptekst"/>
        <w:numPr>
          <w:ilvl w:val="0"/>
          <w:numId w:val="31"/>
        </w:numPr>
        <w:tabs>
          <w:tab w:val="clear" w:pos="4536"/>
          <w:tab w:val="clear" w:pos="9072"/>
        </w:tabs>
        <w:suppressAutoHyphens/>
        <w:overflowPunct w:val="0"/>
        <w:autoSpaceDE w:val="0"/>
        <w:autoSpaceDN w:val="0"/>
        <w:adjustRightInd w:val="0"/>
        <w:spacing w:line="240" w:lineRule="auto"/>
        <w:textAlignment w:val="baseline"/>
        <w:rPr>
          <w:rFonts w:ascii="Verdana" w:hAnsi="Verdana"/>
          <w:bCs/>
          <w:sz w:val="18"/>
        </w:rPr>
      </w:pPr>
      <w:r w:rsidRPr="00114E96">
        <w:rPr>
          <w:rFonts w:ascii="Verdana" w:hAnsi="Verdana"/>
          <w:bCs/>
          <w:sz w:val="18"/>
        </w:rPr>
        <w:t xml:space="preserve">Geen </w:t>
      </w:r>
    </w:p>
    <w:p w:rsidR="00114E96" w:rsidRPr="00114E96" w:rsidRDefault="00114E96" w:rsidP="00114E96">
      <w:pPr>
        <w:rPr>
          <w:rFonts w:ascii="Verdana" w:hAnsi="Verdana"/>
        </w:rPr>
      </w:pPr>
    </w:p>
    <w:p w:rsidR="00114E96" w:rsidRPr="00114E96" w:rsidRDefault="00114E96" w:rsidP="00114E96">
      <w:pPr>
        <w:rPr>
          <w:rFonts w:ascii="Verdana" w:hAnsi="Verdana"/>
        </w:rPr>
      </w:pPr>
    </w:p>
    <w:p w:rsidR="00114E96" w:rsidRDefault="00114E96" w:rsidP="00114E96">
      <w:pPr>
        <w:tabs>
          <w:tab w:val="left" w:pos="-720"/>
          <w:tab w:val="left" w:pos="0"/>
        </w:tabs>
        <w:suppressAutoHyphens/>
        <w:rPr>
          <w:rFonts w:ascii="Verdana" w:hAnsi="Verdana"/>
        </w:rPr>
      </w:pPr>
      <w:r w:rsidRPr="00114E96">
        <w:rPr>
          <w:rFonts w:ascii="Verdana" w:hAnsi="Verdana"/>
        </w:rPr>
        <w:t>De ondergetekende verklaart dat geen andere inlichtingen zijn verstrekt dan die, welke in deze en eventueel voorgaande nota's van inlichtingen zijn vermeld en dat geen (andere dan in deze en eventueel voorgaande nota's van inlichtingen genoemde) tekeningen en/of monsters zijn getoond.</w:t>
      </w:r>
    </w:p>
    <w:p w:rsidR="00424B51" w:rsidRPr="00114E96" w:rsidRDefault="00424B51" w:rsidP="00114E96">
      <w:pPr>
        <w:tabs>
          <w:tab w:val="left" w:pos="-720"/>
          <w:tab w:val="left" w:pos="0"/>
        </w:tabs>
        <w:suppressAutoHyphens/>
        <w:rPr>
          <w:rFonts w:ascii="Verdana" w:hAnsi="Verdana"/>
          <w:spacing w:val="-2"/>
        </w:rPr>
      </w:pPr>
    </w:p>
    <w:p w:rsidR="00114E96" w:rsidRPr="00114E96" w:rsidRDefault="00114E96" w:rsidP="00114E96">
      <w:pPr>
        <w:tabs>
          <w:tab w:val="left" w:pos="6000"/>
        </w:tabs>
        <w:rPr>
          <w:rFonts w:ascii="Verdana" w:hAnsi="Verdana"/>
        </w:rPr>
      </w:pPr>
      <w:r w:rsidRPr="00114E96">
        <w:rPr>
          <w:rFonts w:ascii="Verdana" w:hAnsi="Verdana"/>
        </w:rPr>
        <w:t xml:space="preserve">Opgemaakt te </w:t>
      </w:r>
      <w:r w:rsidR="00A547A6">
        <w:rPr>
          <w:rFonts w:ascii="Verdana" w:hAnsi="Verdana"/>
          <w:spacing w:val="-2"/>
        </w:rPr>
        <w:t>Utrecht</w:t>
      </w:r>
      <w:r w:rsidRPr="00114E96">
        <w:rPr>
          <w:rFonts w:ascii="Verdana" w:hAnsi="Verdana"/>
        </w:rPr>
        <w:t xml:space="preserve"> op </w:t>
      </w:r>
      <w:r w:rsidR="00A547A6">
        <w:rPr>
          <w:rFonts w:ascii="Verdana" w:hAnsi="Verdana"/>
          <w:spacing w:val="-2"/>
        </w:rPr>
        <w:t>31 januari 2023</w:t>
      </w:r>
      <w:r w:rsidR="00424B51">
        <w:rPr>
          <w:rFonts w:ascii="Verdana" w:hAnsi="Verdana"/>
          <w:spacing w:val="-2"/>
        </w:rPr>
        <w:t xml:space="preserve">, </w:t>
      </w:r>
    </w:p>
    <w:p w:rsidR="00424B51" w:rsidRDefault="00424B51" w:rsidP="00424B51">
      <w:pPr>
        <w:shd w:val="clear" w:color="auto" w:fill="FFFFFF" w:themeFill="background1"/>
        <w:rPr>
          <w:rFonts w:ascii="Verdana" w:eastAsia="Times New Roman" w:hAnsi="Verdana" w:cs="Times New Roman"/>
          <w:lang w:val="nl" w:eastAsia="nl-NL"/>
        </w:rPr>
      </w:pPr>
    </w:p>
    <w:p w:rsidR="00A547A6" w:rsidRDefault="00A547A6" w:rsidP="00424B51">
      <w:pPr>
        <w:shd w:val="clear" w:color="auto" w:fill="FFFFFF" w:themeFill="background1"/>
        <w:rPr>
          <w:noProof/>
          <w:highlight w:val="lightGray"/>
        </w:rPr>
      </w:pPr>
      <w:r>
        <w:rPr>
          <w:rFonts w:ascii="Verdana" w:eastAsia="Times New Roman" w:hAnsi="Verdana" w:cs="Times New Roman"/>
          <w:lang w:val="nl" w:eastAsia="nl-NL"/>
        </w:rPr>
        <w:t>Projectmanager project Over-Bruggen</w:t>
      </w:r>
    </w:p>
    <w:p w:rsidR="00424B51" w:rsidRDefault="00424B51" w:rsidP="00424B51">
      <w:pPr>
        <w:shd w:val="clear" w:color="auto" w:fill="FFFFFF" w:themeFill="background1"/>
      </w:pPr>
    </w:p>
    <w:p w:rsidR="00424B51" w:rsidRDefault="00424B51" w:rsidP="00424B51">
      <w:pPr>
        <w:shd w:val="clear" w:color="auto" w:fill="FFFFFF" w:themeFill="background1"/>
      </w:pPr>
    </w:p>
    <w:p w:rsidR="00424B51" w:rsidRDefault="00424B51" w:rsidP="00424B51">
      <w:pPr>
        <w:shd w:val="clear" w:color="auto" w:fill="FFFFFF" w:themeFill="background1"/>
      </w:pPr>
    </w:p>
    <w:p w:rsidR="00424B51" w:rsidRDefault="00424B51" w:rsidP="00424B51">
      <w:pPr>
        <w:shd w:val="clear" w:color="auto" w:fill="FFFFFF" w:themeFill="background1"/>
      </w:pPr>
    </w:p>
    <w:p w:rsidR="00424B51" w:rsidRDefault="00424B51" w:rsidP="00424B51">
      <w:pPr>
        <w:pStyle w:val="Huisstijl-Ondertekeningvervolgtitel"/>
        <w:rPr>
          <w:rFonts w:asciiTheme="minorHAnsi" w:eastAsiaTheme="minorHAnsi" w:hAnsiTheme="minorHAnsi" w:cstheme="minorBidi"/>
          <w:noProof w:val="0"/>
          <w:kern w:val="0"/>
          <w:szCs w:val="18"/>
          <w:lang w:eastAsia="en-US" w:bidi="ar-SA"/>
        </w:rPr>
      </w:pPr>
    </w:p>
    <w:p w:rsidR="00A547A6" w:rsidRDefault="00A547A6" w:rsidP="00424B51">
      <w:pPr>
        <w:pStyle w:val="Huisstijl-Ondertekeningvervolgtitel"/>
      </w:pPr>
      <w:r>
        <w:rPr>
          <w:rFonts w:asciiTheme="minorHAnsi" w:eastAsiaTheme="minorHAnsi" w:hAnsiTheme="minorHAnsi" w:cstheme="minorBidi"/>
          <w:noProof w:val="0"/>
          <w:kern w:val="0"/>
          <w:szCs w:val="18"/>
          <w:lang w:eastAsia="en-US" w:bidi="ar-SA"/>
        </w:rPr>
        <w:t>Dhr. drs. H.C. Meuldijk</w:t>
      </w:r>
    </w:p>
    <w:sectPr w:rsidR="00A547A6" w:rsidSect="00F61029">
      <w:headerReference w:type="default" r:id="rId8"/>
      <w:footerReference w:type="default" r:id="rId9"/>
      <w:pgSz w:w="11906" w:h="16838"/>
      <w:pgMar w:top="2268"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E63" w:rsidRDefault="00B61E63" w:rsidP="0088501B">
      <w:r>
        <w:separator/>
      </w:r>
    </w:p>
  </w:endnote>
  <w:endnote w:type="continuationSeparator" w:id="0">
    <w:p w:rsidR="00B61E63" w:rsidRDefault="00B61E6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B51" w:rsidRDefault="006259A1">
    <w:pPr>
      <w:pStyle w:val="Voettekst"/>
    </w:pPr>
    <w:r>
      <w:rPr>
        <w:noProof/>
        <w:szCs w:val="13"/>
        <w:lang w:eastAsia="nl-NL"/>
      </w:rPr>
      <mc:AlternateContent>
        <mc:Choice Requires="wps">
          <w:drawing>
            <wp:anchor distT="0" distB="0" distL="114300" distR="114300" simplePos="0" relativeHeight="251661312" behindDoc="0" locked="1" layoutInCell="1" allowOverlap="1" wp14:anchorId="7F64D249" wp14:editId="59E44882">
              <wp:simplePos x="0" y="0"/>
              <wp:positionH relativeFrom="page">
                <wp:posOffset>5633720</wp:posOffset>
              </wp:positionH>
              <wp:positionV relativeFrom="page">
                <wp:posOffset>10163810</wp:posOffset>
              </wp:positionV>
              <wp:extent cx="1313815" cy="119380"/>
              <wp:effectExtent l="4445" t="635"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rsidR="006259A1" w:rsidRDefault="006259A1" w:rsidP="006259A1">
                          <w:pPr>
                            <w:pStyle w:val="Huisstijl-Paginanummering"/>
                            <w:jc w:val="right"/>
                          </w:pPr>
                          <w:r>
                            <w:fldChar w:fldCharType="begin"/>
                          </w:r>
                          <w:r>
                            <w:instrText xml:space="preserve"> DOCPROPERTY _pagina </w:instrText>
                          </w:r>
                          <w:r>
                            <w:fldChar w:fldCharType="separate"/>
                          </w:r>
                          <w:r>
                            <w:t>Pagina</w:t>
                          </w:r>
                          <w:r>
                            <w:fldChar w:fldCharType="end"/>
                          </w:r>
                          <w:r>
                            <w:t xml:space="preserve"> </w:t>
                          </w:r>
                          <w:r>
                            <w:fldChar w:fldCharType="begin"/>
                          </w:r>
                          <w:r>
                            <w:instrText xml:space="preserve"> PAGE </w:instrText>
                          </w:r>
                          <w:r>
                            <w:fldChar w:fldCharType="separate"/>
                          </w:r>
                          <w:r w:rsidR="00656EAF">
                            <w:t>2</w:t>
                          </w:r>
                          <w:r>
                            <w:fldChar w:fldCharType="end"/>
                          </w:r>
                          <w:r>
                            <w:t xml:space="preserve"> </w:t>
                          </w:r>
                          <w:r>
                            <w:fldChar w:fldCharType="begin"/>
                          </w:r>
                          <w:r>
                            <w:instrText xml:space="preserve"> DOCPROPERTY _van </w:instrText>
                          </w:r>
                          <w:r>
                            <w:fldChar w:fldCharType="separate"/>
                          </w:r>
                          <w:r>
                            <w:t>van</w:t>
                          </w:r>
                          <w:r>
                            <w:fldChar w:fldCharType="end"/>
                          </w:r>
                          <w:r>
                            <w:t xml:space="preserve"> </w:t>
                          </w:r>
                          <w:r>
                            <w:fldChar w:fldCharType="begin"/>
                          </w:r>
                          <w:r>
                            <w:instrText xml:space="preserve"> NUMPAGES </w:instrText>
                          </w:r>
                          <w:r>
                            <w:fldChar w:fldCharType="separate"/>
                          </w:r>
                          <w:r w:rsidR="00656EAF">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4D249" id="_x0000_t202" coordsize="21600,21600" o:spt="202" path="m,l,21600r21600,l21600,xe">
              <v:stroke joinstyle="miter"/>
              <v:path gradientshapeok="t" o:connecttype="rect"/>
            </v:shapetype>
            <v:shape id="Text Box 3" o:spid="_x0000_s1026" type="#_x0000_t202" style="position:absolute;margin-left:443.6pt;margin-top:800.3pt;width:103.45pt;height:9.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" filled="f" stroked="f" strokecolor="#c9f">
              <v:textbox inset="0,0,0,0">
                <w:txbxContent>
                  <w:p w:rsidR="006259A1" w:rsidRDefault="006259A1" w:rsidP="006259A1">
                    <w:pPr>
                      <w:pStyle w:val="Huisstijl-Paginanummering"/>
                      <w:jc w:val="right"/>
                    </w:pPr>
                    <w:r>
                      <w:fldChar w:fldCharType="begin"/>
                    </w:r>
                    <w:r>
                      <w:instrText xml:space="preserve"> DOCPROPERTY _pagina </w:instrText>
                    </w:r>
                    <w:r>
                      <w:fldChar w:fldCharType="separate"/>
                    </w:r>
                    <w:r>
                      <w:t>Pagina</w:t>
                    </w:r>
                    <w:r>
                      <w:fldChar w:fldCharType="end"/>
                    </w:r>
                    <w:r>
                      <w:t xml:space="preserve"> </w:t>
                    </w:r>
                    <w:r>
                      <w:fldChar w:fldCharType="begin"/>
                    </w:r>
                    <w:r>
                      <w:instrText xml:space="preserve"> PAGE </w:instrText>
                    </w:r>
                    <w:r>
                      <w:fldChar w:fldCharType="separate"/>
                    </w:r>
                    <w:r w:rsidR="00656EAF">
                      <w:t>2</w:t>
                    </w:r>
                    <w:r>
                      <w:fldChar w:fldCharType="end"/>
                    </w:r>
                    <w:r>
                      <w:t xml:space="preserve"> </w:t>
                    </w:r>
                    <w:r>
                      <w:fldChar w:fldCharType="begin"/>
                    </w:r>
                    <w:r>
                      <w:instrText xml:space="preserve"> DOCPROPERTY _van </w:instrText>
                    </w:r>
                    <w:r>
                      <w:fldChar w:fldCharType="separate"/>
                    </w:r>
                    <w:r>
                      <w:t>van</w:t>
                    </w:r>
                    <w:r>
                      <w:fldChar w:fldCharType="end"/>
                    </w:r>
                    <w:r>
                      <w:t xml:space="preserve"> </w:t>
                    </w:r>
                    <w:r>
                      <w:fldChar w:fldCharType="begin"/>
                    </w:r>
                    <w:r>
                      <w:instrText xml:space="preserve"> NUMPAGES </w:instrText>
                    </w:r>
                    <w:r>
                      <w:fldChar w:fldCharType="separate"/>
                    </w:r>
                    <w:r w:rsidR="00656EAF">
                      <w:t>2</w:t>
                    </w:r>
                    <w:r>
                      <w:fldChar w:fldCharType="end"/>
                    </w:r>
                  </w:p>
                </w:txbxContent>
              </v:textbox>
              <w10:wrap anchorx="page" anchory="page"/>
              <w10:anchorlock/>
            </v:shape>
          </w:pict>
        </mc:Fallback>
      </mc:AlternateContent>
    </w:r>
    <w:r w:rsidRPr="00E074A1">
      <w:rPr>
        <w:szCs w:val="13"/>
      </w:rPr>
      <w:t>RWS BEDRIJFS</w:t>
    </w:r>
    <w:r>
      <w:rPr>
        <w:szCs w:val="13"/>
      </w:rPr>
      <w:t>VERTROUWELIJK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E63" w:rsidRDefault="00B61E63" w:rsidP="0088501B">
      <w:r>
        <w:separator/>
      </w:r>
    </w:p>
  </w:footnote>
  <w:footnote w:type="continuationSeparator" w:id="0">
    <w:p w:rsidR="00B61E63" w:rsidRDefault="00B61E6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8B2" w:rsidRDefault="00DA1D59">
    <w:pPr>
      <w:pStyle w:val="Koptekst"/>
    </w:pPr>
    <w:r>
      <w:rPr>
        <w:noProof/>
        <w:lang w:eastAsia="nl-NL"/>
      </w:rPr>
      <w:drawing>
        <wp:anchor distT="0" distB="0" distL="114300" distR="114300" simplePos="0" relativeHeight="251657216" behindDoc="0" locked="0" layoutInCell="1" allowOverlap="1" wp14:anchorId="70E60096" wp14:editId="42B160B2">
          <wp:simplePos x="0" y="0"/>
          <wp:positionH relativeFrom="column">
            <wp:posOffset>3265805</wp:posOffset>
          </wp:positionH>
          <wp:positionV relativeFrom="paragraph">
            <wp:posOffset>-437515</wp:posOffset>
          </wp:positionV>
          <wp:extent cx="2340610" cy="1339850"/>
          <wp:effectExtent l="0" t="0" r="254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_RWS_Logo_druk_corr_pos_nl.png"/>
                  <pic:cNvPicPr/>
                </pic:nvPicPr>
                <pic:blipFill rotWithShape="1">
                  <a:blip r:embed="rId1" cstate="print">
                    <a:extLst>
                      <a:ext uri="{28A0092B-C50C-407E-A947-70E740481C1C}">
                        <a14:useLocalDpi xmlns:a14="http://schemas.microsoft.com/office/drawing/2010/main" val="0"/>
                      </a:ext>
                    </a:extLst>
                  </a:blip>
                  <a:srcRect b="15363"/>
                  <a:stretch/>
                </pic:blipFill>
                <pic:spPr bwMode="auto">
                  <a:xfrm>
                    <a:off x="0" y="0"/>
                    <a:ext cx="2340610" cy="133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264" behindDoc="1" locked="0" layoutInCell="1" allowOverlap="1" wp14:anchorId="18D84CD2" wp14:editId="3D07D793">
          <wp:simplePos x="0" y="0"/>
          <wp:positionH relativeFrom="column">
            <wp:posOffset>2795905</wp:posOffset>
          </wp:positionH>
          <wp:positionV relativeFrom="page">
            <wp:posOffset>12700</wp:posOffset>
          </wp:positionV>
          <wp:extent cx="469900" cy="1339850"/>
          <wp:effectExtent l="0" t="0" r="6350" b="0"/>
          <wp:wrapSquare wrapText="bothSides"/>
          <wp:docPr id="9"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rotWithShape="1">
                  <a:blip r:embed="rId2" cstate="print">
                    <a:extLst>
                      <a:ext uri="{28A0092B-C50C-407E-A947-70E740481C1C}">
                        <a14:useLocalDpi xmlns:a14="http://schemas.microsoft.com/office/drawing/2010/main" val="0"/>
                      </a:ext>
                    </a:extLst>
                  </a:blip>
                  <a:srcRect l="1" r="-407" b="15397"/>
                  <a:stretch/>
                </pic:blipFill>
                <pic:spPr bwMode="auto">
                  <a:xfrm>
                    <a:off x="0" y="0"/>
                    <a:ext cx="469900" cy="133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38B2">
      <w:rPr>
        <w:noProof/>
        <w:lang w:eastAsia="nl-NL"/>
      </w:rPr>
      <w:drawing>
        <wp:inline distT="0" distB="0" distL="0" distR="0" wp14:anchorId="585CF973" wp14:editId="01DA9C0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3"/>
                  <a:stretch>
                    <a:fillRect/>
                  </a:stretch>
                </pic:blipFill>
                <pic:spPr bwMode="auto">
                  <a:xfrm>
                    <a:off x="0" y="0"/>
                    <a:ext cx="467995" cy="1583865"/>
                  </a:xfrm>
                  <a:prstGeom prst="rect">
                    <a:avLst/>
                  </a:prstGeom>
                </pic:spPr>
              </pic:pic>
            </a:graphicData>
          </a:graphic>
        </wp:inline>
      </w:drawing>
    </w:r>
    <w:r w:rsidR="002F38B2" w:rsidRPr="002F38B2">
      <w:rPr>
        <w:rFonts w:ascii="Verdana" w:eastAsia="DejaVu Sans" w:hAnsi="Verdana" w:cs="Lohit Hindi"/>
        <w:noProof/>
        <w:color w:val="000000"/>
        <w:sz w:val="18"/>
        <w:lang w:eastAsia="nl-NL"/>
      </w:rPr>
      <w:drawing>
        <wp:inline distT="0" distB="0" distL="0" distR="0" wp14:anchorId="3A9F8311" wp14:editId="1473FF91">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3"/>
                  <a:stretch>
                    <a:fillRect/>
                  </a:stretch>
                </pic:blipFill>
                <pic:spPr bwMode="auto">
                  <a:xfrm>
                    <a:off x="0" y="0"/>
                    <a:ext cx="467995" cy="1583865"/>
                  </a:xfrm>
                  <a:prstGeom prst="rect">
                    <a:avLst/>
                  </a:prstGeom>
                </pic:spPr>
              </pic:pic>
            </a:graphicData>
          </a:graphic>
        </wp:inline>
      </w:drawing>
    </w:r>
    <w:r w:rsidR="002F38B2">
      <w:rPr>
        <w:noProof/>
        <w:lang w:eastAsia="nl-NL"/>
      </w:rPr>
      <w:drawing>
        <wp:inline distT="0" distB="0" distL="0" distR="0" wp14:anchorId="412026BB" wp14:editId="097AB199">
          <wp:extent cx="467995" cy="1583865"/>
          <wp:effectExtent l="0" t="0" r="0" b="0"/>
          <wp:docPr id="6"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3"/>
                  <a:stretch>
                    <a:fillRect/>
                  </a:stretch>
                </pic:blipFill>
                <pic:spPr bwMode="auto">
                  <a:xfrm>
                    <a:off x="0" y="0"/>
                    <a:ext cx="467995" cy="1583865"/>
                  </a:xfrm>
                  <a:prstGeom prst="rect">
                    <a:avLst/>
                  </a:prstGeom>
                </pic:spPr>
              </pic:pic>
            </a:graphicData>
          </a:graphic>
        </wp:inline>
      </w:drawing>
    </w:r>
    <w:r w:rsidR="002F38B2">
      <w:rPr>
        <w:noProof/>
        <w:lang w:eastAsia="nl-NL"/>
      </w:rPr>
      <w:drawing>
        <wp:inline distT="0" distB="0" distL="0" distR="0" wp14:anchorId="504DA398" wp14:editId="4D89CFD1">
          <wp:extent cx="467995" cy="1583865"/>
          <wp:effectExtent l="0" t="0" r="0" b="0"/>
          <wp:docPr id="7"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3"/>
                  <a:stretch>
                    <a:fillRect/>
                  </a:stretch>
                </pic:blipFill>
                <pic:spPr bwMode="auto">
                  <a:xfrm>
                    <a:off x="0" y="0"/>
                    <a:ext cx="467995" cy="1583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38F5865"/>
    <w:multiLevelType w:val="hybridMultilevel"/>
    <w:tmpl w:val="EDA809EE"/>
    <w:lvl w:ilvl="0" w:tplc="04130001">
      <w:start w:val="1"/>
      <w:numFmt w:val="bullet"/>
      <w:lvlText w:val=""/>
      <w:lvlJc w:val="left"/>
      <w:pPr>
        <w:tabs>
          <w:tab w:val="num" w:pos="1429"/>
        </w:tabs>
        <w:ind w:left="1429" w:hanging="360"/>
      </w:pPr>
      <w:rPr>
        <w:rFonts w:ascii="Symbol" w:hAnsi="Symbol" w:hint="default"/>
      </w:rPr>
    </w:lvl>
    <w:lvl w:ilvl="1" w:tplc="04130003" w:tentative="1">
      <w:start w:val="1"/>
      <w:numFmt w:val="bullet"/>
      <w:lvlText w:val="o"/>
      <w:lvlJc w:val="left"/>
      <w:pPr>
        <w:tabs>
          <w:tab w:val="num" w:pos="2149"/>
        </w:tabs>
        <w:ind w:left="2149" w:hanging="360"/>
      </w:pPr>
      <w:rPr>
        <w:rFonts w:ascii="Courier New" w:hAnsi="Courier New" w:cs="Courier New" w:hint="default"/>
      </w:rPr>
    </w:lvl>
    <w:lvl w:ilvl="2" w:tplc="04130005" w:tentative="1">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Courier New"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Courier New"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CAF5D0D"/>
    <w:multiLevelType w:val="multilevel"/>
    <w:tmpl w:val="06962652"/>
    <w:numStyleLink w:val="Lijststijl"/>
  </w:abstractNum>
  <w:abstractNum w:abstractNumId="27"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507D4C"/>
    <w:multiLevelType w:val="singleLevel"/>
    <w:tmpl w:val="460809CE"/>
    <w:lvl w:ilvl="0">
      <w:start w:val="1"/>
      <w:numFmt w:val="decimal"/>
      <w:lvlText w:val="%1."/>
      <w:legacy w:legacy="1" w:legacySpace="120" w:legacyIndent="360"/>
      <w:lvlJc w:val="left"/>
      <w:pPr>
        <w:ind w:left="720" w:hanging="360"/>
      </w:p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6"/>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7"/>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E63"/>
    <w:rsid w:val="000E1F3B"/>
    <w:rsid w:val="00114E96"/>
    <w:rsid w:val="001D6F03"/>
    <w:rsid w:val="00241548"/>
    <w:rsid w:val="002A6578"/>
    <w:rsid w:val="002B1092"/>
    <w:rsid w:val="002E0FD2"/>
    <w:rsid w:val="002F38B2"/>
    <w:rsid w:val="0038549E"/>
    <w:rsid w:val="003C4BF2"/>
    <w:rsid w:val="0040142D"/>
    <w:rsid w:val="0040571B"/>
    <w:rsid w:val="00413262"/>
    <w:rsid w:val="00424B51"/>
    <w:rsid w:val="00450447"/>
    <w:rsid w:val="004B0964"/>
    <w:rsid w:val="004B0EA1"/>
    <w:rsid w:val="004D766D"/>
    <w:rsid w:val="005A4FBE"/>
    <w:rsid w:val="005D2CF1"/>
    <w:rsid w:val="005E046F"/>
    <w:rsid w:val="006006F5"/>
    <w:rsid w:val="006259A1"/>
    <w:rsid w:val="00656EAF"/>
    <w:rsid w:val="00673A34"/>
    <w:rsid w:val="006D2E66"/>
    <w:rsid w:val="006F42D7"/>
    <w:rsid w:val="0073653F"/>
    <w:rsid w:val="007F4AEA"/>
    <w:rsid w:val="0088501B"/>
    <w:rsid w:val="008D2603"/>
    <w:rsid w:val="008E3581"/>
    <w:rsid w:val="00905289"/>
    <w:rsid w:val="009C5CF5"/>
    <w:rsid w:val="00A32591"/>
    <w:rsid w:val="00A547A6"/>
    <w:rsid w:val="00A77ABF"/>
    <w:rsid w:val="00A85254"/>
    <w:rsid w:val="00A863E9"/>
    <w:rsid w:val="00B022C4"/>
    <w:rsid w:val="00B559E9"/>
    <w:rsid w:val="00B61E63"/>
    <w:rsid w:val="00B72222"/>
    <w:rsid w:val="00B80650"/>
    <w:rsid w:val="00BB747D"/>
    <w:rsid w:val="00C36FAA"/>
    <w:rsid w:val="00CA55CC"/>
    <w:rsid w:val="00D85B65"/>
    <w:rsid w:val="00DA1D59"/>
    <w:rsid w:val="00DA3555"/>
    <w:rsid w:val="00ED7AB9"/>
    <w:rsid w:val="00EE5BBE"/>
    <w:rsid w:val="00EF7376"/>
    <w:rsid w:val="00F61029"/>
    <w:rsid w:val="00F65492"/>
    <w:rsid w:val="00F87546"/>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495094"/>
  <w15:docId w15:val="{DAC0B3BF-DF98-49EF-8019-E20F3354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747D"/>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Verborgentekst">
    <w:name w:val="Verborgen tekst"/>
    <w:basedOn w:val="Standaard"/>
    <w:autoRedefine/>
    <w:qFormat/>
    <w:rsid w:val="00A85254"/>
    <w:rPr>
      <w:rFonts w:ascii="Verdana" w:hAnsi="Verdana"/>
      <w:b/>
      <w:i/>
      <w:vanish/>
      <w:color w:val="3366FF"/>
      <w:sz w:val="16"/>
    </w:rPr>
  </w:style>
  <w:style w:type="paragraph" w:styleId="Tekstzonderopmaak">
    <w:name w:val="Plain Text"/>
    <w:basedOn w:val="Standaard"/>
    <w:link w:val="TekstzonderopmaakChar"/>
    <w:rsid w:val="00114E96"/>
    <w:rPr>
      <w:rFonts w:ascii="V&amp;W Syntax (Adobe)" w:eastAsia="Times New Roman" w:hAnsi="V&amp;W Syntax (Adobe)" w:cs="Times New Roman"/>
      <w:sz w:val="20"/>
      <w:szCs w:val="20"/>
      <w:lang w:eastAsia="nl-NL"/>
    </w:rPr>
  </w:style>
  <w:style w:type="character" w:customStyle="1" w:styleId="TekstzonderopmaakChar">
    <w:name w:val="Tekst zonder opmaak Char"/>
    <w:basedOn w:val="Standaardalinea-lettertype"/>
    <w:link w:val="Tekstzonderopmaak"/>
    <w:rsid w:val="00114E96"/>
    <w:rPr>
      <w:rFonts w:ascii="V&amp;W Syntax (Adobe)" w:eastAsia="Times New Roman" w:hAnsi="V&amp;W Syntax (Adobe)" w:cs="Times New Roman"/>
      <w:sz w:val="20"/>
      <w:szCs w:val="20"/>
      <w:lang w:eastAsia="nl-NL"/>
    </w:rPr>
  </w:style>
  <w:style w:type="paragraph" w:styleId="Plattetekstinspringen3">
    <w:name w:val="Body Text Indent 3"/>
    <w:basedOn w:val="Standaard"/>
    <w:link w:val="Plattetekstinspringen3Char"/>
    <w:rsid w:val="00114E96"/>
    <w:pPr>
      <w:tabs>
        <w:tab w:val="num" w:pos="1800"/>
      </w:tabs>
      <w:overflowPunct w:val="0"/>
      <w:autoSpaceDE w:val="0"/>
      <w:autoSpaceDN w:val="0"/>
      <w:adjustRightInd w:val="0"/>
      <w:ind w:left="709"/>
      <w:textAlignment w:val="baseline"/>
    </w:pPr>
    <w:rPr>
      <w:rFonts w:ascii="V&amp;W Syntax (Adobe)" w:eastAsia="Times New Roman" w:hAnsi="V&amp;W Syntax (Adobe)" w:cs="Times New Roman"/>
      <w:sz w:val="20"/>
      <w:szCs w:val="20"/>
      <w:lang w:val="nl" w:eastAsia="nl-NL"/>
    </w:rPr>
  </w:style>
  <w:style w:type="character" w:customStyle="1" w:styleId="Plattetekstinspringen3Char">
    <w:name w:val="Platte tekst inspringen 3 Char"/>
    <w:basedOn w:val="Standaardalinea-lettertype"/>
    <w:link w:val="Plattetekstinspringen3"/>
    <w:rsid w:val="00114E96"/>
    <w:rPr>
      <w:rFonts w:ascii="V&amp;W Syntax (Adobe)" w:eastAsia="Times New Roman" w:hAnsi="V&amp;W Syntax (Adobe)" w:cs="Times New Roman"/>
      <w:sz w:val="20"/>
      <w:szCs w:val="20"/>
      <w:lang w:val="nl" w:eastAsia="nl-NL"/>
    </w:rPr>
  </w:style>
  <w:style w:type="paragraph" w:styleId="Plattetekst3">
    <w:name w:val="Body Text 3"/>
    <w:basedOn w:val="Standaard"/>
    <w:link w:val="Plattetekst3Char"/>
    <w:rsid w:val="00114E96"/>
    <w:pPr>
      <w:suppressAutoHyphens/>
      <w:overflowPunct w:val="0"/>
      <w:autoSpaceDE w:val="0"/>
      <w:autoSpaceDN w:val="0"/>
      <w:adjustRightInd w:val="0"/>
      <w:textAlignment w:val="baseline"/>
    </w:pPr>
    <w:rPr>
      <w:rFonts w:ascii="V&amp;W Syntax (Adobe)" w:eastAsia="Times New Roman" w:hAnsi="V&amp;W Syntax (Adobe)" w:cs="Times New Roman"/>
      <w:b/>
      <w:bCs/>
      <w:spacing w:val="-2"/>
      <w:sz w:val="20"/>
      <w:szCs w:val="20"/>
      <w:lang w:eastAsia="nl-NL"/>
    </w:rPr>
  </w:style>
  <w:style w:type="character" w:customStyle="1" w:styleId="Plattetekst3Char">
    <w:name w:val="Platte tekst 3 Char"/>
    <w:basedOn w:val="Standaardalinea-lettertype"/>
    <w:link w:val="Plattetekst3"/>
    <w:rsid w:val="00114E96"/>
    <w:rPr>
      <w:rFonts w:ascii="V&amp;W Syntax (Adobe)" w:eastAsia="Times New Roman" w:hAnsi="V&amp;W Syntax (Adobe)" w:cs="Times New Roman"/>
      <w:b/>
      <w:bCs/>
      <w:spacing w:val="-2"/>
      <w:sz w:val="20"/>
      <w:szCs w:val="20"/>
      <w:lang w:eastAsia="nl-NL"/>
    </w:rPr>
  </w:style>
  <w:style w:type="paragraph" w:customStyle="1" w:styleId="Huisstijl-Ondertekeningvervolgtitel">
    <w:name w:val="Huisstijl - Ondertekening vervolg titel"/>
    <w:basedOn w:val="Standaard"/>
    <w:qFormat/>
    <w:rsid w:val="00424B51"/>
    <w:pPr>
      <w:widowControl w:val="0"/>
      <w:suppressAutoHyphens/>
      <w:autoSpaceDN w:val="0"/>
      <w:spacing w:line="240" w:lineRule="exact"/>
      <w:textAlignment w:val="baseline"/>
    </w:pPr>
    <w:rPr>
      <w:rFonts w:ascii="Verdana" w:eastAsia="DejaVu Sans" w:hAnsi="Verdana" w:cs="Lohit Hindi"/>
      <w:noProof/>
      <w:kern w:val="3"/>
      <w:szCs w:val="24"/>
      <w:lang w:eastAsia="zh-CN" w:bidi="hi-IN"/>
    </w:rPr>
  </w:style>
  <w:style w:type="paragraph" w:customStyle="1" w:styleId="Huisstijl-Paginanummering">
    <w:name w:val="Huisstijl-Paginanummering"/>
    <w:basedOn w:val="Standaard"/>
    <w:rsid w:val="006259A1"/>
    <w:pPr>
      <w:tabs>
        <w:tab w:val="left" w:pos="227"/>
        <w:tab w:val="left" w:pos="454"/>
        <w:tab w:val="left" w:pos="680"/>
      </w:tabs>
      <w:autoSpaceDE w:val="0"/>
      <w:autoSpaceDN w:val="0"/>
      <w:adjustRightInd w:val="0"/>
      <w:spacing w:line="180" w:lineRule="exact"/>
    </w:pPr>
    <w:rPr>
      <w:rFonts w:ascii="Verdana" w:eastAsia="Times New Roman" w:hAnsi="Verdana" w:cs="Times New Roman"/>
      <w:noProof/>
      <w:sz w:val="13"/>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125099">
      <w:bodyDiv w:val="1"/>
      <w:marLeft w:val="0"/>
      <w:marRight w:val="0"/>
      <w:marTop w:val="0"/>
      <w:marBottom w:val="0"/>
      <w:divBdr>
        <w:top w:val="none" w:sz="0" w:space="0" w:color="auto"/>
        <w:left w:val="none" w:sz="0" w:space="0" w:color="auto"/>
        <w:bottom w:val="none" w:sz="0" w:space="0" w:color="auto"/>
        <w:right w:val="none" w:sz="0" w:space="0" w:color="auto"/>
      </w:divBdr>
    </w:div>
    <w:div w:id="185742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D797-6C1E-42BA-8BE1-4077A935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224 Nota van Inlichtingen</vt:lpstr>
    </vt:vector>
  </TitlesOfParts>
  <Company>Rijkswaterstaat</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 Nota van Inlichtingen</dc:title>
  <dc:creator>Landsman, Nico (GPO)</dc:creator>
  <cp:keywords>v2.0</cp:keywords>
  <cp:lastModifiedBy>Baskal, Tufan (GPO)</cp:lastModifiedBy>
  <cp:revision>4</cp:revision>
  <dcterms:created xsi:type="dcterms:W3CDTF">2023-01-31T10:00:00Z</dcterms:created>
  <dcterms:modified xsi:type="dcterms:W3CDTF">2023-02-01T14:02:00Z</dcterms:modified>
</cp:coreProperties>
</file>