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FA48" w14:textId="5A9E10B6" w:rsidR="0014658F" w:rsidRDefault="00A01648" w:rsidP="00A01648">
      <w:pPr>
        <w:pStyle w:val="Bijlagekop1abcnova"/>
        <w:numPr>
          <w:ilvl w:val="0"/>
          <w:numId w:val="0"/>
        </w:numPr>
        <w:ind w:left="284" w:hanging="284"/>
      </w:pPr>
      <w:bookmarkStart w:id="0" w:name="_Toc535847076"/>
      <w:bookmarkStart w:id="1" w:name="_Toc92361886"/>
      <w:r>
        <w:t>F</w:t>
      </w:r>
      <w:r w:rsidR="00FD5071" w:rsidRPr="00E231AB">
        <w:t xml:space="preserve">ormulier </w:t>
      </w:r>
      <w:r w:rsidR="008B5294">
        <w:t>B Format</w:t>
      </w:r>
      <w:r w:rsidR="0014658F">
        <w:t xml:space="preserve"> </w:t>
      </w:r>
      <w:r w:rsidR="008B5294">
        <w:t>Referenties</w:t>
      </w:r>
    </w:p>
    <w:p w14:paraId="118C1845" w14:textId="77777777" w:rsidR="008B5294" w:rsidRPr="009902B0" w:rsidRDefault="008B5294" w:rsidP="008B5294">
      <w:pPr>
        <w:spacing w:line="260" w:lineRule="atLeast"/>
        <w:rPr>
          <w:rFonts w:cs="Tahoma"/>
          <w:sz w:val="20"/>
          <w:szCs w:val="20"/>
        </w:rPr>
      </w:pPr>
      <w:r w:rsidRPr="009902B0">
        <w:rPr>
          <w:rFonts w:cs="Tahoma"/>
          <w:sz w:val="20"/>
          <w:szCs w:val="20"/>
        </w:rPr>
        <w:t>Door middel van het invullen van dit formulier geeft de Gegadigde aan te voldoen aan de gestelde minimale bekwaamheid, zoal</w:t>
      </w:r>
      <w:r>
        <w:rPr>
          <w:rFonts w:cs="Tahoma"/>
          <w:sz w:val="20"/>
          <w:szCs w:val="20"/>
        </w:rPr>
        <w:t>s omschreven in</w:t>
      </w:r>
      <w:r w:rsidRPr="009902B0">
        <w:rPr>
          <w:rFonts w:cs="Tahoma"/>
          <w:sz w:val="20"/>
          <w:szCs w:val="20"/>
        </w:rPr>
        <w:t xml:space="preserve"> de </w:t>
      </w:r>
      <w:r>
        <w:rPr>
          <w:rFonts w:cs="Tahoma"/>
          <w:sz w:val="20"/>
          <w:szCs w:val="20"/>
        </w:rPr>
        <w:t>L</w:t>
      </w:r>
      <w:r w:rsidRPr="009902B0">
        <w:rPr>
          <w:rFonts w:cs="Tahoma"/>
          <w:sz w:val="20"/>
          <w:szCs w:val="20"/>
        </w:rPr>
        <w:t xml:space="preserve">eidraad. </w:t>
      </w:r>
    </w:p>
    <w:p w14:paraId="468BC564" w14:textId="77777777" w:rsidR="008B5294" w:rsidRPr="00E231AB" w:rsidRDefault="008B5294" w:rsidP="008B5294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4962"/>
      </w:tblGrid>
      <w:tr w:rsidR="008B5294" w:rsidRPr="00E231AB" w14:paraId="2359A2DC" w14:textId="77777777" w:rsidTr="004C383A">
        <w:trPr>
          <w:trHeight w:val="283"/>
        </w:trPr>
        <w:tc>
          <w:tcPr>
            <w:tcW w:w="8931" w:type="dxa"/>
            <w:gridSpan w:val="3"/>
            <w:shd w:val="clear" w:color="auto" w:fill="81BDC9"/>
          </w:tcPr>
          <w:p w14:paraId="7B205B40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Projectinformatie </w:t>
            </w:r>
          </w:p>
        </w:tc>
      </w:tr>
      <w:tr w:rsidR="008B5294" w:rsidRPr="00E231AB" w14:paraId="028B7C07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40C98818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Ten behoeve van kerncompetentie:</w:t>
            </w:r>
          </w:p>
        </w:tc>
        <w:tc>
          <w:tcPr>
            <w:tcW w:w="4962" w:type="dxa"/>
            <w:shd w:val="clear" w:color="auto" w:fill="auto"/>
          </w:tcPr>
          <w:p w14:paraId="0E76E713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5C5D67">
              <w:rPr>
                <w:rFonts w:cs="Tahoma"/>
                <w:sz w:val="20"/>
                <w:szCs w:val="20"/>
              </w:rPr>
            </w:r>
            <w:r w:rsidR="005C5D67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Competentie 1: Ontwikkeling groenrijk woongebied</w:t>
            </w:r>
            <w:r w:rsidRPr="00EB1CD2">
              <w:rPr>
                <w:rFonts w:cs="Tahoma"/>
                <w:sz w:val="20"/>
                <w:szCs w:val="20"/>
              </w:rPr>
              <w:t xml:space="preserve">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5C5D67">
              <w:rPr>
                <w:rFonts w:cs="Tahoma"/>
                <w:sz w:val="20"/>
                <w:szCs w:val="20"/>
              </w:rPr>
            </w:r>
            <w:r w:rsidR="005C5D67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</w:t>
            </w:r>
            <w:r>
              <w:rPr>
                <w:rFonts w:cs="Tahoma"/>
                <w:sz w:val="20"/>
                <w:szCs w:val="20"/>
              </w:rPr>
              <w:t>Competentie 2: Omgevingsmanagement</w:t>
            </w:r>
            <w:r w:rsidRPr="00EB1CD2">
              <w:rPr>
                <w:rFonts w:cs="Tahoma"/>
                <w:sz w:val="20"/>
                <w:szCs w:val="20"/>
              </w:rPr>
              <w:t xml:space="preserve"> </w:t>
            </w:r>
          </w:p>
        </w:tc>
      </w:tr>
      <w:tr w:rsidR="008B5294" w:rsidRPr="00E231AB" w14:paraId="1598DC12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C21CDE4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Door welke partij uitgevoerd</w:t>
            </w:r>
          </w:p>
        </w:tc>
        <w:tc>
          <w:tcPr>
            <w:tcW w:w="4962" w:type="dxa"/>
            <w:shd w:val="clear" w:color="auto" w:fill="auto"/>
          </w:tcPr>
          <w:p w14:paraId="77E48A41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5C5D67">
              <w:rPr>
                <w:rFonts w:cs="Tahoma"/>
                <w:sz w:val="20"/>
                <w:szCs w:val="20"/>
              </w:rPr>
            </w:r>
            <w:r w:rsidR="005C5D67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Inschrijver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5C5D67">
              <w:rPr>
                <w:rFonts w:cs="Tahoma"/>
                <w:sz w:val="20"/>
                <w:szCs w:val="20"/>
              </w:rPr>
            </w:r>
            <w:r w:rsidR="005C5D67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Samenwerkende partij </w:t>
            </w:r>
            <w:r w:rsidRPr="00EB1CD2">
              <w:rPr>
                <w:rFonts w:cs="Tahoma"/>
                <w:sz w:val="20"/>
                <w:szCs w:val="20"/>
              </w:rPr>
              <w:br/>
            </w: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5C5D67">
              <w:rPr>
                <w:rFonts w:cs="Tahoma"/>
                <w:sz w:val="20"/>
                <w:szCs w:val="20"/>
              </w:rPr>
            </w:r>
            <w:r w:rsidR="005C5D67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Onderaannemer</w:t>
            </w:r>
          </w:p>
        </w:tc>
      </w:tr>
      <w:tr w:rsidR="008B5294" w:rsidRPr="00E231AB" w14:paraId="3FA6A26F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43F6D24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Naam uitvoerende partij</w:t>
            </w:r>
          </w:p>
        </w:tc>
        <w:tc>
          <w:tcPr>
            <w:tcW w:w="4962" w:type="dxa"/>
            <w:shd w:val="clear" w:color="auto" w:fill="auto"/>
          </w:tcPr>
          <w:p w14:paraId="304AC64F" w14:textId="77777777" w:rsidR="008B5294" w:rsidRPr="00EB1CD2" w:rsidRDefault="008B5294" w:rsidP="004C383A">
            <w:pPr>
              <w:rPr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0F886EEB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76B25F14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Naam project</w:t>
            </w:r>
          </w:p>
        </w:tc>
        <w:tc>
          <w:tcPr>
            <w:tcW w:w="4962" w:type="dxa"/>
            <w:shd w:val="clear" w:color="auto" w:fill="auto"/>
          </w:tcPr>
          <w:p w14:paraId="33F66B8A" w14:textId="77777777" w:rsidR="008B5294" w:rsidRPr="00EB1CD2" w:rsidDel="0050433C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1D1DFBF6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013E26D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Omvang project in m</w:t>
            </w:r>
            <w:r w:rsidRPr="00EB1CD2">
              <w:rPr>
                <w:rFonts w:cs="Tahoma"/>
                <w:sz w:val="20"/>
                <w:szCs w:val="20"/>
                <w:vertAlign w:val="superscript"/>
              </w:rPr>
              <w:t>2</w:t>
            </w:r>
            <w:r w:rsidRPr="00EB1CD2">
              <w:rPr>
                <w:rFonts w:cs="Tahoma"/>
                <w:sz w:val="20"/>
                <w:szCs w:val="20"/>
              </w:rPr>
              <w:t xml:space="preserve"> BVO</w:t>
            </w:r>
          </w:p>
        </w:tc>
        <w:tc>
          <w:tcPr>
            <w:tcW w:w="4962" w:type="dxa"/>
            <w:shd w:val="clear" w:color="auto" w:fill="auto"/>
          </w:tcPr>
          <w:p w14:paraId="15E213CA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6764218A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2257C9C1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Naam opdrachtgever</w:t>
            </w:r>
          </w:p>
        </w:tc>
        <w:tc>
          <w:tcPr>
            <w:tcW w:w="4962" w:type="dxa"/>
            <w:shd w:val="clear" w:color="auto" w:fill="auto"/>
          </w:tcPr>
          <w:p w14:paraId="1CE3BA05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3B770A82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07678F2A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Contactgegevens opdrachtgever</w:t>
            </w:r>
          </w:p>
        </w:tc>
        <w:tc>
          <w:tcPr>
            <w:tcW w:w="4962" w:type="dxa"/>
            <w:shd w:val="clear" w:color="auto" w:fill="auto"/>
          </w:tcPr>
          <w:p w14:paraId="2AEC048B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E6A76CD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0DAF80A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 xml:space="preserve">Datum start uitvoering </w:t>
            </w:r>
          </w:p>
        </w:tc>
        <w:tc>
          <w:tcPr>
            <w:tcW w:w="4962" w:type="dxa"/>
            <w:shd w:val="clear" w:color="auto" w:fill="auto"/>
          </w:tcPr>
          <w:p w14:paraId="4B6A772A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1429187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655C6991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>Datum oplevering</w:t>
            </w:r>
          </w:p>
        </w:tc>
        <w:tc>
          <w:tcPr>
            <w:tcW w:w="4962" w:type="dxa"/>
            <w:shd w:val="clear" w:color="auto" w:fill="auto"/>
          </w:tcPr>
          <w:p w14:paraId="254ACA60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8D7297D" w14:textId="77777777" w:rsidTr="004C383A">
        <w:trPr>
          <w:trHeight w:val="283"/>
        </w:trPr>
        <w:tc>
          <w:tcPr>
            <w:tcW w:w="3969" w:type="dxa"/>
            <w:gridSpan w:val="2"/>
            <w:shd w:val="clear" w:color="auto" w:fill="auto"/>
          </w:tcPr>
          <w:p w14:paraId="31D5BAEA" w14:textId="77777777" w:rsidR="008B5294" w:rsidRPr="00EB1CD2" w:rsidRDefault="008B5294" w:rsidP="004C383A">
            <w:pPr>
              <w:spacing w:line="260" w:lineRule="atLeast"/>
              <w:rPr>
                <w:rFonts w:cs="Tahoma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t xml:space="preserve">Opdrachtsom </w:t>
            </w:r>
          </w:p>
        </w:tc>
        <w:tc>
          <w:tcPr>
            <w:tcW w:w="4962" w:type="dxa"/>
            <w:shd w:val="clear" w:color="auto" w:fill="auto"/>
          </w:tcPr>
          <w:p w14:paraId="6F7078CC" w14:textId="77777777" w:rsidR="008B5294" w:rsidRPr="00EB1CD2" w:rsidRDefault="008B5294" w:rsidP="004C383A">
            <w:pPr>
              <w:rPr>
                <w:rFonts w:cs="Tahoma"/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45AB48E4" w14:textId="77777777" w:rsidTr="004C383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015F7229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color w:val="FFFFFF"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 xml:space="preserve">Minimumeisen </w:t>
            </w:r>
          </w:p>
        </w:tc>
      </w:tr>
      <w:tr w:rsidR="008B5294" w:rsidRPr="00E231AB" w14:paraId="74F831A1" w14:textId="77777777" w:rsidTr="004C383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auto"/>
          </w:tcPr>
          <w:p w14:paraId="57181CEF" w14:textId="77777777" w:rsidR="008B5294" w:rsidRDefault="008B5294" w:rsidP="004C383A">
            <w:pPr>
              <w:pStyle w:val="Lijstalinea"/>
              <w:numPr>
                <w:ilvl w:val="0"/>
                <w:numId w:val="40"/>
              </w:numPr>
              <w:rPr>
                <w:lang w:eastAsia="zh-TW" w:bidi="he-IL"/>
              </w:rPr>
            </w:pPr>
            <w:r>
              <w:rPr>
                <w:lang w:eastAsia="zh-TW" w:bidi="he-IL"/>
              </w:rPr>
              <w:t>Zij moeten betrekken hebben op een opstalontwikkeling met eindverantwoordelijkheid;</w:t>
            </w:r>
          </w:p>
          <w:p w14:paraId="531AD46A" w14:textId="309C0F69" w:rsidR="008B5294" w:rsidRDefault="008B5294" w:rsidP="004C383A">
            <w:pPr>
              <w:pStyle w:val="Lijstalinea"/>
              <w:numPr>
                <w:ilvl w:val="0"/>
                <w:numId w:val="40"/>
              </w:numPr>
              <w:rPr>
                <w:lang w:eastAsia="zh-TW" w:bidi="he-IL"/>
              </w:rPr>
            </w:pPr>
            <w:r>
              <w:rPr>
                <w:lang w:eastAsia="zh-TW" w:bidi="he-IL"/>
              </w:rPr>
              <w:t xml:space="preserve">Het referentieproject moet na </w:t>
            </w:r>
            <w:r w:rsidR="005C5D67">
              <w:rPr>
                <w:lang w:eastAsia="zh-TW" w:bidi="he-IL"/>
              </w:rPr>
              <w:t>2019</w:t>
            </w:r>
            <w:r>
              <w:rPr>
                <w:lang w:eastAsia="zh-TW" w:bidi="he-IL"/>
              </w:rPr>
              <w:t xml:space="preserve"> opgeleverd zijn;</w:t>
            </w:r>
          </w:p>
          <w:p w14:paraId="4753CD4F" w14:textId="77777777" w:rsidR="008B5294" w:rsidRPr="001A58F9" w:rsidRDefault="008B5294" w:rsidP="004C383A">
            <w:pPr>
              <w:pStyle w:val="Lijstalinea"/>
              <w:numPr>
                <w:ilvl w:val="0"/>
                <w:numId w:val="40"/>
              </w:numPr>
              <w:rPr>
                <w:lang w:eastAsia="zh-TW" w:bidi="he-IL"/>
              </w:rPr>
            </w:pPr>
            <w:r>
              <w:rPr>
                <w:lang w:eastAsia="zh-TW" w:bidi="he-IL"/>
              </w:rPr>
              <w:t>Er dient een door de opdrachtgever ondertekende tevredenheidsverklaring te worden overlegd.</w:t>
            </w:r>
          </w:p>
        </w:tc>
      </w:tr>
      <w:tr w:rsidR="008B5294" w:rsidRPr="00E231AB" w14:paraId="1902B892" w14:textId="77777777" w:rsidTr="004C383A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3"/>
            <w:shd w:val="clear" w:color="auto" w:fill="81BDC9"/>
          </w:tcPr>
          <w:p w14:paraId="7094D6D6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sz w:val="20"/>
                <w:szCs w:val="20"/>
              </w:rPr>
            </w:pPr>
            <w:r w:rsidRPr="00EB1CD2">
              <w:rPr>
                <w:rFonts w:cs="Tahoma"/>
                <w:b/>
                <w:sz w:val="20"/>
                <w:szCs w:val="20"/>
              </w:rPr>
              <w:t>Omschrijving/specificatie waaruit blijkt dat wel/niet wordt voldaan</w:t>
            </w:r>
          </w:p>
        </w:tc>
      </w:tr>
      <w:tr w:rsidR="008B5294" w:rsidRPr="00E231AB" w14:paraId="064F4DDF" w14:textId="77777777" w:rsidTr="004C383A">
        <w:tblPrEx>
          <w:tblLook w:val="04A0" w:firstRow="1" w:lastRow="0" w:firstColumn="1" w:lastColumn="0" w:noHBand="0" w:noVBand="1"/>
        </w:tblPrEx>
        <w:trPr>
          <w:cantSplit/>
          <w:trHeight w:val="536"/>
          <w:tblHeader/>
        </w:trPr>
        <w:tc>
          <w:tcPr>
            <w:tcW w:w="8931" w:type="dxa"/>
            <w:gridSpan w:val="3"/>
            <w:shd w:val="clear" w:color="auto" w:fill="FFFFFF"/>
          </w:tcPr>
          <w:p w14:paraId="186F7103" w14:textId="77777777" w:rsidR="008B5294" w:rsidRPr="00EB1CD2" w:rsidRDefault="008B5294" w:rsidP="004C383A">
            <w:pPr>
              <w:rPr>
                <w:i/>
                <w:iCs/>
                <w:sz w:val="20"/>
                <w:szCs w:val="20"/>
              </w:rPr>
            </w:pPr>
            <w:r w:rsidRPr="00EB1CD2">
              <w:rPr>
                <w:i/>
                <w:iCs/>
                <w:sz w:val="20"/>
                <w:szCs w:val="20"/>
                <w:highlight w:val="yellow"/>
              </w:rPr>
              <w:t>[In te vullende door gegadigde]</w:t>
            </w:r>
          </w:p>
        </w:tc>
      </w:tr>
      <w:tr w:rsidR="008B5294" w:rsidRPr="00E231AB" w14:paraId="28277C9B" w14:textId="77777777" w:rsidTr="004C383A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261" w:type="dxa"/>
            <w:shd w:val="clear" w:color="auto" w:fill="FFFFFF"/>
          </w:tcPr>
          <w:p w14:paraId="2B6B05F5" w14:textId="77777777" w:rsidR="008B5294" w:rsidRPr="00EB1CD2" w:rsidRDefault="008B5294" w:rsidP="004C383A">
            <w:pPr>
              <w:spacing w:line="260" w:lineRule="atLeast"/>
              <w:rPr>
                <w:rFonts w:cs="Tahoma"/>
                <w:b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b/>
                <w:color w:val="000000"/>
                <w:sz w:val="20"/>
                <w:szCs w:val="20"/>
              </w:rPr>
              <w:t>Tevredenheidsverklaring op briefpapier van en ondertekend door de opdrachtgever</w:t>
            </w:r>
          </w:p>
        </w:tc>
        <w:tc>
          <w:tcPr>
            <w:tcW w:w="5670" w:type="dxa"/>
            <w:gridSpan w:val="2"/>
            <w:shd w:val="clear" w:color="auto" w:fill="FFFFFF"/>
          </w:tcPr>
          <w:p w14:paraId="43D04658" w14:textId="77777777" w:rsidR="008B5294" w:rsidRPr="00EB1CD2" w:rsidRDefault="008B5294" w:rsidP="004C383A">
            <w:pPr>
              <w:spacing w:line="260" w:lineRule="atLeast"/>
              <w:rPr>
                <w:rFonts w:cs="Tahoma"/>
                <w:color w:val="000000"/>
                <w:sz w:val="20"/>
                <w:szCs w:val="20"/>
              </w:rPr>
            </w:pPr>
            <w:r w:rsidRPr="00EB1CD2">
              <w:rPr>
                <w:rFonts w:cs="Tahom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CD2">
              <w:rPr>
                <w:rFonts w:cs="Tahoma"/>
                <w:sz w:val="20"/>
                <w:szCs w:val="20"/>
              </w:rPr>
              <w:instrText xml:space="preserve"> FORMCHECKBOX </w:instrText>
            </w:r>
            <w:r w:rsidR="005C5D67">
              <w:rPr>
                <w:rFonts w:cs="Tahoma"/>
                <w:sz w:val="20"/>
                <w:szCs w:val="20"/>
              </w:rPr>
            </w:r>
            <w:r w:rsidR="005C5D67">
              <w:rPr>
                <w:rFonts w:cs="Tahoma"/>
                <w:sz w:val="20"/>
                <w:szCs w:val="20"/>
              </w:rPr>
              <w:fldChar w:fldCharType="separate"/>
            </w:r>
            <w:r w:rsidRPr="00EB1CD2">
              <w:rPr>
                <w:rFonts w:cs="Tahoma"/>
                <w:sz w:val="20"/>
                <w:szCs w:val="20"/>
              </w:rPr>
              <w:fldChar w:fldCharType="end"/>
            </w:r>
            <w:r w:rsidRPr="00EB1CD2">
              <w:rPr>
                <w:rFonts w:cs="Tahoma"/>
                <w:sz w:val="20"/>
                <w:szCs w:val="20"/>
              </w:rPr>
              <w:t xml:space="preserve"> Toegevoegd</w:t>
            </w:r>
          </w:p>
        </w:tc>
      </w:tr>
    </w:tbl>
    <w:p w14:paraId="0DE40999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</w:p>
    <w:p w14:paraId="0050EA68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Bedrijfsnaam:</w:t>
      </w:r>
    </w:p>
    <w:p w14:paraId="3B3D579F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Ondertekend door:</w:t>
      </w:r>
    </w:p>
    <w:p w14:paraId="3B573F50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Plaats:</w:t>
      </w:r>
    </w:p>
    <w:p w14:paraId="1D24AC0B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Datum:</w:t>
      </w:r>
    </w:p>
    <w:p w14:paraId="22E8DC84" w14:textId="77777777" w:rsidR="008B5294" w:rsidRDefault="008B5294" w:rsidP="008B5294">
      <w:pPr>
        <w:pStyle w:val="Basistekstabcnova"/>
        <w:spacing w:line="480" w:lineRule="auto"/>
        <w:rPr>
          <w:sz w:val="20"/>
          <w:szCs w:val="20"/>
        </w:rPr>
      </w:pPr>
      <w:r w:rsidRPr="00FD5071">
        <w:rPr>
          <w:sz w:val="20"/>
          <w:szCs w:val="20"/>
        </w:rPr>
        <w:t>Handtekening:</w:t>
      </w:r>
    </w:p>
    <w:p w14:paraId="450530BB" w14:textId="77777777" w:rsidR="0010496A" w:rsidRDefault="0010496A" w:rsidP="00A01648">
      <w:pPr>
        <w:pStyle w:val="Basistekstabcnova"/>
        <w:ind w:left="720"/>
      </w:pPr>
    </w:p>
    <w:p w14:paraId="3E821174" w14:textId="77777777" w:rsidR="0010496A" w:rsidRDefault="0010496A" w:rsidP="008B5294">
      <w:pPr>
        <w:pStyle w:val="Basistekstabcnova"/>
      </w:pPr>
    </w:p>
    <w:bookmarkEnd w:id="0"/>
    <w:bookmarkEnd w:id="1"/>
    <w:sectPr w:rsidR="0010496A" w:rsidSect="00AB61C8">
      <w:headerReference w:type="default" r:id="rId9"/>
      <w:footerReference w:type="default" r:id="rId10"/>
      <w:headerReference w:type="first" r:id="rId11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0717" w14:textId="77777777" w:rsidR="000C3788" w:rsidRDefault="000C3788">
      <w:r>
        <w:separator/>
      </w:r>
    </w:p>
  </w:endnote>
  <w:endnote w:type="continuationSeparator" w:id="0">
    <w:p w14:paraId="0AE90767" w14:textId="77777777" w:rsidR="000C3788" w:rsidRDefault="000C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9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108139"/>
      <w:docPartObj>
        <w:docPartGallery w:val="Page Numbers (Bottom of Page)"/>
        <w:docPartUnique/>
      </w:docPartObj>
    </w:sdtPr>
    <w:sdtEndPr/>
    <w:sdtContent>
      <w:p w14:paraId="7C22AAE1" w14:textId="4D077B93" w:rsidR="000C3788" w:rsidRDefault="000C378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3C78D" w14:textId="77777777" w:rsidR="000C3788" w:rsidRDefault="000C37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686D" w14:textId="77777777" w:rsidR="000C3788" w:rsidRDefault="000C3788">
      <w:r>
        <w:separator/>
      </w:r>
    </w:p>
  </w:footnote>
  <w:footnote w:type="continuationSeparator" w:id="0">
    <w:p w14:paraId="196E8723" w14:textId="77777777" w:rsidR="000C3788" w:rsidRDefault="000C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0998" w14:textId="76C0038F" w:rsidR="000C3788" w:rsidRDefault="000C378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2D5B65" wp14:editId="7B9D75FB">
          <wp:simplePos x="0" y="0"/>
          <wp:positionH relativeFrom="margin">
            <wp:posOffset>4187190</wp:posOffset>
          </wp:positionH>
          <wp:positionV relativeFrom="paragraph">
            <wp:posOffset>63500</wp:posOffset>
          </wp:positionV>
          <wp:extent cx="1918335" cy="1000125"/>
          <wp:effectExtent l="0" t="0" r="5715" b="9525"/>
          <wp:wrapSquare wrapText="bothSides"/>
          <wp:docPr id="18" name="Afbeelding 18" descr="Werken bij gemeente Altena - Bekijk onze vaca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rken bij gemeente Altena - Bekijk onze vacatu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C42A58" w14:textId="402EC034" w:rsidR="000C3788" w:rsidRDefault="000C37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EFDF" w14:textId="3F55751E" w:rsidR="000E423E" w:rsidRDefault="000E423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3956924" wp14:editId="3ED80DE2">
          <wp:simplePos x="0" y="0"/>
          <wp:positionH relativeFrom="margin">
            <wp:posOffset>4275094</wp:posOffset>
          </wp:positionH>
          <wp:positionV relativeFrom="paragraph">
            <wp:posOffset>4445</wp:posOffset>
          </wp:positionV>
          <wp:extent cx="1918335" cy="1000125"/>
          <wp:effectExtent l="0" t="0" r="5715" b="9525"/>
          <wp:wrapSquare wrapText="bothSides"/>
          <wp:docPr id="1" name="Afbeelding 1" descr="Werken bij gemeente Altena - Bekijk onze vaca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rken bij gemeente Altena - Bekijk onze vacatu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87A63"/>
    <w:multiLevelType w:val="hybridMultilevel"/>
    <w:tmpl w:val="FA6E1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20194"/>
    <w:multiLevelType w:val="multilevel"/>
    <w:tmpl w:val="0C0A3B86"/>
    <w:numStyleLink w:val="Kopnummeringabcnova"/>
  </w:abstractNum>
  <w:abstractNum w:abstractNumId="12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AE523F2"/>
    <w:multiLevelType w:val="hybridMultilevel"/>
    <w:tmpl w:val="8D6E5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94972"/>
    <w:multiLevelType w:val="hybridMultilevel"/>
    <w:tmpl w:val="78AA93B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0BD93568"/>
    <w:multiLevelType w:val="hybridMultilevel"/>
    <w:tmpl w:val="959C1F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8E9E0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38B5EF8"/>
    <w:multiLevelType w:val="multilevel"/>
    <w:tmpl w:val="48B4A0B0"/>
    <w:numStyleLink w:val="Bijlagenummeringabcnova"/>
  </w:abstractNum>
  <w:abstractNum w:abstractNumId="21" w15:restartNumberingAfterBreak="0">
    <w:nsid w:val="182879C7"/>
    <w:multiLevelType w:val="multilevel"/>
    <w:tmpl w:val="89367262"/>
    <w:numStyleLink w:val="Opsommingnummerabcnova"/>
  </w:abstractNum>
  <w:abstractNum w:abstractNumId="22" w15:restartNumberingAfterBreak="0">
    <w:nsid w:val="1E653660"/>
    <w:multiLevelType w:val="hybridMultilevel"/>
    <w:tmpl w:val="5A0CF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E13B9C"/>
    <w:multiLevelType w:val="hybridMultilevel"/>
    <w:tmpl w:val="24E6D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2769D5"/>
    <w:multiLevelType w:val="hybridMultilevel"/>
    <w:tmpl w:val="B84E2A70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A2622E3"/>
    <w:multiLevelType w:val="hybridMultilevel"/>
    <w:tmpl w:val="043CF58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CE505B2"/>
    <w:multiLevelType w:val="hybridMultilevel"/>
    <w:tmpl w:val="563CBA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FA270F"/>
    <w:multiLevelType w:val="hybridMultilevel"/>
    <w:tmpl w:val="C5A6E9CE"/>
    <w:lvl w:ilvl="0" w:tplc="CE1E0C9A">
      <w:start w:val="1"/>
      <w:numFmt w:val="bullet"/>
      <w:lvlText w:val="–"/>
      <w:lvlJc w:val="left"/>
      <w:pPr>
        <w:ind w:left="1080" w:hanging="360"/>
      </w:pPr>
      <w:rPr>
        <w:rFonts w:ascii="Myriad Pro" w:eastAsia="Times New Roman" w:hAnsi="Myriad Pro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9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0" w15:restartNumberingAfterBreak="0">
    <w:nsid w:val="2EE01550"/>
    <w:multiLevelType w:val="hybridMultilevel"/>
    <w:tmpl w:val="BC36FC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33" w15:restartNumberingAfterBreak="0">
    <w:nsid w:val="43013EF8"/>
    <w:multiLevelType w:val="hybridMultilevel"/>
    <w:tmpl w:val="DB18B372"/>
    <w:lvl w:ilvl="0" w:tplc="1DA2341A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47C92711"/>
    <w:multiLevelType w:val="hybridMultilevel"/>
    <w:tmpl w:val="A02AE2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D05543B"/>
    <w:multiLevelType w:val="hybridMultilevel"/>
    <w:tmpl w:val="14508D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4539"/>
    <w:multiLevelType w:val="hybridMultilevel"/>
    <w:tmpl w:val="0C4E48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41" w15:restartNumberingAfterBreak="0">
    <w:nsid w:val="6A0A4F1B"/>
    <w:multiLevelType w:val="hybridMultilevel"/>
    <w:tmpl w:val="A76675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644DD"/>
    <w:multiLevelType w:val="multilevel"/>
    <w:tmpl w:val="9E50E438"/>
    <w:numStyleLink w:val="Opsommingbolletjeabcnova"/>
  </w:abstractNum>
  <w:abstractNum w:abstractNumId="43" w15:restartNumberingAfterBreak="0">
    <w:nsid w:val="6CAB1E63"/>
    <w:multiLevelType w:val="multilevel"/>
    <w:tmpl w:val="FDA2BD76"/>
    <w:numStyleLink w:val="Agendapuntlijstabcnova"/>
  </w:abstractNum>
  <w:abstractNum w:abstractNumId="44" w15:restartNumberingAfterBreak="0">
    <w:nsid w:val="6E7370EC"/>
    <w:multiLevelType w:val="multilevel"/>
    <w:tmpl w:val="9200769E"/>
    <w:numStyleLink w:val="Opsommingkleineletterabcnova"/>
  </w:abstractNum>
  <w:abstractNum w:abstractNumId="45" w15:restartNumberingAfterBreak="0">
    <w:nsid w:val="70EC4E8C"/>
    <w:multiLevelType w:val="multilevel"/>
    <w:tmpl w:val="C9FA2D30"/>
    <w:numStyleLink w:val="Opsommingopenrondjeabcnova"/>
  </w:abstractNum>
  <w:abstractNum w:abstractNumId="46" w15:restartNumberingAfterBreak="0">
    <w:nsid w:val="74DA1220"/>
    <w:multiLevelType w:val="hybridMultilevel"/>
    <w:tmpl w:val="C3DA3774"/>
    <w:lvl w:ilvl="0" w:tplc="F42011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9B474C6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AE427F"/>
    <w:multiLevelType w:val="multilevel"/>
    <w:tmpl w:val="8576664C"/>
    <w:numStyleLink w:val="Opsommingtekenabcnova"/>
  </w:abstractNum>
  <w:abstractNum w:abstractNumId="48" w15:restartNumberingAfterBreak="0">
    <w:nsid w:val="79AE6CDF"/>
    <w:multiLevelType w:val="multilevel"/>
    <w:tmpl w:val="B4BACAD8"/>
    <w:numStyleLink w:val="Opsommingstreepjeabcnova"/>
  </w:abstractNum>
  <w:abstractNum w:abstractNumId="49" w15:restartNumberingAfterBreak="0">
    <w:nsid w:val="7A4169FA"/>
    <w:multiLevelType w:val="hybridMultilevel"/>
    <w:tmpl w:val="2256B45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2518C7"/>
    <w:multiLevelType w:val="hybridMultilevel"/>
    <w:tmpl w:val="8B943038"/>
    <w:lvl w:ilvl="0" w:tplc="1DA2341A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sz w:val="18"/>
        <w:szCs w:val="18"/>
      </w:rPr>
    </w:lvl>
    <w:lvl w:ilvl="1" w:tplc="CE1E0C9A">
      <w:start w:val="1"/>
      <w:numFmt w:val="bullet"/>
      <w:lvlText w:val="–"/>
      <w:lvlJc w:val="left"/>
      <w:pPr>
        <w:ind w:left="2160" w:hanging="360"/>
      </w:pPr>
      <w:rPr>
        <w:rFonts w:ascii="Myriad Pro" w:eastAsia="Times New Roman" w:hAnsi="Myriad Pro" w:cs="Maiandra GD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43573490">
    <w:abstractNumId w:val="13"/>
  </w:num>
  <w:num w:numId="2" w16cid:durableId="1634867172">
    <w:abstractNumId w:val="31"/>
  </w:num>
  <w:num w:numId="3" w16cid:durableId="1192644970">
    <w:abstractNumId w:val="34"/>
  </w:num>
  <w:num w:numId="4" w16cid:durableId="1977488583">
    <w:abstractNumId w:val="16"/>
  </w:num>
  <w:num w:numId="5" w16cid:durableId="1724325710">
    <w:abstractNumId w:val="37"/>
  </w:num>
  <w:num w:numId="6" w16cid:durableId="1026443562">
    <w:abstractNumId w:val="19"/>
  </w:num>
  <w:num w:numId="7" w16cid:durableId="598879232">
    <w:abstractNumId w:val="18"/>
  </w:num>
  <w:num w:numId="8" w16cid:durableId="1677923309">
    <w:abstractNumId w:val="29"/>
  </w:num>
  <w:num w:numId="9" w16cid:durableId="1443917682">
    <w:abstractNumId w:val="32"/>
  </w:num>
  <w:num w:numId="10" w16cid:durableId="2141259753">
    <w:abstractNumId w:val="40"/>
  </w:num>
  <w:num w:numId="11" w16cid:durableId="570192177">
    <w:abstractNumId w:val="28"/>
  </w:num>
  <w:num w:numId="12" w16cid:durableId="356933903">
    <w:abstractNumId w:val="9"/>
  </w:num>
  <w:num w:numId="13" w16cid:durableId="1196844385">
    <w:abstractNumId w:val="7"/>
  </w:num>
  <w:num w:numId="14" w16cid:durableId="73207851">
    <w:abstractNumId w:val="6"/>
  </w:num>
  <w:num w:numId="15" w16cid:durableId="1462455457">
    <w:abstractNumId w:val="5"/>
  </w:num>
  <w:num w:numId="16" w16cid:durableId="1671717758">
    <w:abstractNumId w:val="4"/>
  </w:num>
  <w:num w:numId="17" w16cid:durableId="1625186215">
    <w:abstractNumId w:val="8"/>
  </w:num>
  <w:num w:numId="18" w16cid:durableId="381902764">
    <w:abstractNumId w:val="3"/>
  </w:num>
  <w:num w:numId="19" w16cid:durableId="532424071">
    <w:abstractNumId w:val="2"/>
  </w:num>
  <w:num w:numId="20" w16cid:durableId="510219863">
    <w:abstractNumId w:val="1"/>
  </w:num>
  <w:num w:numId="21" w16cid:durableId="712924894">
    <w:abstractNumId w:val="0"/>
  </w:num>
  <w:num w:numId="22" w16cid:durableId="1377393790">
    <w:abstractNumId w:val="44"/>
  </w:num>
  <w:num w:numId="23" w16cid:durableId="519323741">
    <w:abstractNumId w:val="36"/>
  </w:num>
  <w:num w:numId="24" w16cid:durableId="989407660">
    <w:abstractNumId w:val="43"/>
  </w:num>
  <w:num w:numId="25" w16cid:durableId="503596701">
    <w:abstractNumId w:val="42"/>
  </w:num>
  <w:num w:numId="26" w16cid:durableId="1141077671">
    <w:abstractNumId w:val="45"/>
  </w:num>
  <w:num w:numId="27" w16cid:durableId="1560241277">
    <w:abstractNumId w:val="48"/>
  </w:num>
  <w:num w:numId="28" w16cid:durableId="1807047100">
    <w:abstractNumId w:val="47"/>
  </w:num>
  <w:num w:numId="29" w16cid:durableId="1887178739">
    <w:abstractNumId w:val="11"/>
  </w:num>
  <w:num w:numId="30" w16cid:durableId="1434669723">
    <w:abstractNumId w:val="20"/>
  </w:num>
  <w:num w:numId="31" w16cid:durableId="1248416042">
    <w:abstractNumId w:val="21"/>
  </w:num>
  <w:num w:numId="32" w16cid:durableId="3353486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65548339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4" w16cid:durableId="1940063595">
    <w:abstractNumId w:val="12"/>
  </w:num>
  <w:num w:numId="35" w16cid:durableId="1424032292">
    <w:abstractNumId w:val="17"/>
  </w:num>
  <w:num w:numId="36" w16cid:durableId="1306819181">
    <w:abstractNumId w:val="25"/>
  </w:num>
  <w:num w:numId="37" w16cid:durableId="1929263789">
    <w:abstractNumId w:val="23"/>
  </w:num>
  <w:num w:numId="38" w16cid:durableId="2001619783">
    <w:abstractNumId w:val="42"/>
  </w:num>
  <w:num w:numId="39" w16cid:durableId="268199628">
    <w:abstractNumId w:val="15"/>
  </w:num>
  <w:num w:numId="40" w16cid:durableId="665519100">
    <w:abstractNumId w:val="22"/>
  </w:num>
  <w:num w:numId="41" w16cid:durableId="924798048">
    <w:abstractNumId w:val="10"/>
  </w:num>
  <w:num w:numId="42" w16cid:durableId="1684895070">
    <w:abstractNumId w:val="39"/>
  </w:num>
  <w:num w:numId="43" w16cid:durableId="658577682">
    <w:abstractNumId w:val="30"/>
  </w:num>
  <w:num w:numId="44" w16cid:durableId="1572235198">
    <w:abstractNumId w:val="14"/>
  </w:num>
  <w:num w:numId="45" w16cid:durableId="1181314214">
    <w:abstractNumId w:val="41"/>
  </w:num>
  <w:num w:numId="46" w16cid:durableId="410155828">
    <w:abstractNumId w:val="38"/>
  </w:num>
  <w:num w:numId="47" w16cid:durableId="1642887278">
    <w:abstractNumId w:val="26"/>
  </w:num>
  <w:num w:numId="48" w16cid:durableId="874734381">
    <w:abstractNumId w:val="49"/>
  </w:num>
  <w:num w:numId="49" w16cid:durableId="914969977">
    <w:abstractNumId w:val="35"/>
  </w:num>
  <w:num w:numId="50" w16cid:durableId="1592933513">
    <w:abstractNumId w:val="24"/>
  </w:num>
  <w:num w:numId="51" w16cid:durableId="1255019733">
    <w:abstractNumId w:val="46"/>
  </w:num>
  <w:num w:numId="52" w16cid:durableId="1697147948">
    <w:abstractNumId w:val="50"/>
  </w:num>
  <w:num w:numId="53" w16cid:durableId="337314512">
    <w:abstractNumId w:val="27"/>
  </w:num>
  <w:num w:numId="54" w16cid:durableId="2046250713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2B6"/>
    <w:rsid w:val="0000663D"/>
    <w:rsid w:val="000072A7"/>
    <w:rsid w:val="000101C3"/>
    <w:rsid w:val="00010D95"/>
    <w:rsid w:val="00011BFA"/>
    <w:rsid w:val="00012581"/>
    <w:rsid w:val="00021334"/>
    <w:rsid w:val="0002562D"/>
    <w:rsid w:val="000275AA"/>
    <w:rsid w:val="0003377A"/>
    <w:rsid w:val="00035232"/>
    <w:rsid w:val="00035E9C"/>
    <w:rsid w:val="0004183F"/>
    <w:rsid w:val="000418EF"/>
    <w:rsid w:val="0004513F"/>
    <w:rsid w:val="00047B4E"/>
    <w:rsid w:val="000504D5"/>
    <w:rsid w:val="00050D4B"/>
    <w:rsid w:val="0005205D"/>
    <w:rsid w:val="00052426"/>
    <w:rsid w:val="00052FF4"/>
    <w:rsid w:val="00053E43"/>
    <w:rsid w:val="0005430B"/>
    <w:rsid w:val="0005732F"/>
    <w:rsid w:val="000633F9"/>
    <w:rsid w:val="00066DF0"/>
    <w:rsid w:val="0007412C"/>
    <w:rsid w:val="00074DAC"/>
    <w:rsid w:val="0007714E"/>
    <w:rsid w:val="00086FEE"/>
    <w:rsid w:val="00092B0D"/>
    <w:rsid w:val="00095176"/>
    <w:rsid w:val="0009698A"/>
    <w:rsid w:val="000974A8"/>
    <w:rsid w:val="000A1B78"/>
    <w:rsid w:val="000A1B7F"/>
    <w:rsid w:val="000B1CDC"/>
    <w:rsid w:val="000B2785"/>
    <w:rsid w:val="000B46BB"/>
    <w:rsid w:val="000B5431"/>
    <w:rsid w:val="000B673A"/>
    <w:rsid w:val="000C0969"/>
    <w:rsid w:val="000C0AB0"/>
    <w:rsid w:val="000C1A1A"/>
    <w:rsid w:val="000C1D82"/>
    <w:rsid w:val="000C3788"/>
    <w:rsid w:val="000C7E6E"/>
    <w:rsid w:val="000D6AB7"/>
    <w:rsid w:val="000E062E"/>
    <w:rsid w:val="000E1539"/>
    <w:rsid w:val="000E423E"/>
    <w:rsid w:val="000E55A1"/>
    <w:rsid w:val="000E6E43"/>
    <w:rsid w:val="000E7A7C"/>
    <w:rsid w:val="000F213A"/>
    <w:rsid w:val="000F2D93"/>
    <w:rsid w:val="000F5ABC"/>
    <w:rsid w:val="000F650E"/>
    <w:rsid w:val="00100B98"/>
    <w:rsid w:val="00100D03"/>
    <w:rsid w:val="0010496A"/>
    <w:rsid w:val="00106601"/>
    <w:rsid w:val="00110A9F"/>
    <w:rsid w:val="00111782"/>
    <w:rsid w:val="001160B3"/>
    <w:rsid w:val="001170AE"/>
    <w:rsid w:val="00122DED"/>
    <w:rsid w:val="001243F8"/>
    <w:rsid w:val="001301F0"/>
    <w:rsid w:val="00130B48"/>
    <w:rsid w:val="00132265"/>
    <w:rsid w:val="00134E43"/>
    <w:rsid w:val="00135A2A"/>
    <w:rsid w:val="00135E7B"/>
    <w:rsid w:val="00137CBB"/>
    <w:rsid w:val="00140563"/>
    <w:rsid w:val="00140BC2"/>
    <w:rsid w:val="00141205"/>
    <w:rsid w:val="00141ACA"/>
    <w:rsid w:val="00145B8E"/>
    <w:rsid w:val="0014640F"/>
    <w:rsid w:val="0014658F"/>
    <w:rsid w:val="00146BD5"/>
    <w:rsid w:val="00152E4D"/>
    <w:rsid w:val="00153BC0"/>
    <w:rsid w:val="001574EA"/>
    <w:rsid w:val="001579D8"/>
    <w:rsid w:val="001639F5"/>
    <w:rsid w:val="00164529"/>
    <w:rsid w:val="00165853"/>
    <w:rsid w:val="00171AF0"/>
    <w:rsid w:val="00176939"/>
    <w:rsid w:val="0018093D"/>
    <w:rsid w:val="00180B3C"/>
    <w:rsid w:val="00181F36"/>
    <w:rsid w:val="00187A59"/>
    <w:rsid w:val="001941D0"/>
    <w:rsid w:val="00194BB1"/>
    <w:rsid w:val="001953CA"/>
    <w:rsid w:val="00196D96"/>
    <w:rsid w:val="001A3767"/>
    <w:rsid w:val="001A7919"/>
    <w:rsid w:val="001B1B37"/>
    <w:rsid w:val="001B3BD4"/>
    <w:rsid w:val="001B4C7E"/>
    <w:rsid w:val="001C0963"/>
    <w:rsid w:val="001C11BE"/>
    <w:rsid w:val="001C2878"/>
    <w:rsid w:val="001C6232"/>
    <w:rsid w:val="001C63E7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548B"/>
    <w:rsid w:val="0020607F"/>
    <w:rsid w:val="00206E2A"/>
    <w:rsid w:val="00206FF8"/>
    <w:rsid w:val="002074B2"/>
    <w:rsid w:val="00216489"/>
    <w:rsid w:val="00217610"/>
    <w:rsid w:val="00220A9C"/>
    <w:rsid w:val="00224304"/>
    <w:rsid w:val="00225889"/>
    <w:rsid w:val="00230B64"/>
    <w:rsid w:val="00232CC1"/>
    <w:rsid w:val="00236DE9"/>
    <w:rsid w:val="00242226"/>
    <w:rsid w:val="00245AA4"/>
    <w:rsid w:val="00246C93"/>
    <w:rsid w:val="002518D2"/>
    <w:rsid w:val="00252B9A"/>
    <w:rsid w:val="00254088"/>
    <w:rsid w:val="00256039"/>
    <w:rsid w:val="00257AA9"/>
    <w:rsid w:val="00262D4E"/>
    <w:rsid w:val="002646C8"/>
    <w:rsid w:val="002718BE"/>
    <w:rsid w:val="00273938"/>
    <w:rsid w:val="00280D1D"/>
    <w:rsid w:val="00282766"/>
    <w:rsid w:val="00282B5D"/>
    <w:rsid w:val="00283592"/>
    <w:rsid w:val="002837E8"/>
    <w:rsid w:val="00284612"/>
    <w:rsid w:val="00284921"/>
    <w:rsid w:val="00285116"/>
    <w:rsid w:val="00286914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2998"/>
    <w:rsid w:val="002B41AD"/>
    <w:rsid w:val="002B42C8"/>
    <w:rsid w:val="002B64EE"/>
    <w:rsid w:val="002C46FB"/>
    <w:rsid w:val="002C5918"/>
    <w:rsid w:val="002D0E88"/>
    <w:rsid w:val="002D52B2"/>
    <w:rsid w:val="002D62D2"/>
    <w:rsid w:val="002E2611"/>
    <w:rsid w:val="002E274E"/>
    <w:rsid w:val="002E68CD"/>
    <w:rsid w:val="002F1D4E"/>
    <w:rsid w:val="002F494B"/>
    <w:rsid w:val="002F678C"/>
    <w:rsid w:val="002F7B77"/>
    <w:rsid w:val="003063C0"/>
    <w:rsid w:val="00310ADA"/>
    <w:rsid w:val="00312809"/>
    <w:rsid w:val="00312D26"/>
    <w:rsid w:val="00317DEA"/>
    <w:rsid w:val="003208CF"/>
    <w:rsid w:val="00322A9F"/>
    <w:rsid w:val="00323121"/>
    <w:rsid w:val="00334D4B"/>
    <w:rsid w:val="00335B51"/>
    <w:rsid w:val="00335B5E"/>
    <w:rsid w:val="003372EA"/>
    <w:rsid w:val="00337DDE"/>
    <w:rsid w:val="00342721"/>
    <w:rsid w:val="003432B9"/>
    <w:rsid w:val="00345315"/>
    <w:rsid w:val="00346631"/>
    <w:rsid w:val="003467E1"/>
    <w:rsid w:val="00347094"/>
    <w:rsid w:val="00347222"/>
    <w:rsid w:val="00347B57"/>
    <w:rsid w:val="00353AA5"/>
    <w:rsid w:val="00362B60"/>
    <w:rsid w:val="0036336D"/>
    <w:rsid w:val="00364B2C"/>
    <w:rsid w:val="00364E1D"/>
    <w:rsid w:val="00365254"/>
    <w:rsid w:val="00365327"/>
    <w:rsid w:val="00372DB9"/>
    <w:rsid w:val="00373366"/>
    <w:rsid w:val="00374C23"/>
    <w:rsid w:val="00374D9A"/>
    <w:rsid w:val="0037715E"/>
    <w:rsid w:val="00377612"/>
    <w:rsid w:val="00382603"/>
    <w:rsid w:val="00383954"/>
    <w:rsid w:val="00386E08"/>
    <w:rsid w:val="003907F4"/>
    <w:rsid w:val="0039126D"/>
    <w:rsid w:val="0039178A"/>
    <w:rsid w:val="003964D4"/>
    <w:rsid w:val="0039656A"/>
    <w:rsid w:val="003A01F9"/>
    <w:rsid w:val="003A5432"/>
    <w:rsid w:val="003A5ED3"/>
    <w:rsid w:val="003A6677"/>
    <w:rsid w:val="003A74FB"/>
    <w:rsid w:val="003B14A0"/>
    <w:rsid w:val="003B595E"/>
    <w:rsid w:val="003C0E71"/>
    <w:rsid w:val="003C18F5"/>
    <w:rsid w:val="003C7A76"/>
    <w:rsid w:val="003D04B7"/>
    <w:rsid w:val="003D09E4"/>
    <w:rsid w:val="003D19F7"/>
    <w:rsid w:val="003D414A"/>
    <w:rsid w:val="003D49E5"/>
    <w:rsid w:val="003D548F"/>
    <w:rsid w:val="003E1772"/>
    <w:rsid w:val="003E30F2"/>
    <w:rsid w:val="003E3B7D"/>
    <w:rsid w:val="003E3C7C"/>
    <w:rsid w:val="003E766F"/>
    <w:rsid w:val="003F2747"/>
    <w:rsid w:val="003F768C"/>
    <w:rsid w:val="004001AF"/>
    <w:rsid w:val="004029AB"/>
    <w:rsid w:val="00410F28"/>
    <w:rsid w:val="00413E39"/>
    <w:rsid w:val="0041674F"/>
    <w:rsid w:val="0042594D"/>
    <w:rsid w:val="004304E7"/>
    <w:rsid w:val="00441382"/>
    <w:rsid w:val="00451FDB"/>
    <w:rsid w:val="00453C60"/>
    <w:rsid w:val="004564A6"/>
    <w:rsid w:val="004578B4"/>
    <w:rsid w:val="00460140"/>
    <w:rsid w:val="00460433"/>
    <w:rsid w:val="004656F6"/>
    <w:rsid w:val="004659D3"/>
    <w:rsid w:val="0046664A"/>
    <w:rsid w:val="00466D71"/>
    <w:rsid w:val="0046776E"/>
    <w:rsid w:val="00467B89"/>
    <w:rsid w:val="00470174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213D"/>
    <w:rsid w:val="004A3033"/>
    <w:rsid w:val="004B1F60"/>
    <w:rsid w:val="004B267D"/>
    <w:rsid w:val="004B2C90"/>
    <w:rsid w:val="004C0567"/>
    <w:rsid w:val="004C51F8"/>
    <w:rsid w:val="004D0523"/>
    <w:rsid w:val="004D2412"/>
    <w:rsid w:val="004D24E4"/>
    <w:rsid w:val="004E3347"/>
    <w:rsid w:val="004E62E4"/>
    <w:rsid w:val="004F13CB"/>
    <w:rsid w:val="004F4A4D"/>
    <w:rsid w:val="004F6A99"/>
    <w:rsid w:val="005017F3"/>
    <w:rsid w:val="00501A64"/>
    <w:rsid w:val="00503BFD"/>
    <w:rsid w:val="0050416F"/>
    <w:rsid w:val="005043E5"/>
    <w:rsid w:val="005044D7"/>
    <w:rsid w:val="00513D36"/>
    <w:rsid w:val="005156B4"/>
    <w:rsid w:val="00515E2F"/>
    <w:rsid w:val="00521726"/>
    <w:rsid w:val="00523888"/>
    <w:rsid w:val="0052455F"/>
    <w:rsid w:val="00525AB7"/>
    <w:rsid w:val="00526530"/>
    <w:rsid w:val="005312CC"/>
    <w:rsid w:val="0053645C"/>
    <w:rsid w:val="005377CC"/>
    <w:rsid w:val="0054277B"/>
    <w:rsid w:val="00545244"/>
    <w:rsid w:val="00546F0D"/>
    <w:rsid w:val="005477B2"/>
    <w:rsid w:val="0055260B"/>
    <w:rsid w:val="00553801"/>
    <w:rsid w:val="00553ADB"/>
    <w:rsid w:val="00553F41"/>
    <w:rsid w:val="005615BE"/>
    <w:rsid w:val="00562E3D"/>
    <w:rsid w:val="00563A72"/>
    <w:rsid w:val="005736CD"/>
    <w:rsid w:val="00575FFC"/>
    <w:rsid w:val="005818B8"/>
    <w:rsid w:val="005829AC"/>
    <w:rsid w:val="00583536"/>
    <w:rsid w:val="00584FC6"/>
    <w:rsid w:val="00585EF3"/>
    <w:rsid w:val="00587C2B"/>
    <w:rsid w:val="0059027A"/>
    <w:rsid w:val="005938DD"/>
    <w:rsid w:val="005945F8"/>
    <w:rsid w:val="00597503"/>
    <w:rsid w:val="005A1BD7"/>
    <w:rsid w:val="005A2BEC"/>
    <w:rsid w:val="005A2F31"/>
    <w:rsid w:val="005B0D3E"/>
    <w:rsid w:val="005B4FAF"/>
    <w:rsid w:val="005C11BC"/>
    <w:rsid w:val="005C1336"/>
    <w:rsid w:val="005C5603"/>
    <w:rsid w:val="005C5BE3"/>
    <w:rsid w:val="005C5D67"/>
    <w:rsid w:val="005C6668"/>
    <w:rsid w:val="005C7FD0"/>
    <w:rsid w:val="005D4151"/>
    <w:rsid w:val="005D5E21"/>
    <w:rsid w:val="005E29C1"/>
    <w:rsid w:val="005E3236"/>
    <w:rsid w:val="005E3E58"/>
    <w:rsid w:val="005F1738"/>
    <w:rsid w:val="005F4492"/>
    <w:rsid w:val="005F63B0"/>
    <w:rsid w:val="006040DB"/>
    <w:rsid w:val="00606D41"/>
    <w:rsid w:val="00610FF8"/>
    <w:rsid w:val="00612C22"/>
    <w:rsid w:val="00615C66"/>
    <w:rsid w:val="00617C94"/>
    <w:rsid w:val="00621D0A"/>
    <w:rsid w:val="00624485"/>
    <w:rsid w:val="006245FB"/>
    <w:rsid w:val="0063452D"/>
    <w:rsid w:val="00641E45"/>
    <w:rsid w:val="00647A67"/>
    <w:rsid w:val="00653D01"/>
    <w:rsid w:val="00664EE1"/>
    <w:rsid w:val="006662ED"/>
    <w:rsid w:val="00666B2B"/>
    <w:rsid w:val="0067375A"/>
    <w:rsid w:val="006746C4"/>
    <w:rsid w:val="006767B2"/>
    <w:rsid w:val="00685EED"/>
    <w:rsid w:val="006940E4"/>
    <w:rsid w:val="0069483B"/>
    <w:rsid w:val="006953A2"/>
    <w:rsid w:val="00697D21"/>
    <w:rsid w:val="006B0A28"/>
    <w:rsid w:val="006B6044"/>
    <w:rsid w:val="006C4686"/>
    <w:rsid w:val="006C6A9D"/>
    <w:rsid w:val="006D1154"/>
    <w:rsid w:val="006D2ECD"/>
    <w:rsid w:val="006D63BA"/>
    <w:rsid w:val="006D74A8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2479C"/>
    <w:rsid w:val="00734BA2"/>
    <w:rsid w:val="007358BA"/>
    <w:rsid w:val="007361EE"/>
    <w:rsid w:val="00743326"/>
    <w:rsid w:val="00750733"/>
    <w:rsid w:val="00750780"/>
    <w:rsid w:val="00750B40"/>
    <w:rsid w:val="007525D1"/>
    <w:rsid w:val="00752725"/>
    <w:rsid w:val="00756C31"/>
    <w:rsid w:val="00756EF2"/>
    <w:rsid w:val="00760A65"/>
    <w:rsid w:val="00763B35"/>
    <w:rsid w:val="00764AF2"/>
    <w:rsid w:val="00766E99"/>
    <w:rsid w:val="00770652"/>
    <w:rsid w:val="00775717"/>
    <w:rsid w:val="00776618"/>
    <w:rsid w:val="00780492"/>
    <w:rsid w:val="00784E9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467E"/>
    <w:rsid w:val="007B5253"/>
    <w:rsid w:val="007B5373"/>
    <w:rsid w:val="007C0010"/>
    <w:rsid w:val="007C037C"/>
    <w:rsid w:val="007C591D"/>
    <w:rsid w:val="007C6C84"/>
    <w:rsid w:val="007D0EF6"/>
    <w:rsid w:val="007D4A7D"/>
    <w:rsid w:val="007D4DCE"/>
    <w:rsid w:val="007D6EEE"/>
    <w:rsid w:val="007E316E"/>
    <w:rsid w:val="007E4485"/>
    <w:rsid w:val="007E7724"/>
    <w:rsid w:val="007F0211"/>
    <w:rsid w:val="007F0A2A"/>
    <w:rsid w:val="007F1417"/>
    <w:rsid w:val="007F1F0F"/>
    <w:rsid w:val="007F48F0"/>
    <w:rsid w:val="007F653F"/>
    <w:rsid w:val="008064EE"/>
    <w:rsid w:val="00810585"/>
    <w:rsid w:val="0081469D"/>
    <w:rsid w:val="00814B88"/>
    <w:rsid w:val="008222EE"/>
    <w:rsid w:val="0082247F"/>
    <w:rsid w:val="00823AC1"/>
    <w:rsid w:val="008269DF"/>
    <w:rsid w:val="00826EA4"/>
    <w:rsid w:val="00832239"/>
    <w:rsid w:val="00835D5D"/>
    <w:rsid w:val="00843B35"/>
    <w:rsid w:val="008453B4"/>
    <w:rsid w:val="00854B34"/>
    <w:rsid w:val="008568F5"/>
    <w:rsid w:val="00861132"/>
    <w:rsid w:val="0086137E"/>
    <w:rsid w:val="00861EAB"/>
    <w:rsid w:val="008664DD"/>
    <w:rsid w:val="0087025A"/>
    <w:rsid w:val="00872B9B"/>
    <w:rsid w:val="008736AE"/>
    <w:rsid w:val="00875812"/>
    <w:rsid w:val="008775D3"/>
    <w:rsid w:val="00877BD5"/>
    <w:rsid w:val="008802D3"/>
    <w:rsid w:val="00880414"/>
    <w:rsid w:val="00886BB9"/>
    <w:rsid w:val="008870F0"/>
    <w:rsid w:val="00890050"/>
    <w:rsid w:val="008931CF"/>
    <w:rsid w:val="00893934"/>
    <w:rsid w:val="008A2A1D"/>
    <w:rsid w:val="008A2A6B"/>
    <w:rsid w:val="008A4B75"/>
    <w:rsid w:val="008A5E5E"/>
    <w:rsid w:val="008B25F9"/>
    <w:rsid w:val="008B35E1"/>
    <w:rsid w:val="008B5294"/>
    <w:rsid w:val="008B5CD1"/>
    <w:rsid w:val="008C2F90"/>
    <w:rsid w:val="008C3852"/>
    <w:rsid w:val="008C6251"/>
    <w:rsid w:val="008D310E"/>
    <w:rsid w:val="008D7BDD"/>
    <w:rsid w:val="008D7CF2"/>
    <w:rsid w:val="008E134A"/>
    <w:rsid w:val="008E1EA0"/>
    <w:rsid w:val="008E2CE5"/>
    <w:rsid w:val="008E3E08"/>
    <w:rsid w:val="0090254C"/>
    <w:rsid w:val="0090724E"/>
    <w:rsid w:val="00910D57"/>
    <w:rsid w:val="009179D8"/>
    <w:rsid w:val="009221AC"/>
    <w:rsid w:val="009225D7"/>
    <w:rsid w:val="00922680"/>
    <w:rsid w:val="009261FD"/>
    <w:rsid w:val="00926FF7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4D0A"/>
    <w:rsid w:val="00957CCB"/>
    <w:rsid w:val="009606EB"/>
    <w:rsid w:val="00963973"/>
    <w:rsid w:val="009655D7"/>
    <w:rsid w:val="00971786"/>
    <w:rsid w:val="00971B3B"/>
    <w:rsid w:val="00976C1E"/>
    <w:rsid w:val="00980603"/>
    <w:rsid w:val="00984987"/>
    <w:rsid w:val="00984DB2"/>
    <w:rsid w:val="009902B0"/>
    <w:rsid w:val="00992098"/>
    <w:rsid w:val="00995675"/>
    <w:rsid w:val="009A18E7"/>
    <w:rsid w:val="009A40D6"/>
    <w:rsid w:val="009A5B18"/>
    <w:rsid w:val="009B1047"/>
    <w:rsid w:val="009B7E9E"/>
    <w:rsid w:val="009C1976"/>
    <w:rsid w:val="009C1F4E"/>
    <w:rsid w:val="009C2F9E"/>
    <w:rsid w:val="009C4EEE"/>
    <w:rsid w:val="009C7888"/>
    <w:rsid w:val="009D5AE2"/>
    <w:rsid w:val="009E068E"/>
    <w:rsid w:val="009E3E4C"/>
    <w:rsid w:val="009F0E57"/>
    <w:rsid w:val="009F5D46"/>
    <w:rsid w:val="009F5E5A"/>
    <w:rsid w:val="00A01648"/>
    <w:rsid w:val="00A07FEF"/>
    <w:rsid w:val="00A1497C"/>
    <w:rsid w:val="00A14FA5"/>
    <w:rsid w:val="00A163C1"/>
    <w:rsid w:val="00A17BD7"/>
    <w:rsid w:val="00A21956"/>
    <w:rsid w:val="00A2377E"/>
    <w:rsid w:val="00A34598"/>
    <w:rsid w:val="00A35E9C"/>
    <w:rsid w:val="00A42BD0"/>
    <w:rsid w:val="00A42EEC"/>
    <w:rsid w:val="00A43BF4"/>
    <w:rsid w:val="00A50406"/>
    <w:rsid w:val="00A50620"/>
    <w:rsid w:val="00A50767"/>
    <w:rsid w:val="00A50801"/>
    <w:rsid w:val="00A50B5C"/>
    <w:rsid w:val="00A567EC"/>
    <w:rsid w:val="00A60A58"/>
    <w:rsid w:val="00A60E57"/>
    <w:rsid w:val="00A61B21"/>
    <w:rsid w:val="00A6277F"/>
    <w:rsid w:val="00A65B09"/>
    <w:rsid w:val="00A670BB"/>
    <w:rsid w:val="00A7064D"/>
    <w:rsid w:val="00A71291"/>
    <w:rsid w:val="00A76E7C"/>
    <w:rsid w:val="00A871D6"/>
    <w:rsid w:val="00A91421"/>
    <w:rsid w:val="00A954E4"/>
    <w:rsid w:val="00AA0AD2"/>
    <w:rsid w:val="00AA2F6F"/>
    <w:rsid w:val="00AA7BE4"/>
    <w:rsid w:val="00AB0D90"/>
    <w:rsid w:val="00AB1E21"/>
    <w:rsid w:val="00AB1E30"/>
    <w:rsid w:val="00AB2477"/>
    <w:rsid w:val="00AB35AB"/>
    <w:rsid w:val="00AB56F0"/>
    <w:rsid w:val="00AB5DBD"/>
    <w:rsid w:val="00AB5F0C"/>
    <w:rsid w:val="00AB61C8"/>
    <w:rsid w:val="00AB77BB"/>
    <w:rsid w:val="00AC273E"/>
    <w:rsid w:val="00AC690A"/>
    <w:rsid w:val="00AD0B26"/>
    <w:rsid w:val="00AD1418"/>
    <w:rsid w:val="00AD24E6"/>
    <w:rsid w:val="00AD31A0"/>
    <w:rsid w:val="00AD44F1"/>
    <w:rsid w:val="00AD4DF7"/>
    <w:rsid w:val="00AD784B"/>
    <w:rsid w:val="00AE0183"/>
    <w:rsid w:val="00AE1123"/>
    <w:rsid w:val="00AE1288"/>
    <w:rsid w:val="00AE2110"/>
    <w:rsid w:val="00AE2EB1"/>
    <w:rsid w:val="00AF51DC"/>
    <w:rsid w:val="00B0199D"/>
    <w:rsid w:val="00B01DA1"/>
    <w:rsid w:val="00B04221"/>
    <w:rsid w:val="00B11A76"/>
    <w:rsid w:val="00B11C7E"/>
    <w:rsid w:val="00B233E3"/>
    <w:rsid w:val="00B30352"/>
    <w:rsid w:val="00B30549"/>
    <w:rsid w:val="00B31986"/>
    <w:rsid w:val="00B346DF"/>
    <w:rsid w:val="00B36D8E"/>
    <w:rsid w:val="00B451E5"/>
    <w:rsid w:val="00B460C2"/>
    <w:rsid w:val="00B47460"/>
    <w:rsid w:val="00B60FF3"/>
    <w:rsid w:val="00B63EB9"/>
    <w:rsid w:val="00B75ED8"/>
    <w:rsid w:val="00B77809"/>
    <w:rsid w:val="00B83B98"/>
    <w:rsid w:val="00B860DC"/>
    <w:rsid w:val="00B87427"/>
    <w:rsid w:val="00B90ED9"/>
    <w:rsid w:val="00B92176"/>
    <w:rsid w:val="00B94952"/>
    <w:rsid w:val="00B94A6A"/>
    <w:rsid w:val="00B9540B"/>
    <w:rsid w:val="00BA0CCF"/>
    <w:rsid w:val="00BA3794"/>
    <w:rsid w:val="00BA3F4D"/>
    <w:rsid w:val="00BA56E0"/>
    <w:rsid w:val="00BA79E3"/>
    <w:rsid w:val="00BB1C41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6FB7"/>
    <w:rsid w:val="00BE55A7"/>
    <w:rsid w:val="00BE64B3"/>
    <w:rsid w:val="00BF15B3"/>
    <w:rsid w:val="00BF6A7B"/>
    <w:rsid w:val="00BF6B3C"/>
    <w:rsid w:val="00BF7858"/>
    <w:rsid w:val="00C06D9A"/>
    <w:rsid w:val="00C0702B"/>
    <w:rsid w:val="00C11B08"/>
    <w:rsid w:val="00C12133"/>
    <w:rsid w:val="00C12629"/>
    <w:rsid w:val="00C17A25"/>
    <w:rsid w:val="00C201EB"/>
    <w:rsid w:val="00C20CD0"/>
    <w:rsid w:val="00C25474"/>
    <w:rsid w:val="00C30F56"/>
    <w:rsid w:val="00C32568"/>
    <w:rsid w:val="00C33308"/>
    <w:rsid w:val="00C350CB"/>
    <w:rsid w:val="00C4003A"/>
    <w:rsid w:val="00C40B41"/>
    <w:rsid w:val="00C41422"/>
    <w:rsid w:val="00C42405"/>
    <w:rsid w:val="00C428B6"/>
    <w:rsid w:val="00C50828"/>
    <w:rsid w:val="00C51137"/>
    <w:rsid w:val="00C607EE"/>
    <w:rsid w:val="00C6206C"/>
    <w:rsid w:val="00C70851"/>
    <w:rsid w:val="00C72D11"/>
    <w:rsid w:val="00C814CA"/>
    <w:rsid w:val="00C863AE"/>
    <w:rsid w:val="00C87372"/>
    <w:rsid w:val="00C92E08"/>
    <w:rsid w:val="00C93473"/>
    <w:rsid w:val="00C95221"/>
    <w:rsid w:val="00C956B6"/>
    <w:rsid w:val="00C971C1"/>
    <w:rsid w:val="00CA1FE3"/>
    <w:rsid w:val="00CA332D"/>
    <w:rsid w:val="00CA5986"/>
    <w:rsid w:val="00CA7C09"/>
    <w:rsid w:val="00CB254D"/>
    <w:rsid w:val="00CB3533"/>
    <w:rsid w:val="00CB403D"/>
    <w:rsid w:val="00CB533B"/>
    <w:rsid w:val="00CB5E52"/>
    <w:rsid w:val="00CB75AF"/>
    <w:rsid w:val="00CB7600"/>
    <w:rsid w:val="00CB7D61"/>
    <w:rsid w:val="00CC078F"/>
    <w:rsid w:val="00CC6A4B"/>
    <w:rsid w:val="00CD7A5A"/>
    <w:rsid w:val="00CD7AAF"/>
    <w:rsid w:val="00CE140B"/>
    <w:rsid w:val="00CE2BA6"/>
    <w:rsid w:val="00CE564D"/>
    <w:rsid w:val="00CE5ABB"/>
    <w:rsid w:val="00CF1BF2"/>
    <w:rsid w:val="00CF2B0C"/>
    <w:rsid w:val="00CF64DE"/>
    <w:rsid w:val="00D00209"/>
    <w:rsid w:val="00D023A0"/>
    <w:rsid w:val="00D11185"/>
    <w:rsid w:val="00D117A6"/>
    <w:rsid w:val="00D135AE"/>
    <w:rsid w:val="00D16E87"/>
    <w:rsid w:val="00D219A0"/>
    <w:rsid w:val="00D243A9"/>
    <w:rsid w:val="00D24B4A"/>
    <w:rsid w:val="00D25AA0"/>
    <w:rsid w:val="00D27D0E"/>
    <w:rsid w:val="00D325A2"/>
    <w:rsid w:val="00D35339"/>
    <w:rsid w:val="00D35DA7"/>
    <w:rsid w:val="00D44333"/>
    <w:rsid w:val="00D45DCA"/>
    <w:rsid w:val="00D463E2"/>
    <w:rsid w:val="00D47AD0"/>
    <w:rsid w:val="00D47EEA"/>
    <w:rsid w:val="00D53936"/>
    <w:rsid w:val="00D53B09"/>
    <w:rsid w:val="00D57A57"/>
    <w:rsid w:val="00D613A9"/>
    <w:rsid w:val="00D658D3"/>
    <w:rsid w:val="00D7238E"/>
    <w:rsid w:val="00D73003"/>
    <w:rsid w:val="00D73C03"/>
    <w:rsid w:val="00D7421A"/>
    <w:rsid w:val="00D77929"/>
    <w:rsid w:val="00D81A72"/>
    <w:rsid w:val="00D92EDA"/>
    <w:rsid w:val="00D9359B"/>
    <w:rsid w:val="00DA54E8"/>
    <w:rsid w:val="00DA5661"/>
    <w:rsid w:val="00DA5741"/>
    <w:rsid w:val="00DA6E07"/>
    <w:rsid w:val="00DA7584"/>
    <w:rsid w:val="00DA7A62"/>
    <w:rsid w:val="00DB0413"/>
    <w:rsid w:val="00DB0F15"/>
    <w:rsid w:val="00DB3292"/>
    <w:rsid w:val="00DB371D"/>
    <w:rsid w:val="00DC0183"/>
    <w:rsid w:val="00DC2F99"/>
    <w:rsid w:val="00DC489D"/>
    <w:rsid w:val="00DC534B"/>
    <w:rsid w:val="00DC6A0D"/>
    <w:rsid w:val="00DD140B"/>
    <w:rsid w:val="00DD2123"/>
    <w:rsid w:val="00DD2A9E"/>
    <w:rsid w:val="00DD509E"/>
    <w:rsid w:val="00DE0D6F"/>
    <w:rsid w:val="00DE14C5"/>
    <w:rsid w:val="00DE221E"/>
    <w:rsid w:val="00DE2331"/>
    <w:rsid w:val="00DE2FD1"/>
    <w:rsid w:val="00DE4CDB"/>
    <w:rsid w:val="00DE5157"/>
    <w:rsid w:val="00DF16D8"/>
    <w:rsid w:val="00DF1BBC"/>
    <w:rsid w:val="00DF24EE"/>
    <w:rsid w:val="00DF6CEB"/>
    <w:rsid w:val="00E05BA5"/>
    <w:rsid w:val="00E063C6"/>
    <w:rsid w:val="00E07672"/>
    <w:rsid w:val="00E07762"/>
    <w:rsid w:val="00E11005"/>
    <w:rsid w:val="00E12CAA"/>
    <w:rsid w:val="00E12F8A"/>
    <w:rsid w:val="00E13E96"/>
    <w:rsid w:val="00E13EC6"/>
    <w:rsid w:val="00E239D8"/>
    <w:rsid w:val="00E24328"/>
    <w:rsid w:val="00E25FF7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5BC"/>
    <w:rsid w:val="00E76843"/>
    <w:rsid w:val="00E83190"/>
    <w:rsid w:val="00E87FB4"/>
    <w:rsid w:val="00E93FCF"/>
    <w:rsid w:val="00E96598"/>
    <w:rsid w:val="00E96BF0"/>
    <w:rsid w:val="00E9778E"/>
    <w:rsid w:val="00EB1CD2"/>
    <w:rsid w:val="00EB5D23"/>
    <w:rsid w:val="00EB7C66"/>
    <w:rsid w:val="00EC25F5"/>
    <w:rsid w:val="00EC4EF1"/>
    <w:rsid w:val="00EC72BE"/>
    <w:rsid w:val="00ED0C5A"/>
    <w:rsid w:val="00ED2A10"/>
    <w:rsid w:val="00ED31BF"/>
    <w:rsid w:val="00ED6DEB"/>
    <w:rsid w:val="00EE35E4"/>
    <w:rsid w:val="00EF47D4"/>
    <w:rsid w:val="00F005C9"/>
    <w:rsid w:val="00F017C7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677C"/>
    <w:rsid w:val="00F3039D"/>
    <w:rsid w:val="00F3166C"/>
    <w:rsid w:val="00F33259"/>
    <w:rsid w:val="00F3677A"/>
    <w:rsid w:val="00F400F4"/>
    <w:rsid w:val="00F42784"/>
    <w:rsid w:val="00F42B39"/>
    <w:rsid w:val="00F44FB8"/>
    <w:rsid w:val="00F471D5"/>
    <w:rsid w:val="00F502CA"/>
    <w:rsid w:val="00F519B9"/>
    <w:rsid w:val="00F54835"/>
    <w:rsid w:val="00F55E8B"/>
    <w:rsid w:val="00F564F9"/>
    <w:rsid w:val="00F6231A"/>
    <w:rsid w:val="00F669BA"/>
    <w:rsid w:val="00F71697"/>
    <w:rsid w:val="00F7766C"/>
    <w:rsid w:val="00F77C15"/>
    <w:rsid w:val="00F77DDD"/>
    <w:rsid w:val="00F80CD7"/>
    <w:rsid w:val="00F82076"/>
    <w:rsid w:val="00F8248D"/>
    <w:rsid w:val="00F82734"/>
    <w:rsid w:val="00F82932"/>
    <w:rsid w:val="00F83139"/>
    <w:rsid w:val="00F85FC7"/>
    <w:rsid w:val="00F87E9E"/>
    <w:rsid w:val="00F9088B"/>
    <w:rsid w:val="00F920C6"/>
    <w:rsid w:val="00F94FCC"/>
    <w:rsid w:val="00FA2216"/>
    <w:rsid w:val="00FA269F"/>
    <w:rsid w:val="00FA7B0B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34EE"/>
    <w:rsid w:val="00FD5071"/>
    <w:rsid w:val="00FD63B3"/>
    <w:rsid w:val="00FD67D6"/>
    <w:rsid w:val="00FE0C8A"/>
    <w:rsid w:val="00FE1BFD"/>
    <w:rsid w:val="00FE2CCF"/>
    <w:rsid w:val="00FE6F10"/>
    <w:rsid w:val="00FF40F8"/>
    <w:rsid w:val="00FF5EF5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1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1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link w:val="VoettekstChar"/>
    <w:uiPriority w:val="99"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28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0D03"/>
    <w:rPr>
      <w:rFonts w:ascii="Myriad Pro" w:hAnsi="Myriad Pro" w:cs="Maiandra GD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25F5"/>
    <w:rPr>
      <w:color w:val="605E5C"/>
      <w:shd w:val="clear" w:color="auto" w:fill="E1DFDD"/>
    </w:rPr>
  </w:style>
  <w:style w:type="table" w:styleId="Onopgemaaktetabel3">
    <w:name w:val="Plain Table 3"/>
    <w:basedOn w:val="Standaardtabel"/>
    <w:uiPriority w:val="43"/>
    <w:rsid w:val="0063452D"/>
    <w:pPr>
      <w:spacing w:before="240" w:line="240" w:lineRule="auto"/>
      <w:jc w:val="both"/>
    </w:pPr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61132"/>
    <w:pPr>
      <w:autoSpaceDE w:val="0"/>
      <w:autoSpaceDN w:val="0"/>
      <w:adjustRightInd w:val="0"/>
      <w:spacing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um/>
  <Titel>Locatie Morgenster</Titel>
</ju>
</file>

<file path=customXml/itemProps1.xml><?xml version="1.0" encoding="utf-8"?>
<ds:datastoreItem xmlns:ds="http://schemas.openxmlformats.org/officeDocument/2006/customXml" ds:itemID="{0AF4E073-0317-49D9-8D15-44E3A6E6BB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Esther van Vliet | abcnova</cp:lastModifiedBy>
  <cp:revision>5</cp:revision>
  <cp:lastPrinted>2022-05-24T15:27:00Z</cp:lastPrinted>
  <dcterms:created xsi:type="dcterms:W3CDTF">2022-05-19T12:06:00Z</dcterms:created>
  <dcterms:modified xsi:type="dcterms:W3CDTF">2022-05-24T15:27:00Z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