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Onopgemaaktetabel1"/>
        <w:tblpPr w:vertAnchor="page" w:horzAnchor="margin" w:tblpY="1763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21607E" w:rsidTr="00D35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1607E" w:rsidRPr="007910F2" w:rsidRDefault="00AA2BC2" w:rsidP="007910F2">
            <w:pPr>
              <w:rPr>
                <w:rFonts w:ascii="Verdana" w:hAnsi="Verdana"/>
              </w:rPr>
            </w:pPr>
            <w:r>
              <w:rPr>
                <w:rFonts w:ascii="Verdana" w:hAnsi="Verdana"/>
                <w:color w:val="7030A0"/>
                <w:sz w:val="24"/>
              </w:rPr>
              <w:t>Bijlage 5</w:t>
            </w:r>
            <w:r w:rsidR="007910F2" w:rsidRPr="00D35E88">
              <w:rPr>
                <w:rFonts w:ascii="Verdana" w:hAnsi="Verdana"/>
                <w:color w:val="7030A0"/>
                <w:sz w:val="24"/>
              </w:rPr>
              <w:t xml:space="preserve">  Verklaring beroep op bekwaamheden van derden</w:t>
            </w:r>
          </w:p>
        </w:tc>
      </w:tr>
    </w:tbl>
    <w:p w:rsidR="00AD5876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>Europese o</w:t>
      </w:r>
      <w:r w:rsidR="000E20BC" w:rsidRPr="00D35E88">
        <w:rPr>
          <w:rFonts w:ascii="Verdana" w:hAnsi="Verdana"/>
          <w:color w:val="auto"/>
          <w:sz w:val="22"/>
          <w:szCs w:val="22"/>
        </w:rPr>
        <w:t xml:space="preserve">penbare aanbesteding </w:t>
      </w:r>
      <w:r w:rsidR="006632D7" w:rsidRPr="00D35E88">
        <w:rPr>
          <w:rFonts w:ascii="Verdana" w:hAnsi="Verdana"/>
          <w:color w:val="auto"/>
          <w:sz w:val="22"/>
          <w:szCs w:val="22"/>
        </w:rPr>
        <w:t>aanspr</w:t>
      </w:r>
      <w:bookmarkStart w:id="0" w:name="_GoBack"/>
      <w:bookmarkEnd w:id="0"/>
      <w:r w:rsidR="006632D7" w:rsidRPr="00D35E88">
        <w:rPr>
          <w:rFonts w:ascii="Verdana" w:hAnsi="Verdana"/>
          <w:color w:val="auto"/>
          <w:sz w:val="22"/>
          <w:szCs w:val="22"/>
        </w:rPr>
        <w:t>akelijkheidsverzekering</w:t>
      </w:r>
      <w:r w:rsidRPr="00D35E88">
        <w:rPr>
          <w:rFonts w:ascii="Verdana" w:hAnsi="Verdana"/>
          <w:color w:val="auto"/>
          <w:sz w:val="22"/>
          <w:szCs w:val="22"/>
        </w:rPr>
        <w:t xml:space="preserve"> </w:t>
      </w:r>
      <w:r w:rsidR="00132E32" w:rsidRPr="00D35E88">
        <w:rPr>
          <w:rFonts w:ascii="Verdana" w:hAnsi="Verdana"/>
          <w:color w:val="auto"/>
          <w:sz w:val="22"/>
          <w:szCs w:val="22"/>
        </w:rPr>
        <w:t>gemeente</w:t>
      </w:r>
      <w:r w:rsidR="007D201D" w:rsidRPr="00D35E88">
        <w:rPr>
          <w:rFonts w:ascii="Verdana" w:hAnsi="Verdana"/>
          <w:color w:val="auto"/>
          <w:sz w:val="22"/>
          <w:szCs w:val="22"/>
        </w:rPr>
        <w:t>n</w:t>
      </w:r>
      <w:r w:rsidR="00132E32" w:rsidRPr="00D35E88">
        <w:rPr>
          <w:rFonts w:ascii="Verdana" w:hAnsi="Verdana"/>
          <w:color w:val="auto"/>
          <w:sz w:val="22"/>
          <w:szCs w:val="22"/>
        </w:rPr>
        <w:t xml:space="preserve"> </w:t>
      </w:r>
      <w:r w:rsidR="007D201D" w:rsidRPr="00D35E88">
        <w:rPr>
          <w:rFonts w:ascii="Verdana" w:hAnsi="Verdana"/>
          <w:color w:val="auto"/>
          <w:sz w:val="22"/>
          <w:szCs w:val="22"/>
        </w:rPr>
        <w:t>Druten en</w:t>
      </w:r>
      <w:r w:rsidR="00941624" w:rsidRPr="00D35E88">
        <w:rPr>
          <w:rFonts w:ascii="Verdana" w:hAnsi="Verdana"/>
          <w:color w:val="auto"/>
          <w:sz w:val="22"/>
          <w:szCs w:val="22"/>
        </w:rPr>
        <w:t xml:space="preserve"> Wijchen</w:t>
      </w:r>
      <w:r w:rsidR="007910F2" w:rsidRPr="00D35E88">
        <w:rPr>
          <w:rFonts w:ascii="Verdana" w:hAnsi="Verdana"/>
          <w:color w:val="auto"/>
          <w:sz w:val="22"/>
          <w:szCs w:val="22"/>
        </w:rPr>
        <w:t xml:space="preserve"> en Werkorganisatie Druten </w:t>
      </w:r>
      <w:r w:rsidR="007D201D" w:rsidRPr="00D35E88">
        <w:rPr>
          <w:rFonts w:ascii="Verdana" w:hAnsi="Verdana"/>
          <w:color w:val="auto"/>
          <w:sz w:val="22"/>
          <w:szCs w:val="22"/>
        </w:rPr>
        <w:t>Wijchen</w:t>
      </w:r>
      <w:r w:rsidRPr="00D35E88">
        <w:rPr>
          <w:rFonts w:ascii="Verdana" w:hAnsi="Verdana"/>
          <w:color w:val="auto"/>
          <w:sz w:val="22"/>
          <w:szCs w:val="22"/>
        </w:rPr>
        <w:t xml:space="preserve"> (hierna te noemen ‘Aanbestedende dienst’)</w:t>
      </w:r>
    </w:p>
    <w:p w:rsidR="00AD5876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</w:p>
    <w:p w:rsidR="002D10DF" w:rsidRPr="00D35E88" w:rsidRDefault="00AD5876" w:rsidP="00D35E88">
      <w:pPr>
        <w:pStyle w:val="Lijstalinea"/>
        <w:numPr>
          <w:ilvl w:val="0"/>
          <w:numId w:val="44"/>
        </w:num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>Hiermee verklaart  [naam derde, bijvoorbeeld assuradeur/gevolmachtigde], gevestigd te [straat], [</w:t>
      </w:r>
      <w:proofErr w:type="spellStart"/>
      <w:r w:rsidRPr="00D35E88">
        <w:rPr>
          <w:rFonts w:ascii="Verdana" w:hAnsi="Verdana"/>
          <w:color w:val="auto"/>
          <w:sz w:val="22"/>
          <w:szCs w:val="22"/>
        </w:rPr>
        <w:t>postcode+plaats</w:t>
      </w:r>
      <w:proofErr w:type="spellEnd"/>
      <w:r w:rsidRPr="00D35E88">
        <w:rPr>
          <w:rFonts w:ascii="Verdana" w:hAnsi="Verdana"/>
          <w:color w:val="auto"/>
          <w:sz w:val="22"/>
          <w:szCs w:val="22"/>
        </w:rPr>
        <w:t xml:space="preserve">], vertegenwoordigd door [naam], [functie] (hierna te noemen ‘[naam]’) </w:t>
      </w:r>
    </w:p>
    <w:p w:rsidR="002D10DF" w:rsidRPr="00D35E88" w:rsidRDefault="002D10DF" w:rsidP="00D35E88">
      <w:pPr>
        <w:rPr>
          <w:rFonts w:ascii="Verdana" w:hAnsi="Verdana"/>
          <w:color w:val="auto"/>
          <w:sz w:val="22"/>
          <w:szCs w:val="22"/>
        </w:rPr>
      </w:pPr>
    </w:p>
    <w:p w:rsidR="002D10DF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 xml:space="preserve">jegens de Aanbestedende dienst dat </w:t>
      </w:r>
    </w:p>
    <w:p w:rsidR="002D10DF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>[naam verzekeraar], gevestigd te [straat], [</w:t>
      </w:r>
      <w:proofErr w:type="spellStart"/>
      <w:r w:rsidRPr="00D35E88">
        <w:rPr>
          <w:rFonts w:ascii="Verdana" w:hAnsi="Verdana"/>
          <w:color w:val="auto"/>
          <w:sz w:val="22"/>
          <w:szCs w:val="22"/>
        </w:rPr>
        <w:t>postcode+plaats</w:t>
      </w:r>
      <w:proofErr w:type="spellEnd"/>
      <w:r w:rsidRPr="00D35E88">
        <w:rPr>
          <w:rFonts w:ascii="Verdana" w:hAnsi="Verdana"/>
          <w:color w:val="auto"/>
          <w:sz w:val="22"/>
          <w:szCs w:val="22"/>
        </w:rPr>
        <w:t>], (hierna te noemen ‘Inschrijver’)</w:t>
      </w:r>
    </w:p>
    <w:p w:rsidR="00AD5876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>[naam verzekeraar], gevestigd te [straat], [</w:t>
      </w:r>
      <w:proofErr w:type="spellStart"/>
      <w:r w:rsidRPr="00D35E88">
        <w:rPr>
          <w:rFonts w:ascii="Verdana" w:hAnsi="Verdana"/>
          <w:color w:val="auto"/>
          <w:sz w:val="22"/>
          <w:szCs w:val="22"/>
        </w:rPr>
        <w:t>postcode+plaats</w:t>
      </w:r>
      <w:proofErr w:type="spellEnd"/>
      <w:r w:rsidRPr="00D35E88">
        <w:rPr>
          <w:rFonts w:ascii="Verdana" w:hAnsi="Verdana"/>
          <w:color w:val="auto"/>
          <w:sz w:val="22"/>
          <w:szCs w:val="22"/>
        </w:rPr>
        <w:t>], (hierna te noemen ‘Inschrijver’)</w:t>
      </w:r>
    </w:p>
    <w:p w:rsidR="00AD5876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</w:p>
    <w:p w:rsidR="00AD5876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 xml:space="preserve">daadwerkelijk en onherroepelijk kan beschikken over de middelen (referentie) waarop ten bewijze van het voldoen aan geschiktheidseis 3 door Inschrijver een beroep wordt gedaan in het kader van de inschrijving door Inschrijver op de ‘Europese openbare aanbesteding </w:t>
      </w:r>
      <w:r w:rsidR="006632D7" w:rsidRPr="00D35E88">
        <w:rPr>
          <w:rFonts w:ascii="Verdana" w:hAnsi="Verdana"/>
          <w:color w:val="auto"/>
          <w:sz w:val="22"/>
          <w:szCs w:val="22"/>
        </w:rPr>
        <w:t>aansprakelijkheidsverzekering</w:t>
      </w:r>
      <w:r w:rsidRPr="00D35E88">
        <w:rPr>
          <w:rFonts w:ascii="Verdana" w:hAnsi="Verdana"/>
          <w:color w:val="auto"/>
          <w:sz w:val="22"/>
          <w:szCs w:val="22"/>
        </w:rPr>
        <w:t xml:space="preserve"> </w:t>
      </w:r>
      <w:r w:rsidR="00941624" w:rsidRPr="00D35E88">
        <w:rPr>
          <w:rFonts w:ascii="Verdana" w:hAnsi="Verdana"/>
          <w:color w:val="auto"/>
          <w:sz w:val="22"/>
          <w:szCs w:val="22"/>
        </w:rPr>
        <w:t>gemeente</w:t>
      </w:r>
      <w:r w:rsidR="007D201D" w:rsidRPr="00D35E88">
        <w:rPr>
          <w:rFonts w:ascii="Verdana" w:hAnsi="Verdana"/>
          <w:color w:val="auto"/>
          <w:sz w:val="22"/>
          <w:szCs w:val="22"/>
        </w:rPr>
        <w:t>n</w:t>
      </w:r>
      <w:r w:rsidR="00941624" w:rsidRPr="00D35E88">
        <w:rPr>
          <w:rFonts w:ascii="Verdana" w:hAnsi="Verdana"/>
          <w:color w:val="auto"/>
          <w:sz w:val="22"/>
          <w:szCs w:val="22"/>
        </w:rPr>
        <w:t xml:space="preserve"> Druten en Wijchen</w:t>
      </w:r>
      <w:r w:rsidR="007D201D" w:rsidRPr="00D35E88">
        <w:rPr>
          <w:rFonts w:ascii="Verdana" w:hAnsi="Verdana"/>
          <w:color w:val="auto"/>
          <w:sz w:val="22"/>
          <w:szCs w:val="22"/>
        </w:rPr>
        <w:t xml:space="preserve"> en Werkorganisatie </w:t>
      </w:r>
      <w:proofErr w:type="spellStart"/>
      <w:r w:rsidR="007D201D" w:rsidRPr="00D35E88">
        <w:rPr>
          <w:rFonts w:ascii="Verdana" w:hAnsi="Verdana"/>
          <w:color w:val="auto"/>
          <w:sz w:val="22"/>
          <w:szCs w:val="22"/>
        </w:rPr>
        <w:t>Druten-Wijchen</w:t>
      </w:r>
      <w:proofErr w:type="spellEnd"/>
      <w:r w:rsidRPr="00D35E88">
        <w:rPr>
          <w:rFonts w:ascii="Verdana" w:hAnsi="Verdana"/>
          <w:color w:val="auto"/>
          <w:sz w:val="22"/>
          <w:szCs w:val="22"/>
        </w:rPr>
        <w:t xml:space="preserve">. </w:t>
      </w:r>
    </w:p>
    <w:p w:rsidR="00AD5876" w:rsidRPr="00D35E88" w:rsidRDefault="00AD5876" w:rsidP="00D35E88">
      <w:pPr>
        <w:rPr>
          <w:rFonts w:ascii="Verdana" w:hAnsi="Verdana"/>
          <w:color w:val="auto"/>
          <w:sz w:val="22"/>
          <w:szCs w:val="22"/>
        </w:rPr>
      </w:pPr>
    </w:p>
    <w:p w:rsidR="00AD5876" w:rsidRPr="00D35E88" w:rsidRDefault="00AD5876" w:rsidP="00D35E88">
      <w:pPr>
        <w:pStyle w:val="Lijstalinea"/>
        <w:numPr>
          <w:ilvl w:val="0"/>
          <w:numId w:val="44"/>
        </w:num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 xml:space="preserve">Hiermee verklaart </w:t>
      </w:r>
      <w:r w:rsidR="007910F2" w:rsidRPr="00D35E88">
        <w:rPr>
          <w:rFonts w:ascii="Verdana" w:hAnsi="Verdana"/>
          <w:color w:val="auto"/>
          <w:sz w:val="22"/>
          <w:szCs w:val="22"/>
        </w:rPr>
        <w:t>Opdrachtnemer</w:t>
      </w:r>
      <w:r w:rsidRPr="00D35E88">
        <w:rPr>
          <w:rFonts w:ascii="Verdana" w:hAnsi="Verdana"/>
          <w:color w:val="auto"/>
          <w:sz w:val="22"/>
          <w:szCs w:val="22"/>
        </w:rPr>
        <w:t xml:space="preserve"> vertegenwoordigd door [naam], [functie] (hierna te noemen ‘[naam]’)</w:t>
      </w:r>
      <w:r w:rsidR="00B62092" w:rsidRPr="00D35E88">
        <w:rPr>
          <w:rFonts w:ascii="Verdana" w:hAnsi="Verdana"/>
          <w:color w:val="auto"/>
          <w:sz w:val="22"/>
          <w:szCs w:val="22"/>
        </w:rPr>
        <w:t>*</w:t>
      </w:r>
      <w:r w:rsidR="0021607E" w:rsidRPr="00D35E88">
        <w:rPr>
          <w:rFonts w:ascii="Verdana" w:hAnsi="Verdana"/>
          <w:color w:val="auto"/>
          <w:sz w:val="22"/>
          <w:szCs w:val="22"/>
        </w:rPr>
        <w:t xml:space="preserve"> </w:t>
      </w:r>
      <w:r w:rsidRPr="00D35E88">
        <w:rPr>
          <w:rFonts w:ascii="Verdana" w:hAnsi="Verdana"/>
          <w:color w:val="auto"/>
          <w:sz w:val="22"/>
          <w:szCs w:val="22"/>
        </w:rPr>
        <w:t xml:space="preserve">jegens de Aanbestedende dienst dat [naam] daadwerkelijk en onherroepelijk zal worden ingezet ten behoeve van de uitvoering van een eventuele overeenkomst die voortvloeit uit een eventuele gunning aan </w:t>
      </w:r>
      <w:r w:rsidR="007910F2" w:rsidRPr="00D35E88">
        <w:rPr>
          <w:rFonts w:ascii="Verdana" w:hAnsi="Verdana"/>
          <w:color w:val="auto"/>
          <w:sz w:val="22"/>
          <w:szCs w:val="22"/>
        </w:rPr>
        <w:t>Opdrachtnemer</w:t>
      </w:r>
      <w:r w:rsidRPr="00D35E88">
        <w:rPr>
          <w:rFonts w:ascii="Verdana" w:hAnsi="Verdana"/>
          <w:color w:val="auto"/>
          <w:sz w:val="22"/>
          <w:szCs w:val="22"/>
        </w:rPr>
        <w:t xml:space="preserve"> van de als gevolg van de ‘Europese openbare </w:t>
      </w:r>
      <w:r w:rsidR="00132E32" w:rsidRPr="00D35E88">
        <w:rPr>
          <w:rFonts w:ascii="Verdana" w:hAnsi="Verdana"/>
          <w:color w:val="auto"/>
          <w:sz w:val="22"/>
          <w:szCs w:val="22"/>
        </w:rPr>
        <w:t xml:space="preserve">aanbesteding </w:t>
      </w:r>
      <w:r w:rsidR="006632D7" w:rsidRPr="00D35E88">
        <w:rPr>
          <w:rFonts w:ascii="Verdana" w:hAnsi="Verdana"/>
          <w:color w:val="auto"/>
          <w:sz w:val="22"/>
          <w:szCs w:val="22"/>
        </w:rPr>
        <w:t>aansprakelijkheidsverzekering</w:t>
      </w:r>
      <w:r w:rsidRPr="00D35E88">
        <w:rPr>
          <w:rFonts w:ascii="Verdana" w:hAnsi="Verdana"/>
          <w:color w:val="auto"/>
          <w:sz w:val="22"/>
          <w:szCs w:val="22"/>
        </w:rPr>
        <w:t xml:space="preserve"> </w:t>
      </w:r>
      <w:r w:rsidR="00941624" w:rsidRPr="00D35E88">
        <w:rPr>
          <w:rFonts w:ascii="Verdana" w:hAnsi="Verdana"/>
          <w:color w:val="auto"/>
          <w:sz w:val="22"/>
          <w:szCs w:val="22"/>
        </w:rPr>
        <w:t>gemeente</w:t>
      </w:r>
      <w:r w:rsidR="00160549" w:rsidRPr="00D35E88">
        <w:rPr>
          <w:rFonts w:ascii="Verdana" w:hAnsi="Verdana"/>
          <w:color w:val="auto"/>
          <w:sz w:val="22"/>
          <w:szCs w:val="22"/>
        </w:rPr>
        <w:t>n</w:t>
      </w:r>
      <w:r w:rsidR="00941624" w:rsidRPr="00D35E88">
        <w:rPr>
          <w:rFonts w:ascii="Verdana" w:hAnsi="Verdana"/>
          <w:color w:val="auto"/>
          <w:sz w:val="22"/>
          <w:szCs w:val="22"/>
        </w:rPr>
        <w:t xml:space="preserve"> Druten en </w:t>
      </w:r>
      <w:r w:rsidR="00160549" w:rsidRPr="00D35E88">
        <w:rPr>
          <w:rFonts w:ascii="Verdana" w:hAnsi="Verdana"/>
          <w:color w:val="auto"/>
          <w:sz w:val="22"/>
          <w:szCs w:val="22"/>
        </w:rPr>
        <w:t>Wi</w:t>
      </w:r>
      <w:r w:rsidR="007910F2" w:rsidRPr="00D35E88">
        <w:rPr>
          <w:rFonts w:ascii="Verdana" w:hAnsi="Verdana"/>
          <w:color w:val="auto"/>
          <w:sz w:val="22"/>
          <w:szCs w:val="22"/>
        </w:rPr>
        <w:t xml:space="preserve">jchen en Werkorganisatie Druten </w:t>
      </w:r>
      <w:r w:rsidR="00160549" w:rsidRPr="00D35E88">
        <w:rPr>
          <w:rFonts w:ascii="Verdana" w:hAnsi="Verdana"/>
          <w:color w:val="auto"/>
          <w:sz w:val="22"/>
          <w:szCs w:val="22"/>
        </w:rPr>
        <w:t xml:space="preserve">Wijchen’ </w:t>
      </w:r>
      <w:r w:rsidRPr="00D35E88">
        <w:rPr>
          <w:rFonts w:ascii="Verdana" w:hAnsi="Verdana"/>
          <w:color w:val="auto"/>
          <w:sz w:val="22"/>
          <w:szCs w:val="22"/>
        </w:rPr>
        <w:t xml:space="preserve">te sluiten </w:t>
      </w:r>
      <w:r w:rsidR="002D10DF" w:rsidRPr="00D35E88">
        <w:rPr>
          <w:rFonts w:ascii="Verdana" w:hAnsi="Verdana"/>
          <w:color w:val="auto"/>
          <w:sz w:val="22"/>
          <w:szCs w:val="22"/>
        </w:rPr>
        <w:t>overeenkomst.</w:t>
      </w:r>
    </w:p>
    <w:p w:rsidR="00EB7B42" w:rsidRPr="00D35E88" w:rsidRDefault="00EB7B42" w:rsidP="00D35E88">
      <w:pPr>
        <w:rPr>
          <w:rFonts w:ascii="Verdana" w:hAnsi="Verdana"/>
          <w:color w:val="auto"/>
          <w:sz w:val="22"/>
          <w:szCs w:val="22"/>
        </w:rPr>
      </w:pPr>
    </w:p>
    <w:p w:rsidR="00EB7B42" w:rsidRPr="00D35E88" w:rsidRDefault="00AD5876" w:rsidP="00D35E88">
      <w:pPr>
        <w:pStyle w:val="Lijstalinea"/>
        <w:numPr>
          <w:ilvl w:val="0"/>
          <w:numId w:val="44"/>
        </w:numPr>
        <w:rPr>
          <w:rFonts w:ascii="Verdana" w:hAnsi="Verdana"/>
          <w:color w:val="auto"/>
          <w:sz w:val="22"/>
          <w:szCs w:val="22"/>
        </w:rPr>
      </w:pPr>
      <w:r w:rsidRPr="00D35E88">
        <w:rPr>
          <w:rFonts w:ascii="Verdana" w:hAnsi="Verdana"/>
          <w:color w:val="auto"/>
          <w:sz w:val="22"/>
          <w:szCs w:val="22"/>
        </w:rPr>
        <w:t>Deze verklaringen zijn onherroepelijk.</w:t>
      </w:r>
    </w:p>
    <w:tbl>
      <w:tblPr>
        <w:tblStyle w:val="Tabelraster"/>
        <w:tblpPr w:leftFromText="141" w:rightFromText="141" w:vertAnchor="page" w:horzAnchor="margin" w:tblpY="13126"/>
        <w:tblW w:w="4881" w:type="pct"/>
        <w:tblCellMar>
          <w:top w:w="85" w:type="dxa"/>
          <w:left w:w="0" w:type="dxa"/>
          <w:bottom w:w="34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5953"/>
      </w:tblGrid>
      <w:tr w:rsidR="00D35E88" w:rsidRPr="00D35E88" w:rsidTr="00D35E88">
        <w:tc>
          <w:tcPr>
            <w:tcW w:w="1717" w:type="pct"/>
            <w:shd w:val="clear" w:color="auto" w:fill="auto"/>
            <w:tcMar>
              <w:top w:w="0" w:type="dxa"/>
              <w:bottom w:w="0" w:type="dxa"/>
            </w:tcMar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Ondertekening</w:t>
            </w:r>
          </w:p>
        </w:tc>
        <w:tc>
          <w:tcPr>
            <w:tcW w:w="3283" w:type="pct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</w:p>
        </w:tc>
      </w:tr>
      <w:tr w:rsidR="00D35E88" w:rsidRPr="00D35E88" w:rsidTr="00D35E88">
        <w:tc>
          <w:tcPr>
            <w:tcW w:w="1717" w:type="pct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Volledige naam en rechtsvorm organisatie</w:t>
            </w:r>
          </w:p>
        </w:tc>
        <w:tc>
          <w:tcPr>
            <w:tcW w:w="3283" w:type="pct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</w:p>
        </w:tc>
      </w:tr>
      <w:tr w:rsidR="00D35E88" w:rsidRPr="00D35E88" w:rsidTr="00D35E88">
        <w:tc>
          <w:tcPr>
            <w:tcW w:w="1717" w:type="pct"/>
            <w:shd w:val="clear" w:color="auto" w:fill="auto"/>
            <w:vAlign w:val="bottom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Naam (rechtsgeldig ondertekenaar)</w:t>
            </w:r>
          </w:p>
        </w:tc>
        <w:tc>
          <w:tcPr>
            <w:tcW w:w="3283" w:type="pct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</w:p>
        </w:tc>
      </w:tr>
      <w:tr w:rsidR="00D35E88" w:rsidRPr="00D35E88" w:rsidTr="00D35E88">
        <w:tc>
          <w:tcPr>
            <w:tcW w:w="1717" w:type="pct"/>
            <w:shd w:val="clear" w:color="auto" w:fill="auto"/>
            <w:vAlign w:val="bottom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Plaats en datum</w:t>
            </w:r>
          </w:p>
        </w:tc>
        <w:tc>
          <w:tcPr>
            <w:tcW w:w="3283" w:type="pct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</w:p>
        </w:tc>
      </w:tr>
      <w:tr w:rsidR="00D35E88" w:rsidRPr="00D35E88" w:rsidTr="00D35E88">
        <w:tc>
          <w:tcPr>
            <w:tcW w:w="1717" w:type="pct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3283" w:type="pct"/>
          </w:tcPr>
          <w:p w:rsidR="00211F95" w:rsidRPr="00D35E88" w:rsidRDefault="00211F95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</w:p>
        </w:tc>
      </w:tr>
    </w:tbl>
    <w:tbl>
      <w:tblPr>
        <w:tblStyle w:val="Tabelraster"/>
        <w:tblpPr w:leftFromText="141" w:rightFromText="141" w:vertAnchor="page" w:horzAnchor="margin" w:tblpY="11026"/>
        <w:tblW w:w="4876" w:type="pct"/>
        <w:tblCellMar>
          <w:top w:w="85" w:type="dxa"/>
          <w:left w:w="0" w:type="dxa"/>
          <w:bottom w:w="34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614"/>
      </w:tblGrid>
      <w:tr w:rsidR="00D35E88" w:rsidRPr="00D35E88" w:rsidTr="00D35E88">
        <w:trPr>
          <w:trHeight w:val="196"/>
        </w:trPr>
        <w:tc>
          <w:tcPr>
            <w:tcW w:w="2453" w:type="pct"/>
            <w:shd w:val="clear" w:color="auto" w:fill="auto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Naam Opdrachtnemer:</w:t>
            </w:r>
          </w:p>
        </w:tc>
        <w:tc>
          <w:tcPr>
            <w:tcW w:w="2547" w:type="pct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Naam derde:</w:t>
            </w:r>
          </w:p>
        </w:tc>
      </w:tr>
      <w:tr w:rsidR="00D35E88" w:rsidRPr="00D35E88" w:rsidTr="00D35E88">
        <w:trPr>
          <w:trHeight w:val="196"/>
        </w:trPr>
        <w:tc>
          <w:tcPr>
            <w:tcW w:w="2453" w:type="pct"/>
            <w:shd w:val="clear" w:color="auto" w:fill="auto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Naam ondertekenaar:</w:t>
            </w:r>
          </w:p>
        </w:tc>
        <w:tc>
          <w:tcPr>
            <w:tcW w:w="2547" w:type="pct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Naam ondertekenaar:</w:t>
            </w:r>
          </w:p>
        </w:tc>
      </w:tr>
      <w:tr w:rsidR="00D35E88" w:rsidRPr="00D35E88" w:rsidTr="00D35E88">
        <w:trPr>
          <w:trHeight w:val="261"/>
        </w:trPr>
        <w:tc>
          <w:tcPr>
            <w:tcW w:w="2453" w:type="pct"/>
            <w:shd w:val="clear" w:color="auto" w:fill="auto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Datum:</w:t>
            </w:r>
          </w:p>
        </w:tc>
        <w:tc>
          <w:tcPr>
            <w:tcW w:w="2547" w:type="pct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Datum:</w:t>
            </w:r>
          </w:p>
        </w:tc>
      </w:tr>
      <w:tr w:rsidR="00D35E88" w:rsidRPr="00D35E88" w:rsidTr="00D35E88">
        <w:trPr>
          <w:trHeight w:val="196"/>
        </w:trPr>
        <w:tc>
          <w:tcPr>
            <w:tcW w:w="2453" w:type="pct"/>
            <w:shd w:val="clear" w:color="auto" w:fill="auto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Plaats:</w:t>
            </w:r>
          </w:p>
        </w:tc>
        <w:tc>
          <w:tcPr>
            <w:tcW w:w="2547" w:type="pct"/>
          </w:tcPr>
          <w:p w:rsidR="00D35E88" w:rsidRPr="00D35E88" w:rsidRDefault="00D35E88" w:rsidP="00D35E88">
            <w:pPr>
              <w:rPr>
                <w:rFonts w:ascii="Verdana" w:hAnsi="Verdana"/>
                <w:color w:val="auto"/>
                <w:sz w:val="22"/>
                <w:szCs w:val="22"/>
              </w:rPr>
            </w:pPr>
            <w:r w:rsidRPr="00D35E88">
              <w:rPr>
                <w:rFonts w:ascii="Verdana" w:hAnsi="Verdana"/>
                <w:color w:val="auto"/>
                <w:sz w:val="22"/>
                <w:szCs w:val="22"/>
              </w:rPr>
              <w:t>Plaats:</w:t>
            </w:r>
          </w:p>
        </w:tc>
      </w:tr>
    </w:tbl>
    <w:p w:rsidR="00EB7B42" w:rsidRDefault="00EB7B42" w:rsidP="00501426">
      <w:pPr>
        <w:pStyle w:val="Bulletedlist1stlevelRHVO"/>
        <w:numPr>
          <w:ilvl w:val="0"/>
          <w:numId w:val="0"/>
        </w:numPr>
        <w:rPr>
          <w:rFonts w:ascii="Verdana" w:hAnsi="Verdana" w:cs="Calibri"/>
          <w:b/>
        </w:rPr>
      </w:pPr>
    </w:p>
    <w:p w:rsidR="00D35E88" w:rsidRDefault="00D35E88" w:rsidP="00501426">
      <w:pPr>
        <w:pStyle w:val="Bulletedlist1stlevelRHVO"/>
        <w:numPr>
          <w:ilvl w:val="0"/>
          <w:numId w:val="0"/>
        </w:numPr>
        <w:rPr>
          <w:rFonts w:ascii="Verdana" w:hAnsi="Verdana" w:cs="Calibri"/>
          <w:b/>
        </w:rPr>
      </w:pPr>
    </w:p>
    <w:p w:rsidR="00D35E88" w:rsidRDefault="00D35E88" w:rsidP="00501426">
      <w:pPr>
        <w:pStyle w:val="Bulletedlist1stlevelRHVO"/>
        <w:numPr>
          <w:ilvl w:val="0"/>
          <w:numId w:val="0"/>
        </w:numPr>
        <w:rPr>
          <w:rFonts w:ascii="Verdana" w:hAnsi="Verdana" w:cs="Calibri"/>
          <w:b/>
        </w:rPr>
      </w:pPr>
    </w:p>
    <w:p w:rsidR="00D35E88" w:rsidRPr="002518F1" w:rsidRDefault="00D35E88" w:rsidP="00501426">
      <w:pPr>
        <w:pStyle w:val="Bulletedlist1stlevelRHVO"/>
        <w:numPr>
          <w:ilvl w:val="0"/>
          <w:numId w:val="0"/>
        </w:numPr>
        <w:rPr>
          <w:rFonts w:ascii="Verdana" w:hAnsi="Verdana" w:cs="Calibri"/>
          <w:b/>
        </w:rPr>
      </w:pPr>
    </w:p>
    <w:sectPr w:rsidR="00D35E88" w:rsidRPr="002518F1" w:rsidSect="00A43E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540" w:right="1304" w:bottom="426" w:left="130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776" w:rsidRDefault="00487776">
      <w:r>
        <w:separator/>
      </w:r>
    </w:p>
  </w:endnote>
  <w:endnote w:type="continuationSeparator" w:id="0">
    <w:p w:rsidR="00487776" w:rsidRDefault="00487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 Bold">
    <w:altName w:val="DINPro-Regular"/>
    <w:charset w:val="00"/>
    <w:family w:val="roman"/>
    <w:pitch w:val="variable"/>
    <w:sig w:usb0="00000001" w:usb1="5000207B" w:usb2="00000020" w:usb3="00000000" w:csb0="00000097" w:csb1="00000000"/>
  </w:font>
  <w:font w:name="Merriweather Light">
    <w:altName w:val="DINPro-Regular"/>
    <w:charset w:val="00"/>
    <w:family w:val="roman"/>
    <w:pitch w:val="variable"/>
    <w:sig w:usb0="00000001" w:usb1="1000207A" w:usb2="00000000" w:usb3="00000000" w:csb0="00000097" w:csb1="00000000"/>
  </w:font>
  <w:font w:name="Merriweather Sans">
    <w:altName w:val="CharterITC"/>
    <w:charset w:val="00"/>
    <w:family w:val="auto"/>
    <w:pitch w:val="variable"/>
    <w:sig w:usb0="00000001" w:usb1="5000204B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76" w:rsidRDefault="004877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pPr w:leftFromText="7938" w:vertAnchor="page" w:horzAnchor="page" w:tblpX="8449" w:tblpY="16331"/>
      <w:tblW w:w="1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1"/>
    </w:tblGrid>
    <w:tr w:rsidR="00487776" w:rsidRPr="00F07A88" w:rsidTr="00AA57D4">
      <w:trPr>
        <w:trHeight w:hRule="exact" w:val="255"/>
      </w:trPr>
      <w:tc>
        <w:tcPr>
          <w:tcW w:w="1701" w:type="dxa"/>
          <w:shd w:val="clear" w:color="auto" w:fill="auto"/>
        </w:tcPr>
        <w:p w:rsidR="00487776" w:rsidRPr="00F07A88" w:rsidRDefault="00487776" w:rsidP="00AA57D4">
          <w:pPr>
            <w:spacing w:line="255" w:lineRule="exact"/>
            <w:rPr>
              <w:rFonts w:ascii="Merriweather Sans" w:hAnsi="Merriweather Sans" w:cs="Arial"/>
              <w:noProof/>
              <w:sz w:val="12"/>
              <w14:numForm w14:val="oldStyle"/>
            </w:rPr>
          </w:pP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t xml:space="preserve">Pagina 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begin"/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instrText xml:space="preserve"> PAGE   \* MERGEFORMAT </w:instrTex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separate"/>
          </w:r>
          <w:r w:rsidR="00D35E88">
            <w:rPr>
              <w:rFonts w:ascii="Merriweather Sans" w:hAnsi="Merriweather Sans" w:cs="Arial"/>
              <w:noProof/>
              <w:sz w:val="12"/>
              <w14:numForm w14:val="oldStyle"/>
            </w:rPr>
            <w:t>2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end"/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t xml:space="preserve"> van 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begin"/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instrText xml:space="preserve"> NUMPAGES   \* MERGEFORMAT </w:instrTex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separate"/>
          </w:r>
          <w:r w:rsidR="00D35E88">
            <w:rPr>
              <w:rFonts w:ascii="Merriweather Sans" w:hAnsi="Merriweather Sans" w:cs="Arial"/>
              <w:noProof/>
              <w:sz w:val="12"/>
              <w14:numForm w14:val="oldStyle"/>
            </w:rPr>
            <w:t>2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end"/>
          </w:r>
        </w:p>
      </w:tc>
    </w:tr>
  </w:tbl>
  <w:p w:rsidR="00487776" w:rsidRDefault="0048777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76" w:rsidRDefault="004877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776" w:rsidRDefault="00487776">
      <w:r>
        <w:separator/>
      </w:r>
    </w:p>
  </w:footnote>
  <w:footnote w:type="continuationSeparator" w:id="0">
    <w:p w:rsidR="00487776" w:rsidRDefault="00487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76" w:rsidRDefault="004877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76" w:rsidRDefault="00487776" w:rsidP="004666FB">
    <w:pPr>
      <w:pStyle w:val="BodytextRHVO"/>
    </w:pPr>
    <w:r>
      <w:rPr>
        <w:noProof/>
      </w:rPr>
      <mc:AlternateContent>
        <mc:Choice Requires="wpc">
          <w:drawing>
            <wp:anchor distT="0" distB="0" distL="114300" distR="114300" simplePos="0" relativeHeight="251663872" behindDoc="1" locked="0" layoutInCell="1" allowOverlap="1" wp14:anchorId="17C7057E" wp14:editId="492A786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0"/>
              <wp:wrapNone/>
              <wp:docPr id="9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6" name="Freeform 5"/>
                      <wps:cNvSpPr>
                        <a:spLocks noEditPoints="1"/>
                      </wps:cNvSpPr>
                      <wps:spPr bwMode="auto">
                        <a:xfrm>
                          <a:off x="1459865" y="2483485"/>
                          <a:ext cx="4389120" cy="5761990"/>
                        </a:xfrm>
                        <a:custGeom>
                          <a:avLst/>
                          <a:gdLst>
                            <a:gd name="T0" fmla="*/ 12024 w 13825"/>
                            <a:gd name="T1" fmla="*/ 3560 h 18148"/>
                            <a:gd name="T2" fmla="*/ 6773 w 13825"/>
                            <a:gd name="T3" fmla="*/ 815 h 18148"/>
                            <a:gd name="T4" fmla="*/ 3323 w 13825"/>
                            <a:gd name="T5" fmla="*/ 8476 h 18148"/>
                            <a:gd name="T6" fmla="*/ 8575 w 13825"/>
                            <a:gd name="T7" fmla="*/ 4306 h 18148"/>
                            <a:gd name="T8" fmla="*/ 11735 w 13825"/>
                            <a:gd name="T9" fmla="*/ 5779 h 18148"/>
                            <a:gd name="T10" fmla="*/ 13096 w 13825"/>
                            <a:gd name="T11" fmla="*/ 8321 h 18148"/>
                            <a:gd name="T12" fmla="*/ 11981 w 13825"/>
                            <a:gd name="T13" fmla="*/ 9142 h 18148"/>
                            <a:gd name="T14" fmla="*/ 11760 w 13825"/>
                            <a:gd name="T15" fmla="*/ 10177 h 18148"/>
                            <a:gd name="T16" fmla="*/ 8344 w 13825"/>
                            <a:gd name="T17" fmla="*/ 11943 h 18148"/>
                            <a:gd name="T18" fmla="*/ 5339 w 13825"/>
                            <a:gd name="T19" fmla="*/ 12256 h 18148"/>
                            <a:gd name="T20" fmla="*/ 13825 w 13825"/>
                            <a:gd name="T21" fmla="*/ 17577 h 18148"/>
                            <a:gd name="T22" fmla="*/ 1524 w 13825"/>
                            <a:gd name="T23" fmla="*/ 13616 h 18148"/>
                            <a:gd name="T24" fmla="*/ 8136 w 13825"/>
                            <a:gd name="T25" fmla="*/ 11424 h 18148"/>
                            <a:gd name="T26" fmla="*/ 11233 w 13825"/>
                            <a:gd name="T27" fmla="*/ 10221 h 18148"/>
                            <a:gd name="T28" fmla="*/ 11218 w 13825"/>
                            <a:gd name="T29" fmla="*/ 9553 h 18148"/>
                            <a:gd name="T30" fmla="*/ 11443 w 13825"/>
                            <a:gd name="T31" fmla="*/ 9012 h 18148"/>
                            <a:gd name="T32" fmla="*/ 12578 w 13825"/>
                            <a:gd name="T33" fmla="*/ 8073 h 18148"/>
                            <a:gd name="T34" fmla="*/ 11257 w 13825"/>
                            <a:gd name="T35" fmla="*/ 5133 h 18148"/>
                            <a:gd name="T36" fmla="*/ 7187 w 13825"/>
                            <a:gd name="T37" fmla="*/ 7281 h 18148"/>
                            <a:gd name="T38" fmla="*/ 0 w 13825"/>
                            <a:gd name="T39" fmla="*/ 4533 h 18148"/>
                            <a:gd name="T40" fmla="*/ 8921 w 13825"/>
                            <a:gd name="T41" fmla="*/ 563 h 18148"/>
                            <a:gd name="T42" fmla="*/ 1484 w 13825"/>
                            <a:gd name="T43" fmla="*/ 15767 h 18148"/>
                            <a:gd name="T44" fmla="*/ 1329 w 13825"/>
                            <a:gd name="T45" fmla="*/ 16062 h 18148"/>
                            <a:gd name="T46" fmla="*/ 987 w 13825"/>
                            <a:gd name="T47" fmla="*/ 17576 h 18148"/>
                            <a:gd name="T48" fmla="*/ 2058 w 13825"/>
                            <a:gd name="T49" fmla="*/ 15613 h 18148"/>
                            <a:gd name="T50" fmla="*/ 2360 w 13825"/>
                            <a:gd name="T51" fmla="*/ 16235 h 18148"/>
                            <a:gd name="T52" fmla="*/ 2601 w 13825"/>
                            <a:gd name="T53" fmla="*/ 18008 h 18148"/>
                            <a:gd name="T54" fmla="*/ 5033 w 13825"/>
                            <a:gd name="T55" fmla="*/ 17400 h 18148"/>
                            <a:gd name="T56" fmla="*/ 5444 w 13825"/>
                            <a:gd name="T57" fmla="*/ 16971 h 18148"/>
                            <a:gd name="T58" fmla="*/ 5403 w 13825"/>
                            <a:gd name="T59" fmla="*/ 16250 h 18148"/>
                            <a:gd name="T60" fmla="*/ 4882 w 13825"/>
                            <a:gd name="T61" fmla="*/ 16231 h 18148"/>
                            <a:gd name="T62" fmla="*/ 4666 w 13825"/>
                            <a:gd name="T63" fmla="*/ 16797 h 18148"/>
                            <a:gd name="T64" fmla="*/ 5033 w 13825"/>
                            <a:gd name="T65" fmla="*/ 17400 h 18148"/>
                            <a:gd name="T66" fmla="*/ 5162 w 13825"/>
                            <a:gd name="T67" fmla="*/ 15458 h 18148"/>
                            <a:gd name="T68" fmla="*/ 4999 w 13825"/>
                            <a:gd name="T69" fmla="*/ 15939 h 18148"/>
                            <a:gd name="T70" fmla="*/ 5800 w 13825"/>
                            <a:gd name="T71" fmla="*/ 16066 h 18148"/>
                            <a:gd name="T72" fmla="*/ 5818 w 13825"/>
                            <a:gd name="T73" fmla="*/ 17049 h 18148"/>
                            <a:gd name="T74" fmla="*/ 4954 w 13825"/>
                            <a:gd name="T75" fmla="*/ 17611 h 18148"/>
                            <a:gd name="T76" fmla="*/ 4213 w 13825"/>
                            <a:gd name="T77" fmla="*/ 16713 h 18148"/>
                            <a:gd name="T78" fmla="*/ 4947 w 13825"/>
                            <a:gd name="T79" fmla="*/ 15256 h 18148"/>
                            <a:gd name="T80" fmla="*/ 7214 w 13825"/>
                            <a:gd name="T81" fmla="*/ 17380 h 18148"/>
                            <a:gd name="T82" fmla="*/ 7457 w 13825"/>
                            <a:gd name="T83" fmla="*/ 16779 h 18148"/>
                            <a:gd name="T84" fmla="*/ 6865 w 13825"/>
                            <a:gd name="T85" fmla="*/ 16411 h 18148"/>
                            <a:gd name="T86" fmla="*/ 6664 w 13825"/>
                            <a:gd name="T87" fmla="*/ 17108 h 18148"/>
                            <a:gd name="T88" fmla="*/ 7269 w 13825"/>
                            <a:gd name="T89" fmla="*/ 16018 h 18148"/>
                            <a:gd name="T90" fmla="*/ 7636 w 13825"/>
                            <a:gd name="T91" fmla="*/ 15438 h 18148"/>
                            <a:gd name="T92" fmla="*/ 7293 w 13825"/>
                            <a:gd name="T93" fmla="*/ 15049 h 18148"/>
                            <a:gd name="T94" fmla="*/ 6912 w 13825"/>
                            <a:gd name="T95" fmla="*/ 15478 h 18148"/>
                            <a:gd name="T96" fmla="*/ 7269 w 13825"/>
                            <a:gd name="T97" fmla="*/ 16018 h 18148"/>
                            <a:gd name="T98" fmla="*/ 7973 w 13825"/>
                            <a:gd name="T99" fmla="*/ 15193 h 18148"/>
                            <a:gd name="T100" fmla="*/ 7679 w 13825"/>
                            <a:gd name="T101" fmla="*/ 16030 h 18148"/>
                            <a:gd name="T102" fmla="*/ 7900 w 13825"/>
                            <a:gd name="T103" fmla="*/ 16670 h 18148"/>
                            <a:gd name="T104" fmla="*/ 7349 w 13825"/>
                            <a:gd name="T105" fmla="*/ 17562 h 18148"/>
                            <a:gd name="T106" fmla="*/ 6288 w 13825"/>
                            <a:gd name="T107" fmla="*/ 17263 h 18148"/>
                            <a:gd name="T108" fmla="*/ 6592 w 13825"/>
                            <a:gd name="T109" fmla="*/ 16312 h 18148"/>
                            <a:gd name="T110" fmla="*/ 6511 w 13825"/>
                            <a:gd name="T111" fmla="*/ 15727 h 18148"/>
                            <a:gd name="T112" fmla="*/ 6981 w 13825"/>
                            <a:gd name="T113" fmla="*/ 14908 h 181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3825" h="18148">
                              <a:moveTo>
                                <a:pt x="10932" y="0"/>
                              </a:moveTo>
                              <a:cubicBezTo>
                                <a:pt x="12186" y="0"/>
                                <a:pt x="13276" y="690"/>
                                <a:pt x="13276" y="1875"/>
                              </a:cubicBezTo>
                              <a:cubicBezTo>
                                <a:pt x="13276" y="2958"/>
                                <a:pt x="12308" y="3765"/>
                                <a:pt x="12308" y="3765"/>
                              </a:cubicBezTo>
                              <a:cubicBezTo>
                                <a:pt x="12024" y="3560"/>
                                <a:pt x="12024" y="3560"/>
                                <a:pt x="12024" y="3560"/>
                              </a:cubicBezTo>
                              <a:cubicBezTo>
                                <a:pt x="12024" y="3560"/>
                                <a:pt x="12585" y="2947"/>
                                <a:pt x="12585" y="2104"/>
                              </a:cubicBezTo>
                              <a:cubicBezTo>
                                <a:pt x="12585" y="1223"/>
                                <a:pt x="11757" y="531"/>
                                <a:pt x="10658" y="531"/>
                              </a:cubicBezTo>
                              <a:cubicBezTo>
                                <a:pt x="9559" y="531"/>
                                <a:pt x="8832" y="996"/>
                                <a:pt x="8832" y="996"/>
                              </a:cubicBezTo>
                              <a:cubicBezTo>
                                <a:pt x="8832" y="996"/>
                                <a:pt x="8175" y="815"/>
                                <a:pt x="6773" y="815"/>
                              </a:cubicBezTo>
                              <a:cubicBezTo>
                                <a:pt x="5389" y="815"/>
                                <a:pt x="4386" y="1245"/>
                                <a:pt x="3949" y="2321"/>
                              </a:cubicBezTo>
                              <a:cubicBezTo>
                                <a:pt x="1333" y="2729"/>
                                <a:pt x="776" y="3220"/>
                                <a:pt x="776" y="4474"/>
                              </a:cubicBezTo>
                              <a:cubicBezTo>
                                <a:pt x="776" y="5369"/>
                                <a:pt x="1339" y="5909"/>
                                <a:pt x="2253" y="6449"/>
                              </a:cubicBezTo>
                              <a:cubicBezTo>
                                <a:pt x="3258" y="7044"/>
                                <a:pt x="3323" y="8476"/>
                                <a:pt x="3323" y="8476"/>
                              </a:cubicBezTo>
                              <a:cubicBezTo>
                                <a:pt x="3323" y="8476"/>
                                <a:pt x="3830" y="8585"/>
                                <a:pt x="4589" y="8585"/>
                              </a:cubicBezTo>
                              <a:cubicBezTo>
                                <a:pt x="5854" y="8585"/>
                                <a:pt x="6713" y="8309"/>
                                <a:pt x="6517" y="7596"/>
                              </a:cubicBezTo>
                              <a:cubicBezTo>
                                <a:pt x="6351" y="6994"/>
                                <a:pt x="6219" y="6823"/>
                                <a:pt x="6029" y="6094"/>
                              </a:cubicBezTo>
                              <a:cubicBezTo>
                                <a:pt x="5776" y="5123"/>
                                <a:pt x="6717" y="4512"/>
                                <a:pt x="8575" y="4306"/>
                              </a:cubicBezTo>
                              <a:cubicBezTo>
                                <a:pt x="9761" y="4175"/>
                                <a:pt x="10591" y="4152"/>
                                <a:pt x="11026" y="4152"/>
                              </a:cubicBezTo>
                              <a:cubicBezTo>
                                <a:pt x="11261" y="4152"/>
                                <a:pt x="11381" y="4158"/>
                                <a:pt x="11381" y="4158"/>
                              </a:cubicBezTo>
                              <a:cubicBezTo>
                                <a:pt x="11432" y="4225"/>
                                <a:pt x="11717" y="4643"/>
                                <a:pt x="11760" y="5087"/>
                              </a:cubicBezTo>
                              <a:cubicBezTo>
                                <a:pt x="11783" y="5321"/>
                                <a:pt x="11777" y="5481"/>
                                <a:pt x="11735" y="5779"/>
                              </a:cubicBezTo>
                              <a:cubicBezTo>
                                <a:pt x="11716" y="5918"/>
                                <a:pt x="11806" y="6060"/>
                                <a:pt x="11977" y="6302"/>
                              </a:cubicBezTo>
                              <a:cubicBezTo>
                                <a:pt x="12159" y="6559"/>
                                <a:pt x="12951" y="7665"/>
                                <a:pt x="13019" y="7775"/>
                              </a:cubicBezTo>
                              <a:cubicBezTo>
                                <a:pt x="13086" y="7885"/>
                                <a:pt x="13122" y="8015"/>
                                <a:pt x="13132" y="8135"/>
                              </a:cubicBezTo>
                              <a:cubicBezTo>
                                <a:pt x="13138" y="8212"/>
                                <a:pt x="13127" y="8255"/>
                                <a:pt x="13096" y="8321"/>
                              </a:cubicBezTo>
                              <a:cubicBezTo>
                                <a:pt x="12987" y="8559"/>
                                <a:pt x="12682" y="8541"/>
                                <a:pt x="12195" y="8627"/>
                              </a:cubicBezTo>
                              <a:cubicBezTo>
                                <a:pt x="11969" y="8666"/>
                                <a:pt x="11969" y="8666"/>
                                <a:pt x="11969" y="8666"/>
                              </a:cubicBezTo>
                              <a:cubicBezTo>
                                <a:pt x="11969" y="8666"/>
                                <a:pt x="11960" y="8863"/>
                                <a:pt x="11958" y="8948"/>
                              </a:cubicBezTo>
                              <a:cubicBezTo>
                                <a:pt x="11956" y="9030"/>
                                <a:pt x="11975" y="9120"/>
                                <a:pt x="11981" y="9142"/>
                              </a:cubicBezTo>
                              <a:cubicBezTo>
                                <a:pt x="11987" y="9165"/>
                                <a:pt x="12032" y="9277"/>
                                <a:pt x="12038" y="9345"/>
                              </a:cubicBezTo>
                              <a:cubicBezTo>
                                <a:pt x="12044" y="9424"/>
                                <a:pt x="12031" y="9499"/>
                                <a:pt x="11998" y="9567"/>
                              </a:cubicBezTo>
                              <a:cubicBezTo>
                                <a:pt x="11979" y="9606"/>
                                <a:pt x="11948" y="9644"/>
                                <a:pt x="11910" y="9680"/>
                              </a:cubicBezTo>
                              <a:cubicBezTo>
                                <a:pt x="11910" y="9680"/>
                                <a:pt x="12034" y="9916"/>
                                <a:pt x="11760" y="10177"/>
                              </a:cubicBezTo>
                              <a:cubicBezTo>
                                <a:pt x="11760" y="10315"/>
                                <a:pt x="12003" y="10447"/>
                                <a:pt x="12003" y="10813"/>
                              </a:cubicBezTo>
                              <a:cubicBezTo>
                                <a:pt x="12003" y="11301"/>
                                <a:pt x="10940" y="11735"/>
                                <a:pt x="10026" y="11735"/>
                              </a:cubicBezTo>
                              <a:cubicBezTo>
                                <a:pt x="9112" y="11735"/>
                                <a:pt x="8521" y="11527"/>
                                <a:pt x="8521" y="11527"/>
                              </a:cubicBezTo>
                              <a:cubicBezTo>
                                <a:pt x="8344" y="11943"/>
                                <a:pt x="8344" y="11943"/>
                                <a:pt x="8344" y="11943"/>
                              </a:cubicBezTo>
                              <a:cubicBezTo>
                                <a:pt x="5194" y="11474"/>
                                <a:pt x="3874" y="10212"/>
                                <a:pt x="2560" y="9966"/>
                              </a:cubicBezTo>
                              <a:cubicBezTo>
                                <a:pt x="2408" y="9938"/>
                                <a:pt x="2274" y="9923"/>
                                <a:pt x="2158" y="9923"/>
                              </a:cubicBezTo>
                              <a:cubicBezTo>
                                <a:pt x="1303" y="9923"/>
                                <a:pt x="1403" y="10728"/>
                                <a:pt x="2119" y="12873"/>
                              </a:cubicBezTo>
                              <a:cubicBezTo>
                                <a:pt x="2841" y="12625"/>
                                <a:pt x="3684" y="12256"/>
                                <a:pt x="5339" y="12256"/>
                              </a:cubicBezTo>
                              <a:cubicBezTo>
                                <a:pt x="7173" y="12256"/>
                                <a:pt x="8637" y="12925"/>
                                <a:pt x="10213" y="15088"/>
                              </a:cubicBezTo>
                              <a:cubicBezTo>
                                <a:pt x="11745" y="17192"/>
                                <a:pt x="12428" y="17227"/>
                                <a:pt x="13693" y="17227"/>
                              </a:cubicBezTo>
                              <a:cubicBezTo>
                                <a:pt x="13736" y="17227"/>
                                <a:pt x="13780" y="17227"/>
                                <a:pt x="13825" y="17227"/>
                              </a:cubicBezTo>
                              <a:cubicBezTo>
                                <a:pt x="13825" y="17577"/>
                                <a:pt x="13825" y="17577"/>
                                <a:pt x="13825" y="17577"/>
                              </a:cubicBezTo>
                              <a:cubicBezTo>
                                <a:pt x="13825" y="17577"/>
                                <a:pt x="13824" y="17577"/>
                                <a:pt x="13823" y="17577"/>
                              </a:cubicBezTo>
                              <a:cubicBezTo>
                                <a:pt x="12155" y="17577"/>
                                <a:pt x="11233" y="17576"/>
                                <a:pt x="9561" y="15457"/>
                              </a:cubicBezTo>
                              <a:cubicBezTo>
                                <a:pt x="7887" y="13337"/>
                                <a:pt x="6776" y="12810"/>
                                <a:pt x="4899" y="12810"/>
                              </a:cubicBezTo>
                              <a:cubicBezTo>
                                <a:pt x="3022" y="12810"/>
                                <a:pt x="1524" y="13616"/>
                                <a:pt x="1524" y="13616"/>
                              </a:cubicBezTo>
                              <a:cubicBezTo>
                                <a:pt x="666" y="10693"/>
                                <a:pt x="1043" y="9431"/>
                                <a:pt x="2198" y="9431"/>
                              </a:cubicBezTo>
                              <a:cubicBezTo>
                                <a:pt x="2372" y="9431"/>
                                <a:pt x="2564" y="9459"/>
                                <a:pt x="2772" y="9515"/>
                              </a:cubicBezTo>
                              <a:cubicBezTo>
                                <a:pt x="4323" y="9933"/>
                                <a:pt x="5806" y="11015"/>
                                <a:pt x="8137" y="11421"/>
                              </a:cubicBezTo>
                              <a:cubicBezTo>
                                <a:pt x="8136" y="11424"/>
                                <a:pt x="8136" y="11424"/>
                                <a:pt x="8136" y="11424"/>
                              </a:cubicBezTo>
                              <a:cubicBezTo>
                                <a:pt x="8328" y="10938"/>
                                <a:pt x="8328" y="10938"/>
                                <a:pt x="8328" y="10938"/>
                              </a:cubicBezTo>
                              <a:cubicBezTo>
                                <a:pt x="8912" y="11208"/>
                                <a:pt x="9519" y="11277"/>
                                <a:pt x="9974" y="11277"/>
                              </a:cubicBezTo>
                              <a:cubicBezTo>
                                <a:pt x="10938" y="11277"/>
                                <a:pt x="11626" y="10964"/>
                                <a:pt x="11400" y="10633"/>
                              </a:cubicBezTo>
                              <a:cubicBezTo>
                                <a:pt x="11331" y="10532"/>
                                <a:pt x="11233" y="10368"/>
                                <a:pt x="11233" y="10221"/>
                              </a:cubicBezTo>
                              <a:cubicBezTo>
                                <a:pt x="11233" y="10075"/>
                                <a:pt x="11239" y="10027"/>
                                <a:pt x="11356" y="9860"/>
                              </a:cubicBezTo>
                              <a:cubicBezTo>
                                <a:pt x="11403" y="9795"/>
                                <a:pt x="11383" y="9747"/>
                                <a:pt x="11365" y="9731"/>
                              </a:cubicBezTo>
                              <a:cubicBezTo>
                                <a:pt x="11225" y="9572"/>
                                <a:pt x="11225" y="9572"/>
                                <a:pt x="11225" y="9572"/>
                              </a:cubicBezTo>
                              <a:cubicBezTo>
                                <a:pt x="11220" y="9567"/>
                                <a:pt x="11219" y="9560"/>
                                <a:pt x="11218" y="9553"/>
                              </a:cubicBezTo>
                              <a:cubicBezTo>
                                <a:pt x="11217" y="9549"/>
                                <a:pt x="11218" y="9545"/>
                                <a:pt x="11219" y="9540"/>
                              </a:cubicBezTo>
                              <a:cubicBezTo>
                                <a:pt x="11222" y="9530"/>
                                <a:pt x="11231" y="9522"/>
                                <a:pt x="11241" y="9518"/>
                              </a:cubicBezTo>
                              <a:cubicBezTo>
                                <a:pt x="11241" y="9518"/>
                                <a:pt x="11500" y="9379"/>
                                <a:pt x="11500" y="9290"/>
                              </a:cubicBezTo>
                              <a:cubicBezTo>
                                <a:pt x="11500" y="9225"/>
                                <a:pt x="11443" y="9148"/>
                                <a:pt x="11443" y="9012"/>
                              </a:cubicBezTo>
                              <a:cubicBezTo>
                                <a:pt x="11444" y="8881"/>
                                <a:pt x="11457" y="8543"/>
                                <a:pt x="11463" y="8448"/>
                              </a:cubicBezTo>
                              <a:cubicBezTo>
                                <a:pt x="11468" y="8351"/>
                                <a:pt x="11577" y="8296"/>
                                <a:pt x="11661" y="8277"/>
                              </a:cubicBezTo>
                              <a:cubicBezTo>
                                <a:pt x="11763" y="8253"/>
                                <a:pt x="12113" y="8197"/>
                                <a:pt x="12396" y="8145"/>
                              </a:cubicBezTo>
                              <a:cubicBezTo>
                                <a:pt x="12550" y="8116"/>
                                <a:pt x="12578" y="8095"/>
                                <a:pt x="12578" y="8073"/>
                              </a:cubicBezTo>
                              <a:cubicBezTo>
                                <a:pt x="12578" y="8045"/>
                                <a:pt x="12555" y="8009"/>
                                <a:pt x="12481" y="7903"/>
                              </a:cubicBezTo>
                              <a:cubicBezTo>
                                <a:pt x="12301" y="7647"/>
                                <a:pt x="11779" y="6904"/>
                                <a:pt x="11421" y="6415"/>
                              </a:cubicBezTo>
                              <a:cubicBezTo>
                                <a:pt x="11259" y="6194"/>
                                <a:pt x="11180" y="6003"/>
                                <a:pt x="11226" y="5750"/>
                              </a:cubicBezTo>
                              <a:cubicBezTo>
                                <a:pt x="11273" y="5496"/>
                                <a:pt x="11281" y="5348"/>
                                <a:pt x="11257" y="5133"/>
                              </a:cubicBezTo>
                              <a:cubicBezTo>
                                <a:pt x="11230" y="4881"/>
                                <a:pt x="11055" y="4643"/>
                                <a:pt x="11055" y="4643"/>
                              </a:cubicBezTo>
                              <a:cubicBezTo>
                                <a:pt x="10711" y="4631"/>
                                <a:pt x="10393" y="4626"/>
                                <a:pt x="10100" y="4626"/>
                              </a:cubicBezTo>
                              <a:cubicBezTo>
                                <a:pt x="6819" y="4626"/>
                                <a:pt x="6582" y="5295"/>
                                <a:pt x="6766" y="5972"/>
                              </a:cubicBezTo>
                              <a:cubicBezTo>
                                <a:pt x="6920" y="6535"/>
                                <a:pt x="7008" y="6524"/>
                                <a:pt x="7187" y="7281"/>
                              </a:cubicBezTo>
                              <a:cubicBezTo>
                                <a:pt x="7488" y="8547"/>
                                <a:pt x="5660" y="9145"/>
                                <a:pt x="4240" y="9145"/>
                              </a:cubicBezTo>
                              <a:cubicBezTo>
                                <a:pt x="3212" y="9145"/>
                                <a:pt x="2588" y="8827"/>
                                <a:pt x="2588" y="8827"/>
                              </a:cubicBezTo>
                              <a:cubicBezTo>
                                <a:pt x="2588" y="8827"/>
                                <a:pt x="2633" y="7343"/>
                                <a:pt x="1856" y="6900"/>
                              </a:cubicBezTo>
                              <a:cubicBezTo>
                                <a:pt x="1178" y="6514"/>
                                <a:pt x="0" y="5792"/>
                                <a:pt x="0" y="4533"/>
                              </a:cubicBezTo>
                              <a:cubicBezTo>
                                <a:pt x="0" y="3325"/>
                                <a:pt x="848" y="2353"/>
                                <a:pt x="3686" y="1936"/>
                              </a:cubicBezTo>
                              <a:cubicBezTo>
                                <a:pt x="4135" y="994"/>
                                <a:pt x="5328" y="357"/>
                                <a:pt x="6803" y="317"/>
                              </a:cubicBezTo>
                              <a:cubicBezTo>
                                <a:pt x="6871" y="315"/>
                                <a:pt x="6938" y="315"/>
                                <a:pt x="7004" y="315"/>
                              </a:cubicBezTo>
                              <a:cubicBezTo>
                                <a:pt x="8127" y="315"/>
                                <a:pt x="8921" y="563"/>
                                <a:pt x="8921" y="563"/>
                              </a:cubicBezTo>
                              <a:cubicBezTo>
                                <a:pt x="8921" y="563"/>
                                <a:pt x="9679" y="0"/>
                                <a:pt x="10932" y="0"/>
                              </a:cubicBezTo>
                              <a:moveTo>
                                <a:pt x="1844" y="15565"/>
                              </a:moveTo>
                              <a:cubicBezTo>
                                <a:pt x="1798" y="15596"/>
                                <a:pt x="1743" y="15629"/>
                                <a:pt x="1681" y="15665"/>
                              </a:cubicBezTo>
                              <a:cubicBezTo>
                                <a:pt x="1619" y="15701"/>
                                <a:pt x="1553" y="15735"/>
                                <a:pt x="1484" y="15767"/>
                              </a:cubicBezTo>
                              <a:cubicBezTo>
                                <a:pt x="1416" y="15800"/>
                                <a:pt x="1346" y="15829"/>
                                <a:pt x="1276" y="15855"/>
                              </a:cubicBezTo>
                              <a:cubicBezTo>
                                <a:pt x="1205" y="15881"/>
                                <a:pt x="1140" y="15901"/>
                                <a:pt x="1080" y="15914"/>
                              </a:cubicBezTo>
                              <a:cubicBezTo>
                                <a:pt x="1110" y="16105"/>
                                <a:pt x="1110" y="16105"/>
                                <a:pt x="1110" y="16105"/>
                              </a:cubicBezTo>
                              <a:cubicBezTo>
                                <a:pt x="1186" y="16092"/>
                                <a:pt x="1259" y="16078"/>
                                <a:pt x="1329" y="16062"/>
                              </a:cubicBezTo>
                              <a:cubicBezTo>
                                <a:pt x="1400" y="16047"/>
                                <a:pt x="1469" y="16031"/>
                                <a:pt x="1536" y="16015"/>
                              </a:cubicBezTo>
                              <a:cubicBezTo>
                                <a:pt x="1350" y="17362"/>
                                <a:pt x="1350" y="17362"/>
                                <a:pt x="1350" y="17362"/>
                              </a:cubicBezTo>
                              <a:cubicBezTo>
                                <a:pt x="1004" y="17409"/>
                                <a:pt x="1004" y="17409"/>
                                <a:pt x="1004" y="17409"/>
                              </a:cubicBezTo>
                              <a:cubicBezTo>
                                <a:pt x="987" y="17576"/>
                                <a:pt x="987" y="17576"/>
                                <a:pt x="987" y="17576"/>
                              </a:cubicBezTo>
                              <a:cubicBezTo>
                                <a:pt x="2161" y="17576"/>
                                <a:pt x="2161" y="17576"/>
                                <a:pt x="2161" y="17576"/>
                              </a:cubicBezTo>
                              <a:cubicBezTo>
                                <a:pt x="2178" y="17409"/>
                                <a:pt x="2178" y="17409"/>
                                <a:pt x="2178" y="17409"/>
                              </a:cubicBezTo>
                              <a:cubicBezTo>
                                <a:pt x="1813" y="17360"/>
                                <a:pt x="1813" y="17360"/>
                                <a:pt x="1813" y="17360"/>
                              </a:cubicBezTo>
                              <a:cubicBezTo>
                                <a:pt x="2058" y="15613"/>
                                <a:pt x="2058" y="15613"/>
                                <a:pt x="2058" y="15613"/>
                              </a:cubicBezTo>
                              <a:cubicBezTo>
                                <a:pt x="1844" y="15565"/>
                                <a:pt x="1844" y="15565"/>
                                <a:pt x="1844" y="15565"/>
                              </a:cubicBezTo>
                              <a:moveTo>
                                <a:pt x="4066" y="15592"/>
                              </a:moveTo>
                              <a:cubicBezTo>
                                <a:pt x="2495" y="15592"/>
                                <a:pt x="2495" y="15592"/>
                                <a:pt x="2495" y="15592"/>
                              </a:cubicBezTo>
                              <a:cubicBezTo>
                                <a:pt x="2360" y="16235"/>
                                <a:pt x="2360" y="16235"/>
                                <a:pt x="2360" y="16235"/>
                              </a:cubicBezTo>
                              <a:cubicBezTo>
                                <a:pt x="2677" y="16242"/>
                                <a:pt x="2677" y="16242"/>
                                <a:pt x="2677" y="16242"/>
                              </a:cubicBezTo>
                              <a:cubicBezTo>
                                <a:pt x="2848" y="15885"/>
                                <a:pt x="2848" y="15885"/>
                                <a:pt x="2848" y="15885"/>
                              </a:cubicBezTo>
                              <a:cubicBezTo>
                                <a:pt x="3699" y="15855"/>
                                <a:pt x="3699" y="15855"/>
                                <a:pt x="3699" y="15855"/>
                              </a:cubicBezTo>
                              <a:cubicBezTo>
                                <a:pt x="2601" y="18008"/>
                                <a:pt x="2601" y="18008"/>
                                <a:pt x="2601" y="18008"/>
                              </a:cubicBezTo>
                              <a:cubicBezTo>
                                <a:pt x="3074" y="18148"/>
                                <a:pt x="3074" y="18148"/>
                                <a:pt x="3074" y="18148"/>
                              </a:cubicBezTo>
                              <a:cubicBezTo>
                                <a:pt x="4121" y="15667"/>
                                <a:pt x="4121" y="15667"/>
                                <a:pt x="4121" y="15667"/>
                              </a:cubicBezTo>
                              <a:cubicBezTo>
                                <a:pt x="4066" y="15592"/>
                                <a:pt x="4066" y="15592"/>
                                <a:pt x="4066" y="15592"/>
                              </a:cubicBezTo>
                              <a:moveTo>
                                <a:pt x="5033" y="17400"/>
                              </a:moveTo>
                              <a:cubicBezTo>
                                <a:pt x="5089" y="17400"/>
                                <a:pt x="5139" y="17388"/>
                                <a:pt x="5183" y="17365"/>
                              </a:cubicBezTo>
                              <a:cubicBezTo>
                                <a:pt x="5228" y="17342"/>
                                <a:pt x="5267" y="17311"/>
                                <a:pt x="5300" y="17272"/>
                              </a:cubicBezTo>
                              <a:cubicBezTo>
                                <a:pt x="5334" y="17233"/>
                                <a:pt x="5362" y="17187"/>
                                <a:pt x="5386" y="17135"/>
                              </a:cubicBezTo>
                              <a:cubicBezTo>
                                <a:pt x="5410" y="17083"/>
                                <a:pt x="5429" y="17028"/>
                                <a:pt x="5444" y="16971"/>
                              </a:cubicBezTo>
                              <a:cubicBezTo>
                                <a:pt x="5459" y="16913"/>
                                <a:pt x="5470" y="16854"/>
                                <a:pt x="5477" y="16795"/>
                              </a:cubicBezTo>
                              <a:cubicBezTo>
                                <a:pt x="5484" y="16735"/>
                                <a:pt x="5487" y="16678"/>
                                <a:pt x="5487" y="16622"/>
                              </a:cubicBezTo>
                              <a:cubicBezTo>
                                <a:pt x="5487" y="16536"/>
                                <a:pt x="5480" y="16462"/>
                                <a:pt x="5465" y="16401"/>
                              </a:cubicBezTo>
                              <a:cubicBezTo>
                                <a:pt x="5450" y="16340"/>
                                <a:pt x="5429" y="16289"/>
                                <a:pt x="5403" y="16250"/>
                              </a:cubicBezTo>
                              <a:cubicBezTo>
                                <a:pt x="5377" y="16211"/>
                                <a:pt x="5347" y="16182"/>
                                <a:pt x="5311" y="16164"/>
                              </a:cubicBezTo>
                              <a:cubicBezTo>
                                <a:pt x="5276" y="16145"/>
                                <a:pt x="5238" y="16136"/>
                                <a:pt x="5196" y="16136"/>
                              </a:cubicBezTo>
                              <a:cubicBezTo>
                                <a:pt x="5130" y="16136"/>
                                <a:pt x="5072" y="16145"/>
                                <a:pt x="5020" y="16164"/>
                              </a:cubicBezTo>
                              <a:cubicBezTo>
                                <a:pt x="4968" y="16182"/>
                                <a:pt x="4922" y="16205"/>
                                <a:pt x="4882" y="16231"/>
                              </a:cubicBezTo>
                              <a:cubicBezTo>
                                <a:pt x="4842" y="16258"/>
                                <a:pt x="4808" y="16286"/>
                                <a:pt x="4780" y="16315"/>
                              </a:cubicBezTo>
                              <a:cubicBezTo>
                                <a:pt x="4752" y="16345"/>
                                <a:pt x="4729" y="16371"/>
                                <a:pt x="4713" y="16394"/>
                              </a:cubicBezTo>
                              <a:cubicBezTo>
                                <a:pt x="4697" y="16468"/>
                                <a:pt x="4685" y="16538"/>
                                <a:pt x="4678" y="16604"/>
                              </a:cubicBezTo>
                              <a:cubicBezTo>
                                <a:pt x="4670" y="16671"/>
                                <a:pt x="4666" y="16735"/>
                                <a:pt x="4666" y="16797"/>
                              </a:cubicBezTo>
                              <a:cubicBezTo>
                                <a:pt x="4666" y="16883"/>
                                <a:pt x="4672" y="16962"/>
                                <a:pt x="4684" y="17035"/>
                              </a:cubicBezTo>
                              <a:cubicBezTo>
                                <a:pt x="4695" y="17109"/>
                                <a:pt x="4715" y="17173"/>
                                <a:pt x="4743" y="17227"/>
                              </a:cubicBezTo>
                              <a:cubicBezTo>
                                <a:pt x="4770" y="17281"/>
                                <a:pt x="4808" y="17323"/>
                                <a:pt x="4855" y="17354"/>
                              </a:cubicBezTo>
                              <a:cubicBezTo>
                                <a:pt x="4902" y="17385"/>
                                <a:pt x="4962" y="17400"/>
                                <a:pt x="5033" y="17400"/>
                              </a:cubicBezTo>
                              <a:moveTo>
                                <a:pt x="5723" y="14856"/>
                              </a:moveTo>
                              <a:cubicBezTo>
                                <a:pt x="5794" y="15045"/>
                                <a:pt x="5794" y="15045"/>
                                <a:pt x="5794" y="15045"/>
                              </a:cubicBezTo>
                              <a:cubicBezTo>
                                <a:pt x="5672" y="15087"/>
                                <a:pt x="5559" y="15143"/>
                                <a:pt x="5452" y="15214"/>
                              </a:cubicBezTo>
                              <a:cubicBezTo>
                                <a:pt x="5346" y="15285"/>
                                <a:pt x="5249" y="15366"/>
                                <a:pt x="5162" y="15458"/>
                              </a:cubicBezTo>
                              <a:cubicBezTo>
                                <a:pt x="5074" y="15550"/>
                                <a:pt x="4997" y="15649"/>
                                <a:pt x="4932" y="15756"/>
                              </a:cubicBezTo>
                              <a:cubicBezTo>
                                <a:pt x="4867" y="15863"/>
                                <a:pt x="4815" y="15973"/>
                                <a:pt x="4777" y="16088"/>
                              </a:cubicBezTo>
                              <a:cubicBezTo>
                                <a:pt x="4803" y="16061"/>
                                <a:pt x="4834" y="16035"/>
                                <a:pt x="4872" y="16009"/>
                              </a:cubicBezTo>
                              <a:cubicBezTo>
                                <a:pt x="4909" y="15983"/>
                                <a:pt x="4952" y="15960"/>
                                <a:pt x="4999" y="15939"/>
                              </a:cubicBezTo>
                              <a:cubicBezTo>
                                <a:pt x="5046" y="15919"/>
                                <a:pt x="5098" y="15903"/>
                                <a:pt x="5156" y="15890"/>
                              </a:cubicBezTo>
                              <a:cubicBezTo>
                                <a:pt x="5213" y="15877"/>
                                <a:pt x="5274" y="15871"/>
                                <a:pt x="5340" y="15871"/>
                              </a:cubicBezTo>
                              <a:cubicBezTo>
                                <a:pt x="5445" y="15871"/>
                                <a:pt x="5536" y="15889"/>
                                <a:pt x="5612" y="15924"/>
                              </a:cubicBezTo>
                              <a:cubicBezTo>
                                <a:pt x="5688" y="15959"/>
                                <a:pt x="5751" y="16006"/>
                                <a:pt x="5800" y="16066"/>
                              </a:cubicBezTo>
                              <a:cubicBezTo>
                                <a:pt x="5849" y="16125"/>
                                <a:pt x="5885" y="16195"/>
                                <a:pt x="5909" y="16274"/>
                              </a:cubicBezTo>
                              <a:cubicBezTo>
                                <a:pt x="5932" y="16354"/>
                                <a:pt x="5944" y="16438"/>
                                <a:pt x="5944" y="16527"/>
                              </a:cubicBezTo>
                              <a:cubicBezTo>
                                <a:pt x="5944" y="16618"/>
                                <a:pt x="5933" y="16708"/>
                                <a:pt x="5911" y="16797"/>
                              </a:cubicBezTo>
                              <a:cubicBezTo>
                                <a:pt x="5889" y="16885"/>
                                <a:pt x="5858" y="16969"/>
                                <a:pt x="5818" y="17049"/>
                              </a:cubicBezTo>
                              <a:cubicBezTo>
                                <a:pt x="5777" y="17130"/>
                                <a:pt x="5728" y="17204"/>
                                <a:pt x="5670" y="17273"/>
                              </a:cubicBezTo>
                              <a:cubicBezTo>
                                <a:pt x="5611" y="17341"/>
                                <a:pt x="5545" y="17401"/>
                                <a:pt x="5471" y="17451"/>
                              </a:cubicBezTo>
                              <a:cubicBezTo>
                                <a:pt x="5398" y="17501"/>
                                <a:pt x="5317" y="17540"/>
                                <a:pt x="5231" y="17569"/>
                              </a:cubicBezTo>
                              <a:cubicBezTo>
                                <a:pt x="5144" y="17597"/>
                                <a:pt x="5052" y="17611"/>
                                <a:pt x="4954" y="17611"/>
                              </a:cubicBezTo>
                              <a:cubicBezTo>
                                <a:pt x="4837" y="17611"/>
                                <a:pt x="4733" y="17591"/>
                                <a:pt x="4641" y="17551"/>
                              </a:cubicBezTo>
                              <a:cubicBezTo>
                                <a:pt x="4550" y="17512"/>
                                <a:pt x="4472" y="17453"/>
                                <a:pt x="4408" y="17377"/>
                              </a:cubicBezTo>
                              <a:cubicBezTo>
                                <a:pt x="4345" y="17300"/>
                                <a:pt x="4296" y="17206"/>
                                <a:pt x="4263" y="17094"/>
                              </a:cubicBezTo>
                              <a:cubicBezTo>
                                <a:pt x="4230" y="16983"/>
                                <a:pt x="4213" y="16856"/>
                                <a:pt x="4213" y="16713"/>
                              </a:cubicBezTo>
                              <a:cubicBezTo>
                                <a:pt x="4213" y="16573"/>
                                <a:pt x="4230" y="16436"/>
                                <a:pt x="4265" y="16300"/>
                              </a:cubicBezTo>
                              <a:cubicBezTo>
                                <a:pt x="4299" y="16165"/>
                                <a:pt x="4348" y="16036"/>
                                <a:pt x="4412" y="15912"/>
                              </a:cubicBezTo>
                              <a:cubicBezTo>
                                <a:pt x="4475" y="15788"/>
                                <a:pt x="4552" y="15670"/>
                                <a:pt x="4643" y="15559"/>
                              </a:cubicBezTo>
                              <a:cubicBezTo>
                                <a:pt x="4734" y="15449"/>
                                <a:pt x="4835" y="15348"/>
                                <a:pt x="4947" y="15256"/>
                              </a:cubicBezTo>
                              <a:cubicBezTo>
                                <a:pt x="5059" y="15165"/>
                                <a:pt x="5180" y="15086"/>
                                <a:pt x="5310" y="15018"/>
                              </a:cubicBezTo>
                              <a:cubicBezTo>
                                <a:pt x="5441" y="14949"/>
                                <a:pt x="5578" y="14896"/>
                                <a:pt x="5723" y="14856"/>
                              </a:cubicBezTo>
                              <a:moveTo>
                                <a:pt x="7040" y="17410"/>
                              </a:moveTo>
                              <a:cubicBezTo>
                                <a:pt x="7101" y="17410"/>
                                <a:pt x="7159" y="17400"/>
                                <a:pt x="7214" y="17380"/>
                              </a:cubicBezTo>
                              <a:cubicBezTo>
                                <a:pt x="7269" y="17360"/>
                                <a:pt x="7317" y="17330"/>
                                <a:pt x="7358" y="17292"/>
                              </a:cubicBezTo>
                              <a:cubicBezTo>
                                <a:pt x="7399" y="17253"/>
                                <a:pt x="7431" y="17206"/>
                                <a:pt x="7456" y="17151"/>
                              </a:cubicBezTo>
                              <a:cubicBezTo>
                                <a:pt x="7480" y="17095"/>
                                <a:pt x="7492" y="17032"/>
                                <a:pt x="7492" y="16962"/>
                              </a:cubicBezTo>
                              <a:cubicBezTo>
                                <a:pt x="7492" y="16898"/>
                                <a:pt x="7480" y="16838"/>
                                <a:pt x="7457" y="16779"/>
                              </a:cubicBezTo>
                              <a:cubicBezTo>
                                <a:pt x="7433" y="16721"/>
                                <a:pt x="7400" y="16665"/>
                                <a:pt x="7357" y="16610"/>
                              </a:cubicBezTo>
                              <a:cubicBezTo>
                                <a:pt x="7314" y="16556"/>
                                <a:pt x="7264" y="16504"/>
                                <a:pt x="7205" y="16453"/>
                              </a:cubicBezTo>
                              <a:cubicBezTo>
                                <a:pt x="7146" y="16402"/>
                                <a:pt x="7082" y="16352"/>
                                <a:pt x="7013" y="16302"/>
                              </a:cubicBezTo>
                              <a:cubicBezTo>
                                <a:pt x="6959" y="16332"/>
                                <a:pt x="6910" y="16369"/>
                                <a:pt x="6865" y="16411"/>
                              </a:cubicBezTo>
                              <a:cubicBezTo>
                                <a:pt x="6820" y="16454"/>
                                <a:pt x="6781" y="16502"/>
                                <a:pt x="6748" y="16556"/>
                              </a:cubicBezTo>
                              <a:cubicBezTo>
                                <a:pt x="6714" y="16610"/>
                                <a:pt x="6688" y="16668"/>
                                <a:pt x="6669" y="16731"/>
                              </a:cubicBezTo>
                              <a:cubicBezTo>
                                <a:pt x="6650" y="16794"/>
                                <a:pt x="6640" y="16860"/>
                                <a:pt x="6638" y="16931"/>
                              </a:cubicBezTo>
                              <a:cubicBezTo>
                                <a:pt x="6638" y="16992"/>
                                <a:pt x="6647" y="17051"/>
                                <a:pt x="6664" y="17108"/>
                              </a:cubicBezTo>
                              <a:cubicBezTo>
                                <a:pt x="6682" y="17165"/>
                                <a:pt x="6707" y="17216"/>
                                <a:pt x="6742" y="17261"/>
                              </a:cubicBezTo>
                              <a:cubicBezTo>
                                <a:pt x="6776" y="17306"/>
                                <a:pt x="6818" y="17342"/>
                                <a:pt x="6868" y="17370"/>
                              </a:cubicBezTo>
                              <a:cubicBezTo>
                                <a:pt x="6918" y="17397"/>
                                <a:pt x="6976" y="17410"/>
                                <a:pt x="7040" y="17410"/>
                              </a:cubicBezTo>
                              <a:moveTo>
                                <a:pt x="7269" y="16018"/>
                              </a:moveTo>
                              <a:cubicBezTo>
                                <a:pt x="7320" y="15992"/>
                                <a:pt x="7367" y="15959"/>
                                <a:pt x="7412" y="15921"/>
                              </a:cubicBezTo>
                              <a:cubicBezTo>
                                <a:pt x="7456" y="15883"/>
                                <a:pt x="7495" y="15840"/>
                                <a:pt x="7528" y="15791"/>
                              </a:cubicBezTo>
                              <a:cubicBezTo>
                                <a:pt x="7562" y="15743"/>
                                <a:pt x="7588" y="15689"/>
                                <a:pt x="7607" y="15630"/>
                              </a:cubicBezTo>
                              <a:cubicBezTo>
                                <a:pt x="7626" y="15570"/>
                                <a:pt x="7636" y="15506"/>
                                <a:pt x="7636" y="15438"/>
                              </a:cubicBezTo>
                              <a:cubicBezTo>
                                <a:pt x="7636" y="15368"/>
                                <a:pt x="7626" y="15308"/>
                                <a:pt x="7606" y="15259"/>
                              </a:cubicBezTo>
                              <a:cubicBezTo>
                                <a:pt x="7587" y="15210"/>
                                <a:pt x="7561" y="15170"/>
                                <a:pt x="7529" y="15139"/>
                              </a:cubicBezTo>
                              <a:cubicBezTo>
                                <a:pt x="7498" y="15108"/>
                                <a:pt x="7461" y="15085"/>
                                <a:pt x="7419" y="15070"/>
                              </a:cubicBezTo>
                              <a:cubicBezTo>
                                <a:pt x="7378" y="15056"/>
                                <a:pt x="7336" y="15049"/>
                                <a:pt x="7293" y="15049"/>
                              </a:cubicBezTo>
                              <a:cubicBezTo>
                                <a:pt x="7239" y="15049"/>
                                <a:pt x="7189" y="15058"/>
                                <a:pt x="7142" y="15077"/>
                              </a:cubicBezTo>
                              <a:cubicBezTo>
                                <a:pt x="7096" y="15096"/>
                                <a:pt x="7056" y="15124"/>
                                <a:pt x="7022" y="15160"/>
                              </a:cubicBezTo>
                              <a:cubicBezTo>
                                <a:pt x="6988" y="15197"/>
                                <a:pt x="6961" y="15241"/>
                                <a:pt x="6942" y="15294"/>
                              </a:cubicBezTo>
                              <a:cubicBezTo>
                                <a:pt x="6922" y="15348"/>
                                <a:pt x="6912" y="15409"/>
                                <a:pt x="6912" y="15478"/>
                              </a:cubicBezTo>
                              <a:cubicBezTo>
                                <a:pt x="6912" y="15531"/>
                                <a:pt x="6921" y="15582"/>
                                <a:pt x="6938" y="15630"/>
                              </a:cubicBezTo>
                              <a:cubicBezTo>
                                <a:pt x="6955" y="15679"/>
                                <a:pt x="6980" y="15726"/>
                                <a:pt x="7011" y="15771"/>
                              </a:cubicBezTo>
                              <a:cubicBezTo>
                                <a:pt x="7042" y="15816"/>
                                <a:pt x="7079" y="15859"/>
                                <a:pt x="7123" y="15900"/>
                              </a:cubicBezTo>
                              <a:cubicBezTo>
                                <a:pt x="7167" y="15941"/>
                                <a:pt x="7216" y="15980"/>
                                <a:pt x="7269" y="16018"/>
                              </a:cubicBezTo>
                              <a:moveTo>
                                <a:pt x="7321" y="14860"/>
                              </a:moveTo>
                              <a:cubicBezTo>
                                <a:pt x="7419" y="14860"/>
                                <a:pt x="7511" y="14873"/>
                                <a:pt x="7598" y="14899"/>
                              </a:cubicBezTo>
                              <a:cubicBezTo>
                                <a:pt x="7684" y="14925"/>
                                <a:pt x="7759" y="14962"/>
                                <a:pt x="7823" y="15011"/>
                              </a:cubicBezTo>
                              <a:cubicBezTo>
                                <a:pt x="7886" y="15060"/>
                                <a:pt x="7936" y="15121"/>
                                <a:pt x="7973" y="15193"/>
                              </a:cubicBezTo>
                              <a:cubicBezTo>
                                <a:pt x="8010" y="15265"/>
                                <a:pt x="8029" y="15347"/>
                                <a:pt x="8029" y="15438"/>
                              </a:cubicBezTo>
                              <a:cubicBezTo>
                                <a:pt x="8029" y="15520"/>
                                <a:pt x="8013" y="15596"/>
                                <a:pt x="7982" y="15667"/>
                              </a:cubicBezTo>
                              <a:cubicBezTo>
                                <a:pt x="7951" y="15737"/>
                                <a:pt x="7909" y="15803"/>
                                <a:pt x="7857" y="15863"/>
                              </a:cubicBezTo>
                              <a:cubicBezTo>
                                <a:pt x="7805" y="15924"/>
                                <a:pt x="7746" y="15980"/>
                                <a:pt x="7679" y="16030"/>
                              </a:cubicBezTo>
                              <a:cubicBezTo>
                                <a:pt x="7612" y="16081"/>
                                <a:pt x="7543" y="16127"/>
                                <a:pt x="7471" y="16169"/>
                              </a:cubicBezTo>
                              <a:cubicBezTo>
                                <a:pt x="7535" y="16213"/>
                                <a:pt x="7594" y="16261"/>
                                <a:pt x="7651" y="16313"/>
                              </a:cubicBezTo>
                              <a:cubicBezTo>
                                <a:pt x="7706" y="16366"/>
                                <a:pt x="7756" y="16422"/>
                                <a:pt x="7799" y="16481"/>
                              </a:cubicBezTo>
                              <a:cubicBezTo>
                                <a:pt x="7841" y="16541"/>
                                <a:pt x="7875" y="16604"/>
                                <a:pt x="7900" y="16670"/>
                              </a:cubicBezTo>
                              <a:cubicBezTo>
                                <a:pt x="7925" y="16737"/>
                                <a:pt x="7937" y="16806"/>
                                <a:pt x="7937" y="16879"/>
                              </a:cubicBezTo>
                              <a:cubicBezTo>
                                <a:pt x="7937" y="16994"/>
                                <a:pt x="7910" y="17097"/>
                                <a:pt x="7857" y="17188"/>
                              </a:cubicBezTo>
                              <a:cubicBezTo>
                                <a:pt x="7804" y="17278"/>
                                <a:pt x="7734" y="17355"/>
                                <a:pt x="7647" y="17418"/>
                              </a:cubicBezTo>
                              <a:cubicBezTo>
                                <a:pt x="7560" y="17481"/>
                                <a:pt x="7461" y="17529"/>
                                <a:pt x="7349" y="17562"/>
                              </a:cubicBezTo>
                              <a:cubicBezTo>
                                <a:pt x="7238" y="17595"/>
                                <a:pt x="7123" y="17611"/>
                                <a:pt x="7006" y="17611"/>
                              </a:cubicBezTo>
                              <a:cubicBezTo>
                                <a:pt x="6913" y="17611"/>
                                <a:pt x="6820" y="17599"/>
                                <a:pt x="6727" y="17576"/>
                              </a:cubicBezTo>
                              <a:cubicBezTo>
                                <a:pt x="6633" y="17552"/>
                                <a:pt x="6549" y="17514"/>
                                <a:pt x="6473" y="17463"/>
                              </a:cubicBezTo>
                              <a:cubicBezTo>
                                <a:pt x="6398" y="17412"/>
                                <a:pt x="6336" y="17345"/>
                                <a:pt x="6288" y="17263"/>
                              </a:cubicBezTo>
                              <a:cubicBezTo>
                                <a:pt x="6240" y="17181"/>
                                <a:pt x="6216" y="17081"/>
                                <a:pt x="6216" y="16964"/>
                              </a:cubicBezTo>
                              <a:cubicBezTo>
                                <a:pt x="6216" y="16877"/>
                                <a:pt x="6233" y="16795"/>
                                <a:pt x="6266" y="16717"/>
                              </a:cubicBezTo>
                              <a:cubicBezTo>
                                <a:pt x="6300" y="16639"/>
                                <a:pt x="6344" y="16566"/>
                                <a:pt x="6400" y="16499"/>
                              </a:cubicBezTo>
                              <a:cubicBezTo>
                                <a:pt x="6455" y="16431"/>
                                <a:pt x="6519" y="16369"/>
                                <a:pt x="6592" y="16312"/>
                              </a:cubicBezTo>
                              <a:cubicBezTo>
                                <a:pt x="6664" y="16255"/>
                                <a:pt x="6741" y="16204"/>
                                <a:pt x="6820" y="16160"/>
                              </a:cubicBezTo>
                              <a:cubicBezTo>
                                <a:pt x="6774" y="16122"/>
                                <a:pt x="6731" y="16081"/>
                                <a:pt x="6690" y="16036"/>
                              </a:cubicBezTo>
                              <a:cubicBezTo>
                                <a:pt x="6649" y="15992"/>
                                <a:pt x="6613" y="15944"/>
                                <a:pt x="6583" y="15893"/>
                              </a:cubicBezTo>
                              <a:cubicBezTo>
                                <a:pt x="6553" y="15841"/>
                                <a:pt x="6529" y="15786"/>
                                <a:pt x="6511" y="15727"/>
                              </a:cubicBezTo>
                              <a:cubicBezTo>
                                <a:pt x="6493" y="15669"/>
                                <a:pt x="6484" y="15606"/>
                                <a:pt x="6484" y="15540"/>
                              </a:cubicBezTo>
                              <a:cubicBezTo>
                                <a:pt x="6484" y="15435"/>
                                <a:pt x="6505" y="15341"/>
                                <a:pt x="6546" y="15257"/>
                              </a:cubicBezTo>
                              <a:cubicBezTo>
                                <a:pt x="6587" y="15174"/>
                                <a:pt x="6644" y="15102"/>
                                <a:pt x="6717" y="15043"/>
                              </a:cubicBezTo>
                              <a:cubicBezTo>
                                <a:pt x="6791" y="14985"/>
                                <a:pt x="6879" y="14939"/>
                                <a:pt x="6981" y="14908"/>
                              </a:cubicBezTo>
                              <a:cubicBezTo>
                                <a:pt x="7084" y="14876"/>
                                <a:pt x="7197" y="14860"/>
                                <a:pt x="7321" y="14860"/>
                              </a:cubicBezTo>
                            </a:path>
                          </a:pathLst>
                        </a:custGeom>
                        <a:solidFill>
                          <a:srgbClr val="F7F7F7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62447D" id="TeVerwijderenShape_1" o:spid="_x0000_s1026" editas="canvas" style="position:absolute;margin-left:0;margin-top:0;width:595.3pt;height:841.9pt;z-index:-251652608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06921;visibility:visible;mso-wrap-style:square">
                <v:fill o:detectmouseclick="t"/>
                <v:path o:connecttype="none"/>
              </v:shape>
              <v:shape id="Freeform 5" o:spid="_x0000_s1028" style="position:absolute;left:14598;top:24834;width:43891;height:57620;visibility:visible;mso-wrap-style:square;v-text-anchor:top" coordsize="13825,18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OdeMIA&#10;AADaAAAADwAAAGRycy9kb3ducmV2LnhtbESP0WoCMRRE34X+Q7iFvmm2BZeyNYoUpCJ9qLYfcJtc&#10;N4ubm5hE3fbrG0Ho4zAzZ5jZYnC9OFNMnWcFj5MKBLH2puNWwdfnavwMImVkg71nUvBDCRbzu9EM&#10;G+MvvKXzLreiQDg1qMDmHBopk7bkME18IC7e3keHucjYShPxUuCul09VVUuHHZcFi4FeLenD7uQU&#10;hM372+9H0MuoT7g29Xc4bu1UqYf7YfkCItOQ/8O39tooqOF6pdw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o514wgAAANoAAAAPAAAAAAAAAAAAAAAAAJgCAABkcnMvZG93&#10;bnJldi54bWxQSwUGAAAAAAQABAD1AAAAhwMAAAAA&#10;" path="m10932,v1254,,2344,690,2344,1875c13276,2958,12308,3765,12308,3765v-284,-205,-284,-205,-284,-205c12024,3560,12585,2947,12585,2104v,-881,-828,-1573,-1927,-1573c9559,531,8832,996,8832,996v,,-657,-181,-2059,-181c5389,815,4386,1245,3949,2321,1333,2729,776,3220,776,4474v,895,563,1435,1477,1975c3258,7044,3323,8476,3323,8476v,,507,109,1266,109c5854,8585,6713,8309,6517,7596,6351,6994,6219,6823,6029,6094,5776,5123,6717,4512,8575,4306v1186,-131,2016,-154,2451,-154c11261,4152,11381,4158,11381,4158v51,67,336,485,379,929c11783,5321,11777,5481,11735,5779v-19,139,71,281,242,523c12159,6559,12951,7665,13019,7775v67,110,103,240,113,360c13138,8212,13127,8255,13096,8321v-109,238,-414,220,-901,306c11969,8666,11969,8666,11969,8666v,,-9,197,-11,282c11956,9030,11975,9120,11981,9142v6,23,51,135,57,203c12044,9424,12031,9499,11998,9567v-19,39,-50,77,-88,113c11910,9680,12034,9916,11760,10177v,138,243,270,243,636c12003,11301,10940,11735,10026,11735v-914,,-1505,-208,-1505,-208c8344,11943,8344,11943,8344,11943,5194,11474,3874,10212,2560,9966v-152,-28,-286,-43,-402,-43c1303,9923,1403,10728,2119,12873v722,-248,1565,-617,3220,-617c7173,12256,8637,12925,10213,15088v1532,2104,2215,2139,3480,2139c13736,17227,13780,17227,13825,17227v,350,,350,,350c13825,17577,13824,17577,13823,17577v-1668,,-2590,-1,-4262,-2120c7887,13337,6776,12810,4899,12810v-1877,,-3375,806,-3375,806c666,10693,1043,9431,2198,9431v174,,366,28,574,84c4323,9933,5806,11015,8137,11421v-1,3,-1,3,-1,3c8328,10938,8328,10938,8328,10938v584,270,1191,339,1646,339c10938,11277,11626,10964,11400,10633v-69,-101,-167,-265,-167,-412c11233,10075,11239,10027,11356,9860v47,-65,27,-113,9,-129c11225,9572,11225,9572,11225,9572v-5,-5,-6,-12,-7,-19c11217,9549,11218,9545,11219,9540v3,-10,12,-18,22,-22c11241,9518,11500,9379,11500,9290v,-65,-57,-142,-57,-278c11444,8881,11457,8543,11463,8448v5,-97,114,-152,198,-171c11763,8253,12113,8197,12396,8145v154,-29,182,-50,182,-72c12578,8045,12555,8009,12481,7903v-180,-256,-702,-999,-1060,-1488c11259,6194,11180,6003,11226,5750v47,-254,55,-402,31,-617c11230,4881,11055,4643,11055,4643v-344,-12,-662,-17,-955,-17c6819,4626,6582,5295,6766,5972v154,563,242,552,421,1309c7488,8547,5660,9145,4240,9145v-1028,,-1652,-318,-1652,-318c2588,8827,2633,7343,1856,6900,1178,6514,,5792,,4533,,3325,848,2353,3686,1936,4135,994,5328,357,6803,317v68,-2,135,-2,201,-2c8127,315,8921,563,8921,563v,,758,-563,2011,-563m1844,15565v-46,31,-101,64,-163,100c1619,15701,1553,15735,1484,15767v-68,33,-138,62,-208,88c1205,15881,1140,15901,1080,15914v30,191,30,191,30,191c1186,16092,1259,16078,1329,16062v71,-15,140,-31,207,-47c1350,17362,1350,17362,1350,17362v-346,47,-346,47,-346,47c987,17576,987,17576,987,17576v1174,,1174,,1174,c2178,17409,2178,17409,2178,17409v-365,-49,-365,-49,-365,-49c2058,15613,2058,15613,2058,15613v-214,-48,-214,-48,-214,-48m4066,15592v-1571,,-1571,,-1571,c2360,16235,2360,16235,2360,16235v317,7,317,7,317,7c2848,15885,2848,15885,2848,15885v851,-30,851,-30,851,-30c2601,18008,2601,18008,2601,18008v473,140,473,140,473,140c4121,15667,4121,15667,4121,15667v-55,-75,-55,-75,-55,-75m5033,17400v56,,106,-12,150,-35c5228,17342,5267,17311,5300,17272v34,-39,62,-85,86,-137c5410,17083,5429,17028,5444,16971v15,-58,26,-117,33,-176c5484,16735,5487,16678,5487,16622v,-86,-7,-160,-22,-221c5450,16340,5429,16289,5403,16250v-26,-39,-56,-68,-92,-86c5276,16145,5238,16136,5196,16136v-66,,-124,9,-176,28c4968,16182,4922,16205,4882,16231v-40,27,-74,55,-102,84c4752,16345,4729,16371,4713,16394v-16,74,-28,144,-35,210c4670,16671,4666,16735,4666,16797v,86,6,165,18,238c4695,17109,4715,17173,4743,17227v27,54,65,96,112,127c4902,17385,4962,17400,5033,17400t690,-2544c5794,15045,5794,15045,5794,15045v-122,42,-235,98,-342,169c5346,15285,5249,15366,5162,15458v-88,92,-165,191,-230,298c4867,15863,4815,15973,4777,16088v26,-27,57,-53,95,-79c4909,15983,4952,15960,4999,15939v47,-20,99,-36,157,-49c5213,15877,5274,15871,5340,15871v105,,196,18,272,53c5688,15959,5751,16006,5800,16066v49,59,85,129,109,208c5932,16354,5944,16438,5944,16527v,91,-11,181,-33,270c5889,16885,5858,16969,5818,17049v-41,81,-90,155,-148,224c5611,17341,5545,17401,5471,17451v-73,50,-154,89,-240,118c5144,17597,5052,17611,4954,17611v-117,,-221,-20,-313,-60c4550,17512,4472,17453,4408,17377v-63,-77,-112,-171,-145,-283c4230,16983,4213,16856,4213,16713v,-140,17,-277,52,-413c4299,16165,4348,16036,4412,15912v63,-124,140,-242,231,-353c4734,15449,4835,15348,4947,15256v112,-91,233,-170,363,-238c5441,14949,5578,14896,5723,14856t1317,2554c7101,17410,7159,17400,7214,17380v55,-20,103,-50,144,-88c7399,17253,7431,17206,7456,17151v24,-56,36,-119,36,-189c7492,16898,7480,16838,7457,16779v-24,-58,-57,-114,-100,-169c7314,16556,7264,16504,7205,16453v-59,-51,-123,-101,-192,-151c6959,16332,6910,16369,6865,16411v-45,43,-84,91,-117,145c6714,16610,6688,16668,6669,16731v-19,63,-29,129,-31,200c6638,16992,6647,17051,6664,17108v18,57,43,108,78,153c6776,17306,6818,17342,6868,17370v50,27,108,40,172,40m7269,16018v51,-26,98,-59,143,-97c7456,15883,7495,15840,7528,15791v34,-48,60,-102,79,-161c7626,15570,7636,15506,7636,15438v,-70,-10,-130,-30,-179c7587,15210,7561,15170,7529,15139v-31,-31,-68,-54,-110,-69c7378,15056,7336,15049,7293,15049v-54,,-104,9,-151,28c7096,15096,7056,15124,7022,15160v-34,37,-61,81,-80,134c6922,15348,6912,15409,6912,15478v,53,9,104,26,152c6955,15679,6980,15726,7011,15771v31,45,68,88,112,129c7167,15941,7216,15980,7269,16018t52,-1158c7419,14860,7511,14873,7598,14899v86,26,161,63,225,112c7886,15060,7936,15121,7973,15193v37,72,56,154,56,245c8029,15520,8013,15596,7982,15667v-31,70,-73,136,-125,196c7805,15924,7746,15980,7679,16030v-67,51,-136,97,-208,139c7535,16213,7594,16261,7651,16313v55,53,105,109,148,168c7841,16541,7875,16604,7900,16670v25,67,37,136,37,209c7937,16994,7910,17097,7857,17188v-53,90,-123,167,-210,230c7560,17481,7461,17529,7349,17562v-111,33,-226,49,-343,49c6913,17611,6820,17599,6727,17576v-94,-24,-178,-62,-254,-113c6398,17412,6336,17345,6288,17263v-48,-82,-72,-182,-72,-299c6216,16877,6233,16795,6266,16717v34,-78,78,-151,134,-218c6455,16431,6519,16369,6592,16312v72,-57,149,-108,228,-152c6774,16122,6731,16081,6690,16036v-41,-44,-77,-92,-107,-143c6553,15841,6529,15786,6511,15727v-18,-58,-27,-121,-27,-187c6484,15435,6505,15341,6546,15257v41,-83,98,-155,171,-214c6791,14985,6879,14939,6981,14908v103,-32,216,-48,340,-48e" fillcolor="#f7f7f7" stroked="f">
                <v:path arrowok="t" o:connecttype="custom" o:connectlocs="3817344,1130300;2150272,258763;1054976,2691130;2722366,1367155;3725593,1834833;4157679,2641918;3803692,2902585;3733530,3231198;2649028,3791903;1695010,3891280;4389120,5580698;483835,4323080;2582993,3627120;3566220,3245168;3561457,3033078;3632890,2861310;3993226,2563178;3573839,1629728;2281707,2311718;0,1439228;2832213,178753;471136,5006023;421927,5099685;313350,5580380;653368,4957128;749246,5154613;825758,5717540;1597862,5524500;1728345,5388293;1715328,5159375;1549923,5153343;1481348,5333048;1597862,5524500;1638816,4907915;1587068,5060633;1841367,5100955;1847081,5413058;1572781,5591493;1337531,5306378;1570559,4843780;2290279,5518150;2367426,5327333;2179480,5210493;2115667,5431790;2307741,5085715;2424255,4901565;2315360,4778058;2194401,4914265;2307741,5085715;2531244,4823778;2437906,5089525;2508069,5292725;2333139,5575935;1996296,5481003;2092809,5179060;2067093,4993323;2216307,4733290" o:connectangles="0,0,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c">
          <w:drawing>
            <wp:anchor distT="0" distB="0" distL="114300" distR="114300" simplePos="0" relativeHeight="251664896" behindDoc="1" locked="0" layoutInCell="0" allowOverlap="1" wp14:anchorId="7D59179F" wp14:editId="5DEC2EA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628775"/>
              <wp:effectExtent l="0" t="0" r="0" b="0"/>
              <wp:wrapNone/>
              <wp:docPr id="10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" name="Freeform 6"/>
                      <wps:cNvSpPr>
                        <a:spLocks noEditPoints="1"/>
                      </wps:cNvSpPr>
                      <wps:spPr bwMode="auto">
                        <a:xfrm>
                          <a:off x="3531870" y="245745"/>
                          <a:ext cx="470535" cy="617855"/>
                        </a:xfrm>
                        <a:custGeom>
                          <a:avLst/>
                          <a:gdLst>
                            <a:gd name="T0" fmla="*/ 455 w 1482"/>
                            <a:gd name="T1" fmla="*/ 980 h 1945"/>
                            <a:gd name="T2" fmla="*/ 395 w 1482"/>
                            <a:gd name="T3" fmla="*/ 208 h 1945"/>
                            <a:gd name="T4" fmla="*/ 1423 w 1482"/>
                            <a:gd name="T5" fmla="*/ 201 h 1945"/>
                            <a:gd name="T6" fmla="*/ 1142 w 1482"/>
                            <a:gd name="T7" fmla="*/ 57 h 1945"/>
                            <a:gd name="T8" fmla="*/ 84 w 1482"/>
                            <a:gd name="T9" fmla="*/ 480 h 1945"/>
                            <a:gd name="T10" fmla="*/ 699 w 1482"/>
                            <a:gd name="T11" fmla="*/ 814 h 1945"/>
                            <a:gd name="T12" fmla="*/ 1260 w 1482"/>
                            <a:gd name="T13" fmla="*/ 545 h 1945"/>
                            <a:gd name="T14" fmla="*/ 1407 w 1482"/>
                            <a:gd name="T15" fmla="*/ 872 h 1945"/>
                            <a:gd name="T16" fmla="*/ 1282 w 1482"/>
                            <a:gd name="T17" fmla="*/ 959 h 1945"/>
                            <a:gd name="T18" fmla="*/ 1276 w 1482"/>
                            <a:gd name="T19" fmla="*/ 1037 h 1945"/>
                            <a:gd name="T20" fmla="*/ 913 w 1482"/>
                            <a:gd name="T21" fmla="*/ 1235 h 1945"/>
                            <a:gd name="T22" fmla="*/ 572 w 1482"/>
                            <a:gd name="T23" fmla="*/ 1313 h 1945"/>
                            <a:gd name="T24" fmla="*/ 1025 w 1482"/>
                            <a:gd name="T25" fmla="*/ 1656 h 1945"/>
                            <a:gd name="T26" fmla="*/ 872 w 1482"/>
                            <a:gd name="T27" fmla="*/ 1224 h 1945"/>
                            <a:gd name="T28" fmla="*/ 1222 w 1482"/>
                            <a:gd name="T29" fmla="*/ 1140 h 1945"/>
                            <a:gd name="T30" fmla="*/ 1203 w 1482"/>
                            <a:gd name="T31" fmla="*/ 1026 h 1945"/>
                            <a:gd name="T32" fmla="*/ 1233 w 1482"/>
                            <a:gd name="T33" fmla="*/ 996 h 1945"/>
                            <a:gd name="T34" fmla="*/ 1328 w 1482"/>
                            <a:gd name="T35" fmla="*/ 873 h 1945"/>
                            <a:gd name="T36" fmla="*/ 1203 w 1482"/>
                            <a:gd name="T37" fmla="*/ 616 h 1945"/>
                            <a:gd name="T38" fmla="*/ 232 w 1482"/>
                            <a:gd name="T39" fmla="*/ 1884 h 1945"/>
                            <a:gd name="T40" fmla="*/ 198 w 1482"/>
                            <a:gd name="T41" fmla="*/ 1668 h 1945"/>
                            <a:gd name="T42" fmla="*/ 116 w 1482"/>
                            <a:gd name="T43" fmla="*/ 1705 h 1945"/>
                            <a:gd name="T44" fmla="*/ 145 w 1482"/>
                            <a:gd name="T45" fmla="*/ 1861 h 1945"/>
                            <a:gd name="T46" fmla="*/ 330 w 1482"/>
                            <a:gd name="T47" fmla="*/ 1945 h 1945"/>
                            <a:gd name="T48" fmla="*/ 253 w 1482"/>
                            <a:gd name="T49" fmla="*/ 1740 h 1945"/>
                            <a:gd name="T50" fmla="*/ 279 w 1482"/>
                            <a:gd name="T51" fmla="*/ 1930 h 1945"/>
                            <a:gd name="T52" fmla="*/ 498 w 1482"/>
                            <a:gd name="T53" fmla="*/ 1881 h 1945"/>
                            <a:gd name="T54" fmla="*/ 608 w 1482"/>
                            <a:gd name="T55" fmla="*/ 1851 h 1945"/>
                            <a:gd name="T56" fmla="*/ 633 w 1482"/>
                            <a:gd name="T57" fmla="*/ 1744 h 1945"/>
                            <a:gd name="T58" fmla="*/ 553 w 1482"/>
                            <a:gd name="T59" fmla="*/ 1703 h 1945"/>
                            <a:gd name="T60" fmla="*/ 529 w 1482"/>
                            <a:gd name="T61" fmla="*/ 1688 h 1945"/>
                            <a:gd name="T62" fmla="*/ 613 w 1482"/>
                            <a:gd name="T63" fmla="*/ 1592 h 1945"/>
                            <a:gd name="T64" fmla="*/ 473 w 1482"/>
                            <a:gd name="T65" fmla="*/ 1705 h 1945"/>
                            <a:gd name="T66" fmla="*/ 502 w 1482"/>
                            <a:gd name="T67" fmla="*/ 1779 h 1945"/>
                            <a:gd name="T68" fmla="*/ 538 w 1482"/>
                            <a:gd name="T69" fmla="*/ 1732 h 1945"/>
                            <a:gd name="T70" fmla="*/ 586 w 1482"/>
                            <a:gd name="T71" fmla="*/ 1758 h 1945"/>
                            <a:gd name="T72" fmla="*/ 577 w 1482"/>
                            <a:gd name="T73" fmla="*/ 1836 h 1945"/>
                            <a:gd name="T74" fmla="*/ 521 w 1482"/>
                            <a:gd name="T75" fmla="*/ 1860 h 1945"/>
                            <a:gd name="T76" fmla="*/ 666 w 1482"/>
                            <a:gd name="T77" fmla="*/ 1818 h 1945"/>
                            <a:gd name="T78" fmla="*/ 751 w 1482"/>
                            <a:gd name="T79" fmla="*/ 1887 h 1945"/>
                            <a:gd name="T80" fmla="*/ 851 w 1482"/>
                            <a:gd name="T81" fmla="*/ 1809 h 1945"/>
                            <a:gd name="T82" fmla="*/ 801 w 1482"/>
                            <a:gd name="T83" fmla="*/ 1733 h 1945"/>
                            <a:gd name="T84" fmla="*/ 861 w 1482"/>
                            <a:gd name="T85" fmla="*/ 1654 h 1945"/>
                            <a:gd name="T86" fmla="*/ 785 w 1482"/>
                            <a:gd name="T87" fmla="*/ 1592 h 1945"/>
                            <a:gd name="T88" fmla="*/ 695 w 1482"/>
                            <a:gd name="T89" fmla="*/ 1665 h 1945"/>
                            <a:gd name="T90" fmla="*/ 731 w 1482"/>
                            <a:gd name="T91" fmla="*/ 1732 h 1945"/>
                            <a:gd name="T92" fmla="*/ 666 w 1482"/>
                            <a:gd name="T93" fmla="*/ 1818 h 1945"/>
                            <a:gd name="T94" fmla="*/ 736 w 1482"/>
                            <a:gd name="T95" fmla="*/ 1759 h 1945"/>
                            <a:gd name="T96" fmla="*/ 799 w 1482"/>
                            <a:gd name="T97" fmla="*/ 1798 h 1945"/>
                            <a:gd name="T98" fmla="*/ 773 w 1482"/>
                            <a:gd name="T99" fmla="*/ 1863 h 1945"/>
                            <a:gd name="T100" fmla="*/ 714 w 1482"/>
                            <a:gd name="T101" fmla="*/ 1833 h 1945"/>
                            <a:gd name="T102" fmla="*/ 751 w 1482"/>
                            <a:gd name="T103" fmla="*/ 1690 h 1945"/>
                            <a:gd name="T104" fmla="*/ 753 w 1482"/>
                            <a:gd name="T105" fmla="*/ 1625 h 1945"/>
                            <a:gd name="T106" fmla="*/ 807 w 1482"/>
                            <a:gd name="T107" fmla="*/ 1622 h 1945"/>
                            <a:gd name="T108" fmla="*/ 807 w 1482"/>
                            <a:gd name="T109" fmla="*/ 1692 h 19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1482" h="1945">
                              <a:moveTo>
                                <a:pt x="1185" y="498"/>
                              </a:moveTo>
                              <a:cubicBezTo>
                                <a:pt x="736" y="483"/>
                                <a:pt x="704" y="561"/>
                                <a:pt x="725" y="640"/>
                              </a:cubicBezTo>
                              <a:cubicBezTo>
                                <a:pt x="742" y="701"/>
                                <a:pt x="751" y="699"/>
                                <a:pt x="770" y="780"/>
                              </a:cubicBezTo>
                              <a:cubicBezTo>
                                <a:pt x="803" y="916"/>
                                <a:pt x="607" y="980"/>
                                <a:pt x="455" y="980"/>
                              </a:cubicBezTo>
                              <a:cubicBezTo>
                                <a:pt x="345" y="980"/>
                                <a:pt x="278" y="946"/>
                                <a:pt x="278" y="946"/>
                              </a:cubicBezTo>
                              <a:cubicBezTo>
                                <a:pt x="278" y="946"/>
                                <a:pt x="282" y="787"/>
                                <a:pt x="199" y="740"/>
                              </a:cubicBezTo>
                              <a:cubicBezTo>
                                <a:pt x="127" y="698"/>
                                <a:pt x="0" y="621"/>
                                <a:pt x="0" y="486"/>
                              </a:cubicBezTo>
                              <a:cubicBezTo>
                                <a:pt x="0" y="357"/>
                                <a:pt x="91" y="252"/>
                                <a:pt x="395" y="208"/>
                              </a:cubicBezTo>
                              <a:cubicBezTo>
                                <a:pt x="443" y="107"/>
                                <a:pt x="571" y="39"/>
                                <a:pt x="729" y="34"/>
                              </a:cubicBezTo>
                              <a:cubicBezTo>
                                <a:pt x="861" y="31"/>
                                <a:pt x="956" y="61"/>
                                <a:pt x="956" y="61"/>
                              </a:cubicBezTo>
                              <a:cubicBezTo>
                                <a:pt x="956" y="61"/>
                                <a:pt x="1037" y="0"/>
                                <a:pt x="1172" y="0"/>
                              </a:cubicBezTo>
                              <a:cubicBezTo>
                                <a:pt x="1306" y="0"/>
                                <a:pt x="1423" y="74"/>
                                <a:pt x="1423" y="201"/>
                              </a:cubicBezTo>
                              <a:cubicBezTo>
                                <a:pt x="1423" y="317"/>
                                <a:pt x="1319" y="404"/>
                                <a:pt x="1319" y="404"/>
                              </a:cubicBezTo>
                              <a:cubicBezTo>
                                <a:pt x="1289" y="382"/>
                                <a:pt x="1289" y="382"/>
                                <a:pt x="1289" y="382"/>
                              </a:cubicBezTo>
                              <a:cubicBezTo>
                                <a:pt x="1289" y="382"/>
                                <a:pt x="1349" y="316"/>
                                <a:pt x="1349" y="226"/>
                              </a:cubicBezTo>
                              <a:cubicBezTo>
                                <a:pt x="1349" y="131"/>
                                <a:pt x="1260" y="57"/>
                                <a:pt x="1142" y="57"/>
                              </a:cubicBezTo>
                              <a:cubicBezTo>
                                <a:pt x="1024" y="57"/>
                                <a:pt x="947" y="107"/>
                                <a:pt x="947" y="107"/>
                              </a:cubicBezTo>
                              <a:cubicBezTo>
                                <a:pt x="947" y="107"/>
                                <a:pt x="876" y="88"/>
                                <a:pt x="726" y="88"/>
                              </a:cubicBezTo>
                              <a:cubicBezTo>
                                <a:pt x="578" y="88"/>
                                <a:pt x="470" y="134"/>
                                <a:pt x="423" y="249"/>
                              </a:cubicBezTo>
                              <a:cubicBezTo>
                                <a:pt x="143" y="293"/>
                                <a:pt x="84" y="345"/>
                                <a:pt x="84" y="480"/>
                              </a:cubicBezTo>
                              <a:cubicBezTo>
                                <a:pt x="84" y="576"/>
                                <a:pt x="144" y="633"/>
                                <a:pt x="242" y="691"/>
                              </a:cubicBezTo>
                              <a:cubicBezTo>
                                <a:pt x="349" y="755"/>
                                <a:pt x="356" y="909"/>
                                <a:pt x="356" y="909"/>
                              </a:cubicBezTo>
                              <a:cubicBezTo>
                                <a:pt x="356" y="909"/>
                                <a:pt x="411" y="920"/>
                                <a:pt x="492" y="920"/>
                              </a:cubicBezTo>
                              <a:cubicBezTo>
                                <a:pt x="628" y="920"/>
                                <a:pt x="720" y="891"/>
                                <a:pt x="699" y="814"/>
                              </a:cubicBezTo>
                              <a:cubicBezTo>
                                <a:pt x="681" y="750"/>
                                <a:pt x="667" y="731"/>
                                <a:pt x="646" y="653"/>
                              </a:cubicBezTo>
                              <a:cubicBezTo>
                                <a:pt x="619" y="549"/>
                                <a:pt x="720" y="484"/>
                                <a:pt x="919" y="462"/>
                              </a:cubicBezTo>
                              <a:cubicBezTo>
                                <a:pt x="1114" y="440"/>
                                <a:pt x="1220" y="446"/>
                                <a:pt x="1220" y="446"/>
                              </a:cubicBezTo>
                              <a:cubicBezTo>
                                <a:pt x="1225" y="453"/>
                                <a:pt x="1256" y="498"/>
                                <a:pt x="1260" y="545"/>
                              </a:cubicBezTo>
                              <a:cubicBezTo>
                                <a:pt x="1263" y="570"/>
                                <a:pt x="1262" y="588"/>
                                <a:pt x="1258" y="620"/>
                              </a:cubicBezTo>
                              <a:cubicBezTo>
                                <a:pt x="1256" y="634"/>
                                <a:pt x="1265" y="650"/>
                                <a:pt x="1284" y="675"/>
                              </a:cubicBezTo>
                              <a:cubicBezTo>
                                <a:pt x="1303" y="703"/>
                                <a:pt x="1388" y="822"/>
                                <a:pt x="1395" y="833"/>
                              </a:cubicBezTo>
                              <a:cubicBezTo>
                                <a:pt x="1402" y="845"/>
                                <a:pt x="1406" y="859"/>
                                <a:pt x="1407" y="872"/>
                              </a:cubicBezTo>
                              <a:cubicBezTo>
                                <a:pt x="1408" y="880"/>
                                <a:pt x="1407" y="885"/>
                                <a:pt x="1403" y="892"/>
                              </a:cubicBezTo>
                              <a:cubicBezTo>
                                <a:pt x="1392" y="917"/>
                                <a:pt x="1359" y="915"/>
                                <a:pt x="1307" y="925"/>
                              </a:cubicBezTo>
                              <a:cubicBezTo>
                                <a:pt x="1283" y="929"/>
                                <a:pt x="1283" y="929"/>
                                <a:pt x="1283" y="929"/>
                              </a:cubicBezTo>
                              <a:cubicBezTo>
                                <a:pt x="1283" y="929"/>
                                <a:pt x="1282" y="950"/>
                                <a:pt x="1282" y="959"/>
                              </a:cubicBezTo>
                              <a:cubicBezTo>
                                <a:pt x="1281" y="968"/>
                                <a:pt x="1283" y="977"/>
                                <a:pt x="1284" y="980"/>
                              </a:cubicBezTo>
                              <a:cubicBezTo>
                                <a:pt x="1285" y="982"/>
                                <a:pt x="1289" y="994"/>
                                <a:pt x="1290" y="1002"/>
                              </a:cubicBezTo>
                              <a:cubicBezTo>
                                <a:pt x="1291" y="1010"/>
                                <a:pt x="1289" y="1018"/>
                                <a:pt x="1286" y="1025"/>
                              </a:cubicBezTo>
                              <a:cubicBezTo>
                                <a:pt x="1284" y="1029"/>
                                <a:pt x="1280" y="1034"/>
                                <a:pt x="1276" y="1037"/>
                              </a:cubicBezTo>
                              <a:cubicBezTo>
                                <a:pt x="1276" y="1037"/>
                                <a:pt x="1290" y="1063"/>
                                <a:pt x="1260" y="1091"/>
                              </a:cubicBezTo>
                              <a:cubicBezTo>
                                <a:pt x="1260" y="1105"/>
                                <a:pt x="1286" y="1120"/>
                                <a:pt x="1286" y="1159"/>
                              </a:cubicBezTo>
                              <a:cubicBezTo>
                                <a:pt x="1286" y="1211"/>
                                <a:pt x="1172" y="1258"/>
                                <a:pt x="1075" y="1258"/>
                              </a:cubicBezTo>
                              <a:cubicBezTo>
                                <a:pt x="977" y="1258"/>
                                <a:pt x="913" y="1235"/>
                                <a:pt x="913" y="1235"/>
                              </a:cubicBezTo>
                              <a:cubicBezTo>
                                <a:pt x="894" y="1280"/>
                                <a:pt x="894" y="1280"/>
                                <a:pt x="894" y="1280"/>
                              </a:cubicBezTo>
                              <a:cubicBezTo>
                                <a:pt x="557" y="1230"/>
                                <a:pt x="415" y="1094"/>
                                <a:pt x="275" y="1068"/>
                              </a:cubicBezTo>
                              <a:cubicBezTo>
                                <a:pt x="138" y="1043"/>
                                <a:pt x="140" y="1119"/>
                                <a:pt x="227" y="1380"/>
                              </a:cubicBezTo>
                              <a:cubicBezTo>
                                <a:pt x="305" y="1353"/>
                                <a:pt x="395" y="1313"/>
                                <a:pt x="572" y="1313"/>
                              </a:cubicBezTo>
                              <a:cubicBezTo>
                                <a:pt x="769" y="1313"/>
                                <a:pt x="926" y="1385"/>
                                <a:pt x="1095" y="1617"/>
                              </a:cubicBezTo>
                              <a:cubicBezTo>
                                <a:pt x="1264" y="1850"/>
                                <a:pt x="1337" y="1846"/>
                                <a:pt x="1482" y="1846"/>
                              </a:cubicBezTo>
                              <a:cubicBezTo>
                                <a:pt x="1482" y="1884"/>
                                <a:pt x="1482" y="1884"/>
                                <a:pt x="1482" y="1884"/>
                              </a:cubicBezTo>
                              <a:cubicBezTo>
                                <a:pt x="1303" y="1884"/>
                                <a:pt x="1204" y="1884"/>
                                <a:pt x="1025" y="1656"/>
                              </a:cubicBezTo>
                              <a:cubicBezTo>
                                <a:pt x="845" y="1429"/>
                                <a:pt x="726" y="1373"/>
                                <a:pt x="525" y="1373"/>
                              </a:cubicBezTo>
                              <a:cubicBezTo>
                                <a:pt x="324" y="1373"/>
                                <a:pt x="164" y="1459"/>
                                <a:pt x="164" y="1459"/>
                              </a:cubicBezTo>
                              <a:cubicBezTo>
                                <a:pt x="58" y="1099"/>
                                <a:pt x="127" y="974"/>
                                <a:pt x="297" y="1020"/>
                              </a:cubicBezTo>
                              <a:cubicBezTo>
                                <a:pt x="464" y="1065"/>
                                <a:pt x="622" y="1181"/>
                                <a:pt x="872" y="1224"/>
                              </a:cubicBezTo>
                              <a:cubicBezTo>
                                <a:pt x="872" y="1224"/>
                                <a:pt x="872" y="1224"/>
                                <a:pt x="872" y="1224"/>
                              </a:cubicBezTo>
                              <a:cubicBezTo>
                                <a:pt x="893" y="1172"/>
                                <a:pt x="893" y="1172"/>
                                <a:pt x="893" y="1172"/>
                              </a:cubicBezTo>
                              <a:cubicBezTo>
                                <a:pt x="955" y="1201"/>
                                <a:pt x="1020" y="1209"/>
                                <a:pt x="1069" y="1209"/>
                              </a:cubicBezTo>
                              <a:cubicBezTo>
                                <a:pt x="1172" y="1209"/>
                                <a:pt x="1246" y="1175"/>
                                <a:pt x="1222" y="1140"/>
                              </a:cubicBezTo>
                              <a:cubicBezTo>
                                <a:pt x="1214" y="1129"/>
                                <a:pt x="1204" y="1111"/>
                                <a:pt x="1204" y="1095"/>
                              </a:cubicBezTo>
                              <a:cubicBezTo>
                                <a:pt x="1204" y="1080"/>
                                <a:pt x="1205" y="1075"/>
                                <a:pt x="1217" y="1057"/>
                              </a:cubicBezTo>
                              <a:cubicBezTo>
                                <a:pt x="1222" y="1050"/>
                                <a:pt x="1220" y="1045"/>
                                <a:pt x="1218" y="1043"/>
                              </a:cubicBezTo>
                              <a:cubicBezTo>
                                <a:pt x="1203" y="1026"/>
                                <a:pt x="1203" y="1026"/>
                                <a:pt x="1203" y="1026"/>
                              </a:cubicBezTo>
                              <a:cubicBezTo>
                                <a:pt x="1202" y="1024"/>
                                <a:pt x="1202" y="1024"/>
                                <a:pt x="1202" y="1024"/>
                              </a:cubicBezTo>
                              <a:cubicBezTo>
                                <a:pt x="1202" y="1022"/>
                                <a:pt x="1202" y="1022"/>
                                <a:pt x="1202" y="1022"/>
                              </a:cubicBezTo>
                              <a:cubicBezTo>
                                <a:pt x="1205" y="1020"/>
                                <a:pt x="1205" y="1020"/>
                                <a:pt x="1205" y="1020"/>
                              </a:cubicBezTo>
                              <a:cubicBezTo>
                                <a:pt x="1205" y="1020"/>
                                <a:pt x="1233" y="1005"/>
                                <a:pt x="1233" y="996"/>
                              </a:cubicBezTo>
                              <a:cubicBezTo>
                                <a:pt x="1233" y="989"/>
                                <a:pt x="1226" y="980"/>
                                <a:pt x="1226" y="966"/>
                              </a:cubicBezTo>
                              <a:cubicBezTo>
                                <a:pt x="1226" y="952"/>
                                <a:pt x="1228" y="916"/>
                                <a:pt x="1228" y="905"/>
                              </a:cubicBezTo>
                              <a:cubicBezTo>
                                <a:pt x="1229" y="895"/>
                                <a:pt x="1241" y="889"/>
                                <a:pt x="1250" y="887"/>
                              </a:cubicBezTo>
                              <a:cubicBezTo>
                                <a:pt x="1261" y="885"/>
                                <a:pt x="1298" y="879"/>
                                <a:pt x="1328" y="873"/>
                              </a:cubicBezTo>
                              <a:cubicBezTo>
                                <a:pt x="1345" y="870"/>
                                <a:pt x="1348" y="868"/>
                                <a:pt x="1348" y="865"/>
                              </a:cubicBezTo>
                              <a:cubicBezTo>
                                <a:pt x="1348" y="862"/>
                                <a:pt x="1346" y="858"/>
                                <a:pt x="1338" y="847"/>
                              </a:cubicBezTo>
                              <a:cubicBezTo>
                                <a:pt x="1318" y="820"/>
                                <a:pt x="1262" y="740"/>
                                <a:pt x="1224" y="688"/>
                              </a:cubicBezTo>
                              <a:cubicBezTo>
                                <a:pt x="1207" y="664"/>
                                <a:pt x="1198" y="644"/>
                                <a:pt x="1203" y="616"/>
                              </a:cubicBezTo>
                              <a:cubicBezTo>
                                <a:pt x="1208" y="589"/>
                                <a:pt x="1209" y="573"/>
                                <a:pt x="1206" y="550"/>
                              </a:cubicBezTo>
                              <a:cubicBezTo>
                                <a:pt x="1203" y="523"/>
                                <a:pt x="1185" y="498"/>
                                <a:pt x="1185" y="498"/>
                              </a:cubicBezTo>
                              <a:moveTo>
                                <a:pt x="106" y="1884"/>
                              </a:moveTo>
                              <a:cubicBezTo>
                                <a:pt x="232" y="1884"/>
                                <a:pt x="232" y="1884"/>
                                <a:pt x="232" y="1884"/>
                              </a:cubicBezTo>
                              <a:cubicBezTo>
                                <a:pt x="234" y="1866"/>
                                <a:pt x="234" y="1866"/>
                                <a:pt x="234" y="1866"/>
                              </a:cubicBezTo>
                              <a:cubicBezTo>
                                <a:pt x="195" y="1860"/>
                                <a:pt x="195" y="1860"/>
                                <a:pt x="195" y="1860"/>
                              </a:cubicBezTo>
                              <a:cubicBezTo>
                                <a:pt x="221" y="1673"/>
                                <a:pt x="221" y="1673"/>
                                <a:pt x="221" y="1673"/>
                              </a:cubicBezTo>
                              <a:cubicBezTo>
                                <a:pt x="198" y="1668"/>
                                <a:pt x="198" y="1668"/>
                                <a:pt x="198" y="1668"/>
                              </a:cubicBezTo>
                              <a:cubicBezTo>
                                <a:pt x="193" y="1671"/>
                                <a:pt x="187" y="1675"/>
                                <a:pt x="180" y="1679"/>
                              </a:cubicBezTo>
                              <a:cubicBezTo>
                                <a:pt x="174" y="1683"/>
                                <a:pt x="167" y="1686"/>
                                <a:pt x="159" y="1690"/>
                              </a:cubicBezTo>
                              <a:cubicBezTo>
                                <a:pt x="152" y="1693"/>
                                <a:pt x="145" y="1696"/>
                                <a:pt x="137" y="1699"/>
                              </a:cubicBezTo>
                              <a:cubicBezTo>
                                <a:pt x="130" y="1702"/>
                                <a:pt x="122" y="1704"/>
                                <a:pt x="116" y="1705"/>
                              </a:cubicBezTo>
                              <a:cubicBezTo>
                                <a:pt x="119" y="1726"/>
                                <a:pt x="119" y="1726"/>
                                <a:pt x="119" y="1726"/>
                              </a:cubicBezTo>
                              <a:cubicBezTo>
                                <a:pt x="127" y="1725"/>
                                <a:pt x="135" y="1723"/>
                                <a:pt x="143" y="1721"/>
                              </a:cubicBezTo>
                              <a:cubicBezTo>
                                <a:pt x="150" y="1720"/>
                                <a:pt x="158" y="1718"/>
                                <a:pt x="165" y="1716"/>
                              </a:cubicBezTo>
                              <a:cubicBezTo>
                                <a:pt x="145" y="1861"/>
                                <a:pt x="145" y="1861"/>
                                <a:pt x="145" y="1861"/>
                              </a:cubicBezTo>
                              <a:cubicBezTo>
                                <a:pt x="108" y="1866"/>
                                <a:pt x="108" y="1866"/>
                                <a:pt x="108" y="1866"/>
                              </a:cubicBezTo>
                              <a:lnTo>
                                <a:pt x="106" y="1884"/>
                              </a:lnTo>
                              <a:close/>
                              <a:moveTo>
                                <a:pt x="279" y="1930"/>
                              </a:moveTo>
                              <a:cubicBezTo>
                                <a:pt x="330" y="1945"/>
                                <a:pt x="330" y="1945"/>
                                <a:pt x="330" y="1945"/>
                              </a:cubicBezTo>
                              <a:cubicBezTo>
                                <a:pt x="442" y="1679"/>
                                <a:pt x="442" y="1679"/>
                                <a:pt x="442" y="1679"/>
                              </a:cubicBezTo>
                              <a:cubicBezTo>
                                <a:pt x="436" y="1671"/>
                                <a:pt x="436" y="1671"/>
                                <a:pt x="436" y="1671"/>
                              </a:cubicBezTo>
                              <a:cubicBezTo>
                                <a:pt x="268" y="1671"/>
                                <a:pt x="268" y="1671"/>
                                <a:pt x="268" y="1671"/>
                              </a:cubicBezTo>
                              <a:cubicBezTo>
                                <a:pt x="253" y="1740"/>
                                <a:pt x="253" y="1740"/>
                                <a:pt x="253" y="1740"/>
                              </a:cubicBezTo>
                              <a:cubicBezTo>
                                <a:pt x="287" y="1741"/>
                                <a:pt x="287" y="1741"/>
                                <a:pt x="287" y="1741"/>
                              </a:cubicBezTo>
                              <a:cubicBezTo>
                                <a:pt x="306" y="1702"/>
                                <a:pt x="306" y="1702"/>
                                <a:pt x="306" y="1702"/>
                              </a:cubicBezTo>
                              <a:cubicBezTo>
                                <a:pt x="397" y="1699"/>
                                <a:pt x="397" y="1699"/>
                                <a:pt x="397" y="1699"/>
                              </a:cubicBezTo>
                              <a:lnTo>
                                <a:pt x="279" y="1930"/>
                              </a:lnTo>
                              <a:close/>
                              <a:moveTo>
                                <a:pt x="452" y="1791"/>
                              </a:moveTo>
                              <a:cubicBezTo>
                                <a:pt x="452" y="1806"/>
                                <a:pt x="454" y="1820"/>
                                <a:pt x="457" y="1832"/>
                              </a:cubicBezTo>
                              <a:cubicBezTo>
                                <a:pt x="461" y="1844"/>
                                <a:pt x="466" y="1854"/>
                                <a:pt x="473" y="1862"/>
                              </a:cubicBezTo>
                              <a:cubicBezTo>
                                <a:pt x="479" y="1870"/>
                                <a:pt x="488" y="1877"/>
                                <a:pt x="498" y="1881"/>
                              </a:cubicBezTo>
                              <a:cubicBezTo>
                                <a:pt x="507" y="1885"/>
                                <a:pt x="519" y="1887"/>
                                <a:pt x="531" y="1887"/>
                              </a:cubicBezTo>
                              <a:cubicBezTo>
                                <a:pt x="542" y="1887"/>
                                <a:pt x="552" y="1886"/>
                                <a:pt x="561" y="1883"/>
                              </a:cubicBezTo>
                              <a:cubicBezTo>
                                <a:pt x="570" y="1880"/>
                                <a:pt x="579" y="1875"/>
                                <a:pt x="587" y="1870"/>
                              </a:cubicBezTo>
                              <a:cubicBezTo>
                                <a:pt x="594" y="1865"/>
                                <a:pt x="602" y="1858"/>
                                <a:pt x="608" y="1851"/>
                              </a:cubicBezTo>
                              <a:cubicBezTo>
                                <a:pt x="614" y="1844"/>
                                <a:pt x="619" y="1836"/>
                                <a:pt x="624" y="1827"/>
                              </a:cubicBezTo>
                              <a:cubicBezTo>
                                <a:pt x="628" y="1818"/>
                                <a:pt x="631" y="1809"/>
                                <a:pt x="634" y="1800"/>
                              </a:cubicBezTo>
                              <a:cubicBezTo>
                                <a:pt x="636" y="1791"/>
                                <a:pt x="637" y="1781"/>
                                <a:pt x="637" y="1771"/>
                              </a:cubicBezTo>
                              <a:cubicBezTo>
                                <a:pt x="637" y="1762"/>
                                <a:pt x="636" y="1753"/>
                                <a:pt x="633" y="1744"/>
                              </a:cubicBezTo>
                              <a:cubicBezTo>
                                <a:pt x="631" y="1736"/>
                                <a:pt x="627" y="1728"/>
                                <a:pt x="622" y="1722"/>
                              </a:cubicBezTo>
                              <a:cubicBezTo>
                                <a:pt x="616" y="1715"/>
                                <a:pt x="610" y="1710"/>
                                <a:pt x="602" y="1706"/>
                              </a:cubicBezTo>
                              <a:cubicBezTo>
                                <a:pt x="593" y="1703"/>
                                <a:pt x="584" y="1701"/>
                                <a:pt x="572" y="1701"/>
                              </a:cubicBezTo>
                              <a:cubicBezTo>
                                <a:pt x="565" y="1701"/>
                                <a:pt x="559" y="1702"/>
                                <a:pt x="553" y="1703"/>
                              </a:cubicBezTo>
                              <a:cubicBezTo>
                                <a:pt x="547" y="1704"/>
                                <a:pt x="541" y="1706"/>
                                <a:pt x="536" y="1708"/>
                              </a:cubicBezTo>
                              <a:cubicBezTo>
                                <a:pt x="531" y="1710"/>
                                <a:pt x="526" y="1713"/>
                                <a:pt x="522" y="1716"/>
                              </a:cubicBezTo>
                              <a:cubicBezTo>
                                <a:pt x="518" y="1718"/>
                                <a:pt x="515" y="1721"/>
                                <a:pt x="512" y="1724"/>
                              </a:cubicBezTo>
                              <a:cubicBezTo>
                                <a:pt x="516" y="1712"/>
                                <a:pt x="522" y="1700"/>
                                <a:pt x="529" y="1688"/>
                              </a:cubicBezTo>
                              <a:cubicBezTo>
                                <a:pt x="536" y="1677"/>
                                <a:pt x="544" y="1666"/>
                                <a:pt x="553" y="1657"/>
                              </a:cubicBezTo>
                              <a:cubicBezTo>
                                <a:pt x="563" y="1647"/>
                                <a:pt x="573" y="1638"/>
                                <a:pt x="585" y="1630"/>
                              </a:cubicBezTo>
                              <a:cubicBezTo>
                                <a:pt x="596" y="1623"/>
                                <a:pt x="608" y="1617"/>
                                <a:pt x="621" y="1612"/>
                              </a:cubicBezTo>
                              <a:cubicBezTo>
                                <a:pt x="613" y="1592"/>
                                <a:pt x="613" y="1592"/>
                                <a:pt x="613" y="1592"/>
                              </a:cubicBezTo>
                              <a:cubicBezTo>
                                <a:pt x="598" y="1596"/>
                                <a:pt x="583" y="1602"/>
                                <a:pt x="569" y="1609"/>
                              </a:cubicBezTo>
                              <a:cubicBezTo>
                                <a:pt x="555" y="1617"/>
                                <a:pt x="542" y="1625"/>
                                <a:pt x="530" y="1635"/>
                              </a:cubicBezTo>
                              <a:cubicBezTo>
                                <a:pt x="518" y="1645"/>
                                <a:pt x="508" y="1656"/>
                                <a:pt x="498" y="1667"/>
                              </a:cubicBezTo>
                              <a:cubicBezTo>
                                <a:pt x="488" y="1679"/>
                                <a:pt x="480" y="1692"/>
                                <a:pt x="473" y="1705"/>
                              </a:cubicBezTo>
                              <a:cubicBezTo>
                                <a:pt x="466" y="1718"/>
                                <a:pt x="461" y="1732"/>
                                <a:pt x="457" y="1747"/>
                              </a:cubicBezTo>
                              <a:cubicBezTo>
                                <a:pt x="454" y="1761"/>
                                <a:pt x="452" y="1776"/>
                                <a:pt x="452" y="1791"/>
                              </a:cubicBezTo>
                              <a:moveTo>
                                <a:pt x="500" y="1800"/>
                              </a:moveTo>
                              <a:cubicBezTo>
                                <a:pt x="500" y="1793"/>
                                <a:pt x="501" y="1787"/>
                                <a:pt x="502" y="1779"/>
                              </a:cubicBezTo>
                              <a:cubicBezTo>
                                <a:pt x="502" y="1772"/>
                                <a:pt x="504" y="1765"/>
                                <a:pt x="505" y="1757"/>
                              </a:cubicBezTo>
                              <a:cubicBezTo>
                                <a:pt x="512" y="1748"/>
                                <a:pt x="512" y="1748"/>
                                <a:pt x="512" y="1748"/>
                              </a:cubicBezTo>
                              <a:cubicBezTo>
                                <a:pt x="516" y="1745"/>
                                <a:pt x="519" y="1742"/>
                                <a:pt x="523" y="1739"/>
                              </a:cubicBezTo>
                              <a:cubicBezTo>
                                <a:pt x="528" y="1737"/>
                                <a:pt x="533" y="1734"/>
                                <a:pt x="538" y="1732"/>
                              </a:cubicBezTo>
                              <a:cubicBezTo>
                                <a:pt x="544" y="1730"/>
                                <a:pt x="550" y="1729"/>
                                <a:pt x="557" y="1729"/>
                              </a:cubicBezTo>
                              <a:cubicBezTo>
                                <a:pt x="562" y="1729"/>
                                <a:pt x="566" y="1730"/>
                                <a:pt x="569" y="1732"/>
                              </a:cubicBezTo>
                              <a:cubicBezTo>
                                <a:pt x="573" y="1734"/>
                                <a:pt x="576" y="1737"/>
                                <a:pt x="579" y="1741"/>
                              </a:cubicBezTo>
                              <a:cubicBezTo>
                                <a:pt x="582" y="1746"/>
                                <a:pt x="584" y="1751"/>
                                <a:pt x="586" y="1758"/>
                              </a:cubicBezTo>
                              <a:cubicBezTo>
                                <a:pt x="587" y="1764"/>
                                <a:pt x="588" y="1772"/>
                                <a:pt x="588" y="1781"/>
                              </a:cubicBezTo>
                              <a:cubicBezTo>
                                <a:pt x="588" y="1787"/>
                                <a:pt x="588" y="1793"/>
                                <a:pt x="587" y="1800"/>
                              </a:cubicBezTo>
                              <a:cubicBezTo>
                                <a:pt x="586" y="1806"/>
                                <a:pt x="585" y="1812"/>
                                <a:pt x="584" y="1819"/>
                              </a:cubicBezTo>
                              <a:cubicBezTo>
                                <a:pt x="582" y="1825"/>
                                <a:pt x="580" y="1831"/>
                                <a:pt x="577" y="1836"/>
                              </a:cubicBezTo>
                              <a:cubicBezTo>
                                <a:pt x="575" y="1842"/>
                                <a:pt x="572" y="1847"/>
                                <a:pt x="568" y="1851"/>
                              </a:cubicBezTo>
                              <a:cubicBezTo>
                                <a:pt x="565" y="1855"/>
                                <a:pt x="560" y="1858"/>
                                <a:pt x="556" y="1861"/>
                              </a:cubicBezTo>
                              <a:cubicBezTo>
                                <a:pt x="551" y="1863"/>
                                <a:pt x="546" y="1865"/>
                                <a:pt x="540" y="1865"/>
                              </a:cubicBezTo>
                              <a:cubicBezTo>
                                <a:pt x="532" y="1865"/>
                                <a:pt x="526" y="1863"/>
                                <a:pt x="521" y="1860"/>
                              </a:cubicBezTo>
                              <a:cubicBezTo>
                                <a:pt x="515" y="1856"/>
                                <a:pt x="511" y="1852"/>
                                <a:pt x="508" y="1846"/>
                              </a:cubicBezTo>
                              <a:cubicBezTo>
                                <a:pt x="506" y="1840"/>
                                <a:pt x="503" y="1833"/>
                                <a:pt x="502" y="1826"/>
                              </a:cubicBezTo>
                              <a:cubicBezTo>
                                <a:pt x="501" y="1818"/>
                                <a:pt x="500" y="1809"/>
                                <a:pt x="500" y="1800"/>
                              </a:cubicBezTo>
                              <a:moveTo>
                                <a:pt x="666" y="1818"/>
                              </a:moveTo>
                              <a:cubicBezTo>
                                <a:pt x="666" y="1831"/>
                                <a:pt x="669" y="1841"/>
                                <a:pt x="674" y="1850"/>
                              </a:cubicBezTo>
                              <a:cubicBezTo>
                                <a:pt x="679" y="1859"/>
                                <a:pt x="686" y="1866"/>
                                <a:pt x="694" y="1871"/>
                              </a:cubicBezTo>
                              <a:cubicBezTo>
                                <a:pt x="702" y="1877"/>
                                <a:pt x="711" y="1881"/>
                                <a:pt x="721" y="1883"/>
                              </a:cubicBezTo>
                              <a:cubicBezTo>
                                <a:pt x="731" y="1886"/>
                                <a:pt x="741" y="1887"/>
                                <a:pt x="751" y="1887"/>
                              </a:cubicBezTo>
                              <a:cubicBezTo>
                                <a:pt x="764" y="1887"/>
                                <a:pt x="776" y="1886"/>
                                <a:pt x="788" y="1882"/>
                              </a:cubicBezTo>
                              <a:cubicBezTo>
                                <a:pt x="800" y="1878"/>
                                <a:pt x="810" y="1873"/>
                                <a:pt x="820" y="1867"/>
                              </a:cubicBezTo>
                              <a:cubicBezTo>
                                <a:pt x="829" y="1860"/>
                                <a:pt x="837" y="1852"/>
                                <a:pt x="842" y="1842"/>
                              </a:cubicBezTo>
                              <a:cubicBezTo>
                                <a:pt x="848" y="1832"/>
                                <a:pt x="851" y="1821"/>
                                <a:pt x="851" y="1809"/>
                              </a:cubicBezTo>
                              <a:cubicBezTo>
                                <a:pt x="851" y="1801"/>
                                <a:pt x="849" y="1794"/>
                                <a:pt x="847" y="1786"/>
                              </a:cubicBezTo>
                              <a:cubicBezTo>
                                <a:pt x="844" y="1779"/>
                                <a:pt x="840" y="1773"/>
                                <a:pt x="836" y="1766"/>
                              </a:cubicBezTo>
                              <a:cubicBezTo>
                                <a:pt x="831" y="1760"/>
                                <a:pt x="826" y="1754"/>
                                <a:pt x="820" y="1748"/>
                              </a:cubicBezTo>
                              <a:cubicBezTo>
                                <a:pt x="814" y="1743"/>
                                <a:pt x="808" y="1737"/>
                                <a:pt x="801" y="1733"/>
                              </a:cubicBezTo>
                              <a:cubicBezTo>
                                <a:pt x="808" y="1728"/>
                                <a:pt x="816" y="1723"/>
                                <a:pt x="823" y="1718"/>
                              </a:cubicBezTo>
                              <a:cubicBezTo>
                                <a:pt x="830" y="1712"/>
                                <a:pt x="837" y="1706"/>
                                <a:pt x="842" y="1700"/>
                              </a:cubicBezTo>
                              <a:cubicBezTo>
                                <a:pt x="848" y="1693"/>
                                <a:pt x="852" y="1686"/>
                                <a:pt x="856" y="1679"/>
                              </a:cubicBezTo>
                              <a:cubicBezTo>
                                <a:pt x="859" y="1671"/>
                                <a:pt x="861" y="1663"/>
                                <a:pt x="861" y="1654"/>
                              </a:cubicBezTo>
                              <a:cubicBezTo>
                                <a:pt x="861" y="1645"/>
                                <a:pt x="859" y="1636"/>
                                <a:pt x="855" y="1628"/>
                              </a:cubicBezTo>
                              <a:cubicBezTo>
                                <a:pt x="851" y="1620"/>
                                <a:pt x="845" y="1614"/>
                                <a:pt x="838" y="1609"/>
                              </a:cubicBezTo>
                              <a:cubicBezTo>
                                <a:pt x="832" y="1603"/>
                                <a:pt x="824" y="1599"/>
                                <a:pt x="814" y="1597"/>
                              </a:cubicBezTo>
                              <a:cubicBezTo>
                                <a:pt x="805" y="1594"/>
                                <a:pt x="795" y="1592"/>
                                <a:pt x="785" y="1592"/>
                              </a:cubicBezTo>
                              <a:cubicBezTo>
                                <a:pt x="771" y="1592"/>
                                <a:pt x="759" y="1594"/>
                                <a:pt x="748" y="1598"/>
                              </a:cubicBezTo>
                              <a:cubicBezTo>
                                <a:pt x="737" y="1601"/>
                                <a:pt x="728" y="1606"/>
                                <a:pt x="720" y="1612"/>
                              </a:cubicBezTo>
                              <a:cubicBezTo>
                                <a:pt x="712" y="1618"/>
                                <a:pt x="706" y="1626"/>
                                <a:pt x="702" y="1635"/>
                              </a:cubicBezTo>
                              <a:cubicBezTo>
                                <a:pt x="697" y="1644"/>
                                <a:pt x="695" y="1654"/>
                                <a:pt x="695" y="1665"/>
                              </a:cubicBezTo>
                              <a:cubicBezTo>
                                <a:pt x="695" y="1672"/>
                                <a:pt x="696" y="1679"/>
                                <a:pt x="698" y="1685"/>
                              </a:cubicBezTo>
                              <a:cubicBezTo>
                                <a:pt x="700" y="1692"/>
                                <a:pt x="702" y="1698"/>
                                <a:pt x="706" y="1703"/>
                              </a:cubicBezTo>
                              <a:cubicBezTo>
                                <a:pt x="709" y="1709"/>
                                <a:pt x="713" y="1714"/>
                                <a:pt x="717" y="1719"/>
                              </a:cubicBezTo>
                              <a:cubicBezTo>
                                <a:pt x="721" y="1723"/>
                                <a:pt x="726" y="1728"/>
                                <a:pt x="731" y="1732"/>
                              </a:cubicBezTo>
                              <a:cubicBezTo>
                                <a:pt x="723" y="1737"/>
                                <a:pt x="714" y="1742"/>
                                <a:pt x="707" y="1748"/>
                              </a:cubicBezTo>
                              <a:cubicBezTo>
                                <a:pt x="699" y="1754"/>
                                <a:pt x="692" y="1761"/>
                                <a:pt x="686" y="1768"/>
                              </a:cubicBezTo>
                              <a:cubicBezTo>
                                <a:pt x="680" y="1775"/>
                                <a:pt x="675" y="1783"/>
                                <a:pt x="672" y="1791"/>
                              </a:cubicBezTo>
                              <a:cubicBezTo>
                                <a:pt x="668" y="1800"/>
                                <a:pt x="666" y="1809"/>
                                <a:pt x="666" y="1818"/>
                              </a:cubicBezTo>
                              <a:moveTo>
                                <a:pt x="712" y="1814"/>
                              </a:moveTo>
                              <a:cubicBezTo>
                                <a:pt x="712" y="1807"/>
                                <a:pt x="713" y="1800"/>
                                <a:pt x="715" y="1793"/>
                              </a:cubicBezTo>
                              <a:cubicBezTo>
                                <a:pt x="717" y="1786"/>
                                <a:pt x="720" y="1780"/>
                                <a:pt x="723" y="1774"/>
                              </a:cubicBezTo>
                              <a:cubicBezTo>
                                <a:pt x="727" y="1768"/>
                                <a:pt x="731" y="1763"/>
                                <a:pt x="736" y="1759"/>
                              </a:cubicBezTo>
                              <a:cubicBezTo>
                                <a:pt x="741" y="1754"/>
                                <a:pt x="746" y="1750"/>
                                <a:pt x="752" y="1747"/>
                              </a:cubicBezTo>
                              <a:cubicBezTo>
                                <a:pt x="759" y="1752"/>
                                <a:pt x="766" y="1758"/>
                                <a:pt x="772" y="1763"/>
                              </a:cubicBezTo>
                              <a:cubicBezTo>
                                <a:pt x="779" y="1769"/>
                                <a:pt x="784" y="1774"/>
                                <a:pt x="789" y="1780"/>
                              </a:cubicBezTo>
                              <a:cubicBezTo>
                                <a:pt x="793" y="1786"/>
                                <a:pt x="797" y="1792"/>
                                <a:pt x="799" y="1798"/>
                              </a:cubicBezTo>
                              <a:cubicBezTo>
                                <a:pt x="802" y="1804"/>
                                <a:pt x="803" y="1811"/>
                                <a:pt x="803" y="1818"/>
                              </a:cubicBezTo>
                              <a:cubicBezTo>
                                <a:pt x="803" y="1825"/>
                                <a:pt x="802" y="1832"/>
                                <a:pt x="799" y="1838"/>
                              </a:cubicBezTo>
                              <a:cubicBezTo>
                                <a:pt x="797" y="1844"/>
                                <a:pt x="793" y="1849"/>
                                <a:pt x="789" y="1853"/>
                              </a:cubicBezTo>
                              <a:cubicBezTo>
                                <a:pt x="784" y="1857"/>
                                <a:pt x="779" y="1860"/>
                                <a:pt x="773" y="1863"/>
                              </a:cubicBezTo>
                              <a:cubicBezTo>
                                <a:pt x="767" y="1865"/>
                                <a:pt x="761" y="1866"/>
                                <a:pt x="755" y="1866"/>
                              </a:cubicBezTo>
                              <a:cubicBezTo>
                                <a:pt x="748" y="1866"/>
                                <a:pt x="742" y="1864"/>
                                <a:pt x="736" y="1861"/>
                              </a:cubicBezTo>
                              <a:cubicBezTo>
                                <a:pt x="731" y="1858"/>
                                <a:pt x="726" y="1855"/>
                                <a:pt x="723" y="1850"/>
                              </a:cubicBezTo>
                              <a:cubicBezTo>
                                <a:pt x="719" y="1845"/>
                                <a:pt x="716" y="1840"/>
                                <a:pt x="714" y="1833"/>
                              </a:cubicBezTo>
                              <a:cubicBezTo>
                                <a:pt x="713" y="1827"/>
                                <a:pt x="712" y="1821"/>
                                <a:pt x="712" y="1814"/>
                              </a:cubicBezTo>
                              <a:moveTo>
                                <a:pt x="779" y="1717"/>
                              </a:moveTo>
                              <a:cubicBezTo>
                                <a:pt x="773" y="1713"/>
                                <a:pt x="768" y="1708"/>
                                <a:pt x="764" y="1704"/>
                              </a:cubicBezTo>
                              <a:cubicBezTo>
                                <a:pt x="759" y="1700"/>
                                <a:pt x="755" y="1695"/>
                                <a:pt x="751" y="1690"/>
                              </a:cubicBezTo>
                              <a:cubicBezTo>
                                <a:pt x="748" y="1685"/>
                                <a:pt x="746" y="1680"/>
                                <a:pt x="744" y="1675"/>
                              </a:cubicBezTo>
                              <a:cubicBezTo>
                                <a:pt x="742" y="1670"/>
                                <a:pt x="741" y="1664"/>
                                <a:pt x="741" y="1659"/>
                              </a:cubicBezTo>
                              <a:cubicBezTo>
                                <a:pt x="741" y="1651"/>
                                <a:pt x="742" y="1645"/>
                                <a:pt x="744" y="1639"/>
                              </a:cubicBezTo>
                              <a:cubicBezTo>
                                <a:pt x="746" y="1633"/>
                                <a:pt x="749" y="1629"/>
                                <a:pt x="753" y="1625"/>
                              </a:cubicBezTo>
                              <a:cubicBezTo>
                                <a:pt x="756" y="1621"/>
                                <a:pt x="761" y="1618"/>
                                <a:pt x="766" y="1616"/>
                              </a:cubicBezTo>
                              <a:cubicBezTo>
                                <a:pt x="771" y="1614"/>
                                <a:pt x="776" y="1613"/>
                                <a:pt x="782" y="1613"/>
                              </a:cubicBezTo>
                              <a:cubicBezTo>
                                <a:pt x="786" y="1613"/>
                                <a:pt x="791" y="1613"/>
                                <a:pt x="795" y="1615"/>
                              </a:cubicBezTo>
                              <a:cubicBezTo>
                                <a:pt x="800" y="1617"/>
                                <a:pt x="804" y="1619"/>
                                <a:pt x="807" y="1622"/>
                              </a:cubicBezTo>
                              <a:cubicBezTo>
                                <a:pt x="810" y="1626"/>
                                <a:pt x="813" y="1630"/>
                                <a:pt x="815" y="1635"/>
                              </a:cubicBezTo>
                              <a:cubicBezTo>
                                <a:pt x="817" y="1641"/>
                                <a:pt x="818" y="1647"/>
                                <a:pt x="818" y="1654"/>
                              </a:cubicBezTo>
                              <a:cubicBezTo>
                                <a:pt x="818" y="1662"/>
                                <a:pt x="817" y="1669"/>
                                <a:pt x="815" y="1675"/>
                              </a:cubicBezTo>
                              <a:cubicBezTo>
                                <a:pt x="813" y="1681"/>
                                <a:pt x="811" y="1687"/>
                                <a:pt x="807" y="1692"/>
                              </a:cubicBezTo>
                              <a:cubicBezTo>
                                <a:pt x="803" y="1697"/>
                                <a:pt x="799" y="1702"/>
                                <a:pt x="794" y="1706"/>
                              </a:cubicBezTo>
                              <a:cubicBezTo>
                                <a:pt x="790" y="1710"/>
                                <a:pt x="785" y="1714"/>
                                <a:pt x="779" y="1717"/>
                              </a:cubicBezTo>
                            </a:path>
                          </a:pathLst>
                        </a:custGeom>
                        <a:solidFill>
                          <a:srgbClr val="6E62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82182B3" id="TeVerwijderenShape_2" o:spid="_x0000_s1026" editas="canvas" style="position:absolute;margin-left:0;margin-top:0;width:595.3pt;height:128.25pt;z-index:-251651584;mso-position-horizontal-relative:page;mso-position-vertical-relative:page" coordsize="75603,16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" o:allowincell="f">
              <v:shape id="_x0000_s1027" type="#_x0000_t75" style="position:absolute;width:75603;height:16287;visibility:visible;mso-wrap-style:square">
                <v:fill o:detectmouseclick="t"/>
                <v:path o:connecttype="none"/>
              </v:shape>
              <v:shape id="Freeform 6" o:spid="_x0000_s1028" style="position:absolute;left:35318;top:2457;width:4706;height:6179;visibility:visible;mso-wrap-style:square;v-text-anchor:top" coordsize="1482,19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NLgsAA&#10;AADbAAAADwAAAGRycy9kb3ducmV2LnhtbERP24rCMBB9F/Yfwiz4tqZeUKmmZREEQRR1F5/HZmzL&#10;NpPaRK1/b4QF3+ZwrjNPW1OJGzWutKyg34tAEGdWl5wr+P1Zfk1BOI+ssbJMCh7kIE0+OnOMtb3z&#10;nm4Hn4sQwi5GBYX3dSylywoy6Hq2Jg7c2TYGfYBNLnWD9xBuKjmIorE0WHJoKLCmRUHZ3+FqFNS7&#10;zdCRLrdrE134OJxOlv3LSanuZ/s9A+Gp9W/xv3ulw/wRvH4JB8j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NLgsAAAADbAAAADwAAAAAAAAAAAAAAAACYAgAAZHJzL2Rvd25y&#10;ZXYueG1sUEsFBgAAAAAEAAQA9QAAAIUDAAAAAA==&#10;" path="m1185,498c736,483,704,561,725,640v17,61,26,59,45,140c803,916,607,980,455,980,345,980,278,946,278,946v,,4,-159,-79,-206c127,698,,621,,486,,357,91,252,395,208,443,107,571,39,729,34,861,31,956,61,956,61v,,81,-61,216,-61c1306,,1423,74,1423,201v,116,-104,203,-104,203c1289,382,1289,382,1289,382v,,60,-66,60,-156c1349,131,1260,57,1142,57v-118,,-195,50,-195,50c947,107,876,88,726,88,578,88,470,134,423,249,143,293,84,345,84,480v,96,60,153,158,211c349,755,356,909,356,909v,,55,11,136,11c628,920,720,891,699,814,681,750,667,731,646,653,619,549,720,484,919,462v195,-22,301,-16,301,-16c1225,453,1256,498,1260,545v3,25,2,43,-2,75c1256,634,1265,650,1284,675v19,28,104,147,111,158c1402,845,1406,859,1407,872v1,8,,13,-4,20c1392,917,1359,915,1307,925v-24,4,-24,4,-24,4c1283,929,1282,950,1282,959v-1,9,1,18,2,21c1285,982,1289,994,1290,1002v1,8,-1,16,-4,23c1284,1029,1280,1034,1276,1037v,,14,26,-16,54c1260,1105,1286,1120,1286,1159v,52,-114,99,-211,99c977,1258,913,1235,913,1235v-19,45,-19,45,-19,45c557,1230,415,1094,275,1068v-137,-25,-135,51,-48,312c305,1353,395,1313,572,1313v197,,354,72,523,304c1264,1850,1337,1846,1482,1846v,38,,38,,38c1303,1884,1204,1884,1025,1656,845,1429,726,1373,525,1373v-201,,-361,86,-361,86c58,1099,127,974,297,1020v167,45,325,161,575,204c872,1224,872,1224,872,1224v21,-52,21,-52,21,-52c955,1201,1020,1209,1069,1209v103,,177,-34,153,-69c1214,1129,1204,1111,1204,1095v,-15,1,-20,13,-38c1222,1050,1220,1045,1218,1043v-15,-17,-15,-17,-15,-17c1202,1024,1202,1024,1202,1024v,-2,,-2,,-2c1205,1020,1205,1020,1205,1020v,,28,-15,28,-24c1233,989,1226,980,1226,966v,-14,2,-50,2,-61c1229,895,1241,889,1250,887v11,-2,48,-8,78,-14c1345,870,1348,868,1348,865v,-3,-2,-7,-10,-18c1318,820,1262,740,1224,688v-17,-24,-26,-44,-21,-72c1208,589,1209,573,1206,550v-3,-27,-21,-52,-21,-52m106,1884v126,,126,,126,c234,1866,234,1866,234,1866v-39,-6,-39,-6,-39,-6c221,1673,221,1673,221,1673v-23,-5,-23,-5,-23,-5c193,1671,187,1675,180,1679v-6,4,-13,7,-21,11c152,1693,145,1696,137,1699v-7,3,-15,5,-21,6c119,1726,119,1726,119,1726v8,-1,16,-3,24,-5c150,1720,158,1718,165,1716v-20,145,-20,145,-20,145c108,1866,108,1866,108,1866r-2,18xm279,1930v51,15,51,15,51,15c442,1679,442,1679,442,1679v-6,-8,-6,-8,-6,-8c268,1671,268,1671,268,1671v-15,69,-15,69,-15,69c287,1741,287,1741,287,1741v19,-39,19,-39,19,-39c397,1699,397,1699,397,1699l279,1930xm452,1791v,15,2,29,5,41c461,1844,466,1854,473,1862v6,8,15,15,25,19c507,1885,519,1887,531,1887v11,,21,-1,30,-4c570,1880,579,1875,587,1870v7,-5,15,-12,21,-19c614,1844,619,1836,624,1827v4,-9,7,-18,10,-27c636,1791,637,1781,637,1771v,-9,-1,-18,-4,-27c631,1736,627,1728,622,1722v-6,-7,-12,-12,-20,-16c593,1703,584,1701,572,1701v-7,,-13,1,-19,2c547,1704,541,1706,536,1708v-5,2,-10,5,-14,8c518,1718,515,1721,512,1724v4,-12,10,-24,17,-36c536,1677,544,1666,553,1657v10,-10,20,-19,32,-27c596,1623,608,1617,621,1612v-8,-20,-8,-20,-8,-20c598,1596,583,1602,569,1609v-14,8,-27,16,-39,26c518,1645,508,1656,498,1667v-10,12,-18,25,-25,38c466,1718,461,1732,457,1747v-3,14,-5,29,-5,44m500,1800v,-7,1,-13,2,-21c502,1772,504,1765,505,1757v7,-9,7,-9,7,-9c516,1745,519,1742,523,1739v5,-2,10,-5,15,-7c544,1730,550,1729,557,1729v5,,9,1,12,3c573,1734,576,1737,579,1741v3,5,5,10,7,17c587,1764,588,1772,588,1781v,6,,12,-1,19c586,1806,585,1812,584,1819v-2,6,-4,12,-7,17c575,1842,572,1847,568,1851v-3,4,-8,7,-12,10c551,1863,546,1865,540,1865v-8,,-14,-2,-19,-5c515,1856,511,1852,508,1846v-2,-6,-5,-13,-6,-20c501,1818,500,1809,500,1800t166,18c666,1831,669,1841,674,1850v5,9,12,16,20,21c702,1877,711,1881,721,1883v10,3,20,4,30,4c764,1887,776,1886,788,1882v12,-4,22,-9,32,-15c829,1860,837,1852,842,1842v6,-10,9,-21,9,-33c851,1801,849,1794,847,1786v-3,-7,-7,-13,-11,-20c831,1760,826,1754,820,1748v-6,-5,-12,-11,-19,-15c808,1728,816,1723,823,1718v7,-6,14,-12,19,-18c848,1693,852,1686,856,1679v3,-8,5,-16,5,-25c861,1645,859,1636,855,1628v-4,-8,-10,-14,-17,-19c832,1603,824,1599,814,1597v-9,-3,-19,-5,-29,-5c771,1592,759,1594,748,1598v-11,3,-20,8,-28,14c712,1618,706,1626,702,1635v-5,9,-7,19,-7,30c695,1672,696,1679,698,1685v2,7,4,13,8,18c709,1709,713,1714,717,1719v4,4,9,9,14,13c723,1737,714,1742,707,1748v-8,6,-15,13,-21,20c680,1775,675,1783,672,1791v-4,9,-6,18,-6,27m712,1814v,-7,1,-14,3,-21c717,1786,720,1780,723,1774v4,-6,8,-11,13,-15c741,1754,746,1750,752,1747v7,5,14,11,20,16c779,1769,784,1774,789,1780v4,6,8,12,10,18c802,1804,803,1811,803,1818v,7,-1,14,-4,20c797,1844,793,1849,789,1853v-5,4,-10,7,-16,10c767,1865,761,1866,755,1866v-7,,-13,-2,-19,-5c731,1858,726,1855,723,1850v-4,-5,-7,-10,-9,-17c713,1827,712,1821,712,1814t67,-97c773,1713,768,1708,764,1704v-5,-4,-9,-9,-13,-14c748,1685,746,1680,744,1675v-2,-5,-3,-11,-3,-16c741,1651,742,1645,744,1639v2,-6,5,-10,9,-14c756,1621,761,1618,766,1616v5,-2,10,-3,16,-3c786,1613,791,1613,795,1615v5,2,9,4,12,7c810,1626,813,1630,815,1635v2,6,3,12,3,19c818,1662,817,1669,815,1675v-2,6,-4,12,-8,17c803,1697,799,1702,794,1706v-4,4,-9,8,-15,11e" fillcolor="#6e6259" stroked="f">
                <v:path arrowok="t" o:connecttype="custom" o:connectlocs="144463,311310;125413,66074;451803,63850;362585,18107;26670,152478;221933,258578;400050,173126;446723,277002;407035,304639;405130,329417;289878,392314;181610,417092;325438,526050;276860,388820;387985,362136;381953,325922;391478,316393;421640,277320;381953,195681;73660,598478;62865,529862;36830,541616;46038,591171;104775,617855;80328,552734;88583,613090;158115,597525;193040,587995;200978,554005;175578,540980;167958,536216;194628,505720;150178,541616;159385,565123;170815,550193;186055,558452;183198,583230;165418,590854;211455,577512;238443,599431;270193,574653;254318,550510;273368,525415;249238,505720;220663,528909;232093,550193;211455,577512;233680,558770;253683,571159;245428,591807;226695,582277;238443,536851;239078,516203;256223,515250;256223,537486" o:connectangles="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  <w:p w:rsidR="00487776" w:rsidRDefault="00487776">
    <w:pPr>
      <w:pStyle w:val="Koptekst"/>
    </w:pPr>
    <w:r>
      <w:rPr>
        <w:noProof/>
        <w14:numForm w14:val="default"/>
      </w:rPr>
      <mc:AlternateContent>
        <mc:Choice Requires="wpc">
          <w:drawing>
            <wp:anchor distT="0" distB="0" distL="114300" distR="114300" simplePos="0" relativeHeight="251672064" behindDoc="1" locked="0" layoutInCell="0" allowOverlap="1" wp14:anchorId="6E181437" wp14:editId="2CCC73F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552450"/>
              <wp:effectExtent l="0" t="0" r="0" b="0"/>
              <wp:wrapNone/>
              <wp:docPr id="13" name="JE1703011351JU RH van orden.em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Freeform 4"/>
                      <wps:cNvSpPr>
                        <a:spLocks noEditPoints="1"/>
                      </wps:cNvSpPr>
                      <wps:spPr bwMode="auto">
                        <a:xfrm>
                          <a:off x="5377815" y="259080"/>
                          <a:ext cx="1090930" cy="64770"/>
                        </a:xfrm>
                        <a:custGeom>
                          <a:avLst/>
                          <a:gdLst>
                            <a:gd name="T0" fmla="*/ 3415 w 3437"/>
                            <a:gd name="T1" fmla="*/ 154 h 203"/>
                            <a:gd name="T2" fmla="*/ 3343 w 3437"/>
                            <a:gd name="T3" fmla="*/ 15 h 203"/>
                            <a:gd name="T4" fmla="*/ 3185 w 3437"/>
                            <a:gd name="T5" fmla="*/ 203 h 203"/>
                            <a:gd name="T6" fmla="*/ 3164 w 3437"/>
                            <a:gd name="T7" fmla="*/ 170 h 203"/>
                            <a:gd name="T8" fmla="*/ 3052 w 3437"/>
                            <a:gd name="T9" fmla="*/ 120 h 203"/>
                            <a:gd name="T10" fmla="*/ 3027 w 3437"/>
                            <a:gd name="T11" fmla="*/ 93 h 203"/>
                            <a:gd name="T12" fmla="*/ 3103 w 3437"/>
                            <a:gd name="T13" fmla="*/ 98 h 203"/>
                            <a:gd name="T14" fmla="*/ 3054 w 3437"/>
                            <a:gd name="T15" fmla="*/ 203 h 203"/>
                            <a:gd name="T16" fmla="*/ 2838 w 3437"/>
                            <a:gd name="T17" fmla="*/ 124 h 203"/>
                            <a:gd name="T18" fmla="*/ 2788 w 3437"/>
                            <a:gd name="T19" fmla="*/ 78 h 203"/>
                            <a:gd name="T20" fmla="*/ 2677 w 3437"/>
                            <a:gd name="T21" fmla="*/ 114 h 203"/>
                            <a:gd name="T22" fmla="*/ 2672 w 3437"/>
                            <a:gd name="T23" fmla="*/ 202 h 203"/>
                            <a:gd name="T24" fmla="*/ 2708 w 3437"/>
                            <a:gd name="T25" fmla="*/ 90 h 203"/>
                            <a:gd name="T26" fmla="*/ 2498 w 3437"/>
                            <a:gd name="T27" fmla="*/ 89 h 203"/>
                            <a:gd name="T28" fmla="*/ 2515 w 3437"/>
                            <a:gd name="T29" fmla="*/ 0 h 203"/>
                            <a:gd name="T30" fmla="*/ 2518 w 3437"/>
                            <a:gd name="T31" fmla="*/ 187 h 203"/>
                            <a:gd name="T32" fmla="*/ 2310 w 3437"/>
                            <a:gd name="T33" fmla="*/ 62 h 203"/>
                            <a:gd name="T34" fmla="*/ 2144 w 3437"/>
                            <a:gd name="T35" fmla="*/ 79 h 203"/>
                            <a:gd name="T36" fmla="*/ 2152 w 3437"/>
                            <a:gd name="T37" fmla="*/ 155 h 203"/>
                            <a:gd name="T38" fmla="*/ 2107 w 3437"/>
                            <a:gd name="T39" fmla="*/ 68 h 203"/>
                            <a:gd name="T40" fmla="*/ 1920 w 3437"/>
                            <a:gd name="T41" fmla="*/ 100 h 203"/>
                            <a:gd name="T42" fmla="*/ 1975 w 3437"/>
                            <a:gd name="T43" fmla="*/ 64 h 203"/>
                            <a:gd name="T44" fmla="*/ 1792 w 3437"/>
                            <a:gd name="T45" fmla="*/ 136 h 203"/>
                            <a:gd name="T46" fmla="*/ 1793 w 3437"/>
                            <a:gd name="T47" fmla="*/ 190 h 203"/>
                            <a:gd name="T48" fmla="*/ 1756 w 3437"/>
                            <a:gd name="T49" fmla="*/ 63 h 203"/>
                            <a:gd name="T50" fmla="*/ 1736 w 3437"/>
                            <a:gd name="T51" fmla="*/ 123 h 203"/>
                            <a:gd name="T52" fmla="*/ 1691 w 3437"/>
                            <a:gd name="T53" fmla="*/ 62 h 203"/>
                            <a:gd name="T54" fmla="*/ 1334 w 3437"/>
                            <a:gd name="T55" fmla="*/ 203 h 203"/>
                            <a:gd name="T56" fmla="*/ 1458 w 3437"/>
                            <a:gd name="T57" fmla="*/ 203 h 203"/>
                            <a:gd name="T58" fmla="*/ 1334 w 3437"/>
                            <a:gd name="T59" fmla="*/ 62 h 203"/>
                            <a:gd name="T60" fmla="*/ 1240 w 3437"/>
                            <a:gd name="T61" fmla="*/ 62 h 203"/>
                            <a:gd name="T62" fmla="*/ 1284 w 3437"/>
                            <a:gd name="T63" fmla="*/ 167 h 203"/>
                            <a:gd name="T64" fmla="*/ 1146 w 3437"/>
                            <a:gd name="T65" fmla="*/ 101 h 203"/>
                            <a:gd name="T66" fmla="*/ 1099 w 3437"/>
                            <a:gd name="T67" fmla="*/ 203 h 203"/>
                            <a:gd name="T68" fmla="*/ 987 w 3437"/>
                            <a:gd name="T69" fmla="*/ 114 h 203"/>
                            <a:gd name="T70" fmla="*/ 982 w 3437"/>
                            <a:gd name="T71" fmla="*/ 202 h 203"/>
                            <a:gd name="T72" fmla="*/ 1017 w 3437"/>
                            <a:gd name="T73" fmla="*/ 90 h 203"/>
                            <a:gd name="T74" fmla="*/ 825 w 3437"/>
                            <a:gd name="T75" fmla="*/ 124 h 203"/>
                            <a:gd name="T76" fmla="*/ 774 w 3437"/>
                            <a:gd name="T77" fmla="*/ 79 h 203"/>
                            <a:gd name="T78" fmla="*/ 686 w 3437"/>
                            <a:gd name="T79" fmla="*/ 193 h 203"/>
                            <a:gd name="T80" fmla="*/ 654 w 3437"/>
                            <a:gd name="T81" fmla="*/ 90 h 203"/>
                            <a:gd name="T82" fmla="*/ 617 w 3437"/>
                            <a:gd name="T83" fmla="*/ 136 h 203"/>
                            <a:gd name="T84" fmla="*/ 598 w 3437"/>
                            <a:gd name="T85" fmla="*/ 192 h 203"/>
                            <a:gd name="T86" fmla="*/ 555 w 3437"/>
                            <a:gd name="T87" fmla="*/ 172 h 203"/>
                            <a:gd name="T88" fmla="*/ 565 w 3437"/>
                            <a:gd name="T89" fmla="*/ 62 h 203"/>
                            <a:gd name="T90" fmla="*/ 490 w 3437"/>
                            <a:gd name="T91" fmla="*/ 88 h 203"/>
                            <a:gd name="T92" fmla="*/ 391 w 3437"/>
                            <a:gd name="T93" fmla="*/ 62 h 203"/>
                            <a:gd name="T94" fmla="*/ 435 w 3437"/>
                            <a:gd name="T95" fmla="*/ 167 h 203"/>
                            <a:gd name="T96" fmla="*/ 216 w 3437"/>
                            <a:gd name="T97" fmla="*/ 143 h 203"/>
                            <a:gd name="T98" fmla="*/ 216 w 3437"/>
                            <a:gd name="T99" fmla="*/ 143 h 203"/>
                            <a:gd name="T100" fmla="*/ 234 w 3437"/>
                            <a:gd name="T101" fmla="*/ 62 h 203"/>
                            <a:gd name="T102" fmla="*/ 249 w 3437"/>
                            <a:gd name="T103" fmla="*/ 115 h 203"/>
                            <a:gd name="T104" fmla="*/ 97 w 3437"/>
                            <a:gd name="T105" fmla="*/ 72 h 203"/>
                            <a:gd name="T106" fmla="*/ 78 w 3437"/>
                            <a:gd name="T107" fmla="*/ 142 h 203"/>
                            <a:gd name="T108" fmla="*/ 138 w 3437"/>
                            <a:gd name="T109" fmla="*/ 189 h 203"/>
                            <a:gd name="T110" fmla="*/ 37 w 3437"/>
                            <a:gd name="T111" fmla="*/ 15 h 203"/>
                            <a:gd name="T112" fmla="*/ 78 w 3437"/>
                            <a:gd name="T113" fmla="*/ 142 h 2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3437" h="203">
                              <a:moveTo>
                                <a:pt x="3396" y="196"/>
                              </a:moveTo>
                              <a:cubicBezTo>
                                <a:pt x="3401" y="201"/>
                                <a:pt x="3406" y="203"/>
                                <a:pt x="3412" y="203"/>
                              </a:cubicBezTo>
                              <a:cubicBezTo>
                                <a:pt x="3419" y="203"/>
                                <a:pt x="3425" y="200"/>
                                <a:pt x="3430" y="195"/>
                              </a:cubicBezTo>
                              <a:cubicBezTo>
                                <a:pt x="3435" y="187"/>
                                <a:pt x="3435" y="187"/>
                                <a:pt x="3435" y="187"/>
                              </a:cubicBezTo>
                              <a:cubicBezTo>
                                <a:pt x="3437" y="180"/>
                                <a:pt x="3437" y="180"/>
                                <a:pt x="3437" y="180"/>
                              </a:cubicBezTo>
                              <a:cubicBezTo>
                                <a:pt x="3437" y="177"/>
                                <a:pt x="3437" y="177"/>
                                <a:pt x="3437" y="177"/>
                              </a:cubicBezTo>
                              <a:cubicBezTo>
                                <a:pt x="3437" y="170"/>
                                <a:pt x="3435" y="165"/>
                                <a:pt x="3431" y="160"/>
                              </a:cubicBezTo>
                              <a:cubicBezTo>
                                <a:pt x="3427" y="156"/>
                                <a:pt x="3421" y="154"/>
                                <a:pt x="3415" y="154"/>
                              </a:cubicBezTo>
                              <a:cubicBezTo>
                                <a:pt x="3408" y="154"/>
                                <a:pt x="3402" y="156"/>
                                <a:pt x="3397" y="161"/>
                              </a:cubicBezTo>
                              <a:cubicBezTo>
                                <a:pt x="3392" y="170"/>
                                <a:pt x="3392" y="170"/>
                                <a:pt x="3392" y="170"/>
                              </a:cubicBezTo>
                              <a:cubicBezTo>
                                <a:pt x="3390" y="179"/>
                                <a:pt x="3390" y="179"/>
                                <a:pt x="3390" y="179"/>
                              </a:cubicBezTo>
                              <a:cubicBezTo>
                                <a:pt x="3390" y="186"/>
                                <a:pt x="3392" y="192"/>
                                <a:pt x="3396" y="196"/>
                              </a:cubicBezTo>
                              <a:close/>
                              <a:moveTo>
                                <a:pt x="3283" y="203"/>
                              </a:moveTo>
                              <a:cubicBezTo>
                                <a:pt x="3316" y="203"/>
                                <a:pt x="3316" y="203"/>
                                <a:pt x="3316" y="203"/>
                              </a:cubicBezTo>
                              <a:cubicBezTo>
                                <a:pt x="3385" y="15"/>
                                <a:pt x="3385" y="15"/>
                                <a:pt x="3385" y="15"/>
                              </a:cubicBezTo>
                              <a:cubicBezTo>
                                <a:pt x="3343" y="15"/>
                                <a:pt x="3343" y="15"/>
                                <a:pt x="3343" y="15"/>
                              </a:cubicBezTo>
                              <a:cubicBezTo>
                                <a:pt x="3310" y="117"/>
                                <a:pt x="3310" y="117"/>
                                <a:pt x="3310" y="117"/>
                              </a:cubicBezTo>
                              <a:cubicBezTo>
                                <a:pt x="3300" y="153"/>
                                <a:pt x="3300" y="153"/>
                                <a:pt x="3300" y="153"/>
                              </a:cubicBezTo>
                              <a:cubicBezTo>
                                <a:pt x="3291" y="117"/>
                                <a:pt x="3291" y="117"/>
                                <a:pt x="3291" y="117"/>
                              </a:cubicBezTo>
                              <a:cubicBezTo>
                                <a:pt x="3256" y="15"/>
                                <a:pt x="3256" y="15"/>
                                <a:pt x="3256" y="15"/>
                              </a:cubicBezTo>
                              <a:cubicBezTo>
                                <a:pt x="3214" y="15"/>
                                <a:pt x="3214" y="15"/>
                                <a:pt x="3214" y="15"/>
                              </a:cubicBezTo>
                              <a:lnTo>
                                <a:pt x="3283" y="203"/>
                              </a:lnTo>
                              <a:close/>
                              <a:moveTo>
                                <a:pt x="3168" y="196"/>
                              </a:moveTo>
                              <a:cubicBezTo>
                                <a:pt x="3173" y="201"/>
                                <a:pt x="3178" y="203"/>
                                <a:pt x="3185" y="203"/>
                              </a:cubicBezTo>
                              <a:cubicBezTo>
                                <a:pt x="3191" y="203"/>
                                <a:pt x="3197" y="200"/>
                                <a:pt x="3202" y="195"/>
                              </a:cubicBezTo>
                              <a:cubicBezTo>
                                <a:pt x="3207" y="187"/>
                                <a:pt x="3207" y="187"/>
                                <a:pt x="3207" y="187"/>
                              </a:cubicBezTo>
                              <a:cubicBezTo>
                                <a:pt x="3209" y="180"/>
                                <a:pt x="3209" y="180"/>
                                <a:pt x="3209" y="180"/>
                              </a:cubicBezTo>
                              <a:cubicBezTo>
                                <a:pt x="3209" y="177"/>
                                <a:pt x="3209" y="177"/>
                                <a:pt x="3209" y="177"/>
                              </a:cubicBezTo>
                              <a:cubicBezTo>
                                <a:pt x="3209" y="170"/>
                                <a:pt x="3207" y="165"/>
                                <a:pt x="3203" y="160"/>
                              </a:cubicBezTo>
                              <a:cubicBezTo>
                                <a:pt x="3199" y="156"/>
                                <a:pt x="3193" y="154"/>
                                <a:pt x="3187" y="154"/>
                              </a:cubicBezTo>
                              <a:cubicBezTo>
                                <a:pt x="3180" y="154"/>
                                <a:pt x="3174" y="156"/>
                                <a:pt x="3169" y="161"/>
                              </a:cubicBezTo>
                              <a:cubicBezTo>
                                <a:pt x="3164" y="170"/>
                                <a:pt x="3164" y="170"/>
                                <a:pt x="3164" y="170"/>
                              </a:cubicBezTo>
                              <a:cubicBezTo>
                                <a:pt x="3162" y="179"/>
                                <a:pt x="3162" y="179"/>
                                <a:pt x="3162" y="179"/>
                              </a:cubicBezTo>
                              <a:cubicBezTo>
                                <a:pt x="3162" y="186"/>
                                <a:pt x="3164" y="192"/>
                                <a:pt x="3168" y="196"/>
                              </a:cubicBezTo>
                              <a:close/>
                              <a:moveTo>
                                <a:pt x="3081" y="170"/>
                              </a:moveTo>
                              <a:cubicBezTo>
                                <a:pt x="3078" y="173"/>
                                <a:pt x="3074" y="174"/>
                                <a:pt x="3070" y="175"/>
                              </a:cubicBezTo>
                              <a:cubicBezTo>
                                <a:pt x="3065" y="176"/>
                                <a:pt x="3058" y="177"/>
                                <a:pt x="3047" y="177"/>
                              </a:cubicBezTo>
                              <a:cubicBezTo>
                                <a:pt x="3036" y="177"/>
                                <a:pt x="3030" y="176"/>
                                <a:pt x="3027" y="174"/>
                              </a:cubicBezTo>
                              <a:cubicBezTo>
                                <a:pt x="3027" y="121"/>
                                <a:pt x="3027" y="121"/>
                                <a:pt x="3027" y="121"/>
                              </a:cubicBezTo>
                              <a:cubicBezTo>
                                <a:pt x="3030" y="120"/>
                                <a:pt x="3039" y="120"/>
                                <a:pt x="3052" y="120"/>
                              </a:cubicBezTo>
                              <a:cubicBezTo>
                                <a:pt x="3066" y="120"/>
                                <a:pt x="3075" y="122"/>
                                <a:pt x="3081" y="127"/>
                              </a:cubicBezTo>
                              <a:cubicBezTo>
                                <a:pt x="3087" y="131"/>
                                <a:pt x="3090" y="138"/>
                                <a:pt x="3090" y="148"/>
                              </a:cubicBezTo>
                              <a:cubicBezTo>
                                <a:pt x="3090" y="158"/>
                                <a:pt x="3087" y="166"/>
                                <a:pt x="3081" y="170"/>
                              </a:cubicBezTo>
                              <a:close/>
                              <a:moveTo>
                                <a:pt x="3082" y="65"/>
                              </a:moveTo>
                              <a:cubicBezTo>
                                <a:pt x="3082" y="75"/>
                                <a:pt x="3080" y="83"/>
                                <a:pt x="3075" y="87"/>
                              </a:cubicBezTo>
                              <a:cubicBezTo>
                                <a:pt x="3072" y="90"/>
                                <a:pt x="3069" y="91"/>
                                <a:pt x="3065" y="92"/>
                              </a:cubicBezTo>
                              <a:cubicBezTo>
                                <a:pt x="3061" y="94"/>
                                <a:pt x="3054" y="94"/>
                                <a:pt x="3046" y="94"/>
                              </a:cubicBezTo>
                              <a:cubicBezTo>
                                <a:pt x="3037" y="94"/>
                                <a:pt x="3031" y="94"/>
                                <a:pt x="3027" y="93"/>
                              </a:cubicBezTo>
                              <a:cubicBezTo>
                                <a:pt x="3027" y="44"/>
                                <a:pt x="3027" y="44"/>
                                <a:pt x="3027" y="44"/>
                              </a:cubicBezTo>
                              <a:cubicBezTo>
                                <a:pt x="3029" y="43"/>
                                <a:pt x="3036" y="43"/>
                                <a:pt x="3047" y="43"/>
                              </a:cubicBezTo>
                              <a:cubicBezTo>
                                <a:pt x="3070" y="43"/>
                                <a:pt x="3082" y="50"/>
                                <a:pt x="3082" y="65"/>
                              </a:cubicBezTo>
                              <a:close/>
                              <a:moveTo>
                                <a:pt x="3113" y="187"/>
                              </a:moveTo>
                              <a:cubicBezTo>
                                <a:pt x="3124" y="177"/>
                                <a:pt x="3129" y="163"/>
                                <a:pt x="3129" y="145"/>
                              </a:cubicBezTo>
                              <a:cubicBezTo>
                                <a:pt x="3129" y="134"/>
                                <a:pt x="3125" y="124"/>
                                <a:pt x="3118" y="116"/>
                              </a:cubicBezTo>
                              <a:cubicBezTo>
                                <a:pt x="3111" y="109"/>
                                <a:pt x="3102" y="105"/>
                                <a:pt x="3091" y="103"/>
                              </a:cubicBezTo>
                              <a:cubicBezTo>
                                <a:pt x="3096" y="102"/>
                                <a:pt x="3100" y="100"/>
                                <a:pt x="3103" y="98"/>
                              </a:cubicBezTo>
                              <a:cubicBezTo>
                                <a:pt x="3114" y="90"/>
                                <a:pt x="3119" y="78"/>
                                <a:pt x="3119" y="62"/>
                              </a:cubicBezTo>
                              <a:cubicBezTo>
                                <a:pt x="3119" y="48"/>
                                <a:pt x="3114" y="36"/>
                                <a:pt x="3103" y="28"/>
                              </a:cubicBezTo>
                              <a:cubicBezTo>
                                <a:pt x="3091" y="20"/>
                                <a:pt x="3074" y="15"/>
                                <a:pt x="3051" y="15"/>
                              </a:cubicBezTo>
                              <a:cubicBezTo>
                                <a:pt x="3007" y="15"/>
                                <a:pt x="3007" y="15"/>
                                <a:pt x="3007" y="15"/>
                              </a:cubicBezTo>
                              <a:cubicBezTo>
                                <a:pt x="2989" y="15"/>
                                <a:pt x="2989" y="15"/>
                                <a:pt x="2989" y="15"/>
                              </a:cubicBezTo>
                              <a:cubicBezTo>
                                <a:pt x="2989" y="203"/>
                                <a:pt x="2989" y="203"/>
                                <a:pt x="2989" y="203"/>
                              </a:cubicBezTo>
                              <a:cubicBezTo>
                                <a:pt x="3008" y="203"/>
                                <a:pt x="3008" y="203"/>
                                <a:pt x="3008" y="203"/>
                              </a:cubicBezTo>
                              <a:cubicBezTo>
                                <a:pt x="3025" y="203"/>
                                <a:pt x="3041" y="203"/>
                                <a:pt x="3054" y="203"/>
                              </a:cubicBezTo>
                              <a:cubicBezTo>
                                <a:pt x="3081" y="203"/>
                                <a:pt x="3101" y="197"/>
                                <a:pt x="3113" y="187"/>
                              </a:cubicBezTo>
                              <a:close/>
                              <a:moveTo>
                                <a:pt x="2752" y="203"/>
                              </a:moveTo>
                              <a:cubicBezTo>
                                <a:pt x="2791" y="203"/>
                                <a:pt x="2791" y="203"/>
                                <a:pt x="2791" y="203"/>
                              </a:cubicBezTo>
                              <a:cubicBezTo>
                                <a:pt x="2791" y="106"/>
                                <a:pt x="2791" y="106"/>
                                <a:pt x="2791" y="106"/>
                              </a:cubicBezTo>
                              <a:cubicBezTo>
                                <a:pt x="2797" y="100"/>
                                <a:pt x="2797" y="100"/>
                                <a:pt x="2797" y="100"/>
                              </a:cubicBezTo>
                              <a:cubicBezTo>
                                <a:pt x="2805" y="96"/>
                                <a:pt x="2812" y="94"/>
                                <a:pt x="2819" y="94"/>
                              </a:cubicBezTo>
                              <a:cubicBezTo>
                                <a:pt x="2826" y="94"/>
                                <a:pt x="2831" y="96"/>
                                <a:pt x="2834" y="100"/>
                              </a:cubicBezTo>
                              <a:cubicBezTo>
                                <a:pt x="2837" y="105"/>
                                <a:pt x="2838" y="112"/>
                                <a:pt x="2838" y="124"/>
                              </a:cubicBezTo>
                              <a:cubicBezTo>
                                <a:pt x="2838" y="203"/>
                                <a:pt x="2838" y="203"/>
                                <a:pt x="2838" y="203"/>
                              </a:cubicBezTo>
                              <a:cubicBezTo>
                                <a:pt x="2876" y="203"/>
                                <a:pt x="2876" y="203"/>
                                <a:pt x="2876" y="203"/>
                              </a:cubicBezTo>
                              <a:cubicBezTo>
                                <a:pt x="2876" y="116"/>
                                <a:pt x="2876" y="116"/>
                                <a:pt x="2876" y="116"/>
                              </a:cubicBezTo>
                              <a:cubicBezTo>
                                <a:pt x="2876" y="96"/>
                                <a:pt x="2873" y="82"/>
                                <a:pt x="2866" y="73"/>
                              </a:cubicBezTo>
                              <a:cubicBezTo>
                                <a:pt x="2862" y="69"/>
                                <a:pt x="2858" y="66"/>
                                <a:pt x="2853" y="64"/>
                              </a:cubicBezTo>
                              <a:cubicBezTo>
                                <a:pt x="2848" y="63"/>
                                <a:pt x="2842" y="62"/>
                                <a:pt x="2836" y="62"/>
                              </a:cubicBezTo>
                              <a:cubicBezTo>
                                <a:pt x="2831" y="62"/>
                                <a:pt x="2825" y="62"/>
                                <a:pt x="2820" y="64"/>
                              </a:cubicBezTo>
                              <a:cubicBezTo>
                                <a:pt x="2808" y="67"/>
                                <a:pt x="2797" y="72"/>
                                <a:pt x="2788" y="78"/>
                              </a:cubicBezTo>
                              <a:cubicBezTo>
                                <a:pt x="2787" y="62"/>
                                <a:pt x="2787" y="62"/>
                                <a:pt x="2787" y="62"/>
                              </a:cubicBezTo>
                              <a:cubicBezTo>
                                <a:pt x="2752" y="62"/>
                                <a:pt x="2752" y="62"/>
                                <a:pt x="2752" y="62"/>
                              </a:cubicBezTo>
                              <a:lnTo>
                                <a:pt x="2752" y="203"/>
                              </a:lnTo>
                              <a:close/>
                              <a:moveTo>
                                <a:pt x="2677" y="120"/>
                              </a:moveTo>
                              <a:cubicBezTo>
                                <a:pt x="2630" y="120"/>
                                <a:pt x="2630" y="120"/>
                                <a:pt x="2630" y="120"/>
                              </a:cubicBezTo>
                              <a:cubicBezTo>
                                <a:pt x="2631" y="109"/>
                                <a:pt x="2634" y="101"/>
                                <a:pt x="2639" y="95"/>
                              </a:cubicBezTo>
                              <a:cubicBezTo>
                                <a:pt x="2643" y="91"/>
                                <a:pt x="2649" y="89"/>
                                <a:pt x="2656" y="89"/>
                              </a:cubicBezTo>
                              <a:cubicBezTo>
                                <a:pt x="2670" y="89"/>
                                <a:pt x="2677" y="97"/>
                                <a:pt x="2677" y="114"/>
                              </a:cubicBezTo>
                              <a:lnTo>
                                <a:pt x="2677" y="120"/>
                              </a:lnTo>
                              <a:close/>
                              <a:moveTo>
                                <a:pt x="2658" y="62"/>
                              </a:moveTo>
                              <a:cubicBezTo>
                                <a:pt x="2637" y="62"/>
                                <a:pt x="2620" y="68"/>
                                <a:pt x="2608" y="82"/>
                              </a:cubicBezTo>
                              <a:cubicBezTo>
                                <a:pt x="2597" y="95"/>
                                <a:pt x="2591" y="111"/>
                                <a:pt x="2591" y="132"/>
                              </a:cubicBezTo>
                              <a:cubicBezTo>
                                <a:pt x="2591" y="154"/>
                                <a:pt x="2597" y="172"/>
                                <a:pt x="2608" y="184"/>
                              </a:cubicBezTo>
                              <a:cubicBezTo>
                                <a:pt x="2613" y="190"/>
                                <a:pt x="2620" y="195"/>
                                <a:pt x="2628" y="198"/>
                              </a:cubicBezTo>
                              <a:cubicBezTo>
                                <a:pt x="2637" y="201"/>
                                <a:pt x="2645" y="203"/>
                                <a:pt x="2653" y="203"/>
                              </a:cubicBezTo>
                              <a:cubicBezTo>
                                <a:pt x="2661" y="203"/>
                                <a:pt x="2667" y="203"/>
                                <a:pt x="2672" y="202"/>
                              </a:cubicBezTo>
                              <a:cubicBezTo>
                                <a:pt x="2689" y="200"/>
                                <a:pt x="2701" y="195"/>
                                <a:pt x="2708" y="189"/>
                              </a:cubicBezTo>
                              <a:cubicBezTo>
                                <a:pt x="2702" y="167"/>
                                <a:pt x="2702" y="167"/>
                                <a:pt x="2702" y="167"/>
                              </a:cubicBezTo>
                              <a:cubicBezTo>
                                <a:pt x="2700" y="168"/>
                                <a:pt x="2696" y="170"/>
                                <a:pt x="2690" y="172"/>
                              </a:cubicBezTo>
                              <a:cubicBezTo>
                                <a:pt x="2683" y="174"/>
                                <a:pt x="2675" y="175"/>
                                <a:pt x="2666" y="175"/>
                              </a:cubicBezTo>
                              <a:cubicBezTo>
                                <a:pt x="2643" y="175"/>
                                <a:pt x="2631" y="163"/>
                                <a:pt x="2629" y="141"/>
                              </a:cubicBezTo>
                              <a:cubicBezTo>
                                <a:pt x="2711" y="141"/>
                                <a:pt x="2711" y="141"/>
                                <a:pt x="2711" y="141"/>
                              </a:cubicBezTo>
                              <a:cubicBezTo>
                                <a:pt x="2712" y="135"/>
                                <a:pt x="2713" y="127"/>
                                <a:pt x="2713" y="116"/>
                              </a:cubicBezTo>
                              <a:cubicBezTo>
                                <a:pt x="2713" y="106"/>
                                <a:pt x="2711" y="97"/>
                                <a:pt x="2708" y="90"/>
                              </a:cubicBezTo>
                              <a:cubicBezTo>
                                <a:pt x="2700" y="71"/>
                                <a:pt x="2683" y="62"/>
                                <a:pt x="2658" y="62"/>
                              </a:cubicBezTo>
                              <a:close/>
                              <a:moveTo>
                                <a:pt x="2515" y="166"/>
                              </a:moveTo>
                              <a:cubicBezTo>
                                <a:pt x="2507" y="171"/>
                                <a:pt x="2499" y="173"/>
                                <a:pt x="2489" y="173"/>
                              </a:cubicBezTo>
                              <a:cubicBezTo>
                                <a:pt x="2484" y="173"/>
                                <a:pt x="2481" y="173"/>
                                <a:pt x="2477" y="171"/>
                              </a:cubicBezTo>
                              <a:cubicBezTo>
                                <a:pt x="2467" y="167"/>
                                <a:pt x="2461" y="155"/>
                                <a:pt x="2461" y="135"/>
                              </a:cubicBezTo>
                              <a:cubicBezTo>
                                <a:pt x="2461" y="120"/>
                                <a:pt x="2464" y="108"/>
                                <a:pt x="2471" y="100"/>
                              </a:cubicBezTo>
                              <a:cubicBezTo>
                                <a:pt x="2473" y="96"/>
                                <a:pt x="2477" y="93"/>
                                <a:pt x="2481" y="92"/>
                              </a:cubicBezTo>
                              <a:cubicBezTo>
                                <a:pt x="2485" y="90"/>
                                <a:pt x="2490" y="89"/>
                                <a:pt x="2498" y="89"/>
                              </a:cubicBezTo>
                              <a:cubicBezTo>
                                <a:pt x="2505" y="89"/>
                                <a:pt x="2511" y="90"/>
                                <a:pt x="2515" y="94"/>
                              </a:cubicBezTo>
                              <a:lnTo>
                                <a:pt x="2515" y="166"/>
                              </a:lnTo>
                              <a:close/>
                              <a:moveTo>
                                <a:pt x="2518" y="196"/>
                              </a:moveTo>
                              <a:cubicBezTo>
                                <a:pt x="2520" y="202"/>
                                <a:pt x="2520" y="202"/>
                                <a:pt x="2520" y="202"/>
                              </a:cubicBezTo>
                              <a:cubicBezTo>
                                <a:pt x="2527" y="203"/>
                                <a:pt x="2527" y="203"/>
                                <a:pt x="2527" y="203"/>
                              </a:cubicBezTo>
                              <a:cubicBezTo>
                                <a:pt x="2553" y="203"/>
                                <a:pt x="2553" y="203"/>
                                <a:pt x="2553" y="203"/>
                              </a:cubicBezTo>
                              <a:cubicBezTo>
                                <a:pt x="2553" y="0"/>
                                <a:pt x="2553" y="0"/>
                                <a:pt x="2553" y="0"/>
                              </a:cubicBezTo>
                              <a:cubicBezTo>
                                <a:pt x="2515" y="0"/>
                                <a:pt x="2515" y="0"/>
                                <a:pt x="2515" y="0"/>
                              </a:cubicBezTo>
                              <a:cubicBezTo>
                                <a:pt x="2515" y="53"/>
                                <a:pt x="2515" y="53"/>
                                <a:pt x="2515" y="53"/>
                              </a:cubicBezTo>
                              <a:cubicBezTo>
                                <a:pt x="2515" y="66"/>
                                <a:pt x="2515" y="66"/>
                                <a:pt x="2515" y="66"/>
                              </a:cubicBezTo>
                              <a:cubicBezTo>
                                <a:pt x="2508" y="63"/>
                                <a:pt x="2501" y="62"/>
                                <a:pt x="2492" y="62"/>
                              </a:cubicBezTo>
                              <a:cubicBezTo>
                                <a:pt x="2471" y="62"/>
                                <a:pt x="2454" y="69"/>
                                <a:pt x="2441" y="82"/>
                              </a:cubicBezTo>
                              <a:cubicBezTo>
                                <a:pt x="2428" y="96"/>
                                <a:pt x="2421" y="114"/>
                                <a:pt x="2421" y="137"/>
                              </a:cubicBezTo>
                              <a:cubicBezTo>
                                <a:pt x="2421" y="158"/>
                                <a:pt x="2427" y="175"/>
                                <a:pt x="2438" y="187"/>
                              </a:cubicBezTo>
                              <a:cubicBezTo>
                                <a:pt x="2448" y="198"/>
                                <a:pt x="2461" y="203"/>
                                <a:pt x="2477" y="203"/>
                              </a:cubicBezTo>
                              <a:cubicBezTo>
                                <a:pt x="2493" y="203"/>
                                <a:pt x="2507" y="198"/>
                                <a:pt x="2518" y="187"/>
                              </a:cubicBezTo>
                              <a:lnTo>
                                <a:pt x="2518" y="196"/>
                              </a:lnTo>
                              <a:close/>
                              <a:moveTo>
                                <a:pt x="2396" y="101"/>
                              </a:moveTo>
                              <a:cubicBezTo>
                                <a:pt x="2396" y="62"/>
                                <a:pt x="2396" y="62"/>
                                <a:pt x="2396" y="62"/>
                              </a:cubicBezTo>
                              <a:cubicBezTo>
                                <a:pt x="2394" y="62"/>
                                <a:pt x="2390" y="62"/>
                                <a:pt x="2386" y="62"/>
                              </a:cubicBezTo>
                              <a:cubicBezTo>
                                <a:pt x="2381" y="62"/>
                                <a:pt x="2376" y="62"/>
                                <a:pt x="2372" y="64"/>
                              </a:cubicBezTo>
                              <a:cubicBezTo>
                                <a:pt x="2360" y="67"/>
                                <a:pt x="2351" y="74"/>
                                <a:pt x="2346" y="82"/>
                              </a:cubicBezTo>
                              <a:cubicBezTo>
                                <a:pt x="2344" y="62"/>
                                <a:pt x="2344" y="62"/>
                                <a:pt x="2344" y="62"/>
                              </a:cubicBezTo>
                              <a:cubicBezTo>
                                <a:pt x="2310" y="62"/>
                                <a:pt x="2310" y="62"/>
                                <a:pt x="2310" y="62"/>
                              </a:cubicBezTo>
                              <a:cubicBezTo>
                                <a:pt x="2310" y="203"/>
                                <a:pt x="2310" y="203"/>
                                <a:pt x="2310" y="203"/>
                              </a:cubicBezTo>
                              <a:cubicBezTo>
                                <a:pt x="2348" y="203"/>
                                <a:pt x="2348" y="203"/>
                                <a:pt x="2348" y="203"/>
                              </a:cubicBezTo>
                              <a:cubicBezTo>
                                <a:pt x="2348" y="110"/>
                                <a:pt x="2348" y="110"/>
                                <a:pt x="2348" y="110"/>
                              </a:cubicBezTo>
                              <a:cubicBezTo>
                                <a:pt x="2357" y="101"/>
                                <a:pt x="2367" y="97"/>
                                <a:pt x="2379" y="97"/>
                              </a:cubicBezTo>
                              <a:cubicBezTo>
                                <a:pt x="2386" y="97"/>
                                <a:pt x="2391" y="98"/>
                                <a:pt x="2396" y="101"/>
                              </a:cubicBezTo>
                              <a:close/>
                              <a:moveTo>
                                <a:pt x="2143" y="135"/>
                              </a:moveTo>
                              <a:cubicBezTo>
                                <a:pt x="2141" y="127"/>
                                <a:pt x="2141" y="118"/>
                                <a:pt x="2141" y="107"/>
                              </a:cubicBezTo>
                              <a:cubicBezTo>
                                <a:pt x="2141" y="97"/>
                                <a:pt x="2142" y="88"/>
                                <a:pt x="2144" y="79"/>
                              </a:cubicBezTo>
                              <a:cubicBezTo>
                                <a:pt x="2151" y="56"/>
                                <a:pt x="2166" y="45"/>
                                <a:pt x="2188" y="45"/>
                              </a:cubicBezTo>
                              <a:cubicBezTo>
                                <a:pt x="2202" y="45"/>
                                <a:pt x="2213" y="51"/>
                                <a:pt x="2220" y="63"/>
                              </a:cubicBezTo>
                              <a:cubicBezTo>
                                <a:pt x="2227" y="74"/>
                                <a:pt x="2231" y="89"/>
                                <a:pt x="2231" y="108"/>
                              </a:cubicBezTo>
                              <a:cubicBezTo>
                                <a:pt x="2231" y="130"/>
                                <a:pt x="2227" y="147"/>
                                <a:pt x="2219" y="158"/>
                              </a:cubicBezTo>
                              <a:cubicBezTo>
                                <a:pt x="2215" y="164"/>
                                <a:pt x="2210" y="168"/>
                                <a:pt x="2205" y="170"/>
                              </a:cubicBezTo>
                              <a:cubicBezTo>
                                <a:pt x="2199" y="173"/>
                                <a:pt x="2193" y="174"/>
                                <a:pt x="2185" y="174"/>
                              </a:cubicBezTo>
                              <a:cubicBezTo>
                                <a:pt x="2178" y="174"/>
                                <a:pt x="2172" y="172"/>
                                <a:pt x="2166" y="169"/>
                              </a:cubicBezTo>
                              <a:cubicBezTo>
                                <a:pt x="2160" y="166"/>
                                <a:pt x="2155" y="161"/>
                                <a:pt x="2152" y="155"/>
                              </a:cubicBezTo>
                              <a:cubicBezTo>
                                <a:pt x="2148" y="149"/>
                                <a:pt x="2145" y="143"/>
                                <a:pt x="2143" y="135"/>
                              </a:cubicBezTo>
                              <a:close/>
                              <a:moveTo>
                                <a:pt x="2183" y="203"/>
                              </a:moveTo>
                              <a:cubicBezTo>
                                <a:pt x="2210" y="203"/>
                                <a:pt x="2231" y="195"/>
                                <a:pt x="2246" y="179"/>
                              </a:cubicBezTo>
                              <a:cubicBezTo>
                                <a:pt x="2263" y="163"/>
                                <a:pt x="2271" y="138"/>
                                <a:pt x="2271" y="106"/>
                              </a:cubicBezTo>
                              <a:cubicBezTo>
                                <a:pt x="2271" y="79"/>
                                <a:pt x="2264" y="57"/>
                                <a:pt x="2250" y="40"/>
                              </a:cubicBezTo>
                              <a:cubicBezTo>
                                <a:pt x="2235" y="24"/>
                                <a:pt x="2216" y="15"/>
                                <a:pt x="2191" y="15"/>
                              </a:cubicBezTo>
                              <a:cubicBezTo>
                                <a:pt x="2164" y="15"/>
                                <a:pt x="2142" y="23"/>
                                <a:pt x="2126" y="38"/>
                              </a:cubicBezTo>
                              <a:cubicBezTo>
                                <a:pt x="2118" y="46"/>
                                <a:pt x="2112" y="56"/>
                                <a:pt x="2107" y="68"/>
                              </a:cubicBezTo>
                              <a:cubicBezTo>
                                <a:pt x="2103" y="80"/>
                                <a:pt x="2100" y="93"/>
                                <a:pt x="2100" y="108"/>
                              </a:cubicBezTo>
                              <a:cubicBezTo>
                                <a:pt x="2100" y="123"/>
                                <a:pt x="2102" y="136"/>
                                <a:pt x="2106" y="148"/>
                              </a:cubicBezTo>
                              <a:cubicBezTo>
                                <a:pt x="2113" y="171"/>
                                <a:pt x="2128" y="188"/>
                                <a:pt x="2149" y="197"/>
                              </a:cubicBezTo>
                              <a:cubicBezTo>
                                <a:pt x="2159" y="201"/>
                                <a:pt x="2170" y="203"/>
                                <a:pt x="2183" y="203"/>
                              </a:cubicBezTo>
                              <a:close/>
                              <a:moveTo>
                                <a:pt x="1875" y="203"/>
                              </a:moveTo>
                              <a:cubicBezTo>
                                <a:pt x="1913" y="203"/>
                                <a:pt x="1913" y="203"/>
                                <a:pt x="1913" y="203"/>
                              </a:cubicBezTo>
                              <a:cubicBezTo>
                                <a:pt x="1913" y="106"/>
                                <a:pt x="1913" y="106"/>
                                <a:pt x="1913" y="106"/>
                              </a:cubicBezTo>
                              <a:cubicBezTo>
                                <a:pt x="1920" y="100"/>
                                <a:pt x="1920" y="100"/>
                                <a:pt x="1920" y="100"/>
                              </a:cubicBezTo>
                              <a:cubicBezTo>
                                <a:pt x="1927" y="96"/>
                                <a:pt x="1935" y="94"/>
                                <a:pt x="1941" y="94"/>
                              </a:cubicBezTo>
                              <a:cubicBezTo>
                                <a:pt x="1949" y="94"/>
                                <a:pt x="1954" y="96"/>
                                <a:pt x="1957" y="100"/>
                              </a:cubicBezTo>
                              <a:cubicBezTo>
                                <a:pt x="1960" y="105"/>
                                <a:pt x="1961" y="112"/>
                                <a:pt x="1961" y="124"/>
                              </a:cubicBezTo>
                              <a:cubicBezTo>
                                <a:pt x="1961" y="203"/>
                                <a:pt x="1961" y="203"/>
                                <a:pt x="1961" y="203"/>
                              </a:cubicBezTo>
                              <a:cubicBezTo>
                                <a:pt x="1999" y="203"/>
                                <a:pt x="1999" y="203"/>
                                <a:pt x="1999" y="203"/>
                              </a:cubicBezTo>
                              <a:cubicBezTo>
                                <a:pt x="1999" y="116"/>
                                <a:pt x="1999" y="116"/>
                                <a:pt x="1999" y="116"/>
                              </a:cubicBezTo>
                              <a:cubicBezTo>
                                <a:pt x="1999" y="96"/>
                                <a:pt x="1996" y="82"/>
                                <a:pt x="1988" y="73"/>
                              </a:cubicBezTo>
                              <a:cubicBezTo>
                                <a:pt x="1985" y="69"/>
                                <a:pt x="1980" y="66"/>
                                <a:pt x="1975" y="64"/>
                              </a:cubicBezTo>
                              <a:cubicBezTo>
                                <a:pt x="1970" y="63"/>
                                <a:pt x="1965" y="62"/>
                                <a:pt x="1959" y="62"/>
                              </a:cubicBezTo>
                              <a:cubicBezTo>
                                <a:pt x="1953" y="62"/>
                                <a:pt x="1948" y="62"/>
                                <a:pt x="1943" y="64"/>
                              </a:cubicBezTo>
                              <a:cubicBezTo>
                                <a:pt x="1930" y="67"/>
                                <a:pt x="1920" y="72"/>
                                <a:pt x="1910" y="78"/>
                              </a:cubicBezTo>
                              <a:cubicBezTo>
                                <a:pt x="1910" y="62"/>
                                <a:pt x="1910" y="62"/>
                                <a:pt x="1910" y="62"/>
                              </a:cubicBezTo>
                              <a:cubicBezTo>
                                <a:pt x="1875" y="62"/>
                                <a:pt x="1875" y="62"/>
                                <a:pt x="1875" y="62"/>
                              </a:cubicBezTo>
                              <a:lnTo>
                                <a:pt x="1875" y="203"/>
                              </a:lnTo>
                              <a:close/>
                              <a:moveTo>
                                <a:pt x="1759" y="143"/>
                              </a:moveTo>
                              <a:cubicBezTo>
                                <a:pt x="1767" y="139"/>
                                <a:pt x="1778" y="136"/>
                                <a:pt x="1792" y="136"/>
                              </a:cubicBezTo>
                              <a:cubicBezTo>
                                <a:pt x="1792" y="170"/>
                                <a:pt x="1792" y="170"/>
                                <a:pt x="1792" y="170"/>
                              </a:cubicBezTo>
                              <a:cubicBezTo>
                                <a:pt x="1788" y="172"/>
                                <a:pt x="1788" y="172"/>
                                <a:pt x="1788" y="172"/>
                              </a:cubicBezTo>
                              <a:cubicBezTo>
                                <a:pt x="1783" y="176"/>
                                <a:pt x="1776" y="177"/>
                                <a:pt x="1770" y="177"/>
                              </a:cubicBezTo>
                              <a:cubicBezTo>
                                <a:pt x="1764" y="177"/>
                                <a:pt x="1760" y="176"/>
                                <a:pt x="1756" y="173"/>
                              </a:cubicBezTo>
                              <a:cubicBezTo>
                                <a:pt x="1752" y="166"/>
                                <a:pt x="1752" y="166"/>
                                <a:pt x="1752" y="166"/>
                              </a:cubicBezTo>
                              <a:cubicBezTo>
                                <a:pt x="1751" y="158"/>
                                <a:pt x="1751" y="158"/>
                                <a:pt x="1751" y="158"/>
                              </a:cubicBezTo>
                              <a:cubicBezTo>
                                <a:pt x="1751" y="151"/>
                                <a:pt x="1753" y="146"/>
                                <a:pt x="1759" y="143"/>
                              </a:cubicBezTo>
                              <a:close/>
                              <a:moveTo>
                                <a:pt x="1793" y="190"/>
                              </a:moveTo>
                              <a:cubicBezTo>
                                <a:pt x="1793" y="196"/>
                                <a:pt x="1795" y="200"/>
                                <a:pt x="1797" y="202"/>
                              </a:cubicBezTo>
                              <a:cubicBezTo>
                                <a:pt x="1799" y="203"/>
                                <a:pt x="1802" y="203"/>
                                <a:pt x="1807" y="203"/>
                              </a:cubicBezTo>
                              <a:cubicBezTo>
                                <a:pt x="1830" y="203"/>
                                <a:pt x="1830" y="203"/>
                                <a:pt x="1830" y="203"/>
                              </a:cubicBezTo>
                              <a:cubicBezTo>
                                <a:pt x="1830" y="112"/>
                                <a:pt x="1830" y="112"/>
                                <a:pt x="1830" y="112"/>
                              </a:cubicBezTo>
                              <a:cubicBezTo>
                                <a:pt x="1830" y="93"/>
                                <a:pt x="1825" y="79"/>
                                <a:pt x="1816" y="72"/>
                              </a:cubicBezTo>
                              <a:cubicBezTo>
                                <a:pt x="1811" y="68"/>
                                <a:pt x="1805" y="65"/>
                                <a:pt x="1798" y="64"/>
                              </a:cubicBezTo>
                              <a:cubicBezTo>
                                <a:pt x="1791" y="63"/>
                                <a:pt x="1784" y="62"/>
                                <a:pt x="1776" y="62"/>
                              </a:cubicBezTo>
                              <a:cubicBezTo>
                                <a:pt x="1769" y="62"/>
                                <a:pt x="1762" y="62"/>
                                <a:pt x="1756" y="63"/>
                              </a:cubicBezTo>
                              <a:cubicBezTo>
                                <a:pt x="1740" y="66"/>
                                <a:pt x="1727" y="71"/>
                                <a:pt x="1717" y="76"/>
                              </a:cubicBezTo>
                              <a:cubicBezTo>
                                <a:pt x="1726" y="100"/>
                                <a:pt x="1726" y="100"/>
                                <a:pt x="1726" y="100"/>
                              </a:cubicBezTo>
                              <a:cubicBezTo>
                                <a:pt x="1729" y="99"/>
                                <a:pt x="1734" y="97"/>
                                <a:pt x="1742" y="95"/>
                              </a:cubicBezTo>
                              <a:cubicBezTo>
                                <a:pt x="1750" y="92"/>
                                <a:pt x="1757" y="91"/>
                                <a:pt x="1764" y="91"/>
                              </a:cubicBezTo>
                              <a:cubicBezTo>
                                <a:pt x="1776" y="91"/>
                                <a:pt x="1783" y="92"/>
                                <a:pt x="1787" y="94"/>
                              </a:cubicBezTo>
                              <a:cubicBezTo>
                                <a:pt x="1790" y="96"/>
                                <a:pt x="1792" y="100"/>
                                <a:pt x="1792" y="107"/>
                              </a:cubicBezTo>
                              <a:cubicBezTo>
                                <a:pt x="1792" y="115"/>
                                <a:pt x="1792" y="115"/>
                                <a:pt x="1792" y="115"/>
                              </a:cubicBezTo>
                              <a:cubicBezTo>
                                <a:pt x="1766" y="115"/>
                                <a:pt x="1748" y="118"/>
                                <a:pt x="1736" y="123"/>
                              </a:cubicBezTo>
                              <a:cubicBezTo>
                                <a:pt x="1720" y="130"/>
                                <a:pt x="1711" y="142"/>
                                <a:pt x="1711" y="158"/>
                              </a:cubicBezTo>
                              <a:cubicBezTo>
                                <a:pt x="1711" y="171"/>
                                <a:pt x="1716" y="182"/>
                                <a:pt x="1724" y="190"/>
                              </a:cubicBezTo>
                              <a:cubicBezTo>
                                <a:pt x="1732" y="199"/>
                                <a:pt x="1743" y="203"/>
                                <a:pt x="1757" y="203"/>
                              </a:cubicBezTo>
                              <a:cubicBezTo>
                                <a:pt x="1771" y="203"/>
                                <a:pt x="1783" y="198"/>
                                <a:pt x="1793" y="189"/>
                              </a:cubicBezTo>
                              <a:lnTo>
                                <a:pt x="1793" y="190"/>
                              </a:lnTo>
                              <a:close/>
                              <a:moveTo>
                                <a:pt x="1602" y="203"/>
                              </a:moveTo>
                              <a:cubicBezTo>
                                <a:pt x="1638" y="203"/>
                                <a:pt x="1638" y="203"/>
                                <a:pt x="1638" y="203"/>
                              </a:cubicBezTo>
                              <a:cubicBezTo>
                                <a:pt x="1691" y="62"/>
                                <a:pt x="1691" y="62"/>
                                <a:pt x="1691" y="62"/>
                              </a:cubicBezTo>
                              <a:cubicBezTo>
                                <a:pt x="1650" y="62"/>
                                <a:pt x="1650" y="62"/>
                                <a:pt x="1650" y="62"/>
                              </a:cubicBezTo>
                              <a:cubicBezTo>
                                <a:pt x="1629" y="130"/>
                                <a:pt x="1629" y="130"/>
                                <a:pt x="1629" y="130"/>
                              </a:cubicBezTo>
                              <a:cubicBezTo>
                                <a:pt x="1621" y="164"/>
                                <a:pt x="1621" y="164"/>
                                <a:pt x="1621" y="164"/>
                              </a:cubicBezTo>
                              <a:cubicBezTo>
                                <a:pt x="1612" y="130"/>
                                <a:pt x="1612" y="130"/>
                                <a:pt x="1612" y="130"/>
                              </a:cubicBezTo>
                              <a:cubicBezTo>
                                <a:pt x="1591" y="62"/>
                                <a:pt x="1591" y="62"/>
                                <a:pt x="1591" y="62"/>
                              </a:cubicBezTo>
                              <a:cubicBezTo>
                                <a:pt x="1550" y="62"/>
                                <a:pt x="1550" y="62"/>
                                <a:pt x="1550" y="62"/>
                              </a:cubicBezTo>
                              <a:lnTo>
                                <a:pt x="1602" y="203"/>
                              </a:lnTo>
                              <a:close/>
                              <a:moveTo>
                                <a:pt x="1334" y="203"/>
                              </a:moveTo>
                              <a:cubicBezTo>
                                <a:pt x="1372" y="203"/>
                                <a:pt x="1372" y="203"/>
                                <a:pt x="1372" y="203"/>
                              </a:cubicBezTo>
                              <a:cubicBezTo>
                                <a:pt x="1372" y="106"/>
                                <a:pt x="1372" y="106"/>
                                <a:pt x="1372" y="106"/>
                              </a:cubicBezTo>
                              <a:cubicBezTo>
                                <a:pt x="1379" y="100"/>
                                <a:pt x="1379" y="100"/>
                                <a:pt x="1379" y="100"/>
                              </a:cubicBezTo>
                              <a:cubicBezTo>
                                <a:pt x="1386" y="96"/>
                                <a:pt x="1394" y="94"/>
                                <a:pt x="1400" y="94"/>
                              </a:cubicBezTo>
                              <a:cubicBezTo>
                                <a:pt x="1408" y="94"/>
                                <a:pt x="1413" y="96"/>
                                <a:pt x="1416" y="100"/>
                              </a:cubicBezTo>
                              <a:cubicBezTo>
                                <a:pt x="1419" y="105"/>
                                <a:pt x="1420" y="112"/>
                                <a:pt x="1420" y="124"/>
                              </a:cubicBezTo>
                              <a:cubicBezTo>
                                <a:pt x="1420" y="203"/>
                                <a:pt x="1420" y="203"/>
                                <a:pt x="1420" y="203"/>
                              </a:cubicBezTo>
                              <a:cubicBezTo>
                                <a:pt x="1458" y="203"/>
                                <a:pt x="1458" y="203"/>
                                <a:pt x="1458" y="203"/>
                              </a:cubicBezTo>
                              <a:cubicBezTo>
                                <a:pt x="1458" y="116"/>
                                <a:pt x="1458" y="116"/>
                                <a:pt x="1458" y="116"/>
                              </a:cubicBezTo>
                              <a:cubicBezTo>
                                <a:pt x="1458" y="96"/>
                                <a:pt x="1455" y="82"/>
                                <a:pt x="1447" y="73"/>
                              </a:cubicBezTo>
                              <a:cubicBezTo>
                                <a:pt x="1444" y="69"/>
                                <a:pt x="1440" y="66"/>
                                <a:pt x="1434" y="64"/>
                              </a:cubicBezTo>
                              <a:cubicBezTo>
                                <a:pt x="1429" y="63"/>
                                <a:pt x="1424" y="62"/>
                                <a:pt x="1418" y="62"/>
                              </a:cubicBezTo>
                              <a:cubicBezTo>
                                <a:pt x="1412" y="62"/>
                                <a:pt x="1407" y="62"/>
                                <a:pt x="1402" y="64"/>
                              </a:cubicBezTo>
                              <a:cubicBezTo>
                                <a:pt x="1389" y="67"/>
                                <a:pt x="1379" y="72"/>
                                <a:pt x="1369" y="78"/>
                              </a:cubicBezTo>
                              <a:cubicBezTo>
                                <a:pt x="1369" y="62"/>
                                <a:pt x="1369" y="62"/>
                                <a:pt x="1369" y="62"/>
                              </a:cubicBezTo>
                              <a:cubicBezTo>
                                <a:pt x="1334" y="62"/>
                                <a:pt x="1334" y="62"/>
                                <a:pt x="1334" y="62"/>
                              </a:cubicBezTo>
                              <a:lnTo>
                                <a:pt x="1334" y="203"/>
                              </a:lnTo>
                              <a:close/>
                              <a:moveTo>
                                <a:pt x="1259" y="120"/>
                              </a:moveTo>
                              <a:cubicBezTo>
                                <a:pt x="1211" y="120"/>
                                <a:pt x="1211" y="120"/>
                                <a:pt x="1211" y="120"/>
                              </a:cubicBezTo>
                              <a:cubicBezTo>
                                <a:pt x="1213" y="109"/>
                                <a:pt x="1216" y="101"/>
                                <a:pt x="1220" y="95"/>
                              </a:cubicBezTo>
                              <a:cubicBezTo>
                                <a:pt x="1224" y="91"/>
                                <a:pt x="1230" y="89"/>
                                <a:pt x="1238" y="89"/>
                              </a:cubicBezTo>
                              <a:cubicBezTo>
                                <a:pt x="1252" y="89"/>
                                <a:pt x="1259" y="97"/>
                                <a:pt x="1259" y="114"/>
                              </a:cubicBezTo>
                              <a:lnTo>
                                <a:pt x="1259" y="120"/>
                              </a:lnTo>
                              <a:close/>
                              <a:moveTo>
                                <a:pt x="1240" y="62"/>
                              </a:moveTo>
                              <a:cubicBezTo>
                                <a:pt x="1219" y="62"/>
                                <a:pt x="1202" y="68"/>
                                <a:pt x="1190" y="82"/>
                              </a:cubicBezTo>
                              <a:cubicBezTo>
                                <a:pt x="1178" y="95"/>
                                <a:pt x="1173" y="111"/>
                                <a:pt x="1173" y="132"/>
                              </a:cubicBezTo>
                              <a:cubicBezTo>
                                <a:pt x="1173" y="154"/>
                                <a:pt x="1178" y="172"/>
                                <a:pt x="1190" y="184"/>
                              </a:cubicBezTo>
                              <a:cubicBezTo>
                                <a:pt x="1195" y="190"/>
                                <a:pt x="1202" y="195"/>
                                <a:pt x="1210" y="198"/>
                              </a:cubicBezTo>
                              <a:cubicBezTo>
                                <a:pt x="1218" y="201"/>
                                <a:pt x="1226" y="203"/>
                                <a:pt x="1234" y="203"/>
                              </a:cubicBezTo>
                              <a:cubicBezTo>
                                <a:pt x="1242" y="203"/>
                                <a:pt x="1249" y="203"/>
                                <a:pt x="1254" y="202"/>
                              </a:cubicBezTo>
                              <a:cubicBezTo>
                                <a:pt x="1270" y="200"/>
                                <a:pt x="1282" y="195"/>
                                <a:pt x="1290" y="189"/>
                              </a:cubicBezTo>
                              <a:cubicBezTo>
                                <a:pt x="1284" y="167"/>
                                <a:pt x="1284" y="167"/>
                                <a:pt x="1284" y="167"/>
                              </a:cubicBezTo>
                              <a:cubicBezTo>
                                <a:pt x="1282" y="168"/>
                                <a:pt x="1278" y="170"/>
                                <a:pt x="1271" y="172"/>
                              </a:cubicBezTo>
                              <a:cubicBezTo>
                                <a:pt x="1265" y="174"/>
                                <a:pt x="1257" y="175"/>
                                <a:pt x="1248" y="175"/>
                              </a:cubicBezTo>
                              <a:cubicBezTo>
                                <a:pt x="1225" y="175"/>
                                <a:pt x="1212" y="163"/>
                                <a:pt x="1211" y="141"/>
                              </a:cubicBezTo>
                              <a:cubicBezTo>
                                <a:pt x="1293" y="141"/>
                                <a:pt x="1293" y="141"/>
                                <a:pt x="1293" y="141"/>
                              </a:cubicBezTo>
                              <a:cubicBezTo>
                                <a:pt x="1294" y="135"/>
                                <a:pt x="1294" y="127"/>
                                <a:pt x="1294" y="116"/>
                              </a:cubicBezTo>
                              <a:cubicBezTo>
                                <a:pt x="1294" y="106"/>
                                <a:pt x="1293" y="97"/>
                                <a:pt x="1290" y="90"/>
                              </a:cubicBezTo>
                              <a:cubicBezTo>
                                <a:pt x="1281" y="71"/>
                                <a:pt x="1265" y="62"/>
                                <a:pt x="1240" y="62"/>
                              </a:cubicBezTo>
                              <a:close/>
                              <a:moveTo>
                                <a:pt x="1146" y="101"/>
                              </a:moveTo>
                              <a:cubicBezTo>
                                <a:pt x="1146" y="62"/>
                                <a:pt x="1146" y="62"/>
                                <a:pt x="1146" y="62"/>
                              </a:cubicBezTo>
                              <a:cubicBezTo>
                                <a:pt x="1144" y="62"/>
                                <a:pt x="1141" y="62"/>
                                <a:pt x="1136" y="62"/>
                              </a:cubicBezTo>
                              <a:cubicBezTo>
                                <a:pt x="1131" y="62"/>
                                <a:pt x="1127" y="62"/>
                                <a:pt x="1123" y="64"/>
                              </a:cubicBezTo>
                              <a:cubicBezTo>
                                <a:pt x="1110" y="67"/>
                                <a:pt x="1101" y="74"/>
                                <a:pt x="1096" y="82"/>
                              </a:cubicBezTo>
                              <a:cubicBezTo>
                                <a:pt x="1094" y="62"/>
                                <a:pt x="1094" y="62"/>
                                <a:pt x="1094" y="62"/>
                              </a:cubicBezTo>
                              <a:cubicBezTo>
                                <a:pt x="1061" y="62"/>
                                <a:pt x="1061" y="62"/>
                                <a:pt x="1061" y="62"/>
                              </a:cubicBezTo>
                              <a:cubicBezTo>
                                <a:pt x="1061" y="203"/>
                                <a:pt x="1061" y="203"/>
                                <a:pt x="1061" y="203"/>
                              </a:cubicBezTo>
                              <a:cubicBezTo>
                                <a:pt x="1099" y="203"/>
                                <a:pt x="1099" y="203"/>
                                <a:pt x="1099" y="203"/>
                              </a:cubicBezTo>
                              <a:cubicBezTo>
                                <a:pt x="1099" y="110"/>
                                <a:pt x="1099" y="110"/>
                                <a:pt x="1099" y="110"/>
                              </a:cubicBezTo>
                              <a:cubicBezTo>
                                <a:pt x="1107" y="101"/>
                                <a:pt x="1118" y="97"/>
                                <a:pt x="1130" y="97"/>
                              </a:cubicBezTo>
                              <a:cubicBezTo>
                                <a:pt x="1136" y="97"/>
                                <a:pt x="1142" y="98"/>
                                <a:pt x="1146" y="101"/>
                              </a:cubicBezTo>
                              <a:close/>
                              <a:moveTo>
                                <a:pt x="987" y="120"/>
                              </a:moveTo>
                              <a:cubicBezTo>
                                <a:pt x="939" y="120"/>
                                <a:pt x="939" y="120"/>
                                <a:pt x="939" y="120"/>
                              </a:cubicBezTo>
                              <a:cubicBezTo>
                                <a:pt x="940" y="109"/>
                                <a:pt x="943" y="101"/>
                                <a:pt x="948" y="95"/>
                              </a:cubicBezTo>
                              <a:cubicBezTo>
                                <a:pt x="952" y="91"/>
                                <a:pt x="958" y="89"/>
                                <a:pt x="965" y="89"/>
                              </a:cubicBezTo>
                              <a:cubicBezTo>
                                <a:pt x="980" y="89"/>
                                <a:pt x="987" y="97"/>
                                <a:pt x="987" y="114"/>
                              </a:cubicBezTo>
                              <a:lnTo>
                                <a:pt x="987" y="120"/>
                              </a:lnTo>
                              <a:close/>
                              <a:moveTo>
                                <a:pt x="968" y="62"/>
                              </a:moveTo>
                              <a:cubicBezTo>
                                <a:pt x="946" y="62"/>
                                <a:pt x="930" y="68"/>
                                <a:pt x="917" y="82"/>
                              </a:cubicBezTo>
                              <a:cubicBezTo>
                                <a:pt x="906" y="95"/>
                                <a:pt x="900" y="111"/>
                                <a:pt x="900" y="132"/>
                              </a:cubicBezTo>
                              <a:cubicBezTo>
                                <a:pt x="900" y="154"/>
                                <a:pt x="906" y="172"/>
                                <a:pt x="917" y="184"/>
                              </a:cubicBezTo>
                              <a:cubicBezTo>
                                <a:pt x="923" y="190"/>
                                <a:pt x="930" y="195"/>
                                <a:pt x="938" y="198"/>
                              </a:cubicBezTo>
                              <a:cubicBezTo>
                                <a:pt x="946" y="201"/>
                                <a:pt x="954" y="203"/>
                                <a:pt x="962" y="203"/>
                              </a:cubicBezTo>
                              <a:cubicBezTo>
                                <a:pt x="970" y="203"/>
                                <a:pt x="977" y="203"/>
                                <a:pt x="982" y="202"/>
                              </a:cubicBezTo>
                              <a:cubicBezTo>
                                <a:pt x="998" y="200"/>
                                <a:pt x="1010" y="195"/>
                                <a:pt x="1017" y="189"/>
                              </a:cubicBezTo>
                              <a:cubicBezTo>
                                <a:pt x="1011" y="167"/>
                                <a:pt x="1011" y="167"/>
                                <a:pt x="1011" y="167"/>
                              </a:cubicBezTo>
                              <a:cubicBezTo>
                                <a:pt x="1009" y="168"/>
                                <a:pt x="1005" y="170"/>
                                <a:pt x="999" y="172"/>
                              </a:cubicBezTo>
                              <a:cubicBezTo>
                                <a:pt x="992" y="174"/>
                                <a:pt x="985" y="175"/>
                                <a:pt x="975" y="175"/>
                              </a:cubicBezTo>
                              <a:cubicBezTo>
                                <a:pt x="952" y="175"/>
                                <a:pt x="940" y="163"/>
                                <a:pt x="938" y="141"/>
                              </a:cubicBezTo>
                              <a:cubicBezTo>
                                <a:pt x="1021" y="141"/>
                                <a:pt x="1021" y="141"/>
                                <a:pt x="1021" y="141"/>
                              </a:cubicBezTo>
                              <a:cubicBezTo>
                                <a:pt x="1022" y="135"/>
                                <a:pt x="1022" y="127"/>
                                <a:pt x="1022" y="116"/>
                              </a:cubicBezTo>
                              <a:cubicBezTo>
                                <a:pt x="1022" y="106"/>
                                <a:pt x="1020" y="97"/>
                                <a:pt x="1017" y="90"/>
                              </a:cubicBezTo>
                              <a:cubicBezTo>
                                <a:pt x="1009" y="71"/>
                                <a:pt x="992" y="62"/>
                                <a:pt x="968" y="62"/>
                              </a:cubicBezTo>
                              <a:close/>
                              <a:moveTo>
                                <a:pt x="738" y="203"/>
                              </a:moveTo>
                              <a:cubicBezTo>
                                <a:pt x="776" y="203"/>
                                <a:pt x="776" y="203"/>
                                <a:pt x="776" y="203"/>
                              </a:cubicBezTo>
                              <a:cubicBezTo>
                                <a:pt x="776" y="106"/>
                                <a:pt x="776" y="106"/>
                                <a:pt x="776" y="106"/>
                              </a:cubicBezTo>
                              <a:cubicBezTo>
                                <a:pt x="783" y="100"/>
                                <a:pt x="783" y="100"/>
                                <a:pt x="783" y="100"/>
                              </a:cubicBezTo>
                              <a:cubicBezTo>
                                <a:pt x="791" y="96"/>
                                <a:pt x="798" y="94"/>
                                <a:pt x="805" y="94"/>
                              </a:cubicBezTo>
                              <a:cubicBezTo>
                                <a:pt x="812" y="94"/>
                                <a:pt x="817" y="96"/>
                                <a:pt x="820" y="100"/>
                              </a:cubicBezTo>
                              <a:cubicBezTo>
                                <a:pt x="823" y="105"/>
                                <a:pt x="825" y="113"/>
                                <a:pt x="825" y="124"/>
                              </a:cubicBezTo>
                              <a:cubicBezTo>
                                <a:pt x="825" y="203"/>
                                <a:pt x="825" y="203"/>
                                <a:pt x="825" y="203"/>
                              </a:cubicBezTo>
                              <a:cubicBezTo>
                                <a:pt x="863" y="203"/>
                                <a:pt x="863" y="203"/>
                                <a:pt x="863" y="203"/>
                              </a:cubicBezTo>
                              <a:cubicBezTo>
                                <a:pt x="863" y="116"/>
                                <a:pt x="863" y="116"/>
                                <a:pt x="863" y="116"/>
                              </a:cubicBezTo>
                              <a:cubicBezTo>
                                <a:pt x="863" y="97"/>
                                <a:pt x="859" y="82"/>
                                <a:pt x="851" y="74"/>
                              </a:cubicBezTo>
                              <a:cubicBezTo>
                                <a:pt x="848" y="69"/>
                                <a:pt x="843" y="66"/>
                                <a:pt x="837" y="64"/>
                              </a:cubicBezTo>
                              <a:cubicBezTo>
                                <a:pt x="832" y="63"/>
                                <a:pt x="826" y="62"/>
                                <a:pt x="821" y="62"/>
                              </a:cubicBezTo>
                              <a:cubicBezTo>
                                <a:pt x="815" y="62"/>
                                <a:pt x="810" y="62"/>
                                <a:pt x="805" y="63"/>
                              </a:cubicBezTo>
                              <a:cubicBezTo>
                                <a:pt x="793" y="66"/>
                                <a:pt x="783" y="71"/>
                                <a:pt x="774" y="79"/>
                              </a:cubicBezTo>
                              <a:cubicBezTo>
                                <a:pt x="776" y="54"/>
                                <a:pt x="776" y="54"/>
                                <a:pt x="776" y="54"/>
                              </a:cubicBezTo>
                              <a:cubicBezTo>
                                <a:pt x="776" y="0"/>
                                <a:pt x="776" y="0"/>
                                <a:pt x="776" y="0"/>
                              </a:cubicBezTo>
                              <a:cubicBezTo>
                                <a:pt x="738" y="0"/>
                                <a:pt x="738" y="0"/>
                                <a:pt x="738" y="0"/>
                              </a:cubicBezTo>
                              <a:lnTo>
                                <a:pt x="738" y="203"/>
                              </a:lnTo>
                              <a:close/>
                              <a:moveTo>
                                <a:pt x="598" y="192"/>
                              </a:moveTo>
                              <a:cubicBezTo>
                                <a:pt x="606" y="196"/>
                                <a:pt x="606" y="196"/>
                                <a:pt x="606" y="196"/>
                              </a:cubicBezTo>
                              <a:cubicBezTo>
                                <a:pt x="618" y="201"/>
                                <a:pt x="631" y="203"/>
                                <a:pt x="646" y="203"/>
                              </a:cubicBezTo>
                              <a:cubicBezTo>
                                <a:pt x="663" y="203"/>
                                <a:pt x="677" y="200"/>
                                <a:pt x="686" y="193"/>
                              </a:cubicBezTo>
                              <a:cubicBezTo>
                                <a:pt x="691" y="189"/>
                                <a:pt x="694" y="185"/>
                                <a:pt x="697" y="179"/>
                              </a:cubicBezTo>
                              <a:cubicBezTo>
                                <a:pt x="699" y="174"/>
                                <a:pt x="701" y="167"/>
                                <a:pt x="701" y="159"/>
                              </a:cubicBezTo>
                              <a:cubicBezTo>
                                <a:pt x="701" y="150"/>
                                <a:pt x="698" y="143"/>
                                <a:pt x="692" y="136"/>
                              </a:cubicBezTo>
                              <a:cubicBezTo>
                                <a:pt x="689" y="133"/>
                                <a:pt x="685" y="130"/>
                                <a:pt x="680" y="127"/>
                              </a:cubicBezTo>
                              <a:cubicBezTo>
                                <a:pt x="675" y="125"/>
                                <a:pt x="668" y="122"/>
                                <a:pt x="659" y="119"/>
                              </a:cubicBezTo>
                              <a:cubicBezTo>
                                <a:pt x="651" y="116"/>
                                <a:pt x="644" y="113"/>
                                <a:pt x="640" y="111"/>
                              </a:cubicBezTo>
                              <a:cubicBezTo>
                                <a:pt x="636" y="108"/>
                                <a:pt x="634" y="105"/>
                                <a:pt x="634" y="100"/>
                              </a:cubicBezTo>
                              <a:cubicBezTo>
                                <a:pt x="635" y="93"/>
                                <a:pt x="641" y="90"/>
                                <a:pt x="654" y="90"/>
                              </a:cubicBezTo>
                              <a:cubicBezTo>
                                <a:pt x="660" y="90"/>
                                <a:pt x="664" y="90"/>
                                <a:pt x="667" y="90"/>
                              </a:cubicBezTo>
                              <a:cubicBezTo>
                                <a:pt x="677" y="92"/>
                                <a:pt x="685" y="95"/>
                                <a:pt x="689" y="100"/>
                              </a:cubicBezTo>
                              <a:cubicBezTo>
                                <a:pt x="693" y="70"/>
                                <a:pt x="693" y="70"/>
                                <a:pt x="693" y="70"/>
                              </a:cubicBezTo>
                              <a:cubicBezTo>
                                <a:pt x="685" y="64"/>
                                <a:pt x="672" y="62"/>
                                <a:pt x="654" y="62"/>
                              </a:cubicBezTo>
                              <a:cubicBezTo>
                                <a:pt x="638" y="62"/>
                                <a:pt x="624" y="65"/>
                                <a:pt x="614" y="72"/>
                              </a:cubicBezTo>
                              <a:cubicBezTo>
                                <a:pt x="603" y="79"/>
                                <a:pt x="598" y="89"/>
                                <a:pt x="598" y="101"/>
                              </a:cubicBezTo>
                              <a:cubicBezTo>
                                <a:pt x="598" y="112"/>
                                <a:pt x="601" y="120"/>
                                <a:pt x="606" y="127"/>
                              </a:cubicBezTo>
                              <a:cubicBezTo>
                                <a:pt x="609" y="130"/>
                                <a:pt x="612" y="133"/>
                                <a:pt x="617" y="136"/>
                              </a:cubicBezTo>
                              <a:cubicBezTo>
                                <a:pt x="621" y="139"/>
                                <a:pt x="628" y="142"/>
                                <a:pt x="636" y="144"/>
                              </a:cubicBezTo>
                              <a:cubicBezTo>
                                <a:pt x="644" y="147"/>
                                <a:pt x="651" y="150"/>
                                <a:pt x="656" y="153"/>
                              </a:cubicBezTo>
                              <a:cubicBezTo>
                                <a:pt x="661" y="156"/>
                                <a:pt x="663" y="160"/>
                                <a:pt x="663" y="164"/>
                              </a:cubicBezTo>
                              <a:cubicBezTo>
                                <a:pt x="663" y="168"/>
                                <a:pt x="662" y="171"/>
                                <a:pt x="658" y="172"/>
                              </a:cubicBezTo>
                              <a:cubicBezTo>
                                <a:pt x="655" y="174"/>
                                <a:pt x="650" y="175"/>
                                <a:pt x="644" y="175"/>
                              </a:cubicBezTo>
                              <a:cubicBezTo>
                                <a:pt x="638" y="175"/>
                                <a:pt x="633" y="175"/>
                                <a:pt x="628" y="174"/>
                              </a:cubicBezTo>
                              <a:cubicBezTo>
                                <a:pt x="615" y="171"/>
                                <a:pt x="606" y="168"/>
                                <a:pt x="602" y="164"/>
                              </a:cubicBezTo>
                              <a:lnTo>
                                <a:pt x="598" y="192"/>
                              </a:lnTo>
                              <a:close/>
                              <a:moveTo>
                                <a:pt x="490" y="160"/>
                              </a:moveTo>
                              <a:cubicBezTo>
                                <a:pt x="490" y="175"/>
                                <a:pt x="493" y="186"/>
                                <a:pt x="498" y="193"/>
                              </a:cubicBezTo>
                              <a:cubicBezTo>
                                <a:pt x="501" y="196"/>
                                <a:pt x="505" y="199"/>
                                <a:pt x="510" y="201"/>
                              </a:cubicBezTo>
                              <a:cubicBezTo>
                                <a:pt x="515" y="202"/>
                                <a:pt x="521" y="203"/>
                                <a:pt x="526" y="203"/>
                              </a:cubicBezTo>
                              <a:cubicBezTo>
                                <a:pt x="532" y="203"/>
                                <a:pt x="537" y="203"/>
                                <a:pt x="542" y="202"/>
                              </a:cubicBezTo>
                              <a:cubicBezTo>
                                <a:pt x="554" y="200"/>
                                <a:pt x="563" y="196"/>
                                <a:pt x="570" y="190"/>
                              </a:cubicBezTo>
                              <a:cubicBezTo>
                                <a:pt x="565" y="168"/>
                                <a:pt x="565" y="168"/>
                                <a:pt x="565" y="168"/>
                              </a:cubicBezTo>
                              <a:cubicBezTo>
                                <a:pt x="563" y="170"/>
                                <a:pt x="560" y="171"/>
                                <a:pt x="555" y="172"/>
                              </a:cubicBezTo>
                              <a:cubicBezTo>
                                <a:pt x="549" y="174"/>
                                <a:pt x="549" y="174"/>
                                <a:pt x="549" y="174"/>
                              </a:cubicBezTo>
                              <a:cubicBezTo>
                                <a:pt x="543" y="174"/>
                                <a:pt x="543" y="174"/>
                                <a:pt x="543" y="174"/>
                              </a:cubicBezTo>
                              <a:cubicBezTo>
                                <a:pt x="536" y="174"/>
                                <a:pt x="536" y="174"/>
                                <a:pt x="536" y="174"/>
                              </a:cubicBezTo>
                              <a:cubicBezTo>
                                <a:pt x="531" y="170"/>
                                <a:pt x="531" y="170"/>
                                <a:pt x="531" y="170"/>
                              </a:cubicBezTo>
                              <a:cubicBezTo>
                                <a:pt x="529" y="166"/>
                                <a:pt x="528" y="157"/>
                                <a:pt x="528" y="144"/>
                              </a:cubicBezTo>
                              <a:cubicBezTo>
                                <a:pt x="528" y="88"/>
                                <a:pt x="528" y="88"/>
                                <a:pt x="528" y="88"/>
                              </a:cubicBezTo>
                              <a:cubicBezTo>
                                <a:pt x="565" y="88"/>
                                <a:pt x="565" y="88"/>
                                <a:pt x="565" y="88"/>
                              </a:cubicBezTo>
                              <a:cubicBezTo>
                                <a:pt x="565" y="62"/>
                                <a:pt x="565" y="62"/>
                                <a:pt x="565" y="62"/>
                              </a:cubicBezTo>
                              <a:cubicBezTo>
                                <a:pt x="528" y="62"/>
                                <a:pt x="528" y="62"/>
                                <a:pt x="528" y="62"/>
                              </a:cubicBezTo>
                              <a:cubicBezTo>
                                <a:pt x="528" y="30"/>
                                <a:pt x="528" y="30"/>
                                <a:pt x="528" y="30"/>
                              </a:cubicBezTo>
                              <a:cubicBezTo>
                                <a:pt x="504" y="30"/>
                                <a:pt x="504" y="30"/>
                                <a:pt x="504" y="30"/>
                              </a:cubicBezTo>
                              <a:cubicBezTo>
                                <a:pt x="501" y="40"/>
                                <a:pt x="498" y="48"/>
                                <a:pt x="495" y="55"/>
                              </a:cubicBezTo>
                              <a:cubicBezTo>
                                <a:pt x="494" y="58"/>
                                <a:pt x="491" y="61"/>
                                <a:pt x="487" y="63"/>
                              </a:cubicBezTo>
                              <a:cubicBezTo>
                                <a:pt x="485" y="64"/>
                                <a:pt x="481" y="65"/>
                                <a:pt x="473" y="68"/>
                              </a:cubicBezTo>
                              <a:cubicBezTo>
                                <a:pt x="473" y="88"/>
                                <a:pt x="473" y="88"/>
                                <a:pt x="473" y="88"/>
                              </a:cubicBezTo>
                              <a:cubicBezTo>
                                <a:pt x="490" y="88"/>
                                <a:pt x="490" y="88"/>
                                <a:pt x="490" y="88"/>
                              </a:cubicBezTo>
                              <a:lnTo>
                                <a:pt x="490" y="160"/>
                              </a:lnTo>
                              <a:close/>
                              <a:moveTo>
                                <a:pt x="410" y="120"/>
                              </a:moveTo>
                              <a:cubicBezTo>
                                <a:pt x="363" y="120"/>
                                <a:pt x="363" y="120"/>
                                <a:pt x="363" y="120"/>
                              </a:cubicBezTo>
                              <a:cubicBezTo>
                                <a:pt x="364" y="109"/>
                                <a:pt x="367" y="101"/>
                                <a:pt x="372" y="95"/>
                              </a:cubicBezTo>
                              <a:cubicBezTo>
                                <a:pt x="376" y="91"/>
                                <a:pt x="382" y="89"/>
                                <a:pt x="389" y="89"/>
                              </a:cubicBezTo>
                              <a:cubicBezTo>
                                <a:pt x="403" y="89"/>
                                <a:pt x="411" y="97"/>
                                <a:pt x="411" y="114"/>
                              </a:cubicBezTo>
                              <a:lnTo>
                                <a:pt x="410" y="120"/>
                              </a:lnTo>
                              <a:close/>
                              <a:moveTo>
                                <a:pt x="391" y="62"/>
                              </a:moveTo>
                              <a:cubicBezTo>
                                <a:pt x="370" y="62"/>
                                <a:pt x="353" y="68"/>
                                <a:pt x="341" y="82"/>
                              </a:cubicBezTo>
                              <a:cubicBezTo>
                                <a:pt x="330" y="95"/>
                                <a:pt x="324" y="111"/>
                                <a:pt x="324" y="132"/>
                              </a:cubicBezTo>
                              <a:cubicBezTo>
                                <a:pt x="324" y="154"/>
                                <a:pt x="330" y="172"/>
                                <a:pt x="341" y="184"/>
                              </a:cubicBezTo>
                              <a:cubicBezTo>
                                <a:pt x="347" y="190"/>
                                <a:pt x="353" y="195"/>
                                <a:pt x="361" y="198"/>
                              </a:cubicBezTo>
                              <a:cubicBezTo>
                                <a:pt x="370" y="201"/>
                                <a:pt x="378" y="203"/>
                                <a:pt x="386" y="203"/>
                              </a:cubicBezTo>
                              <a:cubicBezTo>
                                <a:pt x="394" y="203"/>
                                <a:pt x="400" y="203"/>
                                <a:pt x="406" y="202"/>
                              </a:cubicBezTo>
                              <a:cubicBezTo>
                                <a:pt x="422" y="200"/>
                                <a:pt x="434" y="195"/>
                                <a:pt x="441" y="189"/>
                              </a:cubicBezTo>
                              <a:cubicBezTo>
                                <a:pt x="435" y="167"/>
                                <a:pt x="435" y="167"/>
                                <a:pt x="435" y="167"/>
                              </a:cubicBezTo>
                              <a:cubicBezTo>
                                <a:pt x="433" y="168"/>
                                <a:pt x="429" y="170"/>
                                <a:pt x="423" y="172"/>
                              </a:cubicBezTo>
                              <a:cubicBezTo>
                                <a:pt x="416" y="174"/>
                                <a:pt x="408" y="175"/>
                                <a:pt x="399" y="175"/>
                              </a:cubicBezTo>
                              <a:cubicBezTo>
                                <a:pt x="376" y="175"/>
                                <a:pt x="364" y="163"/>
                                <a:pt x="362" y="141"/>
                              </a:cubicBezTo>
                              <a:cubicBezTo>
                                <a:pt x="444" y="141"/>
                                <a:pt x="444" y="141"/>
                                <a:pt x="444" y="141"/>
                              </a:cubicBezTo>
                              <a:cubicBezTo>
                                <a:pt x="445" y="135"/>
                                <a:pt x="446" y="127"/>
                                <a:pt x="446" y="116"/>
                              </a:cubicBezTo>
                              <a:cubicBezTo>
                                <a:pt x="446" y="106"/>
                                <a:pt x="444" y="97"/>
                                <a:pt x="441" y="90"/>
                              </a:cubicBezTo>
                              <a:cubicBezTo>
                                <a:pt x="433" y="71"/>
                                <a:pt x="416" y="62"/>
                                <a:pt x="391" y="62"/>
                              </a:cubicBezTo>
                              <a:close/>
                              <a:moveTo>
                                <a:pt x="216" y="143"/>
                              </a:moveTo>
                              <a:cubicBezTo>
                                <a:pt x="225" y="139"/>
                                <a:pt x="236" y="136"/>
                                <a:pt x="249" y="136"/>
                              </a:cubicBezTo>
                              <a:cubicBezTo>
                                <a:pt x="249" y="170"/>
                                <a:pt x="249" y="170"/>
                                <a:pt x="249" y="170"/>
                              </a:cubicBezTo>
                              <a:cubicBezTo>
                                <a:pt x="246" y="172"/>
                                <a:pt x="246" y="172"/>
                                <a:pt x="246" y="172"/>
                              </a:cubicBezTo>
                              <a:cubicBezTo>
                                <a:pt x="240" y="176"/>
                                <a:pt x="234" y="177"/>
                                <a:pt x="228" y="177"/>
                              </a:cubicBezTo>
                              <a:cubicBezTo>
                                <a:pt x="222" y="177"/>
                                <a:pt x="217" y="176"/>
                                <a:pt x="214" y="173"/>
                              </a:cubicBezTo>
                              <a:cubicBezTo>
                                <a:pt x="210" y="166"/>
                                <a:pt x="210" y="166"/>
                                <a:pt x="210" y="166"/>
                              </a:cubicBezTo>
                              <a:cubicBezTo>
                                <a:pt x="208" y="158"/>
                                <a:pt x="208" y="158"/>
                                <a:pt x="208" y="158"/>
                              </a:cubicBezTo>
                              <a:cubicBezTo>
                                <a:pt x="208" y="151"/>
                                <a:pt x="211" y="146"/>
                                <a:pt x="216" y="143"/>
                              </a:cubicBezTo>
                              <a:close/>
                              <a:moveTo>
                                <a:pt x="251" y="190"/>
                              </a:moveTo>
                              <a:cubicBezTo>
                                <a:pt x="251" y="196"/>
                                <a:pt x="252" y="200"/>
                                <a:pt x="255" y="202"/>
                              </a:cubicBezTo>
                              <a:cubicBezTo>
                                <a:pt x="257" y="203"/>
                                <a:pt x="260" y="203"/>
                                <a:pt x="265" y="203"/>
                              </a:cubicBezTo>
                              <a:cubicBezTo>
                                <a:pt x="287" y="203"/>
                                <a:pt x="287" y="203"/>
                                <a:pt x="287" y="203"/>
                              </a:cubicBezTo>
                              <a:cubicBezTo>
                                <a:pt x="287" y="112"/>
                                <a:pt x="287" y="112"/>
                                <a:pt x="287" y="112"/>
                              </a:cubicBezTo>
                              <a:cubicBezTo>
                                <a:pt x="287" y="93"/>
                                <a:pt x="283" y="79"/>
                                <a:pt x="274" y="72"/>
                              </a:cubicBezTo>
                              <a:cubicBezTo>
                                <a:pt x="269" y="68"/>
                                <a:pt x="263" y="65"/>
                                <a:pt x="256" y="64"/>
                              </a:cubicBezTo>
                              <a:cubicBezTo>
                                <a:pt x="249" y="63"/>
                                <a:pt x="242" y="62"/>
                                <a:pt x="234" y="62"/>
                              </a:cubicBezTo>
                              <a:cubicBezTo>
                                <a:pt x="226" y="62"/>
                                <a:pt x="220" y="62"/>
                                <a:pt x="214" y="63"/>
                              </a:cubicBezTo>
                              <a:cubicBezTo>
                                <a:pt x="198" y="66"/>
                                <a:pt x="184" y="71"/>
                                <a:pt x="175" y="76"/>
                              </a:cubicBezTo>
                              <a:cubicBezTo>
                                <a:pt x="183" y="100"/>
                                <a:pt x="183" y="100"/>
                                <a:pt x="183" y="100"/>
                              </a:cubicBezTo>
                              <a:cubicBezTo>
                                <a:pt x="186" y="99"/>
                                <a:pt x="192" y="97"/>
                                <a:pt x="200" y="95"/>
                              </a:cubicBezTo>
                              <a:cubicBezTo>
                                <a:pt x="208" y="92"/>
                                <a:pt x="215" y="91"/>
                                <a:pt x="222" y="91"/>
                              </a:cubicBezTo>
                              <a:cubicBezTo>
                                <a:pt x="233" y="91"/>
                                <a:pt x="241" y="92"/>
                                <a:pt x="244" y="94"/>
                              </a:cubicBezTo>
                              <a:cubicBezTo>
                                <a:pt x="248" y="96"/>
                                <a:pt x="249" y="100"/>
                                <a:pt x="249" y="107"/>
                              </a:cubicBezTo>
                              <a:cubicBezTo>
                                <a:pt x="249" y="115"/>
                                <a:pt x="249" y="115"/>
                                <a:pt x="249" y="115"/>
                              </a:cubicBezTo>
                              <a:cubicBezTo>
                                <a:pt x="224" y="115"/>
                                <a:pt x="205" y="118"/>
                                <a:pt x="193" y="123"/>
                              </a:cubicBezTo>
                              <a:cubicBezTo>
                                <a:pt x="177" y="130"/>
                                <a:pt x="169" y="142"/>
                                <a:pt x="169" y="158"/>
                              </a:cubicBezTo>
                              <a:cubicBezTo>
                                <a:pt x="169" y="171"/>
                                <a:pt x="173" y="182"/>
                                <a:pt x="182" y="190"/>
                              </a:cubicBezTo>
                              <a:cubicBezTo>
                                <a:pt x="190" y="199"/>
                                <a:pt x="201" y="203"/>
                                <a:pt x="215" y="203"/>
                              </a:cubicBezTo>
                              <a:cubicBezTo>
                                <a:pt x="229" y="203"/>
                                <a:pt x="241" y="198"/>
                                <a:pt x="251" y="189"/>
                              </a:cubicBezTo>
                              <a:lnTo>
                                <a:pt x="251" y="190"/>
                              </a:lnTo>
                              <a:close/>
                              <a:moveTo>
                                <a:pt x="90" y="52"/>
                              </a:moveTo>
                              <a:cubicBezTo>
                                <a:pt x="95" y="56"/>
                                <a:pt x="97" y="63"/>
                                <a:pt x="97" y="72"/>
                              </a:cubicBezTo>
                              <a:cubicBezTo>
                                <a:pt x="97" y="82"/>
                                <a:pt x="94" y="89"/>
                                <a:pt x="89" y="95"/>
                              </a:cubicBezTo>
                              <a:cubicBezTo>
                                <a:pt x="84" y="102"/>
                                <a:pt x="75" y="105"/>
                                <a:pt x="64" y="105"/>
                              </a:cubicBezTo>
                              <a:cubicBezTo>
                                <a:pt x="53" y="105"/>
                                <a:pt x="53" y="105"/>
                                <a:pt x="53" y="105"/>
                              </a:cubicBezTo>
                              <a:cubicBezTo>
                                <a:pt x="48" y="105"/>
                                <a:pt x="43" y="105"/>
                                <a:pt x="39" y="105"/>
                              </a:cubicBezTo>
                              <a:cubicBezTo>
                                <a:pt x="39" y="45"/>
                                <a:pt x="39" y="45"/>
                                <a:pt x="39" y="45"/>
                              </a:cubicBezTo>
                              <a:cubicBezTo>
                                <a:pt x="45" y="44"/>
                                <a:pt x="52" y="43"/>
                                <a:pt x="61" y="43"/>
                              </a:cubicBezTo>
                              <a:cubicBezTo>
                                <a:pt x="75" y="43"/>
                                <a:pt x="85" y="46"/>
                                <a:pt x="90" y="52"/>
                              </a:cubicBezTo>
                              <a:close/>
                              <a:moveTo>
                                <a:pt x="78" y="142"/>
                              </a:moveTo>
                              <a:cubicBezTo>
                                <a:pt x="79" y="145"/>
                                <a:pt x="81" y="149"/>
                                <a:pt x="82" y="153"/>
                              </a:cubicBezTo>
                              <a:cubicBezTo>
                                <a:pt x="84" y="157"/>
                                <a:pt x="85" y="161"/>
                                <a:pt x="87" y="165"/>
                              </a:cubicBezTo>
                              <a:cubicBezTo>
                                <a:pt x="88" y="169"/>
                                <a:pt x="89" y="174"/>
                                <a:pt x="91" y="178"/>
                              </a:cubicBezTo>
                              <a:cubicBezTo>
                                <a:pt x="92" y="182"/>
                                <a:pt x="94" y="185"/>
                                <a:pt x="95" y="188"/>
                              </a:cubicBezTo>
                              <a:cubicBezTo>
                                <a:pt x="99" y="196"/>
                                <a:pt x="99" y="196"/>
                                <a:pt x="99" y="196"/>
                              </a:cubicBezTo>
                              <a:cubicBezTo>
                                <a:pt x="103" y="203"/>
                                <a:pt x="103" y="203"/>
                                <a:pt x="103" y="203"/>
                              </a:cubicBezTo>
                              <a:cubicBezTo>
                                <a:pt x="146" y="203"/>
                                <a:pt x="146" y="203"/>
                                <a:pt x="146" y="203"/>
                              </a:cubicBezTo>
                              <a:cubicBezTo>
                                <a:pt x="138" y="189"/>
                                <a:pt x="138" y="189"/>
                                <a:pt x="138" y="189"/>
                              </a:cubicBezTo>
                              <a:cubicBezTo>
                                <a:pt x="135" y="184"/>
                                <a:pt x="132" y="178"/>
                                <a:pt x="130" y="172"/>
                              </a:cubicBezTo>
                              <a:cubicBezTo>
                                <a:pt x="127" y="166"/>
                                <a:pt x="124" y="160"/>
                                <a:pt x="122" y="154"/>
                              </a:cubicBezTo>
                              <a:cubicBezTo>
                                <a:pt x="116" y="140"/>
                                <a:pt x="109" y="131"/>
                                <a:pt x="103" y="125"/>
                              </a:cubicBezTo>
                              <a:cubicBezTo>
                                <a:pt x="124" y="117"/>
                                <a:pt x="134" y="99"/>
                                <a:pt x="134" y="71"/>
                              </a:cubicBezTo>
                              <a:cubicBezTo>
                                <a:pt x="134" y="51"/>
                                <a:pt x="128" y="36"/>
                                <a:pt x="114" y="27"/>
                              </a:cubicBezTo>
                              <a:cubicBezTo>
                                <a:pt x="108" y="23"/>
                                <a:pt x="101" y="20"/>
                                <a:pt x="93" y="18"/>
                              </a:cubicBezTo>
                              <a:cubicBezTo>
                                <a:pt x="85" y="16"/>
                                <a:pt x="76" y="15"/>
                                <a:pt x="66" y="15"/>
                              </a:cubicBezTo>
                              <a:cubicBezTo>
                                <a:pt x="57" y="15"/>
                                <a:pt x="47" y="15"/>
                                <a:pt x="37" y="15"/>
                              </a:cubicBezTo>
                              <a:cubicBezTo>
                                <a:pt x="33" y="15"/>
                                <a:pt x="30" y="15"/>
                                <a:pt x="27" y="15"/>
                              </a:cubicBezTo>
                              <a:cubicBezTo>
                                <a:pt x="18" y="15"/>
                                <a:pt x="18" y="15"/>
                                <a:pt x="18" y="15"/>
                              </a:cubicBezTo>
                              <a:cubicBezTo>
                                <a:pt x="0" y="15"/>
                                <a:pt x="0" y="15"/>
                                <a:pt x="0" y="15"/>
                              </a:cubicBezTo>
                              <a:cubicBezTo>
                                <a:pt x="0" y="203"/>
                                <a:pt x="0" y="203"/>
                                <a:pt x="0" y="203"/>
                              </a:cubicBezTo>
                              <a:cubicBezTo>
                                <a:pt x="39" y="203"/>
                                <a:pt x="39" y="203"/>
                                <a:pt x="39" y="203"/>
                              </a:cubicBezTo>
                              <a:cubicBezTo>
                                <a:pt x="39" y="132"/>
                                <a:pt x="39" y="132"/>
                                <a:pt x="39" y="132"/>
                              </a:cubicBezTo>
                              <a:cubicBezTo>
                                <a:pt x="49" y="132"/>
                                <a:pt x="57" y="132"/>
                                <a:pt x="64" y="132"/>
                              </a:cubicBezTo>
                              <a:cubicBezTo>
                                <a:pt x="69" y="132"/>
                                <a:pt x="74" y="136"/>
                                <a:pt x="78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5"/>
                      <wps:cNvSpPr>
                        <a:spLocks noEditPoints="1"/>
                      </wps:cNvSpPr>
                      <wps:spPr bwMode="auto">
                        <a:xfrm>
                          <a:off x="5374640" y="368935"/>
                          <a:ext cx="1181735" cy="83185"/>
                        </a:xfrm>
                        <a:custGeom>
                          <a:avLst/>
                          <a:gdLst>
                            <a:gd name="T0" fmla="*/ 3689 w 3723"/>
                            <a:gd name="T1" fmla="*/ 168 h 262"/>
                            <a:gd name="T2" fmla="*/ 3622 w 3723"/>
                            <a:gd name="T3" fmla="*/ 59 h 262"/>
                            <a:gd name="T4" fmla="*/ 3496 w 3723"/>
                            <a:gd name="T5" fmla="*/ 148 h 262"/>
                            <a:gd name="T6" fmla="*/ 3497 w 3723"/>
                            <a:gd name="T7" fmla="*/ 196 h 262"/>
                            <a:gd name="T8" fmla="*/ 3516 w 3723"/>
                            <a:gd name="T9" fmla="*/ 0 h 262"/>
                            <a:gd name="T10" fmla="*/ 3553 w 3723"/>
                            <a:gd name="T11" fmla="*/ 11 h 262"/>
                            <a:gd name="T12" fmla="*/ 3437 w 3723"/>
                            <a:gd name="T13" fmla="*/ 32 h 262"/>
                            <a:gd name="T14" fmla="*/ 3333 w 3723"/>
                            <a:gd name="T15" fmla="*/ 168 h 262"/>
                            <a:gd name="T16" fmla="*/ 3306 w 3723"/>
                            <a:gd name="T17" fmla="*/ 78 h 262"/>
                            <a:gd name="T18" fmla="*/ 3221 w 3723"/>
                            <a:gd name="T19" fmla="*/ 82 h 262"/>
                            <a:gd name="T20" fmla="*/ 3262 w 3723"/>
                            <a:gd name="T21" fmla="*/ 67 h 262"/>
                            <a:gd name="T22" fmla="*/ 3061 w 3723"/>
                            <a:gd name="T23" fmla="*/ 80 h 262"/>
                            <a:gd name="T24" fmla="*/ 3108 w 3723"/>
                            <a:gd name="T25" fmla="*/ 63 h 262"/>
                            <a:gd name="T26" fmla="*/ 2971 w 3723"/>
                            <a:gd name="T27" fmla="*/ 62 h 262"/>
                            <a:gd name="T28" fmla="*/ 2993 w 3723"/>
                            <a:gd name="T29" fmla="*/ 59 h 262"/>
                            <a:gd name="T30" fmla="*/ 2809 w 3723"/>
                            <a:gd name="T31" fmla="*/ 179 h 262"/>
                            <a:gd name="T32" fmla="*/ 2757 w 3723"/>
                            <a:gd name="T33" fmla="*/ 165 h 262"/>
                            <a:gd name="T34" fmla="*/ 2690 w 3723"/>
                            <a:gd name="T35" fmla="*/ 78 h 262"/>
                            <a:gd name="T36" fmla="*/ 2678 w 3723"/>
                            <a:gd name="T37" fmla="*/ 138 h 262"/>
                            <a:gd name="T38" fmla="*/ 2562 w 3723"/>
                            <a:gd name="T39" fmla="*/ 200 h 262"/>
                            <a:gd name="T40" fmla="*/ 2620 w 3723"/>
                            <a:gd name="T41" fmla="*/ 64 h 262"/>
                            <a:gd name="T42" fmla="*/ 2587 w 3723"/>
                            <a:gd name="T43" fmla="*/ 166 h 262"/>
                            <a:gd name="T44" fmla="*/ 2374 w 3723"/>
                            <a:gd name="T45" fmla="*/ 200 h 262"/>
                            <a:gd name="T46" fmla="*/ 2231 w 3723"/>
                            <a:gd name="T47" fmla="*/ 89 h 262"/>
                            <a:gd name="T48" fmla="*/ 2292 w 3723"/>
                            <a:gd name="T49" fmla="*/ 95 h 262"/>
                            <a:gd name="T50" fmla="*/ 2154 w 3723"/>
                            <a:gd name="T51" fmla="*/ 13 h 262"/>
                            <a:gd name="T52" fmla="*/ 2100 w 3723"/>
                            <a:gd name="T53" fmla="*/ 200 h 262"/>
                            <a:gd name="T54" fmla="*/ 2012 w 3723"/>
                            <a:gd name="T55" fmla="*/ 85 h 262"/>
                            <a:gd name="T56" fmla="*/ 1844 w 3723"/>
                            <a:gd name="T57" fmla="*/ 182 h 262"/>
                            <a:gd name="T58" fmla="*/ 1802 w 3723"/>
                            <a:gd name="T59" fmla="*/ 148 h 262"/>
                            <a:gd name="T60" fmla="*/ 1738 w 3723"/>
                            <a:gd name="T61" fmla="*/ 153 h 262"/>
                            <a:gd name="T62" fmla="*/ 1674 w 3723"/>
                            <a:gd name="T63" fmla="*/ 89 h 262"/>
                            <a:gd name="T64" fmla="*/ 1512 w 3723"/>
                            <a:gd name="T65" fmla="*/ 120 h 262"/>
                            <a:gd name="T66" fmla="*/ 1526 w 3723"/>
                            <a:gd name="T67" fmla="*/ 133 h 262"/>
                            <a:gd name="T68" fmla="*/ 1529 w 3723"/>
                            <a:gd name="T69" fmla="*/ 192 h 262"/>
                            <a:gd name="T70" fmla="*/ 1412 w 3723"/>
                            <a:gd name="T71" fmla="*/ 59 h 262"/>
                            <a:gd name="T72" fmla="*/ 1216 w 3723"/>
                            <a:gd name="T73" fmla="*/ 88 h 262"/>
                            <a:gd name="T74" fmla="*/ 1290 w 3723"/>
                            <a:gd name="T75" fmla="*/ 59 h 262"/>
                            <a:gd name="T76" fmla="*/ 972 w 3723"/>
                            <a:gd name="T77" fmla="*/ 200 h 262"/>
                            <a:gd name="T78" fmla="*/ 1050 w 3723"/>
                            <a:gd name="T79" fmla="*/ 200 h 262"/>
                            <a:gd name="T80" fmla="*/ 1101 w 3723"/>
                            <a:gd name="T81" fmla="*/ 200 h 262"/>
                            <a:gd name="T82" fmla="*/ 988 w 3723"/>
                            <a:gd name="T83" fmla="*/ 86 h 262"/>
                            <a:gd name="T84" fmla="*/ 871 w 3723"/>
                            <a:gd name="T85" fmla="*/ 200 h 262"/>
                            <a:gd name="T86" fmla="*/ 798 w 3723"/>
                            <a:gd name="T87" fmla="*/ 91 h 262"/>
                            <a:gd name="T88" fmla="*/ 820 w 3723"/>
                            <a:gd name="T89" fmla="*/ 77 h 262"/>
                            <a:gd name="T90" fmla="*/ 744 w 3723"/>
                            <a:gd name="T91" fmla="*/ 170 h 262"/>
                            <a:gd name="T92" fmla="*/ 699 w 3723"/>
                            <a:gd name="T93" fmla="*/ 59 h 262"/>
                            <a:gd name="T94" fmla="*/ 650 w 3723"/>
                            <a:gd name="T95" fmla="*/ 200 h 262"/>
                            <a:gd name="T96" fmla="*/ 556 w 3723"/>
                            <a:gd name="T97" fmla="*/ 78 h 262"/>
                            <a:gd name="T98" fmla="*/ 544 w 3723"/>
                            <a:gd name="T99" fmla="*/ 138 h 262"/>
                            <a:gd name="T100" fmla="*/ 493 w 3723"/>
                            <a:gd name="T101" fmla="*/ 13 h 262"/>
                            <a:gd name="T102" fmla="*/ 438 w 3723"/>
                            <a:gd name="T103" fmla="*/ 200 h 262"/>
                            <a:gd name="T104" fmla="*/ 317 w 3723"/>
                            <a:gd name="T105" fmla="*/ 115 h 262"/>
                            <a:gd name="T106" fmla="*/ 287 w 3723"/>
                            <a:gd name="T107" fmla="*/ 148 h 262"/>
                            <a:gd name="T108" fmla="*/ 218 w 3723"/>
                            <a:gd name="T109" fmla="*/ 120 h 262"/>
                            <a:gd name="T110" fmla="*/ 232 w 3723"/>
                            <a:gd name="T111" fmla="*/ 133 h 262"/>
                            <a:gd name="T112" fmla="*/ 235 w 3723"/>
                            <a:gd name="T113" fmla="*/ 192 h 262"/>
                            <a:gd name="T114" fmla="*/ 51 w 3723"/>
                            <a:gd name="T115" fmla="*/ 101 h 262"/>
                            <a:gd name="T116" fmla="*/ 107 w 3723"/>
                            <a:gd name="T117" fmla="*/ 108 h 2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723" h="262">
                              <a:moveTo>
                                <a:pt x="3603" y="200"/>
                              </a:moveTo>
                              <a:cubicBezTo>
                                <a:pt x="3627" y="200"/>
                                <a:pt x="3627" y="200"/>
                                <a:pt x="3627" y="200"/>
                              </a:cubicBezTo>
                              <a:cubicBezTo>
                                <a:pt x="3638" y="112"/>
                                <a:pt x="3638" y="112"/>
                                <a:pt x="3638" y="112"/>
                              </a:cubicBezTo>
                              <a:cubicBezTo>
                                <a:pt x="3645" y="103"/>
                                <a:pt x="3653" y="95"/>
                                <a:pt x="3662" y="89"/>
                              </a:cubicBezTo>
                              <a:cubicBezTo>
                                <a:pt x="3666" y="86"/>
                                <a:pt x="3670" y="84"/>
                                <a:pt x="3674" y="82"/>
                              </a:cubicBezTo>
                              <a:cubicBezTo>
                                <a:pt x="3679" y="80"/>
                                <a:pt x="3683" y="79"/>
                                <a:pt x="3687" y="79"/>
                              </a:cubicBezTo>
                              <a:cubicBezTo>
                                <a:pt x="3691" y="79"/>
                                <a:pt x="3693" y="80"/>
                                <a:pt x="3695" y="82"/>
                              </a:cubicBezTo>
                              <a:cubicBezTo>
                                <a:pt x="3698" y="86"/>
                                <a:pt x="3698" y="86"/>
                                <a:pt x="3698" y="86"/>
                              </a:cubicBezTo>
                              <a:cubicBezTo>
                                <a:pt x="3698" y="88"/>
                                <a:pt x="3699" y="92"/>
                                <a:pt x="3699" y="97"/>
                              </a:cubicBezTo>
                              <a:cubicBezTo>
                                <a:pt x="3699" y="102"/>
                                <a:pt x="3697" y="115"/>
                                <a:pt x="3694" y="137"/>
                              </a:cubicBezTo>
                              <a:cubicBezTo>
                                <a:pt x="3689" y="168"/>
                                <a:pt x="3689" y="168"/>
                                <a:pt x="3689" y="168"/>
                              </a:cubicBezTo>
                              <a:cubicBezTo>
                                <a:pt x="3688" y="179"/>
                                <a:pt x="3686" y="189"/>
                                <a:pt x="3685" y="200"/>
                              </a:cubicBezTo>
                              <a:cubicBezTo>
                                <a:pt x="3709" y="200"/>
                                <a:pt x="3709" y="200"/>
                                <a:pt x="3709" y="200"/>
                              </a:cubicBezTo>
                              <a:cubicBezTo>
                                <a:pt x="3720" y="128"/>
                                <a:pt x="3720" y="128"/>
                                <a:pt x="3720" y="128"/>
                              </a:cubicBezTo>
                              <a:cubicBezTo>
                                <a:pt x="3722" y="111"/>
                                <a:pt x="3723" y="100"/>
                                <a:pt x="3723" y="95"/>
                              </a:cubicBezTo>
                              <a:cubicBezTo>
                                <a:pt x="3723" y="82"/>
                                <a:pt x="3721" y="73"/>
                                <a:pt x="3716" y="67"/>
                              </a:cubicBezTo>
                              <a:cubicBezTo>
                                <a:pt x="3712" y="62"/>
                                <a:pt x="3705" y="59"/>
                                <a:pt x="3696" y="59"/>
                              </a:cubicBezTo>
                              <a:cubicBezTo>
                                <a:pt x="3691" y="59"/>
                                <a:pt x="3686" y="60"/>
                                <a:pt x="3681" y="61"/>
                              </a:cubicBezTo>
                              <a:cubicBezTo>
                                <a:pt x="3667" y="66"/>
                                <a:pt x="3654" y="74"/>
                                <a:pt x="3642" y="87"/>
                              </a:cubicBezTo>
                              <a:cubicBezTo>
                                <a:pt x="3642" y="87"/>
                                <a:pt x="3642" y="87"/>
                                <a:pt x="3642" y="87"/>
                              </a:cubicBezTo>
                              <a:cubicBezTo>
                                <a:pt x="3644" y="59"/>
                                <a:pt x="3644" y="59"/>
                                <a:pt x="3644" y="59"/>
                              </a:cubicBezTo>
                              <a:cubicBezTo>
                                <a:pt x="3622" y="59"/>
                                <a:pt x="3622" y="59"/>
                                <a:pt x="3622" y="59"/>
                              </a:cubicBezTo>
                              <a:lnTo>
                                <a:pt x="3603" y="200"/>
                              </a:lnTo>
                              <a:close/>
                              <a:moveTo>
                                <a:pt x="3533" y="120"/>
                              </a:moveTo>
                              <a:cubicBezTo>
                                <a:pt x="3521" y="126"/>
                                <a:pt x="3508" y="130"/>
                                <a:pt x="3496" y="130"/>
                              </a:cubicBezTo>
                              <a:cubicBezTo>
                                <a:pt x="3498" y="117"/>
                                <a:pt x="3502" y="106"/>
                                <a:pt x="3509" y="96"/>
                              </a:cubicBezTo>
                              <a:cubicBezTo>
                                <a:pt x="3517" y="83"/>
                                <a:pt x="3527" y="77"/>
                                <a:pt x="3538" y="77"/>
                              </a:cubicBezTo>
                              <a:cubicBezTo>
                                <a:pt x="3549" y="77"/>
                                <a:pt x="3554" y="82"/>
                                <a:pt x="3554" y="91"/>
                              </a:cubicBezTo>
                              <a:cubicBezTo>
                                <a:pt x="3554" y="102"/>
                                <a:pt x="3547" y="112"/>
                                <a:pt x="3533" y="120"/>
                              </a:cubicBezTo>
                              <a:close/>
                              <a:moveTo>
                                <a:pt x="3500" y="170"/>
                              </a:moveTo>
                              <a:cubicBezTo>
                                <a:pt x="3497" y="160"/>
                                <a:pt x="3497" y="160"/>
                                <a:pt x="3497" y="160"/>
                              </a:cubicBezTo>
                              <a:cubicBezTo>
                                <a:pt x="3496" y="152"/>
                                <a:pt x="3496" y="152"/>
                                <a:pt x="3496" y="152"/>
                              </a:cubicBezTo>
                              <a:cubicBezTo>
                                <a:pt x="3496" y="148"/>
                                <a:pt x="3496" y="148"/>
                                <a:pt x="3496" y="148"/>
                              </a:cubicBezTo>
                              <a:cubicBezTo>
                                <a:pt x="3507" y="147"/>
                                <a:pt x="3518" y="144"/>
                                <a:pt x="3530" y="141"/>
                              </a:cubicBezTo>
                              <a:cubicBezTo>
                                <a:pt x="3536" y="138"/>
                                <a:pt x="3542" y="136"/>
                                <a:pt x="3547" y="133"/>
                              </a:cubicBezTo>
                              <a:cubicBezTo>
                                <a:pt x="3553" y="130"/>
                                <a:pt x="3558" y="126"/>
                                <a:pt x="3563" y="122"/>
                              </a:cubicBezTo>
                              <a:cubicBezTo>
                                <a:pt x="3567" y="118"/>
                                <a:pt x="3571" y="113"/>
                                <a:pt x="3574" y="107"/>
                              </a:cubicBezTo>
                              <a:cubicBezTo>
                                <a:pt x="3577" y="102"/>
                                <a:pt x="3578" y="97"/>
                                <a:pt x="3578" y="91"/>
                              </a:cubicBezTo>
                              <a:cubicBezTo>
                                <a:pt x="3578" y="86"/>
                                <a:pt x="3577" y="81"/>
                                <a:pt x="3576" y="77"/>
                              </a:cubicBezTo>
                              <a:cubicBezTo>
                                <a:pt x="3571" y="65"/>
                                <a:pt x="3561" y="59"/>
                                <a:pt x="3544" y="59"/>
                              </a:cubicBezTo>
                              <a:cubicBezTo>
                                <a:pt x="3523" y="59"/>
                                <a:pt x="3505" y="67"/>
                                <a:pt x="3492" y="84"/>
                              </a:cubicBezTo>
                              <a:cubicBezTo>
                                <a:pt x="3485" y="92"/>
                                <a:pt x="3480" y="102"/>
                                <a:pt x="3476" y="113"/>
                              </a:cubicBezTo>
                              <a:cubicBezTo>
                                <a:pt x="3473" y="124"/>
                                <a:pt x="3471" y="136"/>
                                <a:pt x="3471" y="148"/>
                              </a:cubicBezTo>
                              <a:cubicBezTo>
                                <a:pt x="3471" y="171"/>
                                <a:pt x="3479" y="187"/>
                                <a:pt x="3497" y="196"/>
                              </a:cubicBezTo>
                              <a:cubicBezTo>
                                <a:pt x="3503" y="199"/>
                                <a:pt x="3511" y="200"/>
                                <a:pt x="3520" y="200"/>
                              </a:cubicBezTo>
                              <a:cubicBezTo>
                                <a:pt x="3530" y="200"/>
                                <a:pt x="3540" y="197"/>
                                <a:pt x="3550" y="192"/>
                              </a:cubicBezTo>
                              <a:cubicBezTo>
                                <a:pt x="3558" y="187"/>
                                <a:pt x="3565" y="182"/>
                                <a:pt x="3569" y="176"/>
                              </a:cubicBezTo>
                              <a:cubicBezTo>
                                <a:pt x="3562" y="163"/>
                                <a:pt x="3562" y="163"/>
                                <a:pt x="3562" y="163"/>
                              </a:cubicBezTo>
                              <a:cubicBezTo>
                                <a:pt x="3548" y="175"/>
                                <a:pt x="3535" y="181"/>
                                <a:pt x="3521" y="181"/>
                              </a:cubicBezTo>
                              <a:cubicBezTo>
                                <a:pt x="3511" y="181"/>
                                <a:pt x="3504" y="178"/>
                                <a:pt x="3500" y="170"/>
                              </a:cubicBezTo>
                              <a:close/>
                              <a:moveTo>
                                <a:pt x="3516" y="32"/>
                              </a:moveTo>
                              <a:cubicBezTo>
                                <a:pt x="3519" y="32"/>
                                <a:pt x="3523" y="31"/>
                                <a:pt x="3527" y="27"/>
                              </a:cubicBezTo>
                              <a:cubicBezTo>
                                <a:pt x="3531" y="23"/>
                                <a:pt x="3532" y="19"/>
                                <a:pt x="3532" y="14"/>
                              </a:cubicBezTo>
                              <a:cubicBezTo>
                                <a:pt x="3532" y="8"/>
                                <a:pt x="3530" y="4"/>
                                <a:pt x="3524" y="1"/>
                              </a:cubicBezTo>
                              <a:cubicBezTo>
                                <a:pt x="3516" y="0"/>
                                <a:pt x="3516" y="0"/>
                                <a:pt x="3516" y="0"/>
                              </a:cubicBezTo>
                              <a:cubicBezTo>
                                <a:pt x="3505" y="5"/>
                                <a:pt x="3505" y="5"/>
                                <a:pt x="3505" y="5"/>
                              </a:cubicBezTo>
                              <a:cubicBezTo>
                                <a:pt x="3502" y="9"/>
                                <a:pt x="3500" y="13"/>
                                <a:pt x="3500" y="18"/>
                              </a:cubicBezTo>
                              <a:cubicBezTo>
                                <a:pt x="3500" y="24"/>
                                <a:pt x="3503" y="29"/>
                                <a:pt x="3508" y="31"/>
                              </a:cubicBezTo>
                              <a:lnTo>
                                <a:pt x="3516" y="32"/>
                              </a:lnTo>
                              <a:close/>
                              <a:moveTo>
                                <a:pt x="3567" y="32"/>
                              </a:moveTo>
                              <a:cubicBezTo>
                                <a:pt x="3571" y="32"/>
                                <a:pt x="3574" y="31"/>
                                <a:pt x="3578" y="27"/>
                              </a:cubicBezTo>
                              <a:cubicBezTo>
                                <a:pt x="3582" y="23"/>
                                <a:pt x="3584" y="19"/>
                                <a:pt x="3584" y="14"/>
                              </a:cubicBezTo>
                              <a:cubicBezTo>
                                <a:pt x="3584" y="8"/>
                                <a:pt x="3581" y="4"/>
                                <a:pt x="3575" y="1"/>
                              </a:cubicBezTo>
                              <a:cubicBezTo>
                                <a:pt x="3569" y="0"/>
                                <a:pt x="3569" y="0"/>
                                <a:pt x="3569" y="0"/>
                              </a:cubicBezTo>
                              <a:cubicBezTo>
                                <a:pt x="3562" y="2"/>
                                <a:pt x="3562" y="2"/>
                                <a:pt x="3562" y="2"/>
                              </a:cubicBezTo>
                              <a:cubicBezTo>
                                <a:pt x="3558" y="3"/>
                                <a:pt x="3555" y="7"/>
                                <a:pt x="3553" y="11"/>
                              </a:cubicBezTo>
                              <a:cubicBezTo>
                                <a:pt x="3550" y="18"/>
                                <a:pt x="3550" y="23"/>
                                <a:pt x="3555" y="28"/>
                              </a:cubicBezTo>
                              <a:cubicBezTo>
                                <a:pt x="3558" y="31"/>
                                <a:pt x="3562" y="32"/>
                                <a:pt x="3567" y="32"/>
                              </a:cubicBezTo>
                              <a:close/>
                              <a:moveTo>
                                <a:pt x="3437" y="32"/>
                              </a:moveTo>
                              <a:cubicBezTo>
                                <a:pt x="3441" y="32"/>
                                <a:pt x="3444" y="30"/>
                                <a:pt x="3448" y="26"/>
                              </a:cubicBezTo>
                              <a:cubicBezTo>
                                <a:pt x="3452" y="23"/>
                                <a:pt x="3454" y="18"/>
                                <a:pt x="3454" y="13"/>
                              </a:cubicBezTo>
                              <a:cubicBezTo>
                                <a:pt x="3454" y="7"/>
                                <a:pt x="3451" y="3"/>
                                <a:pt x="3445" y="1"/>
                              </a:cubicBezTo>
                              <a:cubicBezTo>
                                <a:pt x="3437" y="0"/>
                                <a:pt x="3437" y="0"/>
                                <a:pt x="3437" y="0"/>
                              </a:cubicBezTo>
                              <a:cubicBezTo>
                                <a:pt x="3427" y="5"/>
                                <a:pt x="3427" y="5"/>
                                <a:pt x="3427" y="5"/>
                              </a:cubicBezTo>
                              <a:cubicBezTo>
                                <a:pt x="3423" y="9"/>
                                <a:pt x="3421" y="13"/>
                                <a:pt x="3421" y="18"/>
                              </a:cubicBezTo>
                              <a:cubicBezTo>
                                <a:pt x="3421" y="24"/>
                                <a:pt x="3424" y="28"/>
                                <a:pt x="3430" y="31"/>
                              </a:cubicBezTo>
                              <a:lnTo>
                                <a:pt x="3437" y="32"/>
                              </a:lnTo>
                              <a:close/>
                              <a:moveTo>
                                <a:pt x="3399" y="200"/>
                              </a:moveTo>
                              <a:cubicBezTo>
                                <a:pt x="3423" y="200"/>
                                <a:pt x="3423" y="200"/>
                                <a:pt x="3423" y="200"/>
                              </a:cubicBezTo>
                              <a:cubicBezTo>
                                <a:pt x="3442" y="59"/>
                                <a:pt x="3442" y="59"/>
                                <a:pt x="3442" y="59"/>
                              </a:cubicBezTo>
                              <a:cubicBezTo>
                                <a:pt x="3418" y="59"/>
                                <a:pt x="3418" y="59"/>
                                <a:pt x="3418" y="59"/>
                              </a:cubicBezTo>
                              <a:lnTo>
                                <a:pt x="3399" y="200"/>
                              </a:lnTo>
                              <a:close/>
                              <a:moveTo>
                                <a:pt x="3342" y="199"/>
                              </a:moveTo>
                              <a:cubicBezTo>
                                <a:pt x="3354" y="195"/>
                                <a:pt x="3364" y="189"/>
                                <a:pt x="3369" y="183"/>
                              </a:cubicBezTo>
                              <a:cubicBezTo>
                                <a:pt x="3366" y="169"/>
                                <a:pt x="3366" y="169"/>
                                <a:pt x="3366" y="169"/>
                              </a:cubicBezTo>
                              <a:cubicBezTo>
                                <a:pt x="3361" y="173"/>
                                <a:pt x="3361" y="173"/>
                                <a:pt x="3361" y="173"/>
                              </a:cubicBezTo>
                              <a:cubicBezTo>
                                <a:pt x="3351" y="179"/>
                                <a:pt x="3345" y="181"/>
                                <a:pt x="3340" y="181"/>
                              </a:cubicBezTo>
                              <a:cubicBezTo>
                                <a:pt x="3335" y="181"/>
                                <a:pt x="3333" y="177"/>
                                <a:pt x="3333" y="168"/>
                              </a:cubicBezTo>
                              <a:cubicBezTo>
                                <a:pt x="3334" y="161"/>
                                <a:pt x="3334" y="161"/>
                                <a:pt x="3334" y="161"/>
                              </a:cubicBezTo>
                              <a:cubicBezTo>
                                <a:pt x="3335" y="150"/>
                                <a:pt x="3335" y="150"/>
                                <a:pt x="3335" y="150"/>
                              </a:cubicBezTo>
                              <a:cubicBezTo>
                                <a:pt x="3345" y="78"/>
                                <a:pt x="3345" y="78"/>
                                <a:pt x="3345" y="78"/>
                              </a:cubicBezTo>
                              <a:cubicBezTo>
                                <a:pt x="3376" y="78"/>
                                <a:pt x="3376" y="78"/>
                                <a:pt x="3376" y="78"/>
                              </a:cubicBezTo>
                              <a:cubicBezTo>
                                <a:pt x="3379" y="59"/>
                                <a:pt x="3379" y="59"/>
                                <a:pt x="3379" y="59"/>
                              </a:cubicBezTo>
                              <a:cubicBezTo>
                                <a:pt x="3347" y="59"/>
                                <a:pt x="3347" y="59"/>
                                <a:pt x="3347" y="59"/>
                              </a:cubicBezTo>
                              <a:cubicBezTo>
                                <a:pt x="3352" y="25"/>
                                <a:pt x="3352" y="25"/>
                                <a:pt x="3352" y="25"/>
                              </a:cubicBezTo>
                              <a:cubicBezTo>
                                <a:pt x="3331" y="25"/>
                                <a:pt x="3331" y="25"/>
                                <a:pt x="3331" y="25"/>
                              </a:cubicBezTo>
                              <a:cubicBezTo>
                                <a:pt x="3324" y="59"/>
                                <a:pt x="3324" y="59"/>
                                <a:pt x="3324" y="59"/>
                              </a:cubicBezTo>
                              <a:cubicBezTo>
                                <a:pt x="3311" y="59"/>
                                <a:pt x="3311" y="59"/>
                                <a:pt x="3311" y="59"/>
                              </a:cubicBezTo>
                              <a:cubicBezTo>
                                <a:pt x="3306" y="78"/>
                                <a:pt x="3306" y="78"/>
                                <a:pt x="3306" y="78"/>
                              </a:cubicBezTo>
                              <a:cubicBezTo>
                                <a:pt x="3320" y="78"/>
                                <a:pt x="3320" y="78"/>
                                <a:pt x="3320" y="78"/>
                              </a:cubicBezTo>
                              <a:cubicBezTo>
                                <a:pt x="3310" y="162"/>
                                <a:pt x="3310" y="162"/>
                                <a:pt x="3310" y="162"/>
                              </a:cubicBezTo>
                              <a:cubicBezTo>
                                <a:pt x="3309" y="170"/>
                                <a:pt x="3308" y="175"/>
                                <a:pt x="3308" y="177"/>
                              </a:cubicBezTo>
                              <a:cubicBezTo>
                                <a:pt x="3308" y="178"/>
                                <a:pt x="3308" y="178"/>
                                <a:pt x="3308" y="178"/>
                              </a:cubicBezTo>
                              <a:cubicBezTo>
                                <a:pt x="3308" y="193"/>
                                <a:pt x="3316" y="200"/>
                                <a:pt x="3331" y="200"/>
                              </a:cubicBezTo>
                              <a:cubicBezTo>
                                <a:pt x="3334" y="200"/>
                                <a:pt x="3338" y="200"/>
                                <a:pt x="3342" y="199"/>
                              </a:cubicBezTo>
                              <a:close/>
                              <a:moveTo>
                                <a:pt x="3149" y="200"/>
                              </a:moveTo>
                              <a:cubicBezTo>
                                <a:pt x="3173" y="200"/>
                                <a:pt x="3173" y="200"/>
                                <a:pt x="3173" y="200"/>
                              </a:cubicBezTo>
                              <a:cubicBezTo>
                                <a:pt x="3185" y="112"/>
                                <a:pt x="3185" y="112"/>
                                <a:pt x="3185" y="112"/>
                              </a:cubicBezTo>
                              <a:cubicBezTo>
                                <a:pt x="3191" y="103"/>
                                <a:pt x="3199" y="95"/>
                                <a:pt x="3208" y="89"/>
                              </a:cubicBezTo>
                              <a:cubicBezTo>
                                <a:pt x="3212" y="86"/>
                                <a:pt x="3216" y="84"/>
                                <a:pt x="3221" y="82"/>
                              </a:cubicBezTo>
                              <a:cubicBezTo>
                                <a:pt x="3225" y="80"/>
                                <a:pt x="3229" y="79"/>
                                <a:pt x="3233" y="79"/>
                              </a:cubicBezTo>
                              <a:cubicBezTo>
                                <a:pt x="3237" y="79"/>
                                <a:pt x="3240" y="80"/>
                                <a:pt x="3241" y="82"/>
                              </a:cubicBezTo>
                              <a:cubicBezTo>
                                <a:pt x="3244" y="86"/>
                                <a:pt x="3244" y="86"/>
                                <a:pt x="3244" y="86"/>
                              </a:cubicBezTo>
                              <a:cubicBezTo>
                                <a:pt x="3245" y="88"/>
                                <a:pt x="3245" y="92"/>
                                <a:pt x="3245" y="97"/>
                              </a:cubicBezTo>
                              <a:cubicBezTo>
                                <a:pt x="3245" y="102"/>
                                <a:pt x="3243" y="115"/>
                                <a:pt x="3240" y="137"/>
                              </a:cubicBezTo>
                              <a:cubicBezTo>
                                <a:pt x="3236" y="168"/>
                                <a:pt x="3236" y="168"/>
                                <a:pt x="3236" y="168"/>
                              </a:cubicBezTo>
                              <a:cubicBezTo>
                                <a:pt x="3234" y="179"/>
                                <a:pt x="3232" y="189"/>
                                <a:pt x="3231" y="200"/>
                              </a:cubicBezTo>
                              <a:cubicBezTo>
                                <a:pt x="3255" y="200"/>
                                <a:pt x="3255" y="200"/>
                                <a:pt x="3255" y="200"/>
                              </a:cubicBezTo>
                              <a:cubicBezTo>
                                <a:pt x="3266" y="128"/>
                                <a:pt x="3266" y="128"/>
                                <a:pt x="3266" y="128"/>
                              </a:cubicBezTo>
                              <a:cubicBezTo>
                                <a:pt x="3268" y="111"/>
                                <a:pt x="3269" y="100"/>
                                <a:pt x="3269" y="95"/>
                              </a:cubicBezTo>
                              <a:cubicBezTo>
                                <a:pt x="3269" y="82"/>
                                <a:pt x="3267" y="73"/>
                                <a:pt x="3262" y="67"/>
                              </a:cubicBezTo>
                              <a:cubicBezTo>
                                <a:pt x="3258" y="62"/>
                                <a:pt x="3251" y="59"/>
                                <a:pt x="3242" y="59"/>
                              </a:cubicBezTo>
                              <a:cubicBezTo>
                                <a:pt x="3237" y="59"/>
                                <a:pt x="3232" y="60"/>
                                <a:pt x="3227" y="61"/>
                              </a:cubicBezTo>
                              <a:cubicBezTo>
                                <a:pt x="3213" y="66"/>
                                <a:pt x="3200" y="74"/>
                                <a:pt x="3188" y="87"/>
                              </a:cubicBezTo>
                              <a:cubicBezTo>
                                <a:pt x="3188" y="87"/>
                                <a:pt x="3188" y="87"/>
                                <a:pt x="3188" y="87"/>
                              </a:cubicBezTo>
                              <a:cubicBezTo>
                                <a:pt x="3191" y="59"/>
                                <a:pt x="3191" y="59"/>
                                <a:pt x="3191" y="59"/>
                              </a:cubicBezTo>
                              <a:cubicBezTo>
                                <a:pt x="3168" y="59"/>
                                <a:pt x="3168" y="59"/>
                                <a:pt x="3168" y="59"/>
                              </a:cubicBezTo>
                              <a:lnTo>
                                <a:pt x="3149" y="200"/>
                              </a:lnTo>
                              <a:close/>
                              <a:moveTo>
                                <a:pt x="3032" y="115"/>
                              </a:moveTo>
                              <a:cubicBezTo>
                                <a:pt x="3034" y="110"/>
                                <a:pt x="3036" y="105"/>
                                <a:pt x="3039" y="100"/>
                              </a:cubicBezTo>
                              <a:cubicBezTo>
                                <a:pt x="3041" y="96"/>
                                <a:pt x="3045" y="92"/>
                                <a:pt x="3048" y="88"/>
                              </a:cubicBezTo>
                              <a:cubicBezTo>
                                <a:pt x="3052" y="84"/>
                                <a:pt x="3056" y="82"/>
                                <a:pt x="3061" y="80"/>
                              </a:cubicBezTo>
                              <a:cubicBezTo>
                                <a:pt x="3065" y="78"/>
                                <a:pt x="3071" y="76"/>
                                <a:pt x="3077" y="76"/>
                              </a:cubicBezTo>
                              <a:cubicBezTo>
                                <a:pt x="3083" y="76"/>
                                <a:pt x="3089" y="78"/>
                                <a:pt x="3096" y="81"/>
                              </a:cubicBezTo>
                              <a:cubicBezTo>
                                <a:pt x="3085" y="153"/>
                                <a:pt x="3085" y="153"/>
                                <a:pt x="3085" y="153"/>
                              </a:cubicBezTo>
                              <a:cubicBezTo>
                                <a:pt x="3072" y="172"/>
                                <a:pt x="3059" y="182"/>
                                <a:pt x="3045" y="182"/>
                              </a:cubicBezTo>
                              <a:cubicBezTo>
                                <a:pt x="3033" y="182"/>
                                <a:pt x="3027" y="170"/>
                                <a:pt x="3027" y="145"/>
                              </a:cubicBezTo>
                              <a:cubicBezTo>
                                <a:pt x="3027" y="135"/>
                                <a:pt x="3029" y="125"/>
                                <a:pt x="3032" y="115"/>
                              </a:cubicBezTo>
                              <a:close/>
                              <a:moveTo>
                                <a:pt x="3084" y="175"/>
                              </a:moveTo>
                              <a:cubicBezTo>
                                <a:pt x="3082" y="200"/>
                                <a:pt x="3082" y="200"/>
                                <a:pt x="3082" y="200"/>
                              </a:cubicBezTo>
                              <a:cubicBezTo>
                                <a:pt x="3103" y="200"/>
                                <a:pt x="3103" y="200"/>
                                <a:pt x="3103" y="200"/>
                              </a:cubicBezTo>
                              <a:cubicBezTo>
                                <a:pt x="3122" y="59"/>
                                <a:pt x="3122" y="59"/>
                                <a:pt x="3122" y="59"/>
                              </a:cubicBezTo>
                              <a:cubicBezTo>
                                <a:pt x="3108" y="63"/>
                                <a:pt x="3108" y="63"/>
                                <a:pt x="3108" y="63"/>
                              </a:cubicBezTo>
                              <a:cubicBezTo>
                                <a:pt x="3097" y="60"/>
                                <a:pt x="3088" y="59"/>
                                <a:pt x="3080" y="59"/>
                              </a:cubicBezTo>
                              <a:cubicBezTo>
                                <a:pt x="3071" y="59"/>
                                <a:pt x="3063" y="60"/>
                                <a:pt x="3055" y="63"/>
                              </a:cubicBezTo>
                              <a:cubicBezTo>
                                <a:pt x="3041" y="68"/>
                                <a:pt x="3029" y="77"/>
                                <a:pt x="3021" y="89"/>
                              </a:cubicBezTo>
                              <a:cubicBezTo>
                                <a:pt x="3009" y="107"/>
                                <a:pt x="3002" y="126"/>
                                <a:pt x="3002" y="148"/>
                              </a:cubicBezTo>
                              <a:cubicBezTo>
                                <a:pt x="3002" y="165"/>
                                <a:pt x="3006" y="177"/>
                                <a:pt x="3012" y="186"/>
                              </a:cubicBezTo>
                              <a:cubicBezTo>
                                <a:pt x="3015" y="191"/>
                                <a:pt x="3019" y="194"/>
                                <a:pt x="3023" y="197"/>
                              </a:cubicBezTo>
                              <a:cubicBezTo>
                                <a:pt x="3028" y="199"/>
                                <a:pt x="3033" y="200"/>
                                <a:pt x="3039" y="200"/>
                              </a:cubicBezTo>
                              <a:cubicBezTo>
                                <a:pt x="3056" y="200"/>
                                <a:pt x="3071" y="192"/>
                                <a:pt x="3084" y="175"/>
                              </a:cubicBezTo>
                              <a:close/>
                              <a:moveTo>
                                <a:pt x="2993" y="59"/>
                              </a:moveTo>
                              <a:cubicBezTo>
                                <a:pt x="2992" y="59"/>
                                <a:pt x="2989" y="59"/>
                                <a:pt x="2983" y="59"/>
                              </a:cubicBezTo>
                              <a:cubicBezTo>
                                <a:pt x="2980" y="59"/>
                                <a:pt x="2976" y="60"/>
                                <a:pt x="2971" y="62"/>
                              </a:cubicBezTo>
                              <a:cubicBezTo>
                                <a:pt x="2960" y="66"/>
                                <a:pt x="2950" y="74"/>
                                <a:pt x="2943" y="84"/>
                              </a:cubicBezTo>
                              <a:cubicBezTo>
                                <a:pt x="2946" y="59"/>
                                <a:pt x="2946" y="59"/>
                                <a:pt x="2946" y="59"/>
                              </a:cubicBezTo>
                              <a:cubicBezTo>
                                <a:pt x="2923" y="59"/>
                                <a:pt x="2923" y="59"/>
                                <a:pt x="2923" y="59"/>
                              </a:cubicBezTo>
                              <a:cubicBezTo>
                                <a:pt x="2904" y="200"/>
                                <a:pt x="2904" y="200"/>
                                <a:pt x="2904" y="200"/>
                              </a:cubicBezTo>
                              <a:cubicBezTo>
                                <a:pt x="2928" y="200"/>
                                <a:pt x="2928" y="200"/>
                                <a:pt x="2928" y="200"/>
                              </a:cubicBezTo>
                              <a:cubicBezTo>
                                <a:pt x="2939" y="117"/>
                                <a:pt x="2939" y="117"/>
                                <a:pt x="2939" y="117"/>
                              </a:cubicBezTo>
                              <a:cubicBezTo>
                                <a:pt x="2944" y="106"/>
                                <a:pt x="2950" y="98"/>
                                <a:pt x="2957" y="91"/>
                              </a:cubicBezTo>
                              <a:cubicBezTo>
                                <a:pt x="2967" y="85"/>
                                <a:pt x="2967" y="85"/>
                                <a:pt x="2967" y="85"/>
                              </a:cubicBezTo>
                              <a:cubicBezTo>
                                <a:pt x="2971" y="83"/>
                                <a:pt x="2974" y="82"/>
                                <a:pt x="2979" y="82"/>
                              </a:cubicBezTo>
                              <a:cubicBezTo>
                                <a:pt x="2983" y="82"/>
                                <a:pt x="2986" y="83"/>
                                <a:pt x="2988" y="84"/>
                              </a:cubicBezTo>
                              <a:lnTo>
                                <a:pt x="2993" y="59"/>
                              </a:lnTo>
                              <a:close/>
                              <a:moveTo>
                                <a:pt x="2765" y="192"/>
                              </a:moveTo>
                              <a:cubicBezTo>
                                <a:pt x="2770" y="197"/>
                                <a:pt x="2778" y="200"/>
                                <a:pt x="2789" y="200"/>
                              </a:cubicBezTo>
                              <a:cubicBezTo>
                                <a:pt x="2794" y="200"/>
                                <a:pt x="2799" y="199"/>
                                <a:pt x="2803" y="198"/>
                              </a:cubicBezTo>
                              <a:cubicBezTo>
                                <a:pt x="2817" y="194"/>
                                <a:pt x="2828" y="186"/>
                                <a:pt x="2839" y="173"/>
                              </a:cubicBezTo>
                              <a:cubicBezTo>
                                <a:pt x="2836" y="200"/>
                                <a:pt x="2836" y="200"/>
                                <a:pt x="2836" y="200"/>
                              </a:cubicBezTo>
                              <a:cubicBezTo>
                                <a:pt x="2858" y="200"/>
                                <a:pt x="2858" y="200"/>
                                <a:pt x="2858" y="200"/>
                              </a:cubicBezTo>
                              <a:cubicBezTo>
                                <a:pt x="2877" y="59"/>
                                <a:pt x="2877" y="59"/>
                                <a:pt x="2877" y="59"/>
                              </a:cubicBezTo>
                              <a:cubicBezTo>
                                <a:pt x="2853" y="59"/>
                                <a:pt x="2853" y="59"/>
                                <a:pt x="2853" y="59"/>
                              </a:cubicBezTo>
                              <a:cubicBezTo>
                                <a:pt x="2841" y="149"/>
                                <a:pt x="2841" y="149"/>
                                <a:pt x="2841" y="149"/>
                              </a:cubicBezTo>
                              <a:cubicBezTo>
                                <a:pt x="2835" y="158"/>
                                <a:pt x="2828" y="166"/>
                                <a:pt x="2820" y="172"/>
                              </a:cubicBezTo>
                              <a:cubicBezTo>
                                <a:pt x="2816" y="175"/>
                                <a:pt x="2813" y="177"/>
                                <a:pt x="2809" y="179"/>
                              </a:cubicBezTo>
                              <a:cubicBezTo>
                                <a:pt x="2805" y="181"/>
                                <a:pt x="2801" y="182"/>
                                <a:pt x="2796" y="182"/>
                              </a:cubicBezTo>
                              <a:cubicBezTo>
                                <a:pt x="2791" y="182"/>
                                <a:pt x="2788" y="181"/>
                                <a:pt x="2785" y="179"/>
                              </a:cubicBezTo>
                              <a:cubicBezTo>
                                <a:pt x="2782" y="174"/>
                                <a:pt x="2782" y="174"/>
                                <a:pt x="2782" y="174"/>
                              </a:cubicBezTo>
                              <a:cubicBezTo>
                                <a:pt x="2782" y="171"/>
                                <a:pt x="2781" y="168"/>
                                <a:pt x="2781" y="162"/>
                              </a:cubicBezTo>
                              <a:cubicBezTo>
                                <a:pt x="2781" y="157"/>
                                <a:pt x="2783" y="143"/>
                                <a:pt x="2786" y="121"/>
                              </a:cubicBezTo>
                              <a:cubicBezTo>
                                <a:pt x="2792" y="80"/>
                                <a:pt x="2792" y="80"/>
                                <a:pt x="2792" y="80"/>
                              </a:cubicBezTo>
                              <a:cubicBezTo>
                                <a:pt x="2793" y="73"/>
                                <a:pt x="2794" y="66"/>
                                <a:pt x="2794" y="59"/>
                              </a:cubicBezTo>
                              <a:cubicBezTo>
                                <a:pt x="2771" y="59"/>
                                <a:pt x="2771" y="59"/>
                                <a:pt x="2771" y="59"/>
                              </a:cubicBezTo>
                              <a:cubicBezTo>
                                <a:pt x="2767" y="81"/>
                                <a:pt x="2767" y="81"/>
                                <a:pt x="2767" y="81"/>
                              </a:cubicBezTo>
                              <a:cubicBezTo>
                                <a:pt x="2766" y="89"/>
                                <a:pt x="2763" y="110"/>
                                <a:pt x="2759" y="143"/>
                              </a:cubicBezTo>
                              <a:cubicBezTo>
                                <a:pt x="2758" y="152"/>
                                <a:pt x="2757" y="160"/>
                                <a:pt x="2757" y="165"/>
                              </a:cubicBezTo>
                              <a:cubicBezTo>
                                <a:pt x="2757" y="178"/>
                                <a:pt x="2760" y="187"/>
                                <a:pt x="2765" y="192"/>
                              </a:cubicBezTo>
                              <a:close/>
                              <a:moveTo>
                                <a:pt x="2637" y="193"/>
                              </a:moveTo>
                              <a:cubicBezTo>
                                <a:pt x="2642" y="196"/>
                                <a:pt x="2642" y="196"/>
                                <a:pt x="2642" y="196"/>
                              </a:cubicBezTo>
                              <a:cubicBezTo>
                                <a:pt x="2650" y="199"/>
                                <a:pt x="2661" y="200"/>
                                <a:pt x="2673" y="200"/>
                              </a:cubicBezTo>
                              <a:cubicBezTo>
                                <a:pt x="2688" y="200"/>
                                <a:pt x="2699" y="197"/>
                                <a:pt x="2708" y="191"/>
                              </a:cubicBezTo>
                              <a:cubicBezTo>
                                <a:pt x="2717" y="184"/>
                                <a:pt x="2721" y="175"/>
                                <a:pt x="2721" y="163"/>
                              </a:cubicBezTo>
                              <a:cubicBezTo>
                                <a:pt x="2721" y="150"/>
                                <a:pt x="2715" y="139"/>
                                <a:pt x="2704" y="129"/>
                              </a:cubicBezTo>
                              <a:cubicBezTo>
                                <a:pt x="2687" y="115"/>
                                <a:pt x="2687" y="115"/>
                                <a:pt x="2687" y="115"/>
                              </a:cubicBezTo>
                              <a:cubicBezTo>
                                <a:pt x="2679" y="109"/>
                                <a:pt x="2676" y="102"/>
                                <a:pt x="2676" y="94"/>
                              </a:cubicBezTo>
                              <a:cubicBezTo>
                                <a:pt x="2676" y="88"/>
                                <a:pt x="2678" y="84"/>
                                <a:pt x="2683" y="81"/>
                              </a:cubicBezTo>
                              <a:cubicBezTo>
                                <a:pt x="2690" y="78"/>
                                <a:pt x="2690" y="78"/>
                                <a:pt x="2690" y="78"/>
                              </a:cubicBezTo>
                              <a:cubicBezTo>
                                <a:pt x="2700" y="77"/>
                                <a:pt x="2700" y="77"/>
                                <a:pt x="2700" y="77"/>
                              </a:cubicBezTo>
                              <a:cubicBezTo>
                                <a:pt x="2710" y="78"/>
                                <a:pt x="2710" y="78"/>
                                <a:pt x="2710" y="78"/>
                              </a:cubicBezTo>
                              <a:cubicBezTo>
                                <a:pt x="2718" y="81"/>
                                <a:pt x="2723" y="84"/>
                                <a:pt x="2726" y="87"/>
                              </a:cubicBezTo>
                              <a:cubicBezTo>
                                <a:pt x="2730" y="64"/>
                                <a:pt x="2730" y="64"/>
                                <a:pt x="2730" y="64"/>
                              </a:cubicBezTo>
                              <a:cubicBezTo>
                                <a:pt x="2729" y="63"/>
                                <a:pt x="2726" y="62"/>
                                <a:pt x="2721" y="61"/>
                              </a:cubicBezTo>
                              <a:cubicBezTo>
                                <a:pt x="2716" y="60"/>
                                <a:pt x="2709" y="59"/>
                                <a:pt x="2699" y="59"/>
                              </a:cubicBezTo>
                              <a:cubicBezTo>
                                <a:pt x="2686" y="59"/>
                                <a:pt x="2675" y="62"/>
                                <a:pt x="2667" y="69"/>
                              </a:cubicBezTo>
                              <a:cubicBezTo>
                                <a:pt x="2662" y="72"/>
                                <a:pt x="2659" y="76"/>
                                <a:pt x="2656" y="80"/>
                              </a:cubicBezTo>
                              <a:cubicBezTo>
                                <a:pt x="2654" y="85"/>
                                <a:pt x="2653" y="91"/>
                                <a:pt x="2653" y="99"/>
                              </a:cubicBezTo>
                              <a:cubicBezTo>
                                <a:pt x="2653" y="106"/>
                                <a:pt x="2655" y="114"/>
                                <a:pt x="2661" y="121"/>
                              </a:cubicBezTo>
                              <a:cubicBezTo>
                                <a:pt x="2664" y="125"/>
                                <a:pt x="2669" y="131"/>
                                <a:pt x="2678" y="138"/>
                              </a:cubicBezTo>
                              <a:cubicBezTo>
                                <a:pt x="2686" y="145"/>
                                <a:pt x="2686" y="145"/>
                                <a:pt x="2686" y="145"/>
                              </a:cubicBezTo>
                              <a:cubicBezTo>
                                <a:pt x="2692" y="151"/>
                                <a:pt x="2692" y="151"/>
                                <a:pt x="2692" y="151"/>
                              </a:cubicBezTo>
                              <a:cubicBezTo>
                                <a:pt x="2696" y="158"/>
                                <a:pt x="2696" y="158"/>
                                <a:pt x="2696" y="158"/>
                              </a:cubicBezTo>
                              <a:cubicBezTo>
                                <a:pt x="2698" y="166"/>
                                <a:pt x="2698" y="166"/>
                                <a:pt x="2698" y="166"/>
                              </a:cubicBezTo>
                              <a:cubicBezTo>
                                <a:pt x="2696" y="174"/>
                                <a:pt x="2696" y="174"/>
                                <a:pt x="2696" y="174"/>
                              </a:cubicBezTo>
                              <a:cubicBezTo>
                                <a:pt x="2692" y="179"/>
                                <a:pt x="2685" y="182"/>
                                <a:pt x="2674" y="182"/>
                              </a:cubicBezTo>
                              <a:cubicBezTo>
                                <a:pt x="2663" y="182"/>
                                <a:pt x="2652" y="179"/>
                                <a:pt x="2642" y="173"/>
                              </a:cubicBezTo>
                              <a:lnTo>
                                <a:pt x="2637" y="193"/>
                              </a:lnTo>
                              <a:close/>
                              <a:moveTo>
                                <a:pt x="2526" y="193"/>
                              </a:moveTo>
                              <a:cubicBezTo>
                                <a:pt x="2532" y="196"/>
                                <a:pt x="2532" y="196"/>
                                <a:pt x="2532" y="196"/>
                              </a:cubicBezTo>
                              <a:cubicBezTo>
                                <a:pt x="2540" y="199"/>
                                <a:pt x="2550" y="200"/>
                                <a:pt x="2562" y="200"/>
                              </a:cubicBezTo>
                              <a:cubicBezTo>
                                <a:pt x="2577" y="200"/>
                                <a:pt x="2588" y="197"/>
                                <a:pt x="2597" y="191"/>
                              </a:cubicBezTo>
                              <a:cubicBezTo>
                                <a:pt x="2606" y="184"/>
                                <a:pt x="2610" y="175"/>
                                <a:pt x="2610" y="163"/>
                              </a:cubicBezTo>
                              <a:cubicBezTo>
                                <a:pt x="2610" y="150"/>
                                <a:pt x="2605" y="139"/>
                                <a:pt x="2593" y="129"/>
                              </a:cubicBezTo>
                              <a:cubicBezTo>
                                <a:pt x="2576" y="115"/>
                                <a:pt x="2576" y="115"/>
                                <a:pt x="2576" y="115"/>
                              </a:cubicBezTo>
                              <a:cubicBezTo>
                                <a:pt x="2569" y="109"/>
                                <a:pt x="2565" y="102"/>
                                <a:pt x="2565" y="94"/>
                              </a:cubicBezTo>
                              <a:cubicBezTo>
                                <a:pt x="2565" y="88"/>
                                <a:pt x="2567" y="84"/>
                                <a:pt x="2572" y="81"/>
                              </a:cubicBezTo>
                              <a:cubicBezTo>
                                <a:pt x="2579" y="78"/>
                                <a:pt x="2579" y="78"/>
                                <a:pt x="2579" y="78"/>
                              </a:cubicBezTo>
                              <a:cubicBezTo>
                                <a:pt x="2589" y="77"/>
                                <a:pt x="2589" y="77"/>
                                <a:pt x="2589" y="77"/>
                              </a:cubicBezTo>
                              <a:cubicBezTo>
                                <a:pt x="2599" y="78"/>
                                <a:pt x="2599" y="78"/>
                                <a:pt x="2599" y="78"/>
                              </a:cubicBezTo>
                              <a:cubicBezTo>
                                <a:pt x="2607" y="81"/>
                                <a:pt x="2613" y="84"/>
                                <a:pt x="2615" y="87"/>
                              </a:cubicBezTo>
                              <a:cubicBezTo>
                                <a:pt x="2620" y="64"/>
                                <a:pt x="2620" y="64"/>
                                <a:pt x="2620" y="64"/>
                              </a:cubicBezTo>
                              <a:cubicBezTo>
                                <a:pt x="2619" y="63"/>
                                <a:pt x="2616" y="62"/>
                                <a:pt x="2611" y="61"/>
                              </a:cubicBezTo>
                              <a:cubicBezTo>
                                <a:pt x="2606" y="60"/>
                                <a:pt x="2598" y="59"/>
                                <a:pt x="2588" y="59"/>
                              </a:cubicBezTo>
                              <a:cubicBezTo>
                                <a:pt x="2575" y="59"/>
                                <a:pt x="2564" y="62"/>
                                <a:pt x="2556" y="69"/>
                              </a:cubicBezTo>
                              <a:cubicBezTo>
                                <a:pt x="2552" y="72"/>
                                <a:pt x="2548" y="76"/>
                                <a:pt x="2546" y="80"/>
                              </a:cubicBezTo>
                              <a:cubicBezTo>
                                <a:pt x="2543" y="85"/>
                                <a:pt x="2542" y="91"/>
                                <a:pt x="2542" y="99"/>
                              </a:cubicBezTo>
                              <a:cubicBezTo>
                                <a:pt x="2542" y="106"/>
                                <a:pt x="2545" y="114"/>
                                <a:pt x="2550" y="121"/>
                              </a:cubicBezTo>
                              <a:cubicBezTo>
                                <a:pt x="2553" y="125"/>
                                <a:pt x="2558" y="131"/>
                                <a:pt x="2567" y="138"/>
                              </a:cubicBezTo>
                              <a:cubicBezTo>
                                <a:pt x="2575" y="145"/>
                                <a:pt x="2575" y="145"/>
                                <a:pt x="2575" y="145"/>
                              </a:cubicBezTo>
                              <a:cubicBezTo>
                                <a:pt x="2581" y="151"/>
                                <a:pt x="2581" y="151"/>
                                <a:pt x="2581" y="151"/>
                              </a:cubicBezTo>
                              <a:cubicBezTo>
                                <a:pt x="2585" y="158"/>
                                <a:pt x="2585" y="158"/>
                                <a:pt x="2585" y="158"/>
                              </a:cubicBezTo>
                              <a:cubicBezTo>
                                <a:pt x="2587" y="166"/>
                                <a:pt x="2587" y="166"/>
                                <a:pt x="2587" y="166"/>
                              </a:cubicBezTo>
                              <a:cubicBezTo>
                                <a:pt x="2585" y="174"/>
                                <a:pt x="2585" y="174"/>
                                <a:pt x="2585" y="174"/>
                              </a:cubicBezTo>
                              <a:cubicBezTo>
                                <a:pt x="2581" y="179"/>
                                <a:pt x="2574" y="182"/>
                                <a:pt x="2564" y="182"/>
                              </a:cubicBezTo>
                              <a:cubicBezTo>
                                <a:pt x="2552" y="182"/>
                                <a:pt x="2541" y="179"/>
                                <a:pt x="2531" y="173"/>
                              </a:cubicBezTo>
                              <a:lnTo>
                                <a:pt x="2526" y="193"/>
                              </a:lnTo>
                              <a:close/>
                              <a:moveTo>
                                <a:pt x="2405" y="133"/>
                              </a:moveTo>
                              <a:cubicBezTo>
                                <a:pt x="2450" y="34"/>
                                <a:pt x="2450" y="34"/>
                                <a:pt x="2450" y="34"/>
                              </a:cubicBezTo>
                              <a:cubicBezTo>
                                <a:pt x="2452" y="48"/>
                                <a:pt x="2452" y="48"/>
                                <a:pt x="2452" y="48"/>
                              </a:cubicBezTo>
                              <a:cubicBezTo>
                                <a:pt x="2466" y="133"/>
                                <a:pt x="2466" y="133"/>
                                <a:pt x="2466" y="133"/>
                              </a:cubicBezTo>
                              <a:lnTo>
                                <a:pt x="2405" y="133"/>
                              </a:lnTo>
                              <a:close/>
                              <a:moveTo>
                                <a:pt x="2348" y="200"/>
                              </a:moveTo>
                              <a:cubicBezTo>
                                <a:pt x="2374" y="200"/>
                                <a:pt x="2374" y="200"/>
                                <a:pt x="2374" y="200"/>
                              </a:cubicBezTo>
                              <a:cubicBezTo>
                                <a:pt x="2396" y="152"/>
                                <a:pt x="2396" y="152"/>
                                <a:pt x="2396" y="152"/>
                              </a:cubicBezTo>
                              <a:cubicBezTo>
                                <a:pt x="2469" y="152"/>
                                <a:pt x="2469" y="152"/>
                                <a:pt x="2469" y="152"/>
                              </a:cubicBezTo>
                              <a:cubicBezTo>
                                <a:pt x="2477" y="200"/>
                                <a:pt x="2477" y="200"/>
                                <a:pt x="2477" y="200"/>
                              </a:cubicBezTo>
                              <a:cubicBezTo>
                                <a:pt x="2501" y="200"/>
                                <a:pt x="2501" y="200"/>
                                <a:pt x="2501" y="200"/>
                              </a:cubicBezTo>
                              <a:cubicBezTo>
                                <a:pt x="2466" y="11"/>
                                <a:pt x="2466" y="11"/>
                                <a:pt x="2466" y="11"/>
                              </a:cubicBezTo>
                              <a:cubicBezTo>
                                <a:pt x="2440" y="11"/>
                                <a:pt x="2440" y="11"/>
                                <a:pt x="2440" y="11"/>
                              </a:cubicBezTo>
                              <a:lnTo>
                                <a:pt x="2348" y="200"/>
                              </a:lnTo>
                              <a:close/>
                              <a:moveTo>
                                <a:pt x="2172" y="200"/>
                              </a:moveTo>
                              <a:cubicBezTo>
                                <a:pt x="2196" y="200"/>
                                <a:pt x="2196" y="200"/>
                                <a:pt x="2196" y="200"/>
                              </a:cubicBezTo>
                              <a:cubicBezTo>
                                <a:pt x="2207" y="112"/>
                                <a:pt x="2207" y="112"/>
                                <a:pt x="2207" y="112"/>
                              </a:cubicBezTo>
                              <a:cubicBezTo>
                                <a:pt x="2214" y="103"/>
                                <a:pt x="2221" y="95"/>
                                <a:pt x="2231" y="89"/>
                              </a:cubicBezTo>
                              <a:cubicBezTo>
                                <a:pt x="2235" y="86"/>
                                <a:pt x="2239" y="84"/>
                                <a:pt x="2243" y="82"/>
                              </a:cubicBezTo>
                              <a:cubicBezTo>
                                <a:pt x="2247" y="80"/>
                                <a:pt x="2252" y="79"/>
                                <a:pt x="2256" y="79"/>
                              </a:cubicBezTo>
                              <a:cubicBezTo>
                                <a:pt x="2259" y="79"/>
                                <a:pt x="2262" y="80"/>
                                <a:pt x="2264" y="82"/>
                              </a:cubicBezTo>
                              <a:cubicBezTo>
                                <a:pt x="2267" y="86"/>
                                <a:pt x="2267" y="86"/>
                                <a:pt x="2267" y="86"/>
                              </a:cubicBezTo>
                              <a:cubicBezTo>
                                <a:pt x="2267" y="88"/>
                                <a:pt x="2268" y="92"/>
                                <a:pt x="2268" y="97"/>
                              </a:cubicBezTo>
                              <a:cubicBezTo>
                                <a:pt x="2268" y="102"/>
                                <a:pt x="2266" y="115"/>
                                <a:pt x="2263" y="137"/>
                              </a:cubicBezTo>
                              <a:cubicBezTo>
                                <a:pt x="2258" y="168"/>
                                <a:pt x="2258" y="168"/>
                                <a:pt x="2258" y="168"/>
                              </a:cubicBezTo>
                              <a:cubicBezTo>
                                <a:pt x="2257" y="179"/>
                                <a:pt x="2255" y="189"/>
                                <a:pt x="2254" y="200"/>
                              </a:cubicBezTo>
                              <a:cubicBezTo>
                                <a:pt x="2278" y="200"/>
                                <a:pt x="2278" y="200"/>
                                <a:pt x="2278" y="200"/>
                              </a:cubicBezTo>
                              <a:cubicBezTo>
                                <a:pt x="2288" y="128"/>
                                <a:pt x="2288" y="128"/>
                                <a:pt x="2288" y="128"/>
                              </a:cubicBezTo>
                              <a:cubicBezTo>
                                <a:pt x="2291" y="111"/>
                                <a:pt x="2292" y="100"/>
                                <a:pt x="2292" y="95"/>
                              </a:cubicBezTo>
                              <a:cubicBezTo>
                                <a:pt x="2292" y="82"/>
                                <a:pt x="2290" y="73"/>
                                <a:pt x="2285" y="67"/>
                              </a:cubicBezTo>
                              <a:cubicBezTo>
                                <a:pt x="2281" y="62"/>
                                <a:pt x="2274" y="59"/>
                                <a:pt x="2265" y="59"/>
                              </a:cubicBezTo>
                              <a:cubicBezTo>
                                <a:pt x="2260" y="59"/>
                                <a:pt x="2255" y="60"/>
                                <a:pt x="2250" y="61"/>
                              </a:cubicBezTo>
                              <a:cubicBezTo>
                                <a:pt x="2235" y="66"/>
                                <a:pt x="2222" y="74"/>
                                <a:pt x="2211" y="87"/>
                              </a:cubicBezTo>
                              <a:cubicBezTo>
                                <a:pt x="2211" y="87"/>
                                <a:pt x="2211" y="87"/>
                                <a:pt x="2211" y="87"/>
                              </a:cubicBezTo>
                              <a:cubicBezTo>
                                <a:pt x="2213" y="59"/>
                                <a:pt x="2213" y="59"/>
                                <a:pt x="2213" y="59"/>
                              </a:cubicBezTo>
                              <a:cubicBezTo>
                                <a:pt x="2191" y="59"/>
                                <a:pt x="2191" y="59"/>
                                <a:pt x="2191" y="59"/>
                              </a:cubicBezTo>
                              <a:lnTo>
                                <a:pt x="2172" y="200"/>
                              </a:lnTo>
                              <a:close/>
                              <a:moveTo>
                                <a:pt x="2138" y="32"/>
                              </a:moveTo>
                              <a:cubicBezTo>
                                <a:pt x="2141" y="32"/>
                                <a:pt x="2145" y="30"/>
                                <a:pt x="2148" y="26"/>
                              </a:cubicBezTo>
                              <a:cubicBezTo>
                                <a:pt x="2152" y="23"/>
                                <a:pt x="2154" y="18"/>
                                <a:pt x="2154" y="13"/>
                              </a:cubicBezTo>
                              <a:cubicBezTo>
                                <a:pt x="2154" y="7"/>
                                <a:pt x="2151" y="3"/>
                                <a:pt x="2145" y="1"/>
                              </a:cubicBezTo>
                              <a:cubicBezTo>
                                <a:pt x="2137" y="0"/>
                                <a:pt x="2137" y="0"/>
                                <a:pt x="2137" y="0"/>
                              </a:cubicBezTo>
                              <a:cubicBezTo>
                                <a:pt x="2127" y="5"/>
                                <a:pt x="2127" y="5"/>
                                <a:pt x="2127" y="5"/>
                              </a:cubicBezTo>
                              <a:cubicBezTo>
                                <a:pt x="2123" y="9"/>
                                <a:pt x="2121" y="13"/>
                                <a:pt x="2121" y="18"/>
                              </a:cubicBezTo>
                              <a:cubicBezTo>
                                <a:pt x="2121" y="24"/>
                                <a:pt x="2124" y="28"/>
                                <a:pt x="2130" y="31"/>
                              </a:cubicBezTo>
                              <a:lnTo>
                                <a:pt x="2138" y="32"/>
                              </a:lnTo>
                              <a:close/>
                              <a:moveTo>
                                <a:pt x="2100" y="200"/>
                              </a:moveTo>
                              <a:cubicBezTo>
                                <a:pt x="2124" y="200"/>
                                <a:pt x="2124" y="200"/>
                                <a:pt x="2124" y="200"/>
                              </a:cubicBezTo>
                              <a:cubicBezTo>
                                <a:pt x="2142" y="59"/>
                                <a:pt x="2142" y="59"/>
                                <a:pt x="2142" y="59"/>
                              </a:cubicBezTo>
                              <a:cubicBezTo>
                                <a:pt x="2119" y="59"/>
                                <a:pt x="2119" y="59"/>
                                <a:pt x="2119" y="59"/>
                              </a:cubicBezTo>
                              <a:lnTo>
                                <a:pt x="2100" y="200"/>
                              </a:lnTo>
                              <a:close/>
                              <a:moveTo>
                                <a:pt x="2038" y="59"/>
                              </a:moveTo>
                              <a:cubicBezTo>
                                <a:pt x="2037" y="59"/>
                                <a:pt x="2033" y="59"/>
                                <a:pt x="2027" y="59"/>
                              </a:cubicBezTo>
                              <a:cubicBezTo>
                                <a:pt x="2024" y="59"/>
                                <a:pt x="2020" y="60"/>
                                <a:pt x="2015" y="62"/>
                              </a:cubicBezTo>
                              <a:cubicBezTo>
                                <a:pt x="2004" y="66"/>
                                <a:pt x="1995" y="74"/>
                                <a:pt x="1988" y="84"/>
                              </a:cubicBezTo>
                              <a:cubicBezTo>
                                <a:pt x="1990" y="59"/>
                                <a:pt x="1990" y="59"/>
                                <a:pt x="1990" y="59"/>
                              </a:cubicBezTo>
                              <a:cubicBezTo>
                                <a:pt x="1967" y="59"/>
                                <a:pt x="1967" y="59"/>
                                <a:pt x="1967" y="59"/>
                              </a:cubicBezTo>
                              <a:cubicBezTo>
                                <a:pt x="1948" y="200"/>
                                <a:pt x="1948" y="200"/>
                                <a:pt x="1948" y="200"/>
                              </a:cubicBezTo>
                              <a:cubicBezTo>
                                <a:pt x="1972" y="200"/>
                                <a:pt x="1972" y="200"/>
                                <a:pt x="1972" y="200"/>
                              </a:cubicBezTo>
                              <a:cubicBezTo>
                                <a:pt x="1983" y="117"/>
                                <a:pt x="1983" y="117"/>
                                <a:pt x="1983" y="117"/>
                              </a:cubicBezTo>
                              <a:cubicBezTo>
                                <a:pt x="1988" y="106"/>
                                <a:pt x="1994" y="98"/>
                                <a:pt x="2002" y="91"/>
                              </a:cubicBezTo>
                              <a:cubicBezTo>
                                <a:pt x="2012" y="85"/>
                                <a:pt x="2012" y="85"/>
                                <a:pt x="2012" y="85"/>
                              </a:cubicBezTo>
                              <a:cubicBezTo>
                                <a:pt x="2015" y="83"/>
                                <a:pt x="2019" y="82"/>
                                <a:pt x="2023" y="82"/>
                              </a:cubicBezTo>
                              <a:cubicBezTo>
                                <a:pt x="2027" y="82"/>
                                <a:pt x="2030" y="83"/>
                                <a:pt x="2032" y="84"/>
                              </a:cubicBezTo>
                              <a:lnTo>
                                <a:pt x="2038" y="59"/>
                              </a:lnTo>
                              <a:close/>
                              <a:moveTo>
                                <a:pt x="1831" y="115"/>
                              </a:moveTo>
                              <a:cubicBezTo>
                                <a:pt x="1833" y="110"/>
                                <a:pt x="1835" y="105"/>
                                <a:pt x="1838" y="100"/>
                              </a:cubicBezTo>
                              <a:cubicBezTo>
                                <a:pt x="1841" y="96"/>
                                <a:pt x="1844" y="92"/>
                                <a:pt x="1848" y="88"/>
                              </a:cubicBezTo>
                              <a:cubicBezTo>
                                <a:pt x="1851" y="84"/>
                                <a:pt x="1855" y="82"/>
                                <a:pt x="1860" y="80"/>
                              </a:cubicBezTo>
                              <a:cubicBezTo>
                                <a:pt x="1865" y="78"/>
                                <a:pt x="1870" y="76"/>
                                <a:pt x="1876" y="76"/>
                              </a:cubicBezTo>
                              <a:cubicBezTo>
                                <a:pt x="1883" y="76"/>
                                <a:pt x="1889" y="78"/>
                                <a:pt x="1895" y="81"/>
                              </a:cubicBezTo>
                              <a:cubicBezTo>
                                <a:pt x="1884" y="153"/>
                                <a:pt x="1884" y="153"/>
                                <a:pt x="1884" y="153"/>
                              </a:cubicBezTo>
                              <a:cubicBezTo>
                                <a:pt x="1871" y="172"/>
                                <a:pt x="1858" y="182"/>
                                <a:pt x="1844" y="182"/>
                              </a:cubicBezTo>
                              <a:cubicBezTo>
                                <a:pt x="1832" y="182"/>
                                <a:pt x="1826" y="170"/>
                                <a:pt x="1826" y="145"/>
                              </a:cubicBezTo>
                              <a:cubicBezTo>
                                <a:pt x="1826" y="135"/>
                                <a:pt x="1828" y="125"/>
                                <a:pt x="1831" y="115"/>
                              </a:cubicBezTo>
                              <a:close/>
                              <a:moveTo>
                                <a:pt x="1883" y="175"/>
                              </a:moveTo>
                              <a:cubicBezTo>
                                <a:pt x="1881" y="200"/>
                                <a:pt x="1881" y="200"/>
                                <a:pt x="1881" y="200"/>
                              </a:cubicBezTo>
                              <a:cubicBezTo>
                                <a:pt x="1902" y="200"/>
                                <a:pt x="1902" y="200"/>
                                <a:pt x="1902" y="200"/>
                              </a:cubicBezTo>
                              <a:cubicBezTo>
                                <a:pt x="1921" y="59"/>
                                <a:pt x="1921" y="59"/>
                                <a:pt x="1921" y="59"/>
                              </a:cubicBezTo>
                              <a:cubicBezTo>
                                <a:pt x="1907" y="63"/>
                                <a:pt x="1907" y="63"/>
                                <a:pt x="1907" y="63"/>
                              </a:cubicBezTo>
                              <a:cubicBezTo>
                                <a:pt x="1896" y="60"/>
                                <a:pt x="1887" y="59"/>
                                <a:pt x="1880" y="59"/>
                              </a:cubicBezTo>
                              <a:cubicBezTo>
                                <a:pt x="1870" y="59"/>
                                <a:pt x="1862" y="60"/>
                                <a:pt x="1855" y="63"/>
                              </a:cubicBezTo>
                              <a:cubicBezTo>
                                <a:pt x="1840" y="68"/>
                                <a:pt x="1829" y="77"/>
                                <a:pt x="1820" y="89"/>
                              </a:cubicBezTo>
                              <a:cubicBezTo>
                                <a:pt x="1808" y="107"/>
                                <a:pt x="1802" y="126"/>
                                <a:pt x="1802" y="148"/>
                              </a:cubicBezTo>
                              <a:cubicBezTo>
                                <a:pt x="1802" y="165"/>
                                <a:pt x="1805" y="177"/>
                                <a:pt x="1811" y="186"/>
                              </a:cubicBezTo>
                              <a:cubicBezTo>
                                <a:pt x="1814" y="191"/>
                                <a:pt x="1818" y="194"/>
                                <a:pt x="1823" y="197"/>
                              </a:cubicBezTo>
                              <a:cubicBezTo>
                                <a:pt x="1828" y="199"/>
                                <a:pt x="1833" y="200"/>
                                <a:pt x="1838" y="200"/>
                              </a:cubicBezTo>
                              <a:cubicBezTo>
                                <a:pt x="1856" y="200"/>
                                <a:pt x="1870" y="192"/>
                                <a:pt x="1883" y="175"/>
                              </a:cubicBezTo>
                              <a:close/>
                              <a:moveTo>
                                <a:pt x="1685" y="115"/>
                              </a:moveTo>
                              <a:cubicBezTo>
                                <a:pt x="1687" y="110"/>
                                <a:pt x="1689" y="105"/>
                                <a:pt x="1692" y="100"/>
                              </a:cubicBezTo>
                              <a:cubicBezTo>
                                <a:pt x="1695" y="96"/>
                                <a:pt x="1698" y="92"/>
                                <a:pt x="1702" y="88"/>
                              </a:cubicBezTo>
                              <a:cubicBezTo>
                                <a:pt x="1705" y="84"/>
                                <a:pt x="1709" y="82"/>
                                <a:pt x="1714" y="80"/>
                              </a:cubicBezTo>
                              <a:cubicBezTo>
                                <a:pt x="1719" y="78"/>
                                <a:pt x="1724" y="76"/>
                                <a:pt x="1730" y="76"/>
                              </a:cubicBezTo>
                              <a:cubicBezTo>
                                <a:pt x="1737" y="76"/>
                                <a:pt x="1743" y="78"/>
                                <a:pt x="1749" y="81"/>
                              </a:cubicBezTo>
                              <a:cubicBezTo>
                                <a:pt x="1738" y="153"/>
                                <a:pt x="1738" y="153"/>
                                <a:pt x="1738" y="153"/>
                              </a:cubicBezTo>
                              <a:cubicBezTo>
                                <a:pt x="1725" y="172"/>
                                <a:pt x="1712" y="182"/>
                                <a:pt x="1698" y="182"/>
                              </a:cubicBezTo>
                              <a:cubicBezTo>
                                <a:pt x="1686" y="182"/>
                                <a:pt x="1680" y="170"/>
                                <a:pt x="1680" y="145"/>
                              </a:cubicBezTo>
                              <a:cubicBezTo>
                                <a:pt x="1680" y="135"/>
                                <a:pt x="1682" y="125"/>
                                <a:pt x="1685" y="115"/>
                              </a:cubicBezTo>
                              <a:close/>
                              <a:moveTo>
                                <a:pt x="1737" y="175"/>
                              </a:moveTo>
                              <a:cubicBezTo>
                                <a:pt x="1735" y="200"/>
                                <a:pt x="1735" y="200"/>
                                <a:pt x="1735" y="200"/>
                              </a:cubicBezTo>
                              <a:cubicBezTo>
                                <a:pt x="1756" y="200"/>
                                <a:pt x="1756" y="200"/>
                                <a:pt x="1756" y="200"/>
                              </a:cubicBezTo>
                              <a:cubicBezTo>
                                <a:pt x="1775" y="59"/>
                                <a:pt x="1775" y="59"/>
                                <a:pt x="1775" y="59"/>
                              </a:cubicBezTo>
                              <a:cubicBezTo>
                                <a:pt x="1761" y="63"/>
                                <a:pt x="1761" y="63"/>
                                <a:pt x="1761" y="63"/>
                              </a:cubicBezTo>
                              <a:cubicBezTo>
                                <a:pt x="1750" y="60"/>
                                <a:pt x="1741" y="59"/>
                                <a:pt x="1734" y="59"/>
                              </a:cubicBezTo>
                              <a:cubicBezTo>
                                <a:pt x="1724" y="59"/>
                                <a:pt x="1716" y="60"/>
                                <a:pt x="1709" y="63"/>
                              </a:cubicBezTo>
                              <a:cubicBezTo>
                                <a:pt x="1694" y="68"/>
                                <a:pt x="1683" y="77"/>
                                <a:pt x="1674" y="89"/>
                              </a:cubicBezTo>
                              <a:cubicBezTo>
                                <a:pt x="1662" y="107"/>
                                <a:pt x="1656" y="126"/>
                                <a:pt x="1656" y="148"/>
                              </a:cubicBezTo>
                              <a:cubicBezTo>
                                <a:pt x="1656" y="165"/>
                                <a:pt x="1659" y="177"/>
                                <a:pt x="1665" y="186"/>
                              </a:cubicBezTo>
                              <a:cubicBezTo>
                                <a:pt x="1668" y="191"/>
                                <a:pt x="1672" y="194"/>
                                <a:pt x="1677" y="197"/>
                              </a:cubicBezTo>
                              <a:cubicBezTo>
                                <a:pt x="1682" y="199"/>
                                <a:pt x="1687" y="200"/>
                                <a:pt x="1692" y="200"/>
                              </a:cubicBezTo>
                              <a:cubicBezTo>
                                <a:pt x="1710" y="200"/>
                                <a:pt x="1724" y="192"/>
                                <a:pt x="1737" y="175"/>
                              </a:cubicBezTo>
                              <a:close/>
                              <a:moveTo>
                                <a:pt x="1585" y="200"/>
                              </a:moveTo>
                              <a:cubicBezTo>
                                <a:pt x="1608" y="200"/>
                                <a:pt x="1608" y="200"/>
                                <a:pt x="1608" y="200"/>
                              </a:cubicBezTo>
                              <a:cubicBezTo>
                                <a:pt x="1636" y="0"/>
                                <a:pt x="1636" y="0"/>
                                <a:pt x="1636" y="0"/>
                              </a:cubicBezTo>
                              <a:cubicBezTo>
                                <a:pt x="1612" y="0"/>
                                <a:pt x="1612" y="0"/>
                                <a:pt x="1612" y="0"/>
                              </a:cubicBezTo>
                              <a:lnTo>
                                <a:pt x="1585" y="200"/>
                              </a:lnTo>
                              <a:close/>
                              <a:moveTo>
                                <a:pt x="1512" y="120"/>
                              </a:moveTo>
                              <a:cubicBezTo>
                                <a:pt x="1499" y="126"/>
                                <a:pt x="1487" y="130"/>
                                <a:pt x="1475" y="130"/>
                              </a:cubicBezTo>
                              <a:cubicBezTo>
                                <a:pt x="1477" y="117"/>
                                <a:pt x="1481" y="106"/>
                                <a:pt x="1488" y="96"/>
                              </a:cubicBezTo>
                              <a:cubicBezTo>
                                <a:pt x="1496" y="83"/>
                                <a:pt x="1506" y="77"/>
                                <a:pt x="1517" y="77"/>
                              </a:cubicBezTo>
                              <a:cubicBezTo>
                                <a:pt x="1528" y="77"/>
                                <a:pt x="1533" y="82"/>
                                <a:pt x="1533" y="91"/>
                              </a:cubicBezTo>
                              <a:cubicBezTo>
                                <a:pt x="1533" y="102"/>
                                <a:pt x="1526" y="112"/>
                                <a:pt x="1512" y="120"/>
                              </a:cubicBezTo>
                              <a:close/>
                              <a:moveTo>
                                <a:pt x="1479" y="170"/>
                              </a:moveTo>
                              <a:cubicBezTo>
                                <a:pt x="1475" y="160"/>
                                <a:pt x="1475" y="160"/>
                                <a:pt x="1475" y="160"/>
                              </a:cubicBezTo>
                              <a:cubicBezTo>
                                <a:pt x="1475" y="152"/>
                                <a:pt x="1475" y="152"/>
                                <a:pt x="1475" y="152"/>
                              </a:cubicBezTo>
                              <a:cubicBezTo>
                                <a:pt x="1475" y="148"/>
                                <a:pt x="1475" y="148"/>
                                <a:pt x="1475" y="148"/>
                              </a:cubicBezTo>
                              <a:cubicBezTo>
                                <a:pt x="1486" y="147"/>
                                <a:pt x="1497" y="144"/>
                                <a:pt x="1508" y="141"/>
                              </a:cubicBezTo>
                              <a:cubicBezTo>
                                <a:pt x="1514" y="138"/>
                                <a:pt x="1520" y="136"/>
                                <a:pt x="1526" y="133"/>
                              </a:cubicBezTo>
                              <a:cubicBezTo>
                                <a:pt x="1532" y="130"/>
                                <a:pt x="1537" y="126"/>
                                <a:pt x="1542" y="122"/>
                              </a:cubicBezTo>
                              <a:cubicBezTo>
                                <a:pt x="1546" y="118"/>
                                <a:pt x="1550" y="113"/>
                                <a:pt x="1553" y="107"/>
                              </a:cubicBezTo>
                              <a:cubicBezTo>
                                <a:pt x="1555" y="102"/>
                                <a:pt x="1557" y="97"/>
                                <a:pt x="1557" y="91"/>
                              </a:cubicBezTo>
                              <a:cubicBezTo>
                                <a:pt x="1557" y="86"/>
                                <a:pt x="1556" y="81"/>
                                <a:pt x="1555" y="77"/>
                              </a:cubicBezTo>
                              <a:cubicBezTo>
                                <a:pt x="1550" y="65"/>
                                <a:pt x="1539" y="59"/>
                                <a:pt x="1523" y="59"/>
                              </a:cubicBezTo>
                              <a:cubicBezTo>
                                <a:pt x="1501" y="59"/>
                                <a:pt x="1484" y="67"/>
                                <a:pt x="1470" y="84"/>
                              </a:cubicBezTo>
                              <a:cubicBezTo>
                                <a:pt x="1464" y="92"/>
                                <a:pt x="1459" y="102"/>
                                <a:pt x="1455" y="113"/>
                              </a:cubicBezTo>
                              <a:cubicBezTo>
                                <a:pt x="1451" y="124"/>
                                <a:pt x="1450" y="136"/>
                                <a:pt x="1450" y="148"/>
                              </a:cubicBezTo>
                              <a:cubicBezTo>
                                <a:pt x="1450" y="171"/>
                                <a:pt x="1458" y="187"/>
                                <a:pt x="1475" y="196"/>
                              </a:cubicBezTo>
                              <a:cubicBezTo>
                                <a:pt x="1481" y="199"/>
                                <a:pt x="1489" y="200"/>
                                <a:pt x="1499" y="200"/>
                              </a:cubicBezTo>
                              <a:cubicBezTo>
                                <a:pt x="1509" y="200"/>
                                <a:pt x="1519" y="197"/>
                                <a:pt x="1529" y="192"/>
                              </a:cubicBezTo>
                              <a:cubicBezTo>
                                <a:pt x="1537" y="187"/>
                                <a:pt x="1543" y="182"/>
                                <a:pt x="1548" y="176"/>
                              </a:cubicBezTo>
                              <a:cubicBezTo>
                                <a:pt x="1541" y="163"/>
                                <a:pt x="1541" y="163"/>
                                <a:pt x="1541" y="163"/>
                              </a:cubicBezTo>
                              <a:cubicBezTo>
                                <a:pt x="1527" y="175"/>
                                <a:pt x="1514" y="181"/>
                                <a:pt x="1500" y="181"/>
                              </a:cubicBezTo>
                              <a:cubicBezTo>
                                <a:pt x="1490" y="181"/>
                                <a:pt x="1483" y="178"/>
                                <a:pt x="1479" y="170"/>
                              </a:cubicBezTo>
                              <a:close/>
                              <a:moveTo>
                                <a:pt x="1356" y="122"/>
                              </a:moveTo>
                              <a:cubicBezTo>
                                <a:pt x="1399" y="200"/>
                                <a:pt x="1399" y="200"/>
                                <a:pt x="1399" y="200"/>
                              </a:cubicBezTo>
                              <a:cubicBezTo>
                                <a:pt x="1427" y="200"/>
                                <a:pt x="1427" y="200"/>
                                <a:pt x="1427" y="200"/>
                              </a:cubicBezTo>
                              <a:cubicBezTo>
                                <a:pt x="1382" y="127"/>
                                <a:pt x="1382" y="127"/>
                                <a:pt x="1382" y="127"/>
                              </a:cubicBezTo>
                              <a:cubicBezTo>
                                <a:pt x="1389" y="124"/>
                                <a:pt x="1395" y="119"/>
                                <a:pt x="1400" y="115"/>
                              </a:cubicBezTo>
                              <a:cubicBezTo>
                                <a:pt x="1421" y="97"/>
                                <a:pt x="1433" y="78"/>
                                <a:pt x="1435" y="59"/>
                              </a:cubicBezTo>
                              <a:cubicBezTo>
                                <a:pt x="1412" y="59"/>
                                <a:pt x="1412" y="59"/>
                                <a:pt x="1412" y="59"/>
                              </a:cubicBezTo>
                              <a:cubicBezTo>
                                <a:pt x="1409" y="66"/>
                                <a:pt x="1406" y="73"/>
                                <a:pt x="1402" y="78"/>
                              </a:cubicBezTo>
                              <a:cubicBezTo>
                                <a:pt x="1390" y="96"/>
                                <a:pt x="1375" y="111"/>
                                <a:pt x="1356" y="122"/>
                              </a:cubicBezTo>
                              <a:cubicBezTo>
                                <a:pt x="1356" y="122"/>
                                <a:pt x="1356" y="122"/>
                                <a:pt x="1356" y="122"/>
                              </a:cubicBezTo>
                              <a:close/>
                              <a:moveTo>
                                <a:pt x="1318" y="200"/>
                              </a:moveTo>
                              <a:cubicBezTo>
                                <a:pt x="1341" y="200"/>
                                <a:pt x="1341" y="200"/>
                                <a:pt x="1341" y="200"/>
                              </a:cubicBezTo>
                              <a:cubicBezTo>
                                <a:pt x="1367" y="0"/>
                                <a:pt x="1367" y="0"/>
                                <a:pt x="1367" y="0"/>
                              </a:cubicBezTo>
                              <a:cubicBezTo>
                                <a:pt x="1343" y="0"/>
                                <a:pt x="1343" y="0"/>
                                <a:pt x="1343" y="0"/>
                              </a:cubicBezTo>
                              <a:lnTo>
                                <a:pt x="1318" y="200"/>
                              </a:lnTo>
                              <a:close/>
                              <a:moveTo>
                                <a:pt x="1200" y="115"/>
                              </a:moveTo>
                              <a:cubicBezTo>
                                <a:pt x="1202" y="110"/>
                                <a:pt x="1204" y="105"/>
                                <a:pt x="1207" y="100"/>
                              </a:cubicBezTo>
                              <a:cubicBezTo>
                                <a:pt x="1210" y="96"/>
                                <a:pt x="1213" y="92"/>
                                <a:pt x="1216" y="88"/>
                              </a:cubicBezTo>
                              <a:cubicBezTo>
                                <a:pt x="1220" y="84"/>
                                <a:pt x="1224" y="82"/>
                                <a:pt x="1229" y="80"/>
                              </a:cubicBezTo>
                              <a:cubicBezTo>
                                <a:pt x="1234" y="78"/>
                                <a:pt x="1239" y="76"/>
                                <a:pt x="1245" y="76"/>
                              </a:cubicBezTo>
                              <a:cubicBezTo>
                                <a:pt x="1251" y="76"/>
                                <a:pt x="1258" y="78"/>
                                <a:pt x="1264" y="81"/>
                              </a:cubicBezTo>
                              <a:cubicBezTo>
                                <a:pt x="1253" y="153"/>
                                <a:pt x="1253" y="153"/>
                                <a:pt x="1253" y="153"/>
                              </a:cubicBezTo>
                              <a:cubicBezTo>
                                <a:pt x="1240" y="172"/>
                                <a:pt x="1227" y="182"/>
                                <a:pt x="1213" y="182"/>
                              </a:cubicBezTo>
                              <a:cubicBezTo>
                                <a:pt x="1201" y="182"/>
                                <a:pt x="1195" y="170"/>
                                <a:pt x="1195" y="145"/>
                              </a:cubicBezTo>
                              <a:cubicBezTo>
                                <a:pt x="1195" y="135"/>
                                <a:pt x="1197" y="125"/>
                                <a:pt x="1200" y="115"/>
                              </a:cubicBezTo>
                              <a:close/>
                              <a:moveTo>
                                <a:pt x="1252" y="175"/>
                              </a:moveTo>
                              <a:cubicBezTo>
                                <a:pt x="1250" y="200"/>
                                <a:pt x="1250" y="200"/>
                                <a:pt x="1250" y="200"/>
                              </a:cubicBezTo>
                              <a:cubicBezTo>
                                <a:pt x="1271" y="200"/>
                                <a:pt x="1271" y="200"/>
                                <a:pt x="1271" y="200"/>
                              </a:cubicBezTo>
                              <a:cubicBezTo>
                                <a:pt x="1290" y="59"/>
                                <a:pt x="1290" y="59"/>
                                <a:pt x="1290" y="59"/>
                              </a:cubicBezTo>
                              <a:cubicBezTo>
                                <a:pt x="1276" y="63"/>
                                <a:pt x="1276" y="63"/>
                                <a:pt x="1276" y="63"/>
                              </a:cubicBezTo>
                              <a:cubicBezTo>
                                <a:pt x="1265" y="60"/>
                                <a:pt x="1256" y="59"/>
                                <a:pt x="1249" y="59"/>
                              </a:cubicBezTo>
                              <a:cubicBezTo>
                                <a:pt x="1239" y="59"/>
                                <a:pt x="1231" y="60"/>
                                <a:pt x="1224" y="63"/>
                              </a:cubicBezTo>
                              <a:cubicBezTo>
                                <a:pt x="1209" y="68"/>
                                <a:pt x="1198" y="77"/>
                                <a:pt x="1189" y="89"/>
                              </a:cubicBezTo>
                              <a:cubicBezTo>
                                <a:pt x="1177" y="107"/>
                                <a:pt x="1171" y="126"/>
                                <a:pt x="1171" y="148"/>
                              </a:cubicBezTo>
                              <a:cubicBezTo>
                                <a:pt x="1171" y="165"/>
                                <a:pt x="1174" y="177"/>
                                <a:pt x="1180" y="186"/>
                              </a:cubicBezTo>
                              <a:cubicBezTo>
                                <a:pt x="1183" y="191"/>
                                <a:pt x="1187" y="194"/>
                                <a:pt x="1192" y="197"/>
                              </a:cubicBezTo>
                              <a:cubicBezTo>
                                <a:pt x="1196" y="199"/>
                                <a:pt x="1202" y="200"/>
                                <a:pt x="1207" y="200"/>
                              </a:cubicBezTo>
                              <a:cubicBezTo>
                                <a:pt x="1225" y="200"/>
                                <a:pt x="1239" y="192"/>
                                <a:pt x="1252" y="175"/>
                              </a:cubicBezTo>
                              <a:close/>
                              <a:moveTo>
                                <a:pt x="949" y="200"/>
                              </a:moveTo>
                              <a:cubicBezTo>
                                <a:pt x="972" y="200"/>
                                <a:pt x="972" y="200"/>
                                <a:pt x="972" y="200"/>
                              </a:cubicBezTo>
                              <a:cubicBezTo>
                                <a:pt x="984" y="111"/>
                                <a:pt x="984" y="111"/>
                                <a:pt x="984" y="111"/>
                              </a:cubicBezTo>
                              <a:cubicBezTo>
                                <a:pt x="990" y="102"/>
                                <a:pt x="997" y="95"/>
                                <a:pt x="1005" y="89"/>
                              </a:cubicBezTo>
                              <a:cubicBezTo>
                                <a:pt x="1009" y="86"/>
                                <a:pt x="1013" y="83"/>
                                <a:pt x="1017" y="82"/>
                              </a:cubicBezTo>
                              <a:cubicBezTo>
                                <a:pt x="1021" y="80"/>
                                <a:pt x="1024" y="79"/>
                                <a:pt x="1028" y="79"/>
                              </a:cubicBezTo>
                              <a:cubicBezTo>
                                <a:pt x="1032" y="79"/>
                                <a:pt x="1035" y="80"/>
                                <a:pt x="1037" y="82"/>
                              </a:cubicBezTo>
                              <a:cubicBezTo>
                                <a:pt x="1039" y="86"/>
                                <a:pt x="1039" y="86"/>
                                <a:pt x="1039" y="86"/>
                              </a:cubicBezTo>
                              <a:cubicBezTo>
                                <a:pt x="1040" y="88"/>
                                <a:pt x="1040" y="92"/>
                                <a:pt x="1040" y="97"/>
                              </a:cubicBezTo>
                              <a:cubicBezTo>
                                <a:pt x="1040" y="102"/>
                                <a:pt x="1039" y="115"/>
                                <a:pt x="1035" y="137"/>
                              </a:cubicBezTo>
                              <a:cubicBezTo>
                                <a:pt x="1031" y="168"/>
                                <a:pt x="1031" y="168"/>
                                <a:pt x="1031" y="168"/>
                              </a:cubicBezTo>
                              <a:cubicBezTo>
                                <a:pt x="1029" y="179"/>
                                <a:pt x="1028" y="189"/>
                                <a:pt x="1026" y="200"/>
                              </a:cubicBezTo>
                              <a:cubicBezTo>
                                <a:pt x="1050" y="200"/>
                                <a:pt x="1050" y="200"/>
                                <a:pt x="1050" y="200"/>
                              </a:cubicBezTo>
                              <a:cubicBezTo>
                                <a:pt x="1062" y="119"/>
                                <a:pt x="1062" y="119"/>
                                <a:pt x="1062" y="119"/>
                              </a:cubicBezTo>
                              <a:cubicBezTo>
                                <a:pt x="1063" y="113"/>
                                <a:pt x="1063" y="108"/>
                                <a:pt x="1064" y="104"/>
                              </a:cubicBezTo>
                              <a:cubicBezTo>
                                <a:pt x="1070" y="97"/>
                                <a:pt x="1076" y="91"/>
                                <a:pt x="1083" y="86"/>
                              </a:cubicBezTo>
                              <a:cubicBezTo>
                                <a:pt x="1093" y="81"/>
                                <a:pt x="1093" y="81"/>
                                <a:pt x="1093" y="81"/>
                              </a:cubicBezTo>
                              <a:cubicBezTo>
                                <a:pt x="1103" y="79"/>
                                <a:pt x="1103" y="79"/>
                                <a:pt x="1103" y="79"/>
                              </a:cubicBezTo>
                              <a:cubicBezTo>
                                <a:pt x="1111" y="82"/>
                                <a:pt x="1111" y="82"/>
                                <a:pt x="1111" y="82"/>
                              </a:cubicBezTo>
                              <a:cubicBezTo>
                                <a:pt x="1114" y="86"/>
                                <a:pt x="1114" y="86"/>
                                <a:pt x="1114" y="86"/>
                              </a:cubicBezTo>
                              <a:cubicBezTo>
                                <a:pt x="1114" y="88"/>
                                <a:pt x="1115" y="92"/>
                                <a:pt x="1115" y="97"/>
                              </a:cubicBezTo>
                              <a:cubicBezTo>
                                <a:pt x="1115" y="102"/>
                                <a:pt x="1113" y="115"/>
                                <a:pt x="1110" y="137"/>
                              </a:cubicBezTo>
                              <a:cubicBezTo>
                                <a:pt x="1105" y="168"/>
                                <a:pt x="1105" y="168"/>
                                <a:pt x="1105" y="168"/>
                              </a:cubicBezTo>
                              <a:cubicBezTo>
                                <a:pt x="1104" y="179"/>
                                <a:pt x="1102" y="189"/>
                                <a:pt x="1101" y="200"/>
                              </a:cubicBezTo>
                              <a:cubicBezTo>
                                <a:pt x="1125" y="200"/>
                                <a:pt x="1125" y="200"/>
                                <a:pt x="1125" y="200"/>
                              </a:cubicBezTo>
                              <a:cubicBezTo>
                                <a:pt x="1136" y="128"/>
                                <a:pt x="1136" y="128"/>
                                <a:pt x="1136" y="128"/>
                              </a:cubicBezTo>
                              <a:cubicBezTo>
                                <a:pt x="1138" y="111"/>
                                <a:pt x="1139" y="100"/>
                                <a:pt x="1139" y="95"/>
                              </a:cubicBezTo>
                              <a:cubicBezTo>
                                <a:pt x="1139" y="82"/>
                                <a:pt x="1137" y="73"/>
                                <a:pt x="1132" y="67"/>
                              </a:cubicBezTo>
                              <a:cubicBezTo>
                                <a:pt x="1128" y="62"/>
                                <a:pt x="1121" y="59"/>
                                <a:pt x="1112" y="59"/>
                              </a:cubicBezTo>
                              <a:cubicBezTo>
                                <a:pt x="1108" y="59"/>
                                <a:pt x="1103" y="60"/>
                                <a:pt x="1099" y="61"/>
                              </a:cubicBezTo>
                              <a:cubicBezTo>
                                <a:pt x="1086" y="65"/>
                                <a:pt x="1074" y="72"/>
                                <a:pt x="1064" y="83"/>
                              </a:cubicBezTo>
                              <a:cubicBezTo>
                                <a:pt x="1063" y="75"/>
                                <a:pt x="1060" y="68"/>
                                <a:pt x="1056" y="65"/>
                              </a:cubicBezTo>
                              <a:cubicBezTo>
                                <a:pt x="1051" y="61"/>
                                <a:pt x="1046" y="59"/>
                                <a:pt x="1040" y="59"/>
                              </a:cubicBezTo>
                              <a:cubicBezTo>
                                <a:pt x="1034" y="59"/>
                                <a:pt x="1028" y="60"/>
                                <a:pt x="1024" y="61"/>
                              </a:cubicBezTo>
                              <a:cubicBezTo>
                                <a:pt x="1011" y="65"/>
                                <a:pt x="999" y="73"/>
                                <a:pt x="988" y="86"/>
                              </a:cubicBezTo>
                              <a:cubicBezTo>
                                <a:pt x="990" y="59"/>
                                <a:pt x="990" y="59"/>
                                <a:pt x="990" y="59"/>
                              </a:cubicBezTo>
                              <a:cubicBezTo>
                                <a:pt x="968" y="59"/>
                                <a:pt x="968" y="59"/>
                                <a:pt x="968" y="59"/>
                              </a:cubicBezTo>
                              <a:lnTo>
                                <a:pt x="949" y="200"/>
                              </a:lnTo>
                              <a:close/>
                              <a:moveTo>
                                <a:pt x="937" y="59"/>
                              </a:moveTo>
                              <a:cubicBezTo>
                                <a:pt x="936" y="59"/>
                                <a:pt x="932" y="59"/>
                                <a:pt x="926" y="59"/>
                              </a:cubicBezTo>
                              <a:cubicBezTo>
                                <a:pt x="923" y="59"/>
                                <a:pt x="919" y="60"/>
                                <a:pt x="914" y="62"/>
                              </a:cubicBezTo>
                              <a:cubicBezTo>
                                <a:pt x="903" y="66"/>
                                <a:pt x="894" y="74"/>
                                <a:pt x="887" y="84"/>
                              </a:cubicBezTo>
                              <a:cubicBezTo>
                                <a:pt x="889" y="59"/>
                                <a:pt x="889" y="59"/>
                                <a:pt x="889" y="59"/>
                              </a:cubicBezTo>
                              <a:cubicBezTo>
                                <a:pt x="866" y="59"/>
                                <a:pt x="866" y="59"/>
                                <a:pt x="866" y="59"/>
                              </a:cubicBezTo>
                              <a:cubicBezTo>
                                <a:pt x="847" y="200"/>
                                <a:pt x="847" y="200"/>
                                <a:pt x="847" y="200"/>
                              </a:cubicBezTo>
                              <a:cubicBezTo>
                                <a:pt x="871" y="200"/>
                                <a:pt x="871" y="200"/>
                                <a:pt x="871" y="200"/>
                              </a:cubicBezTo>
                              <a:cubicBezTo>
                                <a:pt x="882" y="117"/>
                                <a:pt x="882" y="117"/>
                                <a:pt x="882" y="117"/>
                              </a:cubicBezTo>
                              <a:cubicBezTo>
                                <a:pt x="887" y="106"/>
                                <a:pt x="893" y="98"/>
                                <a:pt x="900" y="91"/>
                              </a:cubicBezTo>
                              <a:cubicBezTo>
                                <a:pt x="911" y="85"/>
                                <a:pt x="911" y="85"/>
                                <a:pt x="911" y="85"/>
                              </a:cubicBezTo>
                              <a:cubicBezTo>
                                <a:pt x="914" y="83"/>
                                <a:pt x="918" y="82"/>
                                <a:pt x="922" y="82"/>
                              </a:cubicBezTo>
                              <a:cubicBezTo>
                                <a:pt x="926" y="82"/>
                                <a:pt x="929" y="83"/>
                                <a:pt x="931" y="84"/>
                              </a:cubicBezTo>
                              <a:lnTo>
                                <a:pt x="937" y="59"/>
                              </a:lnTo>
                              <a:close/>
                              <a:moveTo>
                                <a:pt x="777" y="120"/>
                              </a:moveTo>
                              <a:cubicBezTo>
                                <a:pt x="765" y="126"/>
                                <a:pt x="753" y="130"/>
                                <a:pt x="741" y="130"/>
                              </a:cubicBezTo>
                              <a:cubicBezTo>
                                <a:pt x="742" y="117"/>
                                <a:pt x="747" y="106"/>
                                <a:pt x="753" y="96"/>
                              </a:cubicBezTo>
                              <a:cubicBezTo>
                                <a:pt x="762" y="83"/>
                                <a:pt x="771" y="77"/>
                                <a:pt x="783" y="77"/>
                              </a:cubicBezTo>
                              <a:cubicBezTo>
                                <a:pt x="793" y="77"/>
                                <a:pt x="798" y="82"/>
                                <a:pt x="798" y="91"/>
                              </a:cubicBezTo>
                              <a:cubicBezTo>
                                <a:pt x="798" y="102"/>
                                <a:pt x="791" y="112"/>
                                <a:pt x="777" y="120"/>
                              </a:cubicBezTo>
                              <a:close/>
                              <a:moveTo>
                                <a:pt x="744" y="170"/>
                              </a:moveTo>
                              <a:cubicBezTo>
                                <a:pt x="741" y="160"/>
                                <a:pt x="741" y="160"/>
                                <a:pt x="741" y="160"/>
                              </a:cubicBezTo>
                              <a:cubicBezTo>
                                <a:pt x="740" y="152"/>
                                <a:pt x="740" y="152"/>
                                <a:pt x="740" y="152"/>
                              </a:cubicBezTo>
                              <a:cubicBezTo>
                                <a:pt x="740" y="148"/>
                                <a:pt x="740" y="148"/>
                                <a:pt x="740" y="148"/>
                              </a:cubicBezTo>
                              <a:cubicBezTo>
                                <a:pt x="751" y="147"/>
                                <a:pt x="763" y="144"/>
                                <a:pt x="774" y="141"/>
                              </a:cubicBezTo>
                              <a:cubicBezTo>
                                <a:pt x="780" y="138"/>
                                <a:pt x="786" y="136"/>
                                <a:pt x="792" y="133"/>
                              </a:cubicBezTo>
                              <a:cubicBezTo>
                                <a:pt x="798" y="130"/>
                                <a:pt x="803" y="126"/>
                                <a:pt x="807" y="122"/>
                              </a:cubicBezTo>
                              <a:cubicBezTo>
                                <a:pt x="812" y="118"/>
                                <a:pt x="815" y="113"/>
                                <a:pt x="818" y="107"/>
                              </a:cubicBezTo>
                              <a:cubicBezTo>
                                <a:pt x="821" y="102"/>
                                <a:pt x="822" y="97"/>
                                <a:pt x="822" y="91"/>
                              </a:cubicBezTo>
                              <a:cubicBezTo>
                                <a:pt x="822" y="86"/>
                                <a:pt x="822" y="81"/>
                                <a:pt x="820" y="77"/>
                              </a:cubicBezTo>
                              <a:cubicBezTo>
                                <a:pt x="816" y="65"/>
                                <a:pt x="805" y="59"/>
                                <a:pt x="788" y="59"/>
                              </a:cubicBezTo>
                              <a:cubicBezTo>
                                <a:pt x="767" y="59"/>
                                <a:pt x="750" y="67"/>
                                <a:pt x="736" y="84"/>
                              </a:cubicBezTo>
                              <a:cubicBezTo>
                                <a:pt x="730" y="92"/>
                                <a:pt x="725" y="102"/>
                                <a:pt x="721" y="113"/>
                              </a:cubicBezTo>
                              <a:cubicBezTo>
                                <a:pt x="717" y="124"/>
                                <a:pt x="715" y="136"/>
                                <a:pt x="715" y="148"/>
                              </a:cubicBezTo>
                              <a:cubicBezTo>
                                <a:pt x="715" y="171"/>
                                <a:pt x="724" y="187"/>
                                <a:pt x="741" y="196"/>
                              </a:cubicBezTo>
                              <a:cubicBezTo>
                                <a:pt x="747" y="199"/>
                                <a:pt x="755" y="200"/>
                                <a:pt x="765" y="200"/>
                              </a:cubicBezTo>
                              <a:cubicBezTo>
                                <a:pt x="774" y="200"/>
                                <a:pt x="784" y="197"/>
                                <a:pt x="794" y="192"/>
                              </a:cubicBezTo>
                              <a:cubicBezTo>
                                <a:pt x="803" y="187"/>
                                <a:pt x="809" y="182"/>
                                <a:pt x="813" y="176"/>
                              </a:cubicBezTo>
                              <a:cubicBezTo>
                                <a:pt x="806" y="163"/>
                                <a:pt x="806" y="163"/>
                                <a:pt x="806" y="163"/>
                              </a:cubicBezTo>
                              <a:cubicBezTo>
                                <a:pt x="793" y="175"/>
                                <a:pt x="779" y="181"/>
                                <a:pt x="766" y="181"/>
                              </a:cubicBezTo>
                              <a:cubicBezTo>
                                <a:pt x="756" y="181"/>
                                <a:pt x="749" y="178"/>
                                <a:pt x="744" y="170"/>
                              </a:cubicBezTo>
                              <a:close/>
                              <a:moveTo>
                                <a:pt x="661" y="199"/>
                              </a:moveTo>
                              <a:cubicBezTo>
                                <a:pt x="674" y="195"/>
                                <a:pt x="683" y="189"/>
                                <a:pt x="689" y="183"/>
                              </a:cubicBezTo>
                              <a:cubicBezTo>
                                <a:pt x="686" y="169"/>
                                <a:pt x="686" y="169"/>
                                <a:pt x="686" y="169"/>
                              </a:cubicBezTo>
                              <a:cubicBezTo>
                                <a:pt x="680" y="173"/>
                                <a:pt x="680" y="173"/>
                                <a:pt x="680" y="173"/>
                              </a:cubicBezTo>
                              <a:cubicBezTo>
                                <a:pt x="671" y="179"/>
                                <a:pt x="664" y="181"/>
                                <a:pt x="660" y="181"/>
                              </a:cubicBezTo>
                              <a:cubicBezTo>
                                <a:pt x="655" y="181"/>
                                <a:pt x="653" y="177"/>
                                <a:pt x="653" y="168"/>
                              </a:cubicBezTo>
                              <a:cubicBezTo>
                                <a:pt x="653" y="161"/>
                                <a:pt x="653" y="161"/>
                                <a:pt x="653" y="161"/>
                              </a:cubicBezTo>
                              <a:cubicBezTo>
                                <a:pt x="655" y="150"/>
                                <a:pt x="655" y="150"/>
                                <a:pt x="655" y="150"/>
                              </a:cubicBezTo>
                              <a:cubicBezTo>
                                <a:pt x="664" y="78"/>
                                <a:pt x="664" y="78"/>
                                <a:pt x="664" y="78"/>
                              </a:cubicBezTo>
                              <a:cubicBezTo>
                                <a:pt x="696" y="78"/>
                                <a:pt x="696" y="78"/>
                                <a:pt x="696" y="78"/>
                              </a:cubicBezTo>
                              <a:cubicBezTo>
                                <a:pt x="699" y="59"/>
                                <a:pt x="699" y="59"/>
                                <a:pt x="699" y="59"/>
                              </a:cubicBezTo>
                              <a:cubicBezTo>
                                <a:pt x="667" y="59"/>
                                <a:pt x="667" y="59"/>
                                <a:pt x="667" y="59"/>
                              </a:cubicBezTo>
                              <a:cubicBezTo>
                                <a:pt x="671" y="25"/>
                                <a:pt x="671" y="25"/>
                                <a:pt x="671" y="25"/>
                              </a:cubicBezTo>
                              <a:cubicBezTo>
                                <a:pt x="651" y="25"/>
                                <a:pt x="651" y="25"/>
                                <a:pt x="651" y="25"/>
                              </a:cubicBezTo>
                              <a:cubicBezTo>
                                <a:pt x="644" y="59"/>
                                <a:pt x="644" y="59"/>
                                <a:pt x="644" y="59"/>
                              </a:cubicBezTo>
                              <a:cubicBezTo>
                                <a:pt x="631" y="59"/>
                                <a:pt x="631" y="59"/>
                                <a:pt x="631" y="59"/>
                              </a:cubicBezTo>
                              <a:cubicBezTo>
                                <a:pt x="626" y="78"/>
                                <a:pt x="626" y="78"/>
                                <a:pt x="626" y="78"/>
                              </a:cubicBezTo>
                              <a:cubicBezTo>
                                <a:pt x="640" y="78"/>
                                <a:pt x="640" y="78"/>
                                <a:pt x="640" y="78"/>
                              </a:cubicBezTo>
                              <a:cubicBezTo>
                                <a:pt x="630" y="162"/>
                                <a:pt x="630" y="162"/>
                                <a:pt x="630" y="162"/>
                              </a:cubicBezTo>
                              <a:cubicBezTo>
                                <a:pt x="629" y="170"/>
                                <a:pt x="628" y="175"/>
                                <a:pt x="628" y="177"/>
                              </a:cubicBezTo>
                              <a:cubicBezTo>
                                <a:pt x="628" y="178"/>
                                <a:pt x="628" y="178"/>
                                <a:pt x="628" y="178"/>
                              </a:cubicBezTo>
                              <a:cubicBezTo>
                                <a:pt x="628" y="193"/>
                                <a:pt x="636" y="200"/>
                                <a:pt x="650" y="200"/>
                              </a:cubicBezTo>
                              <a:cubicBezTo>
                                <a:pt x="654" y="200"/>
                                <a:pt x="658" y="200"/>
                                <a:pt x="661" y="199"/>
                              </a:cubicBezTo>
                              <a:close/>
                              <a:moveTo>
                                <a:pt x="504" y="193"/>
                              </a:moveTo>
                              <a:cubicBezTo>
                                <a:pt x="509" y="196"/>
                                <a:pt x="509" y="196"/>
                                <a:pt x="509" y="196"/>
                              </a:cubicBezTo>
                              <a:cubicBezTo>
                                <a:pt x="517" y="199"/>
                                <a:pt x="527" y="200"/>
                                <a:pt x="539" y="200"/>
                              </a:cubicBezTo>
                              <a:cubicBezTo>
                                <a:pt x="554" y="200"/>
                                <a:pt x="565" y="197"/>
                                <a:pt x="574" y="191"/>
                              </a:cubicBezTo>
                              <a:cubicBezTo>
                                <a:pt x="583" y="184"/>
                                <a:pt x="588" y="175"/>
                                <a:pt x="588" y="163"/>
                              </a:cubicBezTo>
                              <a:cubicBezTo>
                                <a:pt x="588" y="150"/>
                                <a:pt x="582" y="139"/>
                                <a:pt x="570" y="129"/>
                              </a:cubicBezTo>
                              <a:cubicBezTo>
                                <a:pt x="553" y="115"/>
                                <a:pt x="553" y="115"/>
                                <a:pt x="553" y="115"/>
                              </a:cubicBezTo>
                              <a:cubicBezTo>
                                <a:pt x="546" y="109"/>
                                <a:pt x="542" y="102"/>
                                <a:pt x="542" y="94"/>
                              </a:cubicBezTo>
                              <a:cubicBezTo>
                                <a:pt x="542" y="88"/>
                                <a:pt x="544" y="84"/>
                                <a:pt x="549" y="81"/>
                              </a:cubicBezTo>
                              <a:cubicBezTo>
                                <a:pt x="556" y="78"/>
                                <a:pt x="556" y="78"/>
                                <a:pt x="556" y="78"/>
                              </a:cubicBezTo>
                              <a:cubicBezTo>
                                <a:pt x="566" y="77"/>
                                <a:pt x="566" y="77"/>
                                <a:pt x="566" y="77"/>
                              </a:cubicBezTo>
                              <a:cubicBezTo>
                                <a:pt x="576" y="78"/>
                                <a:pt x="576" y="78"/>
                                <a:pt x="576" y="78"/>
                              </a:cubicBezTo>
                              <a:cubicBezTo>
                                <a:pt x="585" y="81"/>
                                <a:pt x="590" y="84"/>
                                <a:pt x="592" y="87"/>
                              </a:cubicBezTo>
                              <a:cubicBezTo>
                                <a:pt x="597" y="64"/>
                                <a:pt x="597" y="64"/>
                                <a:pt x="597" y="64"/>
                              </a:cubicBezTo>
                              <a:cubicBezTo>
                                <a:pt x="596" y="63"/>
                                <a:pt x="593" y="62"/>
                                <a:pt x="588" y="61"/>
                              </a:cubicBezTo>
                              <a:cubicBezTo>
                                <a:pt x="583" y="60"/>
                                <a:pt x="575" y="59"/>
                                <a:pt x="565" y="59"/>
                              </a:cubicBezTo>
                              <a:cubicBezTo>
                                <a:pt x="552" y="59"/>
                                <a:pt x="541" y="62"/>
                                <a:pt x="533" y="69"/>
                              </a:cubicBezTo>
                              <a:cubicBezTo>
                                <a:pt x="529" y="72"/>
                                <a:pt x="525" y="76"/>
                                <a:pt x="523" y="80"/>
                              </a:cubicBezTo>
                              <a:cubicBezTo>
                                <a:pt x="520" y="85"/>
                                <a:pt x="519" y="91"/>
                                <a:pt x="519" y="99"/>
                              </a:cubicBezTo>
                              <a:cubicBezTo>
                                <a:pt x="519" y="106"/>
                                <a:pt x="522" y="114"/>
                                <a:pt x="527" y="121"/>
                              </a:cubicBezTo>
                              <a:cubicBezTo>
                                <a:pt x="530" y="125"/>
                                <a:pt x="536" y="131"/>
                                <a:pt x="544" y="138"/>
                              </a:cubicBezTo>
                              <a:cubicBezTo>
                                <a:pt x="552" y="145"/>
                                <a:pt x="552" y="145"/>
                                <a:pt x="552" y="145"/>
                              </a:cubicBezTo>
                              <a:cubicBezTo>
                                <a:pt x="559" y="151"/>
                                <a:pt x="559" y="151"/>
                                <a:pt x="559" y="151"/>
                              </a:cubicBezTo>
                              <a:cubicBezTo>
                                <a:pt x="563" y="158"/>
                                <a:pt x="563" y="158"/>
                                <a:pt x="563" y="158"/>
                              </a:cubicBezTo>
                              <a:cubicBezTo>
                                <a:pt x="564" y="166"/>
                                <a:pt x="564" y="166"/>
                                <a:pt x="564" y="166"/>
                              </a:cubicBezTo>
                              <a:cubicBezTo>
                                <a:pt x="562" y="174"/>
                                <a:pt x="562" y="174"/>
                                <a:pt x="562" y="174"/>
                              </a:cubicBezTo>
                              <a:cubicBezTo>
                                <a:pt x="558" y="179"/>
                                <a:pt x="551" y="182"/>
                                <a:pt x="541" y="182"/>
                              </a:cubicBezTo>
                              <a:cubicBezTo>
                                <a:pt x="529" y="182"/>
                                <a:pt x="518" y="179"/>
                                <a:pt x="508" y="173"/>
                              </a:cubicBezTo>
                              <a:lnTo>
                                <a:pt x="504" y="193"/>
                              </a:lnTo>
                              <a:close/>
                              <a:moveTo>
                                <a:pt x="476" y="32"/>
                              </a:moveTo>
                              <a:cubicBezTo>
                                <a:pt x="480" y="32"/>
                                <a:pt x="483" y="30"/>
                                <a:pt x="487" y="26"/>
                              </a:cubicBezTo>
                              <a:cubicBezTo>
                                <a:pt x="491" y="23"/>
                                <a:pt x="493" y="18"/>
                                <a:pt x="493" y="13"/>
                              </a:cubicBezTo>
                              <a:cubicBezTo>
                                <a:pt x="493" y="7"/>
                                <a:pt x="490" y="3"/>
                                <a:pt x="484" y="1"/>
                              </a:cubicBezTo>
                              <a:cubicBezTo>
                                <a:pt x="476" y="0"/>
                                <a:pt x="476" y="0"/>
                                <a:pt x="476" y="0"/>
                              </a:cubicBezTo>
                              <a:cubicBezTo>
                                <a:pt x="466" y="5"/>
                                <a:pt x="466" y="5"/>
                                <a:pt x="466" y="5"/>
                              </a:cubicBezTo>
                              <a:cubicBezTo>
                                <a:pt x="462" y="9"/>
                                <a:pt x="460" y="13"/>
                                <a:pt x="460" y="18"/>
                              </a:cubicBezTo>
                              <a:cubicBezTo>
                                <a:pt x="460" y="24"/>
                                <a:pt x="463" y="28"/>
                                <a:pt x="469" y="31"/>
                              </a:cubicBezTo>
                              <a:lnTo>
                                <a:pt x="476" y="32"/>
                              </a:lnTo>
                              <a:close/>
                              <a:moveTo>
                                <a:pt x="438" y="200"/>
                              </a:moveTo>
                              <a:cubicBezTo>
                                <a:pt x="462" y="200"/>
                                <a:pt x="462" y="200"/>
                                <a:pt x="462" y="200"/>
                              </a:cubicBezTo>
                              <a:cubicBezTo>
                                <a:pt x="481" y="59"/>
                                <a:pt x="481" y="59"/>
                                <a:pt x="481" y="59"/>
                              </a:cubicBezTo>
                              <a:cubicBezTo>
                                <a:pt x="457" y="59"/>
                                <a:pt x="457" y="59"/>
                                <a:pt x="457" y="59"/>
                              </a:cubicBezTo>
                              <a:lnTo>
                                <a:pt x="438" y="200"/>
                              </a:lnTo>
                              <a:close/>
                              <a:moveTo>
                                <a:pt x="317" y="115"/>
                              </a:moveTo>
                              <a:cubicBezTo>
                                <a:pt x="319" y="110"/>
                                <a:pt x="321" y="105"/>
                                <a:pt x="324" y="100"/>
                              </a:cubicBezTo>
                              <a:cubicBezTo>
                                <a:pt x="327" y="96"/>
                                <a:pt x="330" y="92"/>
                                <a:pt x="334" y="88"/>
                              </a:cubicBezTo>
                              <a:cubicBezTo>
                                <a:pt x="338" y="84"/>
                                <a:pt x="342" y="82"/>
                                <a:pt x="347" y="80"/>
                              </a:cubicBezTo>
                              <a:cubicBezTo>
                                <a:pt x="351" y="78"/>
                                <a:pt x="357" y="76"/>
                                <a:pt x="363" y="76"/>
                              </a:cubicBezTo>
                              <a:cubicBezTo>
                                <a:pt x="369" y="76"/>
                                <a:pt x="375" y="78"/>
                                <a:pt x="381" y="81"/>
                              </a:cubicBezTo>
                              <a:cubicBezTo>
                                <a:pt x="371" y="153"/>
                                <a:pt x="371" y="153"/>
                                <a:pt x="371" y="153"/>
                              </a:cubicBezTo>
                              <a:cubicBezTo>
                                <a:pt x="365" y="161"/>
                                <a:pt x="359" y="167"/>
                                <a:pt x="353" y="172"/>
                              </a:cubicBezTo>
                              <a:cubicBezTo>
                                <a:pt x="345" y="178"/>
                                <a:pt x="337" y="182"/>
                                <a:pt x="329" y="182"/>
                              </a:cubicBezTo>
                              <a:cubicBezTo>
                                <a:pt x="318" y="182"/>
                                <a:pt x="312" y="170"/>
                                <a:pt x="312" y="145"/>
                              </a:cubicBezTo>
                              <a:cubicBezTo>
                                <a:pt x="312" y="135"/>
                                <a:pt x="314" y="125"/>
                                <a:pt x="317" y="115"/>
                              </a:cubicBezTo>
                              <a:close/>
                              <a:moveTo>
                                <a:pt x="292" y="258"/>
                              </a:moveTo>
                              <a:cubicBezTo>
                                <a:pt x="294" y="258"/>
                                <a:pt x="297" y="259"/>
                                <a:pt x="303" y="260"/>
                              </a:cubicBezTo>
                              <a:cubicBezTo>
                                <a:pt x="308" y="261"/>
                                <a:pt x="316" y="262"/>
                                <a:pt x="325" y="262"/>
                              </a:cubicBezTo>
                              <a:cubicBezTo>
                                <a:pt x="346" y="262"/>
                                <a:pt x="362" y="255"/>
                                <a:pt x="374" y="242"/>
                              </a:cubicBezTo>
                              <a:cubicBezTo>
                                <a:pt x="381" y="234"/>
                                <a:pt x="386" y="223"/>
                                <a:pt x="387" y="212"/>
                              </a:cubicBezTo>
                              <a:cubicBezTo>
                                <a:pt x="408" y="59"/>
                                <a:pt x="408" y="59"/>
                                <a:pt x="408" y="59"/>
                              </a:cubicBezTo>
                              <a:cubicBezTo>
                                <a:pt x="394" y="63"/>
                                <a:pt x="394" y="63"/>
                                <a:pt x="394" y="63"/>
                              </a:cubicBezTo>
                              <a:cubicBezTo>
                                <a:pt x="383" y="60"/>
                                <a:pt x="374" y="59"/>
                                <a:pt x="366" y="59"/>
                              </a:cubicBezTo>
                              <a:cubicBezTo>
                                <a:pt x="357" y="59"/>
                                <a:pt x="349" y="60"/>
                                <a:pt x="341" y="63"/>
                              </a:cubicBezTo>
                              <a:cubicBezTo>
                                <a:pt x="327" y="68"/>
                                <a:pt x="315" y="77"/>
                                <a:pt x="306" y="89"/>
                              </a:cubicBezTo>
                              <a:cubicBezTo>
                                <a:pt x="293" y="107"/>
                                <a:pt x="287" y="127"/>
                                <a:pt x="287" y="148"/>
                              </a:cubicBezTo>
                              <a:cubicBezTo>
                                <a:pt x="287" y="165"/>
                                <a:pt x="290" y="177"/>
                                <a:pt x="296" y="186"/>
                              </a:cubicBezTo>
                              <a:cubicBezTo>
                                <a:pt x="300" y="191"/>
                                <a:pt x="303" y="194"/>
                                <a:pt x="308" y="197"/>
                              </a:cubicBezTo>
                              <a:cubicBezTo>
                                <a:pt x="313" y="199"/>
                                <a:pt x="318" y="200"/>
                                <a:pt x="324" y="200"/>
                              </a:cubicBezTo>
                              <a:cubicBezTo>
                                <a:pt x="329" y="200"/>
                                <a:pt x="334" y="200"/>
                                <a:pt x="339" y="198"/>
                              </a:cubicBezTo>
                              <a:cubicBezTo>
                                <a:pt x="351" y="194"/>
                                <a:pt x="361" y="186"/>
                                <a:pt x="369" y="175"/>
                              </a:cubicBezTo>
                              <a:cubicBezTo>
                                <a:pt x="363" y="211"/>
                                <a:pt x="363" y="211"/>
                                <a:pt x="363" y="211"/>
                              </a:cubicBezTo>
                              <a:cubicBezTo>
                                <a:pt x="362" y="216"/>
                                <a:pt x="361" y="221"/>
                                <a:pt x="359" y="225"/>
                              </a:cubicBezTo>
                              <a:cubicBezTo>
                                <a:pt x="354" y="238"/>
                                <a:pt x="344" y="244"/>
                                <a:pt x="330" y="244"/>
                              </a:cubicBezTo>
                              <a:cubicBezTo>
                                <a:pt x="318" y="244"/>
                                <a:pt x="307" y="242"/>
                                <a:pt x="298" y="237"/>
                              </a:cubicBezTo>
                              <a:lnTo>
                                <a:pt x="292" y="258"/>
                              </a:lnTo>
                              <a:close/>
                              <a:moveTo>
                                <a:pt x="218" y="120"/>
                              </a:moveTo>
                              <a:cubicBezTo>
                                <a:pt x="206" y="126"/>
                                <a:pt x="194" y="130"/>
                                <a:pt x="182" y="130"/>
                              </a:cubicBezTo>
                              <a:cubicBezTo>
                                <a:pt x="183" y="117"/>
                                <a:pt x="187" y="106"/>
                                <a:pt x="194" y="96"/>
                              </a:cubicBezTo>
                              <a:cubicBezTo>
                                <a:pt x="202" y="83"/>
                                <a:pt x="212" y="77"/>
                                <a:pt x="224" y="77"/>
                              </a:cubicBezTo>
                              <a:cubicBezTo>
                                <a:pt x="234" y="77"/>
                                <a:pt x="239" y="82"/>
                                <a:pt x="239" y="91"/>
                              </a:cubicBezTo>
                              <a:cubicBezTo>
                                <a:pt x="239" y="102"/>
                                <a:pt x="232" y="112"/>
                                <a:pt x="218" y="120"/>
                              </a:cubicBezTo>
                              <a:close/>
                              <a:moveTo>
                                <a:pt x="185" y="170"/>
                              </a:moveTo>
                              <a:cubicBezTo>
                                <a:pt x="182" y="160"/>
                                <a:pt x="182" y="160"/>
                                <a:pt x="182" y="160"/>
                              </a:cubicBezTo>
                              <a:cubicBezTo>
                                <a:pt x="181" y="152"/>
                                <a:pt x="181" y="152"/>
                                <a:pt x="181" y="152"/>
                              </a:cubicBezTo>
                              <a:cubicBezTo>
                                <a:pt x="181" y="148"/>
                                <a:pt x="181" y="148"/>
                                <a:pt x="181" y="148"/>
                              </a:cubicBezTo>
                              <a:cubicBezTo>
                                <a:pt x="192" y="147"/>
                                <a:pt x="203" y="144"/>
                                <a:pt x="215" y="141"/>
                              </a:cubicBezTo>
                              <a:cubicBezTo>
                                <a:pt x="221" y="138"/>
                                <a:pt x="227" y="136"/>
                                <a:pt x="232" y="133"/>
                              </a:cubicBezTo>
                              <a:cubicBezTo>
                                <a:pt x="238" y="130"/>
                                <a:pt x="243" y="126"/>
                                <a:pt x="248" y="122"/>
                              </a:cubicBezTo>
                              <a:cubicBezTo>
                                <a:pt x="252" y="118"/>
                                <a:pt x="256" y="113"/>
                                <a:pt x="259" y="107"/>
                              </a:cubicBezTo>
                              <a:cubicBezTo>
                                <a:pt x="262" y="102"/>
                                <a:pt x="263" y="97"/>
                                <a:pt x="263" y="91"/>
                              </a:cubicBezTo>
                              <a:cubicBezTo>
                                <a:pt x="263" y="86"/>
                                <a:pt x="262" y="81"/>
                                <a:pt x="261" y="77"/>
                              </a:cubicBezTo>
                              <a:cubicBezTo>
                                <a:pt x="256" y="65"/>
                                <a:pt x="246" y="59"/>
                                <a:pt x="229" y="59"/>
                              </a:cubicBezTo>
                              <a:cubicBezTo>
                                <a:pt x="208" y="59"/>
                                <a:pt x="190" y="67"/>
                                <a:pt x="177" y="84"/>
                              </a:cubicBezTo>
                              <a:cubicBezTo>
                                <a:pt x="170" y="92"/>
                                <a:pt x="165" y="102"/>
                                <a:pt x="161" y="113"/>
                              </a:cubicBezTo>
                              <a:cubicBezTo>
                                <a:pt x="158" y="124"/>
                                <a:pt x="156" y="136"/>
                                <a:pt x="156" y="148"/>
                              </a:cubicBezTo>
                              <a:cubicBezTo>
                                <a:pt x="156" y="171"/>
                                <a:pt x="164" y="187"/>
                                <a:pt x="182" y="196"/>
                              </a:cubicBezTo>
                              <a:cubicBezTo>
                                <a:pt x="188" y="199"/>
                                <a:pt x="196" y="200"/>
                                <a:pt x="205" y="200"/>
                              </a:cubicBezTo>
                              <a:cubicBezTo>
                                <a:pt x="215" y="200"/>
                                <a:pt x="225" y="197"/>
                                <a:pt x="235" y="192"/>
                              </a:cubicBezTo>
                              <a:cubicBezTo>
                                <a:pt x="243" y="187"/>
                                <a:pt x="250" y="182"/>
                                <a:pt x="254" y="176"/>
                              </a:cubicBezTo>
                              <a:cubicBezTo>
                                <a:pt x="247" y="163"/>
                                <a:pt x="247" y="163"/>
                                <a:pt x="247" y="163"/>
                              </a:cubicBezTo>
                              <a:cubicBezTo>
                                <a:pt x="233" y="175"/>
                                <a:pt x="220" y="181"/>
                                <a:pt x="207" y="181"/>
                              </a:cubicBezTo>
                              <a:cubicBezTo>
                                <a:pt x="196" y="181"/>
                                <a:pt x="189" y="178"/>
                                <a:pt x="185" y="170"/>
                              </a:cubicBezTo>
                              <a:close/>
                              <a:moveTo>
                                <a:pt x="46" y="31"/>
                              </a:moveTo>
                              <a:cubicBezTo>
                                <a:pt x="52" y="30"/>
                                <a:pt x="61" y="29"/>
                                <a:pt x="71" y="29"/>
                              </a:cubicBezTo>
                              <a:cubicBezTo>
                                <a:pt x="94" y="29"/>
                                <a:pt x="105" y="38"/>
                                <a:pt x="105" y="57"/>
                              </a:cubicBezTo>
                              <a:cubicBezTo>
                                <a:pt x="105" y="70"/>
                                <a:pt x="102" y="80"/>
                                <a:pt x="96" y="88"/>
                              </a:cubicBezTo>
                              <a:cubicBezTo>
                                <a:pt x="89" y="97"/>
                                <a:pt x="78" y="101"/>
                                <a:pt x="64" y="101"/>
                              </a:cubicBezTo>
                              <a:cubicBezTo>
                                <a:pt x="59" y="101"/>
                                <a:pt x="59" y="101"/>
                                <a:pt x="59" y="101"/>
                              </a:cubicBezTo>
                              <a:cubicBezTo>
                                <a:pt x="51" y="101"/>
                                <a:pt x="51" y="101"/>
                                <a:pt x="51" y="101"/>
                              </a:cubicBezTo>
                              <a:cubicBezTo>
                                <a:pt x="43" y="101"/>
                                <a:pt x="43" y="101"/>
                                <a:pt x="43" y="101"/>
                              </a:cubicBezTo>
                              <a:cubicBezTo>
                                <a:pt x="37" y="101"/>
                                <a:pt x="37" y="101"/>
                                <a:pt x="37" y="101"/>
                              </a:cubicBezTo>
                              <a:lnTo>
                                <a:pt x="46" y="31"/>
                              </a:lnTo>
                              <a:close/>
                              <a:moveTo>
                                <a:pt x="59" y="121"/>
                              </a:moveTo>
                              <a:cubicBezTo>
                                <a:pt x="68" y="121"/>
                                <a:pt x="77" y="135"/>
                                <a:pt x="85" y="163"/>
                              </a:cubicBezTo>
                              <a:cubicBezTo>
                                <a:pt x="92" y="182"/>
                                <a:pt x="97" y="195"/>
                                <a:pt x="101" y="200"/>
                              </a:cubicBezTo>
                              <a:cubicBezTo>
                                <a:pt x="129" y="200"/>
                                <a:pt x="129" y="200"/>
                                <a:pt x="129" y="200"/>
                              </a:cubicBezTo>
                              <a:cubicBezTo>
                                <a:pt x="128" y="199"/>
                                <a:pt x="126" y="196"/>
                                <a:pt x="124" y="192"/>
                              </a:cubicBezTo>
                              <a:cubicBezTo>
                                <a:pt x="122" y="188"/>
                                <a:pt x="115" y="173"/>
                                <a:pt x="105" y="149"/>
                              </a:cubicBezTo>
                              <a:cubicBezTo>
                                <a:pt x="100" y="135"/>
                                <a:pt x="95" y="124"/>
                                <a:pt x="88" y="117"/>
                              </a:cubicBezTo>
                              <a:cubicBezTo>
                                <a:pt x="95" y="115"/>
                                <a:pt x="102" y="112"/>
                                <a:pt x="107" y="108"/>
                              </a:cubicBezTo>
                              <a:cubicBezTo>
                                <a:pt x="123" y="96"/>
                                <a:pt x="131" y="79"/>
                                <a:pt x="131" y="56"/>
                              </a:cubicBezTo>
                              <a:cubicBezTo>
                                <a:pt x="131" y="42"/>
                                <a:pt x="127" y="30"/>
                                <a:pt x="117" y="23"/>
                              </a:cubicBezTo>
                              <a:cubicBezTo>
                                <a:pt x="107" y="15"/>
                                <a:pt x="93" y="11"/>
                                <a:pt x="74" y="11"/>
                              </a:cubicBezTo>
                              <a:cubicBezTo>
                                <a:pt x="36" y="11"/>
                                <a:pt x="36" y="11"/>
                                <a:pt x="36" y="11"/>
                              </a:cubicBezTo>
                              <a:cubicBezTo>
                                <a:pt x="24" y="11"/>
                                <a:pt x="24" y="11"/>
                                <a:pt x="24" y="11"/>
                              </a:cubicBezTo>
                              <a:cubicBezTo>
                                <a:pt x="0" y="200"/>
                                <a:pt x="0" y="200"/>
                                <a:pt x="0" y="200"/>
                              </a:cubicBezTo>
                              <a:cubicBezTo>
                                <a:pt x="25" y="200"/>
                                <a:pt x="25" y="200"/>
                                <a:pt x="25" y="200"/>
                              </a:cubicBezTo>
                              <a:cubicBezTo>
                                <a:pt x="35" y="121"/>
                                <a:pt x="35" y="121"/>
                                <a:pt x="35" y="121"/>
                              </a:cubicBezTo>
                              <a:cubicBezTo>
                                <a:pt x="50" y="121"/>
                                <a:pt x="50" y="121"/>
                                <a:pt x="50" y="121"/>
                              </a:cubicBezTo>
                              <a:lnTo>
                                <a:pt x="59" y="1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F97973" id="JE1703011351JU RH van orden.emf" o:spid="_x0000_s1026" editas="canvas" style="position:absolute;margin-left:0;margin-top:0;width:595.5pt;height:43.5pt;z-index:-251644416;mso-position-horizontal-relative:page;mso-position-vertical-relative:page" coordsize="75628,5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" o:allowincell="f">
              <v:shape id="_x0000_s1027" type="#_x0000_t75" style="position:absolute;width:75628;height:5524;visibility:visible;mso-wrap-style:square">
                <v:fill o:detectmouseclick="t"/>
                <v:path o:connecttype="none"/>
              </v:shape>
              <v:shape id="Freeform 4" o:spid="_x0000_s1028" style="position:absolute;left:53778;top:2590;width:10909;height:648;visibility:visible;mso-wrap-style:square;v-text-anchor:top" coordsize="3437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HoUMIA&#10;AADaAAAADwAAAGRycy9kb3ducmV2LnhtbESPQWsCMRSE7wX/Q3hCbzVrKVVWo2hri/Smq/fn5rlZ&#10;3Lxsk3Td/vtGKHgcZuYbZr7sbSM68qF2rGA8ykAQl07XXCk4FB9PUxAhImtsHJOCXwqwXAwe5phr&#10;d+UddftYiQThkKMCE2ObSxlKQxbDyLXEyTs7bzEm6SupPV4T3DbyOctepcWa04LBlt4MlZf9j1Vw&#10;7DbTfu3frS6IJqeJ+f7cFF9KPQ771QxEpD7ew//trVbwArcr6Qb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8ehQwgAAANoAAAAPAAAAAAAAAAAAAAAAAJgCAABkcnMvZG93&#10;bnJldi54bWxQSwUGAAAAAAQABAD1AAAAhwMAAAAA&#10;" path="m3396,196v5,5,10,7,16,7c3419,203,3425,200,3430,195v5,-8,5,-8,5,-8c3437,180,3437,180,3437,180v,-3,,-3,,-3c3437,170,3435,165,3431,160v-4,-4,-10,-6,-16,-6c3408,154,3402,156,3397,161v-5,9,-5,9,-5,9c3390,179,3390,179,3390,179v,7,2,13,6,17xm3283,203v33,,33,,33,c3385,15,3385,15,3385,15v-42,,-42,,-42,c3310,117,3310,117,3310,117v-10,36,-10,36,-10,36c3291,117,3291,117,3291,117,3256,15,3256,15,3256,15v-42,,-42,,-42,l3283,203xm3168,196v5,5,10,7,17,7c3191,203,3197,200,3202,195v5,-8,5,-8,5,-8c3209,180,3209,180,3209,180v,-3,,-3,,-3c3209,170,3207,165,3203,160v-4,-4,-10,-6,-16,-6c3180,154,3174,156,3169,161v-5,9,-5,9,-5,9c3162,179,3162,179,3162,179v,7,2,13,6,17xm3081,170v-3,3,-7,4,-11,5c3065,176,3058,177,3047,177v-11,,-17,-1,-20,-3c3027,121,3027,121,3027,121v3,-1,12,-1,25,-1c3066,120,3075,122,3081,127v6,4,9,11,9,21c3090,158,3087,166,3081,170xm3082,65v,10,-2,18,-7,22c3072,90,3069,91,3065,92v-4,2,-11,2,-19,2c3037,94,3031,94,3027,93v,-49,,-49,,-49c3029,43,3036,43,3047,43v23,,35,7,35,22xm3113,187v11,-10,16,-24,16,-42c3129,134,3125,124,3118,116v-7,-7,-16,-11,-27,-13c3096,102,3100,100,3103,98v11,-8,16,-20,16,-36c3119,48,3114,36,3103,28v-12,-8,-29,-13,-52,-13c3007,15,3007,15,3007,15v-18,,-18,,-18,c2989,203,2989,203,2989,203v19,,19,,19,c3025,203,3041,203,3054,203v27,,47,-6,59,-16xm2752,203v39,,39,,39,c2791,106,2791,106,2791,106v6,-6,6,-6,6,-6c2805,96,2812,94,2819,94v7,,12,2,15,6c2837,105,2838,112,2838,124v,79,,79,,79c2876,203,2876,203,2876,203v,-87,,-87,,-87c2876,96,2873,82,2866,73v-4,-4,-8,-7,-13,-9c2848,63,2842,62,2836,62v-5,,-11,,-16,2c2808,67,2797,72,2788,78v-1,-16,-1,-16,-1,-16c2752,62,2752,62,2752,62r,141xm2677,120v-47,,-47,,-47,c2631,109,2634,101,2639,95v4,-4,10,-6,17,-6c2670,89,2677,97,2677,114r,6xm2658,62v-21,,-38,6,-50,20c2597,95,2591,111,2591,132v,22,6,40,17,52c2613,190,2620,195,2628,198v9,3,17,5,25,5c2661,203,2667,203,2672,202v17,-2,29,-7,36,-13c2702,167,2702,167,2702,167v-2,1,-6,3,-12,5c2683,174,2675,175,2666,175v-23,,-35,-12,-37,-34c2711,141,2711,141,2711,141v1,-6,2,-14,2,-25c2713,106,2711,97,2708,90v-8,-19,-25,-28,-50,-28xm2515,166v-8,5,-16,7,-26,7c2484,173,2481,173,2477,171v-10,-4,-16,-16,-16,-36c2461,120,2464,108,2471,100v2,-4,6,-7,10,-8c2485,90,2490,89,2498,89v7,,13,1,17,5l2515,166xm2518,196v2,6,2,6,2,6c2527,203,2527,203,2527,203v26,,26,,26,c2553,,2553,,2553,v-38,,-38,,-38,c2515,53,2515,53,2515,53v,13,,13,,13c2508,63,2501,62,2492,62v-21,,-38,7,-51,20c2428,96,2421,114,2421,137v,21,6,38,17,50c2448,198,2461,203,2477,203v16,,30,-5,41,-16l2518,196xm2396,101v,-39,,-39,,-39c2394,62,2390,62,2386,62v-5,,-10,,-14,2c2360,67,2351,74,2346,82v-2,-20,-2,-20,-2,-20c2310,62,2310,62,2310,62v,141,,141,,141c2348,203,2348,203,2348,203v,-93,,-93,,-93c2357,101,2367,97,2379,97v7,,12,1,17,4xm2143,135v-2,-8,-2,-17,-2,-28c2141,97,2142,88,2144,79v7,-23,22,-34,44,-34c2202,45,2213,51,2220,63v7,11,11,26,11,45c2231,130,2227,147,2219,158v-4,6,-9,10,-14,12c2199,173,2193,174,2185,174v-7,,-13,-2,-19,-5c2160,166,2155,161,2152,155v-4,-6,-7,-12,-9,-20xm2183,203v27,,48,-8,63,-24c2263,163,2271,138,2271,106v,-27,-7,-49,-21,-66c2235,24,2216,15,2191,15v-27,,-49,8,-65,23c2118,46,2112,56,2107,68v-4,12,-7,25,-7,40c2100,123,2102,136,2106,148v7,23,22,40,43,49c2159,201,2170,203,2183,203xm1875,203v38,,38,,38,c1913,106,1913,106,1913,106v7,-6,7,-6,7,-6c1927,96,1935,94,1941,94v8,,13,2,16,6c1960,105,1961,112,1961,124v,79,,79,,79c1999,203,1999,203,1999,203v,-87,,-87,,-87c1999,96,1996,82,1988,73v-3,-4,-8,-7,-13,-9c1970,63,1965,62,1959,62v-6,,-11,,-16,2c1930,67,1920,72,1910,78v,-16,,-16,,-16c1875,62,1875,62,1875,62r,141xm1759,143v8,-4,19,-7,33,-7c1792,170,1792,170,1792,170v-4,2,-4,2,-4,2c1783,176,1776,177,1770,177v-6,,-10,-1,-14,-4c1752,166,1752,166,1752,166v-1,-8,-1,-8,-1,-8c1751,151,1753,146,1759,143xm1793,190v,6,2,10,4,12c1799,203,1802,203,1807,203v23,,23,,23,c1830,112,1830,112,1830,112v,-19,-5,-33,-14,-40c1811,68,1805,65,1798,64v-7,-1,-14,-2,-22,-2c1769,62,1762,62,1756,63v-16,3,-29,8,-39,13c1726,100,1726,100,1726,100v3,-1,8,-3,16,-5c1750,92,1757,91,1764,91v12,,19,1,23,3c1790,96,1792,100,1792,107v,8,,8,,8c1766,115,1748,118,1736,123v-16,7,-25,19,-25,35c1711,171,1716,182,1724,190v8,9,19,13,33,13c1771,203,1783,198,1793,189r,1xm1602,203v36,,36,,36,c1691,62,1691,62,1691,62v-41,,-41,,-41,c1629,130,1629,130,1629,130v-8,34,-8,34,-8,34c1612,130,1612,130,1612,130,1591,62,1591,62,1591,62v-41,,-41,,-41,l1602,203xm1334,203v38,,38,,38,c1372,106,1372,106,1372,106v7,-6,7,-6,7,-6c1386,96,1394,94,1400,94v8,,13,2,16,6c1419,105,1420,112,1420,124v,79,,79,,79c1458,203,1458,203,1458,203v,-87,,-87,,-87c1458,96,1455,82,1447,73v-3,-4,-7,-7,-13,-9c1429,63,1424,62,1418,62v-6,,-11,,-16,2c1389,67,1379,72,1369,78v,-16,,-16,,-16c1334,62,1334,62,1334,62r,141xm1259,120v-48,,-48,,-48,c1213,109,1216,101,1220,95v4,-4,10,-6,18,-6c1252,89,1259,97,1259,114r,6xm1240,62v-21,,-38,6,-50,20c1178,95,1173,111,1173,132v,22,5,40,17,52c1195,190,1202,195,1210,198v8,3,16,5,24,5c1242,203,1249,203,1254,202v16,-2,28,-7,36,-13c1284,167,1284,167,1284,167v-2,1,-6,3,-13,5c1265,174,1257,175,1248,175v-23,,-36,-12,-37,-34c1293,141,1293,141,1293,141v1,-6,1,-14,1,-25c1294,106,1293,97,1290,90v-9,-19,-25,-28,-50,-28xm1146,101v,-39,,-39,,-39c1144,62,1141,62,1136,62v-5,,-9,,-13,2c1110,67,1101,74,1096,82v-2,-20,-2,-20,-2,-20c1061,62,1061,62,1061,62v,141,,141,,141c1099,203,1099,203,1099,203v,-93,,-93,,-93c1107,101,1118,97,1130,97v6,,12,1,16,4xm987,120v-48,,-48,,-48,c940,109,943,101,948,95v4,-4,10,-6,17,-6c980,89,987,97,987,114r,6xm968,62v-22,,-38,6,-51,20c906,95,900,111,900,132v,22,6,40,17,52c923,190,930,195,938,198v8,3,16,5,24,5c970,203,977,203,982,202v16,-2,28,-7,35,-13c1011,167,1011,167,1011,167v-2,1,-6,3,-12,5c992,174,985,175,975,175v-23,,-35,-12,-37,-34c1021,141,1021,141,1021,141v1,-6,1,-14,1,-25c1022,106,1020,97,1017,90,1009,71,992,62,968,62xm738,203v38,,38,,38,c776,106,776,106,776,106v7,-6,7,-6,7,-6c791,96,798,94,805,94v7,,12,2,15,6c823,105,825,113,825,124v,79,,79,,79c863,203,863,203,863,203v,-87,,-87,,-87c863,97,859,82,851,74v-3,-5,-8,-8,-14,-10c832,63,826,62,821,62v-6,,-11,,-16,1c793,66,783,71,774,79v2,-25,2,-25,2,-25c776,,776,,776,,738,,738,,738,r,203xm598,192v8,4,8,4,8,4c618,201,631,203,646,203v17,,31,-3,40,-10c691,189,694,185,697,179v2,-5,4,-12,4,-20c701,150,698,143,692,136v-3,-3,-7,-6,-12,-9c675,125,668,122,659,119v-8,-3,-15,-6,-19,-8c636,108,634,105,634,100v1,-7,7,-10,20,-10c660,90,664,90,667,90v10,2,18,5,22,10c693,70,693,70,693,70v-8,-6,-21,-8,-39,-8c638,62,624,65,614,72v-11,7,-16,17,-16,29c598,112,601,120,606,127v3,3,6,6,11,9c621,139,628,142,636,144v8,3,15,6,20,9c661,156,663,160,663,164v,4,-1,7,-5,8c655,174,650,175,644,175v-6,,-11,,-16,-1c615,171,606,168,602,164r-4,28xm490,160v,15,3,26,8,33c501,196,505,199,510,201v5,1,11,2,16,2c532,203,537,203,542,202v12,-2,21,-6,28,-12c565,168,565,168,565,168v-2,2,-5,3,-10,4c549,174,549,174,549,174v-6,,-6,,-6,c536,174,536,174,536,174v-5,-4,-5,-4,-5,-4c529,166,528,157,528,144v,-56,,-56,,-56c565,88,565,88,565,88v,-26,,-26,,-26c528,62,528,62,528,62v,-32,,-32,,-32c504,30,504,30,504,30v-3,10,-6,18,-9,25c494,58,491,61,487,63v-2,1,-6,2,-14,5c473,88,473,88,473,88v17,,17,,17,l490,160xm410,120v-47,,-47,,-47,c364,109,367,101,372,95v4,-4,10,-6,17,-6c403,89,411,97,411,114r-1,6xm391,62v-21,,-38,6,-50,20c330,95,324,111,324,132v,22,6,40,17,52c347,190,353,195,361,198v9,3,17,5,25,5c394,203,400,203,406,202v16,-2,28,-7,35,-13c435,167,435,167,435,167v-2,1,-6,3,-12,5c416,174,408,175,399,175v-23,,-35,-12,-37,-34c444,141,444,141,444,141v1,-6,2,-14,2,-25c446,106,444,97,441,90,433,71,416,62,391,62xm216,143v9,-4,20,-7,33,-7c249,170,249,170,249,170v-3,2,-3,2,-3,2c240,176,234,177,228,177v-6,,-11,-1,-14,-4c210,166,210,166,210,166v-2,-8,-2,-8,-2,-8c208,151,211,146,216,143xm251,190v,6,1,10,4,12c257,203,260,203,265,203v22,,22,,22,c287,112,287,112,287,112v,-19,-4,-33,-13,-40c269,68,263,65,256,64v-7,-1,-14,-2,-22,-2c226,62,220,62,214,63v-16,3,-30,8,-39,13c183,100,183,100,183,100v3,-1,9,-3,17,-5c208,92,215,91,222,91v11,,19,1,22,3c248,96,249,100,249,107v,8,,8,,8c224,115,205,118,193,123v-16,7,-24,19,-24,35c169,171,173,182,182,190v8,9,19,13,33,13c229,203,241,198,251,189r,1xm90,52v5,4,7,11,7,20c97,82,94,89,89,95v-5,7,-14,10,-25,10c53,105,53,105,53,105v-5,,-10,,-14,c39,45,39,45,39,45v6,-1,13,-2,22,-2c75,43,85,46,90,52xm78,142v1,3,3,7,4,11c84,157,85,161,87,165v1,4,2,9,4,13c92,182,94,185,95,188v4,8,4,8,4,8c103,203,103,203,103,203v43,,43,,43,c138,189,138,189,138,189v-3,-5,-6,-11,-8,-17c127,166,124,160,122,154v-6,-14,-13,-23,-19,-29c124,117,134,99,134,71v,-20,-6,-35,-20,-44c108,23,101,20,93,18,85,16,76,15,66,15v-9,,-19,,-29,c33,15,30,15,27,15v-9,,-9,,-9,c,15,,15,,15,,203,,203,,203v39,,39,,39,c39,132,39,132,39,132v10,,18,,25,c69,132,74,136,78,142xe" fillcolor="#1d1d1b" stroked="f">
                <v:path arrowok="t" o:connecttype="custom" o:connectlocs="1083947,49136;1061094,4786;1010943,64770;1004278,54241;968728,38288;960793,29673;984916,31268;969363,64770;900803,39564;884932,24887;849700,36373;848113,64451;859540,28716;792884,28397;798280,0;799232,59665;733212,19782;680522,25206;683061,49455;668778,21696;609423,31906;626880,20420;568794,43393;569112,60622;557368,20101;551020,39245;536736,19782;423422,64770;462780,64770;423422,19782;393585,19782;407551,53284;363749,32225;348831,64770;313281,36373;311694,64451;322804,28716;261861,39564;245674,25206;217742,61579;207585,28716;195841,43393;189810,61260;176161,54879;179335,19782;155530,28078;124106,19782;138072,53284;68560,45626;68560,45626;74273,19782;79034,36692;30789,22973;24758,45307;43802,60303;11744,4786;24758,45307" o:connectangles="0,0,0,0,0,0,0,0,0,0,0,0,0,0,0,0,0,0,0,0,0,0,0,0,0,0,0,0,0,0,0,0,0,0,0,0,0,0,0,0,0,0,0,0,0,0,0,0,0,0,0,0,0,0,0,0,0"/>
                <o:lock v:ext="edit" verticies="t"/>
              </v:shape>
              <v:shape id="Freeform 5" o:spid="_x0000_s1029" style="position:absolute;left:53746;top:3689;width:11817;height:832;visibility:visible;mso-wrap-style:square;v-text-anchor:top" coordsize="3723,2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CDzsUA&#10;AADaAAAADwAAAGRycy9kb3ducmV2LnhtbESPQWsCMRSE7wX/Q3hCbzWp0FJXo6iolPagtR7a22Pz&#10;ml3cvKyb6K7/vhEKPQ4z8w0zmXWuEhdqQulZw+NAgSDOvSnZajh8rh9eQISIbLDyTBquFGA27d1N&#10;MDO+5Q+67KMVCcIhQw1FjHUmZcgLchgGviZO3o9vHMYkGytNg22Cu0oOlXqWDktOCwXWtCwoP+7P&#10;TsNqZOy8un69te+7xWaxter0vVVa3/e7+RhEpC7+h//ar0bDE9yupBsgp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QIPOxQAAANoAAAAPAAAAAAAAAAAAAAAAAJgCAABkcnMv&#10;ZG93bnJldi54bWxQSwUGAAAAAAQABAD1AAAAigMAAAAA&#10;" path="m3603,200v24,,24,,24,c3638,112,3638,112,3638,112v7,-9,15,-17,24,-23c3666,86,3670,84,3674,82v5,-2,9,-3,13,-3c3691,79,3693,80,3695,82v3,4,3,4,3,4c3698,88,3699,92,3699,97v,5,-2,18,-5,40c3689,168,3689,168,3689,168v-1,11,-3,21,-4,32c3709,200,3709,200,3709,200v11,-72,11,-72,11,-72c3722,111,3723,100,3723,95v,-13,-2,-22,-7,-28c3712,62,3705,59,3696,59v-5,,-10,1,-15,2c3667,66,3654,74,3642,87v,,,,,c3644,59,3644,59,3644,59v-22,,-22,,-22,l3603,200xm3533,120v-12,6,-25,10,-37,10c3498,117,3502,106,3509,96v8,-13,18,-19,29,-19c3549,77,3554,82,3554,91v,11,-7,21,-21,29xm3500,170v-3,-10,-3,-10,-3,-10c3496,152,3496,152,3496,152v,-4,,-4,,-4c3507,147,3518,144,3530,141v6,-3,12,-5,17,-8c3553,130,3558,126,3563,122v4,-4,8,-9,11,-15c3577,102,3578,97,3578,91v,-5,-1,-10,-2,-14c3571,65,3561,59,3544,59v-21,,-39,8,-52,25c3485,92,3480,102,3476,113v-3,11,-5,23,-5,35c3471,171,3479,187,3497,196v6,3,14,4,23,4c3530,200,3540,197,3550,192v8,-5,15,-10,19,-16c3562,163,3562,163,3562,163v-14,12,-27,18,-41,18c3511,181,3504,178,3500,170xm3516,32v3,,7,-1,11,-5c3531,23,3532,19,3532,14v,-6,-2,-10,-8,-13c3516,,3516,,3516,v-11,5,-11,5,-11,5c3502,9,3500,13,3500,18v,6,3,11,8,13l3516,32xm3567,32v4,,7,-1,11,-5c3582,23,3584,19,3584,14v,-6,-3,-10,-9,-13c3569,,3569,,3569,v-7,2,-7,2,-7,2c3558,3,3555,7,3553,11v-3,7,-3,12,2,17c3558,31,3562,32,3567,32xm3437,32v4,,7,-2,11,-6c3452,23,3454,18,3454,13v,-6,-3,-10,-9,-12c3437,,3437,,3437,v-10,5,-10,5,-10,5c3423,9,3421,13,3421,18v,6,3,10,9,13l3437,32xm3399,200v24,,24,,24,c3442,59,3442,59,3442,59v-24,,-24,,-24,l3399,200xm3342,199v12,-4,22,-10,27,-16c3366,169,3366,169,3366,169v-5,4,-5,4,-5,4c3351,179,3345,181,3340,181v-5,,-7,-4,-7,-13c3334,161,3334,161,3334,161v1,-11,1,-11,1,-11c3345,78,3345,78,3345,78v31,,31,,31,c3379,59,3379,59,3379,59v-32,,-32,,-32,c3352,25,3352,25,3352,25v-21,,-21,,-21,c3324,59,3324,59,3324,59v-13,,-13,,-13,c3306,78,3306,78,3306,78v14,,14,,14,c3310,162,3310,162,3310,162v-1,8,-2,13,-2,15c3308,178,3308,178,3308,178v,15,8,22,23,22c3334,200,3338,200,3342,199xm3149,200v24,,24,,24,c3185,112,3185,112,3185,112v6,-9,14,-17,23,-23c3212,86,3216,84,3221,82v4,-2,8,-3,12,-3c3237,79,3240,80,3241,82v3,4,3,4,3,4c3245,88,3245,92,3245,97v,5,-2,18,-5,40c3236,168,3236,168,3236,168v-2,11,-4,21,-5,32c3255,200,3255,200,3255,200v11,-72,11,-72,11,-72c3268,111,3269,100,3269,95v,-13,-2,-22,-7,-28c3258,62,3251,59,3242,59v-5,,-10,1,-15,2c3213,66,3200,74,3188,87v,,,,,c3191,59,3191,59,3191,59v-23,,-23,,-23,l3149,200xm3032,115v2,-5,4,-10,7,-15c3041,96,3045,92,3048,88v4,-4,8,-6,13,-8c3065,78,3071,76,3077,76v6,,12,2,19,5c3085,153,3085,153,3085,153v-13,19,-26,29,-40,29c3033,182,3027,170,3027,145v,-10,2,-20,5,-30xm3084,175v-2,25,-2,25,-2,25c3103,200,3103,200,3103,200,3122,59,3122,59,3122,59v-14,4,-14,4,-14,4c3097,60,3088,59,3080,59v-9,,-17,1,-25,4c3041,68,3029,77,3021,89v-12,18,-19,37,-19,59c3002,165,3006,177,3012,186v3,5,7,8,11,11c3028,199,3033,200,3039,200v17,,32,-8,45,-25xm2993,59v-1,,-4,,-10,c2980,59,2976,60,2971,62v-11,4,-21,12,-28,22c2946,59,2946,59,2946,59v-23,,-23,,-23,c2904,200,2904,200,2904,200v24,,24,,24,c2939,117,2939,117,2939,117v5,-11,11,-19,18,-26c2967,85,2967,85,2967,85v4,-2,7,-3,12,-3c2983,82,2986,83,2988,84r5,-25xm2765,192v5,5,13,8,24,8c2794,200,2799,199,2803,198v14,-4,25,-12,36,-25c2836,200,2836,200,2836,200v22,,22,,22,c2877,59,2877,59,2877,59v-24,,-24,,-24,c2841,149,2841,149,2841,149v-6,9,-13,17,-21,23c2816,175,2813,177,2809,179v-4,2,-8,3,-13,3c2791,182,2788,181,2785,179v-3,-5,-3,-5,-3,-5c2782,171,2781,168,2781,162v,-5,2,-19,5,-41c2792,80,2792,80,2792,80v1,-7,2,-14,2,-21c2771,59,2771,59,2771,59v-4,22,-4,22,-4,22c2766,89,2763,110,2759,143v-1,9,-2,17,-2,22c2757,178,2760,187,2765,192xm2637,193v5,3,5,3,5,3c2650,199,2661,200,2673,200v15,,26,-3,35,-9c2717,184,2721,175,2721,163v,-13,-6,-24,-17,-34c2687,115,2687,115,2687,115v-8,-6,-11,-13,-11,-21c2676,88,2678,84,2683,81v7,-3,7,-3,7,-3c2700,77,2700,77,2700,77v10,1,10,1,10,1c2718,81,2723,84,2726,87v4,-23,4,-23,4,-23c2729,63,2726,62,2721,61v-5,-1,-12,-2,-22,-2c2686,59,2675,62,2667,69v-5,3,-8,7,-11,11c2654,85,2653,91,2653,99v,7,2,15,8,22c2664,125,2669,131,2678,138v8,7,8,7,8,7c2692,151,2692,151,2692,151v4,7,4,7,4,7c2698,166,2698,166,2698,166v-2,8,-2,8,-2,8c2692,179,2685,182,2674,182v-11,,-22,-3,-32,-9l2637,193xm2526,193v6,3,6,3,6,3c2540,199,2550,200,2562,200v15,,26,-3,35,-9c2606,184,2610,175,2610,163v,-13,-5,-24,-17,-34c2576,115,2576,115,2576,115v-7,-6,-11,-13,-11,-21c2565,88,2567,84,2572,81v7,-3,7,-3,7,-3c2589,77,2589,77,2589,77v10,1,10,1,10,1c2607,81,2613,84,2615,87v5,-23,5,-23,5,-23c2619,63,2616,62,2611,61v-5,-1,-13,-2,-23,-2c2575,59,2564,62,2556,69v-4,3,-8,7,-10,11c2543,85,2542,91,2542,99v,7,3,15,8,22c2553,125,2558,131,2567,138v8,7,8,7,8,7c2581,151,2581,151,2581,151v4,7,4,7,4,7c2587,166,2587,166,2587,166v-2,8,-2,8,-2,8c2581,179,2574,182,2564,182v-12,,-23,-3,-33,-9l2526,193xm2405,133v45,-99,45,-99,45,-99c2452,48,2452,48,2452,48v14,85,14,85,14,85l2405,133xm2348,200v26,,26,,26,c2396,152,2396,152,2396,152v73,,73,,73,c2477,200,2477,200,2477,200v24,,24,,24,c2466,11,2466,11,2466,11v-26,,-26,,-26,l2348,200xm2172,200v24,,24,,24,c2207,112,2207,112,2207,112v7,-9,14,-17,24,-23c2235,86,2239,84,2243,82v4,-2,9,-3,13,-3c2259,79,2262,80,2264,82v3,4,3,4,3,4c2267,88,2268,92,2268,97v,5,-2,18,-5,40c2258,168,2258,168,2258,168v-1,11,-3,21,-4,32c2278,200,2278,200,2278,200v10,-72,10,-72,10,-72c2291,111,2292,100,2292,95v,-13,-2,-22,-7,-28c2281,62,2274,59,2265,59v-5,,-10,1,-15,2c2235,66,2222,74,2211,87v,,,,,c2213,59,2213,59,2213,59v-22,,-22,,-22,l2172,200xm2138,32v3,,7,-2,10,-6c2152,23,2154,18,2154,13v,-6,-3,-10,-9,-12c2137,,2137,,2137,v-10,5,-10,5,-10,5c2123,9,2121,13,2121,18v,6,3,10,9,13l2138,32xm2100,200v24,,24,,24,c2142,59,2142,59,2142,59v-23,,-23,,-23,l2100,200xm2038,59v-1,,-5,,-11,c2024,59,2020,60,2015,62v-11,4,-20,12,-27,22c1990,59,1990,59,1990,59v-23,,-23,,-23,c1948,200,1948,200,1948,200v24,,24,,24,c1983,117,1983,117,1983,117v5,-11,11,-19,19,-26c2012,85,2012,85,2012,85v3,-2,7,-3,11,-3c2027,82,2030,83,2032,84r6,-25xm1831,115v2,-5,4,-10,7,-15c1841,96,1844,92,1848,88v3,-4,7,-6,12,-8c1865,78,1870,76,1876,76v7,,13,2,19,5c1884,153,1884,153,1884,153v-13,19,-26,29,-40,29c1832,182,1826,170,1826,145v,-10,2,-20,5,-30xm1883,175v-2,25,-2,25,-2,25c1902,200,1902,200,1902,200,1921,59,1921,59,1921,59v-14,4,-14,4,-14,4c1896,60,1887,59,1880,59v-10,,-18,1,-25,4c1840,68,1829,77,1820,89v-12,18,-18,37,-18,59c1802,165,1805,177,1811,186v3,5,7,8,12,11c1828,199,1833,200,1838,200v18,,32,-8,45,-25xm1685,115v2,-5,4,-10,7,-15c1695,96,1698,92,1702,88v3,-4,7,-6,12,-8c1719,78,1724,76,1730,76v7,,13,2,19,5c1738,153,1738,153,1738,153v-13,19,-26,29,-40,29c1686,182,1680,170,1680,145v,-10,2,-20,5,-30xm1737,175v-2,25,-2,25,-2,25c1756,200,1756,200,1756,200,1775,59,1775,59,1775,59v-14,4,-14,4,-14,4c1750,60,1741,59,1734,59v-10,,-18,1,-25,4c1694,68,1683,77,1674,89v-12,18,-18,37,-18,59c1656,165,1659,177,1665,186v3,5,7,8,12,11c1682,199,1687,200,1692,200v18,,32,-8,45,-25xm1585,200v23,,23,,23,c1636,,1636,,1636,v-24,,-24,,-24,l1585,200xm1512,120v-13,6,-25,10,-37,10c1477,117,1481,106,1488,96v8,-13,18,-19,29,-19c1528,77,1533,82,1533,91v,11,-7,21,-21,29xm1479,170v-4,-10,-4,-10,-4,-10c1475,152,1475,152,1475,152v,-4,,-4,,-4c1486,147,1497,144,1508,141v6,-3,12,-5,18,-8c1532,130,1537,126,1542,122v4,-4,8,-9,11,-15c1555,102,1557,97,1557,91v,-5,-1,-10,-2,-14c1550,65,1539,59,1523,59v-22,,-39,8,-53,25c1464,92,1459,102,1455,113v-4,11,-5,23,-5,35c1450,171,1458,187,1475,196v6,3,14,4,24,4c1509,200,1519,197,1529,192v8,-5,14,-10,19,-16c1541,163,1541,163,1541,163v-14,12,-27,18,-41,18c1490,181,1483,178,1479,170xm1356,122v43,78,43,78,43,78c1427,200,1427,200,1427,200v-45,-73,-45,-73,-45,-73c1389,124,1395,119,1400,115v21,-18,33,-37,35,-56c1412,59,1412,59,1412,59v-3,7,-6,14,-10,19c1390,96,1375,111,1356,122v,,,,,xm1318,200v23,,23,,23,c1367,,1367,,1367,v-24,,-24,,-24,l1318,200xm1200,115v2,-5,4,-10,7,-15c1210,96,1213,92,1216,88v4,-4,8,-6,13,-8c1234,78,1239,76,1245,76v6,,13,2,19,5c1253,153,1253,153,1253,153v-13,19,-26,29,-40,29c1201,182,1195,170,1195,145v,-10,2,-20,5,-30xm1252,175v-2,25,-2,25,-2,25c1271,200,1271,200,1271,200,1290,59,1290,59,1290,59v-14,4,-14,4,-14,4c1265,60,1256,59,1249,59v-10,,-18,1,-25,4c1209,68,1198,77,1189,89v-12,18,-18,37,-18,59c1171,165,1174,177,1180,186v3,5,7,8,12,11c1196,199,1202,200,1207,200v18,,32,-8,45,-25xm949,200v23,,23,,23,c984,111,984,111,984,111v6,-9,13,-16,21,-22c1009,86,1013,83,1017,82v4,-2,7,-3,11,-3c1032,79,1035,80,1037,82v2,4,2,4,2,4c1040,88,1040,92,1040,97v,5,-1,18,-5,40c1031,168,1031,168,1031,168v-2,11,-3,21,-5,32c1050,200,1050,200,1050,200v12,-81,12,-81,12,-81c1063,113,1063,108,1064,104v6,-7,12,-13,19,-18c1093,81,1093,81,1093,81v10,-2,10,-2,10,-2c1111,82,1111,82,1111,82v3,4,3,4,3,4c1114,88,1115,92,1115,97v,5,-2,18,-5,40c1105,168,1105,168,1105,168v-1,11,-3,21,-4,32c1125,200,1125,200,1125,200v11,-72,11,-72,11,-72c1138,111,1139,100,1139,95v,-13,-2,-22,-7,-28c1128,62,1121,59,1112,59v-4,,-9,1,-13,2c1086,65,1074,72,1064,83v-1,-8,-4,-15,-8,-18c1051,61,1046,59,1040,59v-6,,-12,1,-16,2c1011,65,999,73,988,86v2,-27,2,-27,2,-27c968,59,968,59,968,59l949,200xm937,59v-1,,-5,,-11,c923,59,919,60,914,62v-11,4,-20,12,-27,22c889,59,889,59,889,59v-23,,-23,,-23,c847,200,847,200,847,200v24,,24,,24,c882,117,882,117,882,117v5,-11,11,-19,18,-26c911,85,911,85,911,85v3,-2,7,-3,11,-3c926,82,929,83,931,84r6,-25xm777,120v-12,6,-24,10,-36,10c742,117,747,106,753,96v9,-13,18,-19,30,-19c793,77,798,82,798,91v,11,-7,21,-21,29xm744,170v-3,-10,-3,-10,-3,-10c740,152,740,152,740,152v,-4,,-4,,-4c751,147,763,144,774,141v6,-3,12,-5,18,-8c798,130,803,126,807,122v5,-4,8,-9,11,-15c821,102,822,97,822,91v,-5,,-10,-2,-14c816,65,805,59,788,59v-21,,-38,8,-52,25c730,92,725,102,721,113v-4,11,-6,23,-6,35c715,171,724,187,741,196v6,3,14,4,24,4c774,200,784,197,794,192v9,-5,15,-10,19,-16c806,163,806,163,806,163v-13,12,-27,18,-40,18c756,181,749,178,744,170xm661,199v13,-4,22,-10,28,-16c686,169,686,169,686,169v-6,4,-6,4,-6,4c671,179,664,181,660,181v-5,,-7,-4,-7,-13c653,161,653,161,653,161v2,-11,2,-11,2,-11c664,78,664,78,664,78v32,,32,,32,c699,59,699,59,699,59v-32,,-32,,-32,c671,25,671,25,671,25v-20,,-20,,-20,c644,59,644,59,644,59v-13,,-13,,-13,c626,78,626,78,626,78v14,,14,,14,c630,162,630,162,630,162v-1,8,-2,13,-2,15c628,178,628,178,628,178v,15,8,22,22,22c654,200,658,200,661,199xm504,193v5,3,5,3,5,3c517,199,527,200,539,200v15,,26,-3,35,-9c583,184,588,175,588,163v,-13,-6,-24,-18,-34c553,115,553,115,553,115v-7,-6,-11,-13,-11,-21c542,88,544,84,549,81v7,-3,7,-3,7,-3c566,77,566,77,566,77v10,1,10,1,10,1c585,81,590,84,592,87v5,-23,5,-23,5,-23c596,63,593,62,588,61v-5,-1,-13,-2,-23,-2c552,59,541,62,533,69v-4,3,-8,7,-10,11c520,85,519,91,519,99v,7,3,15,8,22c530,125,536,131,544,138v8,7,8,7,8,7c559,151,559,151,559,151v4,7,4,7,4,7c564,166,564,166,564,166v-2,8,-2,8,-2,8c558,179,551,182,541,182v-12,,-23,-3,-33,-9l504,193xm476,32v4,,7,-2,11,-6c491,23,493,18,493,13,493,7,490,3,484,1,476,,476,,476,,466,5,466,5,466,5v-4,4,-6,8,-6,13c460,24,463,28,469,31r7,1xm438,200v24,,24,,24,c481,59,481,59,481,59v-24,,-24,,-24,l438,200xm317,115v2,-5,4,-10,7,-15c327,96,330,92,334,88v4,-4,8,-6,13,-8c351,78,357,76,363,76v6,,12,2,18,5c371,153,371,153,371,153v-6,8,-12,14,-18,19c345,178,337,182,329,182v-11,,-17,-12,-17,-37c312,135,314,125,317,115xm292,258v2,,5,1,11,2c308,261,316,262,325,262v21,,37,-7,49,-20c381,234,386,223,387,212,408,59,408,59,408,59v-14,4,-14,4,-14,4c383,60,374,59,366,59v-9,,-17,1,-25,4c327,68,315,77,306,89v-13,18,-19,38,-19,59c287,165,290,177,296,186v4,5,7,8,12,11c313,199,318,200,324,200v5,,10,,15,-2c351,194,361,186,369,175v-6,36,-6,36,-6,36c362,216,361,221,359,225v-5,13,-15,19,-29,19c318,244,307,242,298,237r-6,21xm218,120v-12,6,-24,10,-36,10c183,117,187,106,194,96v8,-13,18,-19,30,-19c234,77,239,82,239,91v,11,-7,21,-21,29xm185,170v-3,-10,-3,-10,-3,-10c181,152,181,152,181,152v,-4,,-4,,-4c192,147,203,144,215,141v6,-3,12,-5,17,-8c238,130,243,126,248,122v4,-4,8,-9,11,-15c262,102,263,97,263,91v,-5,-1,-10,-2,-14c256,65,246,59,229,59v-21,,-39,8,-52,25c170,92,165,102,161,113v-3,11,-5,23,-5,35c156,171,164,187,182,196v6,3,14,4,23,4c215,200,225,197,235,192v8,-5,15,-10,19,-16c247,163,247,163,247,163v-14,12,-27,18,-40,18c196,181,189,178,185,170xm46,31v6,-1,15,-2,25,-2c94,29,105,38,105,57v,13,-3,23,-9,31c89,97,78,101,64,101v-5,,-5,,-5,c51,101,51,101,51,101v-8,,-8,,-8,c37,101,37,101,37,101l46,31xm59,121v9,,18,14,26,42c92,182,97,195,101,200v28,,28,,28,c128,199,126,196,124,192v-2,-4,-9,-19,-19,-43c100,135,95,124,88,117v7,-2,14,-5,19,-9c123,96,131,79,131,56v,-14,-4,-26,-14,-33c107,15,93,11,74,11v-38,,-38,,-38,c24,11,24,11,24,11,,200,,200,,200v25,,25,,25,c35,121,35,121,35,121v15,,15,,15,l59,121xe" fillcolor="#1d1d1b" stroked="f">
                <v:path arrowok="t" o:connecttype="custom" o:connectlocs="1170943,53340;1149676,18733;1109682,46990;1109999,62230;1116030,0;1127774,3493;1090954,10160;1057943,53340;1049373,24765;1022393,26035;1035407,21273;971606,25400;986525,20003;943039,19685;950022,18733;891618,56833;875112,52388;853846,24765;850037,43815;813217,63500;831627,20320;821152,52705;753543,63500;708152,28258;727515,30163;683711,4128;666571,63500;638638,26988;585313,57785;571981,46990;551667,48578;531352,28258;479931,38100;484375,42228;485327,60960;448190,18733;385976,27940;409465,18733;308527,63500;333285,63500;349474,63500;313606,27305;276468,63500;253297,28893;260280,24448;236157,53975;221873,18733;206320,63500;176483,24765;172674,43815;156485,4128;139028,63500;100620,36513;91098,46990;69196,38100;73640,42228;74592,60960;16188,32068;33963,34290" o:connectangles="0,0,0,0,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776" w:rsidRDefault="0021607E" w:rsidP="008A107F">
    <w:pPr>
      <w:pStyle w:val="Koptekst"/>
    </w:pPr>
    <w:r w:rsidRPr="0021607E">
      <w:rPr>
        <w:noProof/>
      </w:rPr>
      <w:drawing>
        <wp:anchor distT="0" distB="0" distL="114300" distR="114300" simplePos="0" relativeHeight="251674112" behindDoc="0" locked="0" layoutInCell="1" allowOverlap="1" wp14:anchorId="3684A45A" wp14:editId="19A1E3A5">
          <wp:simplePos x="0" y="0"/>
          <wp:positionH relativeFrom="column">
            <wp:posOffset>3562985</wp:posOffset>
          </wp:positionH>
          <wp:positionV relativeFrom="paragraph">
            <wp:posOffset>86360</wp:posOffset>
          </wp:positionV>
          <wp:extent cx="999490" cy="647700"/>
          <wp:effectExtent l="0" t="0" r="0" b="0"/>
          <wp:wrapNone/>
          <wp:docPr id="17" name="Afbeelding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Afbeelding 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2397" cy="64958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21607E">
      <w:rPr>
        <w:noProof/>
      </w:rPr>
      <mc:AlternateContent>
        <mc:Choice Requires="wpg">
          <w:drawing>
            <wp:anchor distT="0" distB="0" distL="114300" distR="114300" simplePos="0" relativeHeight="251675136" behindDoc="0" locked="0" layoutInCell="1" allowOverlap="1" wp14:anchorId="611005B2" wp14:editId="3EB76178">
              <wp:simplePos x="0" y="0"/>
              <wp:positionH relativeFrom="column">
                <wp:posOffset>1324610</wp:posOffset>
              </wp:positionH>
              <wp:positionV relativeFrom="paragraph">
                <wp:posOffset>634</wp:posOffset>
              </wp:positionV>
              <wp:extent cx="2159164" cy="1020233"/>
              <wp:effectExtent l="0" t="0" r="0" b="0"/>
              <wp:wrapNone/>
              <wp:docPr id="1" name="Group 267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164" cy="1020233"/>
                        <a:chOff x="0" y="0"/>
                        <a:chExt cx="2964382" cy="2333297"/>
                      </a:xfrm>
                    </wpg:grpSpPr>
                    <wps:wsp>
                      <wps:cNvPr id="2" name="Shape 17"/>
                      <wps:cNvSpPr/>
                      <wps:spPr>
                        <a:xfrm>
                          <a:off x="2254444" y="547261"/>
                          <a:ext cx="631317" cy="1411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317" h="1411161">
                              <a:moveTo>
                                <a:pt x="631317" y="0"/>
                              </a:moveTo>
                              <a:lnTo>
                                <a:pt x="631317" y="144837"/>
                              </a:lnTo>
                              <a:lnTo>
                                <a:pt x="606171" y="161565"/>
                              </a:lnTo>
                              <a:cubicBezTo>
                                <a:pt x="510840" y="237053"/>
                                <a:pt x="510826" y="330609"/>
                                <a:pt x="536385" y="424676"/>
                              </a:cubicBezTo>
                              <a:cubicBezTo>
                                <a:pt x="566944" y="536357"/>
                                <a:pt x="589318" y="576898"/>
                                <a:pt x="615660" y="650262"/>
                              </a:cubicBezTo>
                              <a:lnTo>
                                <a:pt x="631317" y="696899"/>
                              </a:lnTo>
                              <a:lnTo>
                                <a:pt x="631317" y="1095012"/>
                              </a:lnTo>
                              <a:lnTo>
                                <a:pt x="627545" y="1102267"/>
                              </a:lnTo>
                              <a:cubicBezTo>
                                <a:pt x="537530" y="1241626"/>
                                <a:pt x="343226" y="1335604"/>
                                <a:pt x="127603" y="1386490"/>
                              </a:cubicBezTo>
                              <a:lnTo>
                                <a:pt x="0" y="1411161"/>
                              </a:lnTo>
                              <a:lnTo>
                                <a:pt x="0" y="1248968"/>
                              </a:lnTo>
                              <a:lnTo>
                                <a:pt x="119043" y="1237012"/>
                              </a:lnTo>
                              <a:cubicBezTo>
                                <a:pt x="362228" y="1201758"/>
                                <a:pt x="503936" y="1110032"/>
                                <a:pt x="457263" y="940297"/>
                              </a:cubicBezTo>
                              <a:cubicBezTo>
                                <a:pt x="404558" y="749162"/>
                                <a:pt x="362649" y="694806"/>
                                <a:pt x="302324" y="463412"/>
                              </a:cubicBezTo>
                              <a:cubicBezTo>
                                <a:pt x="252158" y="270689"/>
                                <a:pt x="350028" y="122665"/>
                                <a:pt x="574507" y="22780"/>
                              </a:cubicBezTo>
                              <a:lnTo>
                                <a:pt x="63131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7F7F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21"/>
                      <wps:cNvSpPr/>
                      <wps:spPr>
                        <a:xfrm>
                          <a:off x="2885760" y="1244157"/>
                          <a:ext cx="56602" cy="3981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602" h="398114">
                              <a:moveTo>
                                <a:pt x="0" y="0"/>
                              </a:moveTo>
                              <a:lnTo>
                                <a:pt x="722" y="2151"/>
                              </a:lnTo>
                              <a:cubicBezTo>
                                <a:pt x="12089" y="38412"/>
                                <a:pt x="24479" y="83251"/>
                                <a:pt x="38671" y="143322"/>
                              </a:cubicBezTo>
                              <a:cubicBezTo>
                                <a:pt x="56602" y="218689"/>
                                <a:pt x="50767" y="286599"/>
                                <a:pt x="26475" y="347199"/>
                              </a:cubicBezTo>
                              <a:lnTo>
                                <a:pt x="0" y="3981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7F7F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Rectangle 188"/>
                      <wps:cNvSpPr/>
                      <wps:spPr>
                        <a:xfrm>
                          <a:off x="3472" y="0"/>
                          <a:ext cx="70831" cy="1273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607E" w:rsidRDefault="0021607E" w:rsidP="0021607E">
                            <w:pPr>
                              <w:spacing w:after="160" w:line="256" w:lineRule="auto"/>
                              <w:ind w:left="29" w:right="4810" w:hanging="1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 rtlCol="0">
                        <a:noAutofit/>
                      </wps:bodyPr>
                    </wps:wsp>
                    <wps:wsp>
                      <wps:cNvPr id="8" name="Rectangle 189"/>
                      <wps:cNvSpPr/>
                      <wps:spPr>
                        <a:xfrm>
                          <a:off x="2858135" y="1851149"/>
                          <a:ext cx="106247" cy="1910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607E" w:rsidRDefault="0021607E" w:rsidP="0021607E">
                            <w:pPr>
                              <w:spacing w:after="160" w:line="256" w:lineRule="auto"/>
                              <w:ind w:left="29" w:right="4810" w:hanging="1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 rtlCol="0">
                        <a:noAutofit/>
                      </wps:bodyPr>
                    </wps:wsp>
                    <wps:wsp>
                      <wps:cNvPr id="11" name="Rectangle 190"/>
                      <wps:cNvSpPr/>
                      <wps:spPr>
                        <a:xfrm>
                          <a:off x="0" y="1980689"/>
                          <a:ext cx="106247" cy="1910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607E" w:rsidRDefault="0021607E" w:rsidP="0021607E">
                            <w:pPr>
                              <w:spacing w:after="160" w:line="256" w:lineRule="auto"/>
                              <w:ind w:left="29" w:right="4810" w:hanging="1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 rtlCol="0">
                        <a:noAutofit/>
                      </wps:bodyPr>
                    </wps:wsp>
                    <wps:wsp>
                      <wps:cNvPr id="12" name="Rectangle 191"/>
                      <wps:cNvSpPr/>
                      <wps:spPr>
                        <a:xfrm>
                          <a:off x="0" y="2142236"/>
                          <a:ext cx="106247" cy="1910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1607E" w:rsidRDefault="0021607E" w:rsidP="0021607E">
                            <w:pPr>
                              <w:spacing w:after="160" w:line="256" w:lineRule="auto"/>
                              <w:ind w:left="29" w:right="4810" w:hanging="1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22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0924" y="95637"/>
                          <a:ext cx="2847975" cy="1866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1005B2" id="Group 26729" o:spid="_x0000_s1026" style="position:absolute;margin-left:104.3pt;margin-top:.05pt;width:170pt;height:80.35pt;z-index:251675136;mso-height-relative:margin" coordsize="29643,2333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">
              <v:shape id="Shape 17" o:spid="_x0000_s1027" style="position:absolute;left:22544;top:5472;width:6313;height:14112;visibility:visible;mso-wrap-style:square;v-text-anchor:top" coordsize="631317,1411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" path="m631317,r,144837l606171,161565v-95331,75488,-95345,169044,-69786,263111c566944,536357,589318,576898,615660,650262r15657,46637l631317,1095012r-3772,7255c537530,1241626,343226,1335604,127603,1386490l,1411161,,1248968r119043,-11956c362228,1201758,503936,1110032,457263,940297,404558,749162,362649,694806,302324,463412,252158,270689,350028,122665,574507,22780l631317,xe" fillcolor="#f7f7f7" stroked="f" strokeweight="0">
                <v:stroke miterlimit="83231f" joinstyle="miter"/>
                <v:path arrowok="t" textboxrect="0,0,631317,1411161"/>
              </v:shape>
              <v:shape id="Shape 21" o:spid="_x0000_s1028" style="position:absolute;left:28857;top:12441;width:566;height:3981;visibility:visible;mso-wrap-style:square;v-text-anchor:top" coordsize="56602,398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" path="m,l722,2151c12089,38412,24479,83251,38671,143322,56602,218689,50767,286599,26475,347199l,398114,,xe" fillcolor="#f7f7f7" stroked="f" strokeweight="0">
                <v:stroke miterlimit="83231f" joinstyle="miter"/>
                <v:path arrowok="t" textboxrect="0,0,56602,398114"/>
              </v:shape>
              <v:rect id="Rectangle 188" o:spid="_x0000_s1029" style="position:absolute;left:34;width:709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:rsidR="0021607E" w:rsidRDefault="0021607E" w:rsidP="0021607E">
                      <w:pPr>
                        <w:spacing w:after="160" w:line="256" w:lineRule="auto"/>
                        <w:ind w:left="29" w:right="4810" w:hanging="1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000000"/>
                          <w:sz w:val="13"/>
                          <w:szCs w:val="13"/>
                        </w:rPr>
                        <w:t xml:space="preserve"> </w:t>
                      </w:r>
                    </w:p>
                  </w:txbxContent>
                </v:textbox>
              </v:rect>
              <v:rect id="Rectangle 189" o:spid="_x0000_s1030" style="position:absolute;left:28581;top:18511;width:1062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:rsidR="0021607E" w:rsidRDefault="0021607E" w:rsidP="0021607E">
                      <w:pPr>
                        <w:spacing w:after="160" w:line="256" w:lineRule="auto"/>
                        <w:ind w:left="29" w:right="4810" w:hanging="1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000000"/>
                          <w:sz w:val="19"/>
                          <w:szCs w:val="19"/>
                        </w:rPr>
                        <w:t xml:space="preserve"> </w:t>
                      </w:r>
                    </w:p>
                  </w:txbxContent>
                </v:textbox>
              </v:rect>
              <v:rect id="Rectangle 190" o:spid="_x0000_s1031" style="position:absolute;top:19806;width:1062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21607E" w:rsidRDefault="0021607E" w:rsidP="0021607E">
                      <w:pPr>
                        <w:spacing w:after="160" w:line="256" w:lineRule="auto"/>
                        <w:ind w:left="29" w:right="4810" w:hanging="1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000000"/>
                          <w:sz w:val="19"/>
                          <w:szCs w:val="19"/>
                        </w:rPr>
                        <w:t xml:space="preserve"> </w:t>
                      </w:r>
                    </w:p>
                  </w:txbxContent>
                </v:textbox>
              </v:rect>
              <v:rect id="Rectangle 191" o:spid="_x0000_s1032" style="position:absolute;top:21422;width:1062;height:1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:rsidR="0021607E" w:rsidRDefault="0021607E" w:rsidP="0021607E">
                      <w:pPr>
                        <w:spacing w:after="160" w:line="256" w:lineRule="auto"/>
                        <w:ind w:left="29" w:right="4810" w:hanging="1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000000"/>
                          <w:sz w:val="19"/>
                          <w:szCs w:val="19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28" o:spid="_x0000_s1033" type="#_x0000_t75" style="position:absolute;left:109;top:956;width:28479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">
                <v:imagedata r:id="rId3" o:title=""/>
              </v:shape>
            </v:group>
          </w:pict>
        </mc:Fallback>
      </mc:AlternateContent>
    </w:r>
    <w:r w:rsidR="00487776">
      <w:rPr>
        <w:noProof/>
      </w:rPr>
      <mc:AlternateContent>
        <mc:Choice Requires="wpc">
          <w:drawing>
            <wp:anchor distT="0" distB="0" distL="114300" distR="114300" simplePos="0" relativeHeight="251666944" behindDoc="1" locked="0" layoutInCell="1" allowOverlap="1" wp14:anchorId="10C76FB4" wp14:editId="4E1500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2540" b="0"/>
              <wp:wrapNone/>
              <wp:docPr id="16" name="JE1608311433JU van orden assura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bg1"/>
                      </a:solidFill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946F67" id="JE1608311433JU van orden assurant" o:spid="_x0000_s1026" editas="canvas" style="position:absolute;margin-left:0;margin-top:0;width:595.3pt;height:841.9pt;z-index:-251649536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">
              <v:shape id="_x0000_s1027" type="#_x0000_t75" style="position:absolute;width:75603;height:106921;visibility:visible;mso-wrap-style:square" filled="t" fillcolor="white [3212]">
                <v:fill o:detectmouseclick="t"/>
                <v:path o:connecttype="none"/>
              </v:shape>
              <w10:wrap anchorx="page" anchory="page"/>
            </v:group>
          </w:pict>
        </mc:Fallback>
      </mc:AlternateContent>
    </w:r>
  </w:p>
  <w:p w:rsidR="00487776" w:rsidRPr="00440D42" w:rsidRDefault="00487776" w:rsidP="004666FB">
    <w:pPr>
      <w:pStyle w:val="BodytextRHVO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D94E2A24"/>
    <w:styleLink w:val="BulletedlistRHVO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Calibri" w:hAnsi="Calibri" w:hint="default"/>
      </w:rPr>
    </w:lvl>
  </w:abstractNum>
  <w:abstractNum w:abstractNumId="11" w15:restartNumberingAfterBreak="0">
    <w:nsid w:val="0B2B2AA1"/>
    <w:multiLevelType w:val="hybridMultilevel"/>
    <w:tmpl w:val="51CC83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C24928"/>
    <w:multiLevelType w:val="multilevel"/>
    <w:tmpl w:val="D06EAE7C"/>
    <w:styleLink w:val="DashedlistRHVO"/>
    <w:lvl w:ilvl="0">
      <w:start w:val="1"/>
      <w:numFmt w:val="bullet"/>
      <w:pStyle w:val="Dashedlist1stlevelRHVO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ashedlist2ndlevelRHVO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Dashedlist3rdlevelRHVO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abstractNum w:abstractNumId="13" w15:restartNumberingAfterBreak="0">
    <w:nsid w:val="0FA73F92"/>
    <w:multiLevelType w:val="hybridMultilevel"/>
    <w:tmpl w:val="9CECB1DA"/>
    <w:lvl w:ilvl="0" w:tplc="0D7A6E1C">
      <w:start w:val="1"/>
      <w:numFmt w:val="decimal"/>
      <w:pStyle w:val="Tabelnummer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4F52775"/>
    <w:multiLevelType w:val="multilevel"/>
    <w:tmpl w:val="9C968EB4"/>
    <w:numStyleLink w:val="AgendaitemlistRHVO"/>
  </w:abstractNum>
  <w:abstractNum w:abstractNumId="17" w15:restartNumberingAfterBreak="0">
    <w:nsid w:val="160038E2"/>
    <w:multiLevelType w:val="hybridMultilevel"/>
    <w:tmpl w:val="EF38D6AC"/>
    <w:lvl w:ilvl="0" w:tplc="AB2A1AB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6D5636"/>
    <w:multiLevelType w:val="hybridMultilevel"/>
    <w:tmpl w:val="4F60A9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2879C7"/>
    <w:multiLevelType w:val="multilevel"/>
    <w:tmpl w:val="89367262"/>
    <w:numStyleLink w:val="NumberedlistRHVO"/>
  </w:abstractNum>
  <w:abstractNum w:abstractNumId="20" w15:restartNumberingAfterBreak="0">
    <w:nsid w:val="26220D04"/>
    <w:multiLevelType w:val="multilevel"/>
    <w:tmpl w:val="9C968EB4"/>
    <w:styleLink w:val="AgendaitemlistRHVO"/>
    <w:lvl w:ilvl="0">
      <w:start w:val="1"/>
      <w:numFmt w:val="decimal"/>
      <w:pStyle w:val="AgendaitemRHV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27ED565C"/>
    <w:multiLevelType w:val="hybridMultilevel"/>
    <w:tmpl w:val="773CBA7E"/>
    <w:lvl w:ilvl="0" w:tplc="AB2A1AB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8812C7"/>
    <w:multiLevelType w:val="multilevel"/>
    <w:tmpl w:val="E3304A8C"/>
    <w:numStyleLink w:val="StandardlistRHVO"/>
  </w:abstractNum>
  <w:abstractNum w:abstractNumId="23" w15:restartNumberingAfterBreak="0">
    <w:nsid w:val="2C3D62EC"/>
    <w:multiLevelType w:val="multilevel"/>
    <w:tmpl w:val="D06EAE7C"/>
    <w:numStyleLink w:val="DashedlistRHVO"/>
  </w:abstractNum>
  <w:abstractNum w:abstractNumId="24" w15:restartNumberingAfterBreak="0">
    <w:nsid w:val="2D665843"/>
    <w:multiLevelType w:val="multilevel"/>
    <w:tmpl w:val="C928AB2A"/>
    <w:styleLink w:val="AppendixnumberingRHVO"/>
    <w:lvl w:ilvl="0">
      <w:start w:val="1"/>
      <w:numFmt w:val="decimal"/>
      <w:pStyle w:val="Appendixheading1RHVO"/>
      <w:suff w:val="nothing"/>
      <w:lvlText w:val="Aanhangsel %1"/>
      <w:lvlJc w:val="left"/>
      <w:pPr>
        <w:ind w:left="284" w:hanging="284"/>
      </w:pPr>
      <w:rPr>
        <w:rFonts w:hint="default"/>
        <w:caps/>
      </w:rPr>
    </w:lvl>
    <w:lvl w:ilvl="1">
      <w:start w:val="1"/>
      <w:numFmt w:val="decimal"/>
      <w:pStyle w:val="Appendixheading2RHVO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5" w15:restartNumberingAfterBreak="0">
    <w:nsid w:val="2D7E06B0"/>
    <w:multiLevelType w:val="multilevel"/>
    <w:tmpl w:val="9200769E"/>
    <w:styleLink w:val="LowercaseletterlistRHVO"/>
    <w:lvl w:ilvl="0">
      <w:start w:val="1"/>
      <w:numFmt w:val="lowerLetter"/>
      <w:pStyle w:val="Lowercaseletterlist1stlevelRHV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owercaseletterlist2ndlevelRHV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Lowercaseletterlist3rdlevelRHV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6" w15:restartNumberingAfterBreak="0">
    <w:nsid w:val="319862AC"/>
    <w:multiLevelType w:val="multilevel"/>
    <w:tmpl w:val="E3304A8C"/>
    <w:styleLink w:val="StandardlistRHVO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Standardlist2ndlevelRHVO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Standardlist3rdlevelRHVO"/>
      <w:lvlText w:val="&gt;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Maiandra GD" w:hAnsi="Maiandra GD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Calibri" w:hAnsi="Calibr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Calibri" w:hAnsi="Calibr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Calibri" w:hAnsi="Calibri" w:hint="default"/>
        <w:color w:val="000000" w:themeColor="text1"/>
      </w:rPr>
    </w:lvl>
  </w:abstractNum>
  <w:abstractNum w:abstractNumId="27" w15:restartNumberingAfterBreak="0">
    <w:nsid w:val="3826426E"/>
    <w:multiLevelType w:val="hybridMultilevel"/>
    <w:tmpl w:val="4F96B40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8A2A0C"/>
    <w:multiLevelType w:val="multilevel"/>
    <w:tmpl w:val="89367262"/>
    <w:styleLink w:val="NumberedlistRHVO"/>
    <w:lvl w:ilvl="0">
      <w:start w:val="1"/>
      <w:numFmt w:val="decimal"/>
      <w:pStyle w:val="Numberedlist1stlevelRHV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list2ndlevelRHV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Numberedlist3rdlevelRHV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9" w15:restartNumberingAfterBreak="0">
    <w:nsid w:val="39AA69E8"/>
    <w:multiLevelType w:val="hybridMultilevel"/>
    <w:tmpl w:val="7384F3A6"/>
    <w:lvl w:ilvl="0" w:tplc="BE2A0BB4">
      <w:start w:val="1"/>
      <w:numFmt w:val="bullet"/>
      <w:pStyle w:val="Bulletedlist1stlevelRHVO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EF61F8"/>
    <w:multiLevelType w:val="multilevel"/>
    <w:tmpl w:val="121C0CF6"/>
    <w:styleLink w:val="HeadingnumberingRHVO"/>
    <w:lvl w:ilvl="0">
      <w:start w:val="1"/>
      <w:numFmt w:val="decimal"/>
      <w:pStyle w:val="Kop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1" w15:restartNumberingAfterBreak="0">
    <w:nsid w:val="43347099"/>
    <w:multiLevelType w:val="multilevel"/>
    <w:tmpl w:val="121C0CF6"/>
    <w:numStyleLink w:val="HeadingnumberingRHVO"/>
  </w:abstractNum>
  <w:abstractNum w:abstractNumId="32" w15:restartNumberingAfterBreak="0">
    <w:nsid w:val="46A60AA0"/>
    <w:multiLevelType w:val="multilevel"/>
    <w:tmpl w:val="1D3AA488"/>
    <w:styleLink w:val="OpenbulletlistRHVO"/>
    <w:lvl w:ilvl="0">
      <w:start w:val="1"/>
      <w:numFmt w:val="bullet"/>
      <w:pStyle w:val="Openbulletlist1stlevelRHVO"/>
      <w:lvlText w:val="○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enbulletlist2ndlevelRHVO"/>
      <w:lvlText w:val="○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Openbulletlist3rdlevelRHVO"/>
      <w:lvlText w:val="○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ascii="Calibri" w:hAnsi="Calibri" w:hint="default"/>
      </w:rPr>
    </w:lvl>
  </w:abstractNum>
  <w:abstractNum w:abstractNumId="33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4FB7641D"/>
    <w:multiLevelType w:val="hybridMultilevel"/>
    <w:tmpl w:val="F73A060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D00878"/>
    <w:multiLevelType w:val="multilevel"/>
    <w:tmpl w:val="1D3AA488"/>
    <w:numStyleLink w:val="OpenbulletlistRHVO"/>
  </w:abstractNum>
  <w:abstractNum w:abstractNumId="36" w15:restartNumberingAfterBreak="0">
    <w:nsid w:val="553D54CC"/>
    <w:multiLevelType w:val="hybridMultilevel"/>
    <w:tmpl w:val="98FEBA8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C4E7681"/>
    <w:multiLevelType w:val="hybridMultilevel"/>
    <w:tmpl w:val="197ABC00"/>
    <w:lvl w:ilvl="0" w:tplc="0413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1F4D54"/>
    <w:multiLevelType w:val="hybridMultilevel"/>
    <w:tmpl w:val="819A6162"/>
    <w:lvl w:ilvl="0" w:tplc="973C688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211F89"/>
    <w:multiLevelType w:val="multilevel"/>
    <w:tmpl w:val="067AC8AE"/>
    <w:lvl w:ilvl="0">
      <w:start w:val="3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40" w15:restartNumberingAfterBreak="0">
    <w:nsid w:val="6E7370EC"/>
    <w:multiLevelType w:val="multilevel"/>
    <w:tmpl w:val="9200769E"/>
    <w:numStyleLink w:val="LowercaseletterlistRHVO"/>
  </w:abstractNum>
  <w:abstractNum w:abstractNumId="41" w15:restartNumberingAfterBreak="0">
    <w:nsid w:val="780B1ECD"/>
    <w:multiLevelType w:val="multilevel"/>
    <w:tmpl w:val="3634CEA8"/>
    <w:lvl w:ilvl="0">
      <w:start w:val="3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>
    <w:abstractNumId w:val="10"/>
  </w:num>
  <w:num w:numId="2">
    <w:abstractNumId w:val="28"/>
  </w:num>
  <w:num w:numId="3">
    <w:abstractNumId w:val="32"/>
  </w:num>
  <w:num w:numId="4">
    <w:abstractNumId w:val="12"/>
  </w:num>
  <w:num w:numId="5">
    <w:abstractNumId w:val="33"/>
  </w:num>
  <w:num w:numId="6">
    <w:abstractNumId w:val="15"/>
  </w:num>
  <w:num w:numId="7">
    <w:abstractNumId w:val="14"/>
  </w:num>
  <w:num w:numId="8">
    <w:abstractNumId w:val="25"/>
  </w:num>
  <w:num w:numId="9">
    <w:abstractNumId w:val="30"/>
  </w:num>
  <w:num w:numId="10">
    <w:abstractNumId w:val="26"/>
  </w:num>
  <w:num w:numId="11">
    <w:abstractNumId w:val="24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40"/>
  </w:num>
  <w:num w:numId="23">
    <w:abstractNumId w:val="19"/>
  </w:num>
  <w:num w:numId="24">
    <w:abstractNumId w:val="20"/>
  </w:num>
  <w:num w:numId="25">
    <w:abstractNumId w:val="16"/>
  </w:num>
  <w:num w:numId="26">
    <w:abstractNumId w:val="35"/>
  </w:num>
  <w:num w:numId="27">
    <w:abstractNumId w:val="22"/>
  </w:num>
  <w:num w:numId="28">
    <w:abstractNumId w:val="23"/>
  </w:num>
  <w:num w:numId="29">
    <w:abstractNumId w:val="31"/>
    <w:lvlOverride w:ilvl="0">
      <w:lvl w:ilvl="0">
        <w:start w:val="1"/>
        <w:numFmt w:val="decimal"/>
        <w:pStyle w:val="Kop1"/>
        <w:lvlText w:val="%1"/>
        <w:lvlJc w:val="left"/>
        <w:pPr>
          <w:ind w:left="284" w:hanging="284"/>
        </w:pPr>
        <w:rPr>
          <w:rFonts w:hint="default"/>
        </w:rPr>
      </w:lvl>
    </w:lvlOverride>
  </w:num>
  <w:num w:numId="30">
    <w:abstractNumId w:val="29"/>
  </w:num>
  <w:num w:numId="31">
    <w:abstractNumId w:val="13"/>
  </w:num>
  <w:num w:numId="32">
    <w:abstractNumId w:val="36"/>
  </w:num>
  <w:num w:numId="33">
    <w:abstractNumId w:val="27"/>
  </w:num>
  <w:num w:numId="34">
    <w:abstractNumId w:val="39"/>
  </w:num>
  <w:num w:numId="35">
    <w:abstractNumId w:val="34"/>
  </w:num>
  <w:num w:numId="36">
    <w:abstractNumId w:val="21"/>
  </w:num>
  <w:num w:numId="37">
    <w:abstractNumId w:val="17"/>
  </w:num>
  <w:num w:numId="38">
    <w:abstractNumId w:val="29"/>
  </w:num>
  <w:num w:numId="39">
    <w:abstractNumId w:val="29"/>
  </w:num>
  <w:num w:numId="40">
    <w:abstractNumId w:val="11"/>
  </w:num>
  <w:num w:numId="41">
    <w:abstractNumId w:val="38"/>
  </w:num>
  <w:num w:numId="42">
    <w:abstractNumId w:val="37"/>
  </w:num>
  <w:num w:numId="43">
    <w:abstractNumId w:val="41"/>
  </w:num>
  <w:num w:numId="44">
    <w:abstractNumId w:val="1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hyphenationZone w:val="425"/>
  <w:doNotHyphenateCaps/>
  <w:characterSpacingControl w:val="doNotCompress"/>
  <w:hdrShapeDefaults>
    <o:shapedefaults v:ext="edit" spidmax="38913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6FB"/>
    <w:rsid w:val="00004562"/>
    <w:rsid w:val="000053DE"/>
    <w:rsid w:val="00006237"/>
    <w:rsid w:val="0000663D"/>
    <w:rsid w:val="00010D95"/>
    <w:rsid w:val="00011BFA"/>
    <w:rsid w:val="00011FB3"/>
    <w:rsid w:val="00017554"/>
    <w:rsid w:val="0002562D"/>
    <w:rsid w:val="000315D4"/>
    <w:rsid w:val="00035232"/>
    <w:rsid w:val="000368FF"/>
    <w:rsid w:val="000418EF"/>
    <w:rsid w:val="0005205D"/>
    <w:rsid w:val="00052FF4"/>
    <w:rsid w:val="00053E43"/>
    <w:rsid w:val="0005430B"/>
    <w:rsid w:val="00066B67"/>
    <w:rsid w:val="00074DAC"/>
    <w:rsid w:val="00087449"/>
    <w:rsid w:val="00094C8F"/>
    <w:rsid w:val="0009698A"/>
    <w:rsid w:val="000977D8"/>
    <w:rsid w:val="000A1B78"/>
    <w:rsid w:val="000A3D1B"/>
    <w:rsid w:val="000B5821"/>
    <w:rsid w:val="000C0969"/>
    <w:rsid w:val="000C1A1A"/>
    <w:rsid w:val="000C385E"/>
    <w:rsid w:val="000C6F9E"/>
    <w:rsid w:val="000D5283"/>
    <w:rsid w:val="000D6AB7"/>
    <w:rsid w:val="000E20BC"/>
    <w:rsid w:val="000E55A1"/>
    <w:rsid w:val="000E6E43"/>
    <w:rsid w:val="000F213A"/>
    <w:rsid w:val="000F2D93"/>
    <w:rsid w:val="000F650E"/>
    <w:rsid w:val="00100B98"/>
    <w:rsid w:val="00103A43"/>
    <w:rsid w:val="00106601"/>
    <w:rsid w:val="00110A9F"/>
    <w:rsid w:val="00111AEB"/>
    <w:rsid w:val="00112646"/>
    <w:rsid w:val="00115C9D"/>
    <w:rsid w:val="001170AE"/>
    <w:rsid w:val="00122DED"/>
    <w:rsid w:val="00125507"/>
    <w:rsid w:val="00132265"/>
    <w:rsid w:val="00132E32"/>
    <w:rsid w:val="00135A2A"/>
    <w:rsid w:val="00135E7B"/>
    <w:rsid w:val="0013762C"/>
    <w:rsid w:val="00137CBB"/>
    <w:rsid w:val="00143C2A"/>
    <w:rsid w:val="00145B36"/>
    <w:rsid w:val="00145B8E"/>
    <w:rsid w:val="0014640F"/>
    <w:rsid w:val="00146B65"/>
    <w:rsid w:val="001579D8"/>
    <w:rsid w:val="00160549"/>
    <w:rsid w:val="00164AEB"/>
    <w:rsid w:val="00165806"/>
    <w:rsid w:val="0017032E"/>
    <w:rsid w:val="0018093D"/>
    <w:rsid w:val="00196D8A"/>
    <w:rsid w:val="001A2714"/>
    <w:rsid w:val="001B1B37"/>
    <w:rsid w:val="001B228E"/>
    <w:rsid w:val="001B2B28"/>
    <w:rsid w:val="001B4C7E"/>
    <w:rsid w:val="001C11BE"/>
    <w:rsid w:val="001C1849"/>
    <w:rsid w:val="001C63E7"/>
    <w:rsid w:val="001D2A06"/>
    <w:rsid w:val="001D4E36"/>
    <w:rsid w:val="001E2293"/>
    <w:rsid w:val="001E34AC"/>
    <w:rsid w:val="001E7D1A"/>
    <w:rsid w:val="001F5B4F"/>
    <w:rsid w:val="001F5C28"/>
    <w:rsid w:val="001F6547"/>
    <w:rsid w:val="00203985"/>
    <w:rsid w:val="0020548B"/>
    <w:rsid w:val="0020607F"/>
    <w:rsid w:val="00206FF8"/>
    <w:rsid w:val="002074B2"/>
    <w:rsid w:val="00211F95"/>
    <w:rsid w:val="00213DD2"/>
    <w:rsid w:val="0021607E"/>
    <w:rsid w:val="00216489"/>
    <w:rsid w:val="00220A9C"/>
    <w:rsid w:val="00221544"/>
    <w:rsid w:val="00230B64"/>
    <w:rsid w:val="00236DE9"/>
    <w:rsid w:val="00242226"/>
    <w:rsid w:val="00247076"/>
    <w:rsid w:val="002518D2"/>
    <w:rsid w:val="002518F1"/>
    <w:rsid w:val="002549C1"/>
    <w:rsid w:val="00256039"/>
    <w:rsid w:val="00257AA9"/>
    <w:rsid w:val="002614A1"/>
    <w:rsid w:val="00262D4E"/>
    <w:rsid w:val="002646C8"/>
    <w:rsid w:val="002766EE"/>
    <w:rsid w:val="00280FEF"/>
    <w:rsid w:val="00282B5D"/>
    <w:rsid w:val="00283592"/>
    <w:rsid w:val="00284FF5"/>
    <w:rsid w:val="00286914"/>
    <w:rsid w:val="002948A1"/>
    <w:rsid w:val="00294CD2"/>
    <w:rsid w:val="00294EEE"/>
    <w:rsid w:val="002A2E44"/>
    <w:rsid w:val="002B08A4"/>
    <w:rsid w:val="002B2998"/>
    <w:rsid w:val="002B56B2"/>
    <w:rsid w:val="002B607C"/>
    <w:rsid w:val="002B64EE"/>
    <w:rsid w:val="002C1A39"/>
    <w:rsid w:val="002C2BEB"/>
    <w:rsid w:val="002C46FB"/>
    <w:rsid w:val="002D0E88"/>
    <w:rsid w:val="002D10DF"/>
    <w:rsid w:val="002D52B2"/>
    <w:rsid w:val="002E2611"/>
    <w:rsid w:val="002E274E"/>
    <w:rsid w:val="002E42DE"/>
    <w:rsid w:val="002E7D7F"/>
    <w:rsid w:val="002F5346"/>
    <w:rsid w:val="002F7B77"/>
    <w:rsid w:val="003063C0"/>
    <w:rsid w:val="00310C04"/>
    <w:rsid w:val="003124AA"/>
    <w:rsid w:val="00317DEA"/>
    <w:rsid w:val="00323121"/>
    <w:rsid w:val="00324B52"/>
    <w:rsid w:val="003253BA"/>
    <w:rsid w:val="00334D4B"/>
    <w:rsid w:val="00335B5E"/>
    <w:rsid w:val="00337DDE"/>
    <w:rsid w:val="003453ED"/>
    <w:rsid w:val="00346631"/>
    <w:rsid w:val="00346BE0"/>
    <w:rsid w:val="00351AF3"/>
    <w:rsid w:val="00364E1D"/>
    <w:rsid w:val="00365254"/>
    <w:rsid w:val="00365327"/>
    <w:rsid w:val="0037453B"/>
    <w:rsid w:val="003747D5"/>
    <w:rsid w:val="00374C23"/>
    <w:rsid w:val="00374D9A"/>
    <w:rsid w:val="00377612"/>
    <w:rsid w:val="00377DAA"/>
    <w:rsid w:val="00382603"/>
    <w:rsid w:val="0039126D"/>
    <w:rsid w:val="00391861"/>
    <w:rsid w:val="003964D4"/>
    <w:rsid w:val="0039656A"/>
    <w:rsid w:val="00397B57"/>
    <w:rsid w:val="003A373D"/>
    <w:rsid w:val="003A56DF"/>
    <w:rsid w:val="003A5ED3"/>
    <w:rsid w:val="003A6677"/>
    <w:rsid w:val="003B0DC2"/>
    <w:rsid w:val="003B14A0"/>
    <w:rsid w:val="003D09E4"/>
    <w:rsid w:val="003D414A"/>
    <w:rsid w:val="003D74C6"/>
    <w:rsid w:val="003E047C"/>
    <w:rsid w:val="003E17E8"/>
    <w:rsid w:val="003E2C61"/>
    <w:rsid w:val="003E30F2"/>
    <w:rsid w:val="003E3B7D"/>
    <w:rsid w:val="003E4540"/>
    <w:rsid w:val="003F1484"/>
    <w:rsid w:val="003F2747"/>
    <w:rsid w:val="004001AF"/>
    <w:rsid w:val="00402863"/>
    <w:rsid w:val="00413140"/>
    <w:rsid w:val="0041674F"/>
    <w:rsid w:val="004178CB"/>
    <w:rsid w:val="0042594D"/>
    <w:rsid w:val="004379A2"/>
    <w:rsid w:val="00440D42"/>
    <w:rsid w:val="00447416"/>
    <w:rsid w:val="00451FDB"/>
    <w:rsid w:val="00455AD9"/>
    <w:rsid w:val="004564A6"/>
    <w:rsid w:val="00461673"/>
    <w:rsid w:val="004656F6"/>
    <w:rsid w:val="004659D3"/>
    <w:rsid w:val="004666FB"/>
    <w:rsid w:val="00466D71"/>
    <w:rsid w:val="004732A7"/>
    <w:rsid w:val="0047392D"/>
    <w:rsid w:val="00474305"/>
    <w:rsid w:val="00474B26"/>
    <w:rsid w:val="0047518D"/>
    <w:rsid w:val="004804E1"/>
    <w:rsid w:val="00483C5E"/>
    <w:rsid w:val="00484C8E"/>
    <w:rsid w:val="00486319"/>
    <w:rsid w:val="00487543"/>
    <w:rsid w:val="004875E2"/>
    <w:rsid w:val="00487776"/>
    <w:rsid w:val="00490BBD"/>
    <w:rsid w:val="004B1466"/>
    <w:rsid w:val="004C1F2A"/>
    <w:rsid w:val="004C27B7"/>
    <w:rsid w:val="004D2412"/>
    <w:rsid w:val="004D7316"/>
    <w:rsid w:val="004E40FA"/>
    <w:rsid w:val="004F2E26"/>
    <w:rsid w:val="004F6A99"/>
    <w:rsid w:val="00500AEB"/>
    <w:rsid w:val="00501426"/>
    <w:rsid w:val="00501A64"/>
    <w:rsid w:val="00503BFD"/>
    <w:rsid w:val="005043E5"/>
    <w:rsid w:val="005105F2"/>
    <w:rsid w:val="00512194"/>
    <w:rsid w:val="00515E2F"/>
    <w:rsid w:val="00521726"/>
    <w:rsid w:val="005229C8"/>
    <w:rsid w:val="00523D24"/>
    <w:rsid w:val="00526530"/>
    <w:rsid w:val="005327FB"/>
    <w:rsid w:val="0053645C"/>
    <w:rsid w:val="00545244"/>
    <w:rsid w:val="0054653C"/>
    <w:rsid w:val="00553801"/>
    <w:rsid w:val="00554096"/>
    <w:rsid w:val="00560580"/>
    <w:rsid w:val="00561101"/>
    <w:rsid w:val="005615BE"/>
    <w:rsid w:val="00562E3D"/>
    <w:rsid w:val="00575FFC"/>
    <w:rsid w:val="005A2BEC"/>
    <w:rsid w:val="005A6922"/>
    <w:rsid w:val="005A697F"/>
    <w:rsid w:val="005B4FAF"/>
    <w:rsid w:val="005B6BD9"/>
    <w:rsid w:val="005B7C98"/>
    <w:rsid w:val="005C0AA7"/>
    <w:rsid w:val="005C5603"/>
    <w:rsid w:val="005C6668"/>
    <w:rsid w:val="005D4151"/>
    <w:rsid w:val="005D5E21"/>
    <w:rsid w:val="005E5D44"/>
    <w:rsid w:val="005F447B"/>
    <w:rsid w:val="005F6189"/>
    <w:rsid w:val="006040DB"/>
    <w:rsid w:val="006045A8"/>
    <w:rsid w:val="00612C22"/>
    <w:rsid w:val="00613DAF"/>
    <w:rsid w:val="006271BC"/>
    <w:rsid w:val="00633A89"/>
    <w:rsid w:val="0063532E"/>
    <w:rsid w:val="00655408"/>
    <w:rsid w:val="00662F4C"/>
    <w:rsid w:val="006632D7"/>
    <w:rsid w:val="00664EE1"/>
    <w:rsid w:val="0066531D"/>
    <w:rsid w:val="006767B2"/>
    <w:rsid w:val="00685EED"/>
    <w:rsid w:val="00686B29"/>
    <w:rsid w:val="006953A2"/>
    <w:rsid w:val="00695C36"/>
    <w:rsid w:val="006A158C"/>
    <w:rsid w:val="006A387A"/>
    <w:rsid w:val="006B6044"/>
    <w:rsid w:val="006C3998"/>
    <w:rsid w:val="006C42CC"/>
    <w:rsid w:val="006C57CE"/>
    <w:rsid w:val="006C6A9D"/>
    <w:rsid w:val="006D1154"/>
    <w:rsid w:val="006D2ECD"/>
    <w:rsid w:val="006F4260"/>
    <w:rsid w:val="00703BD3"/>
    <w:rsid w:val="00705849"/>
    <w:rsid w:val="00706308"/>
    <w:rsid w:val="007063FC"/>
    <w:rsid w:val="00706D10"/>
    <w:rsid w:val="00707352"/>
    <w:rsid w:val="00711A0C"/>
    <w:rsid w:val="007125A7"/>
    <w:rsid w:val="00712665"/>
    <w:rsid w:val="0071386B"/>
    <w:rsid w:val="00714D40"/>
    <w:rsid w:val="0072479C"/>
    <w:rsid w:val="0072539D"/>
    <w:rsid w:val="007358BA"/>
    <w:rsid w:val="007361EE"/>
    <w:rsid w:val="00736D3D"/>
    <w:rsid w:val="00741EB8"/>
    <w:rsid w:val="00750733"/>
    <w:rsid w:val="007524F4"/>
    <w:rsid w:val="007525D1"/>
    <w:rsid w:val="00753842"/>
    <w:rsid w:val="00756C31"/>
    <w:rsid w:val="00763B35"/>
    <w:rsid w:val="00764AF2"/>
    <w:rsid w:val="00766E99"/>
    <w:rsid w:val="00770652"/>
    <w:rsid w:val="00775717"/>
    <w:rsid w:val="00776618"/>
    <w:rsid w:val="00780446"/>
    <w:rsid w:val="00783EED"/>
    <w:rsid w:val="00785B8E"/>
    <w:rsid w:val="0078653F"/>
    <w:rsid w:val="0078735B"/>
    <w:rsid w:val="00787B55"/>
    <w:rsid w:val="007910F2"/>
    <w:rsid w:val="0079179F"/>
    <w:rsid w:val="00796A8D"/>
    <w:rsid w:val="007A056F"/>
    <w:rsid w:val="007A37C8"/>
    <w:rsid w:val="007B5373"/>
    <w:rsid w:val="007C0010"/>
    <w:rsid w:val="007C037C"/>
    <w:rsid w:val="007C18A5"/>
    <w:rsid w:val="007C2B89"/>
    <w:rsid w:val="007C309A"/>
    <w:rsid w:val="007C5380"/>
    <w:rsid w:val="007D201D"/>
    <w:rsid w:val="007D246C"/>
    <w:rsid w:val="007D4A7D"/>
    <w:rsid w:val="007D6578"/>
    <w:rsid w:val="007E7724"/>
    <w:rsid w:val="007F01DE"/>
    <w:rsid w:val="007F2466"/>
    <w:rsid w:val="007F48F0"/>
    <w:rsid w:val="007F653F"/>
    <w:rsid w:val="008064EE"/>
    <w:rsid w:val="00810585"/>
    <w:rsid w:val="0081621D"/>
    <w:rsid w:val="00826EA4"/>
    <w:rsid w:val="00832239"/>
    <w:rsid w:val="00845233"/>
    <w:rsid w:val="00845DEA"/>
    <w:rsid w:val="00854B34"/>
    <w:rsid w:val="00856B05"/>
    <w:rsid w:val="0086137E"/>
    <w:rsid w:val="008736AE"/>
    <w:rsid w:val="008775D3"/>
    <w:rsid w:val="008805E1"/>
    <w:rsid w:val="00884350"/>
    <w:rsid w:val="00886BB9"/>
    <w:rsid w:val="008870F0"/>
    <w:rsid w:val="00892686"/>
    <w:rsid w:val="00893934"/>
    <w:rsid w:val="00895C55"/>
    <w:rsid w:val="008A107F"/>
    <w:rsid w:val="008B00AD"/>
    <w:rsid w:val="008B5CD1"/>
    <w:rsid w:val="008C2F90"/>
    <w:rsid w:val="008C7FA8"/>
    <w:rsid w:val="008D23E7"/>
    <w:rsid w:val="008D57BA"/>
    <w:rsid w:val="008D7BDD"/>
    <w:rsid w:val="0090724E"/>
    <w:rsid w:val="00910D57"/>
    <w:rsid w:val="009221AC"/>
    <w:rsid w:val="009225D7"/>
    <w:rsid w:val="00930E93"/>
    <w:rsid w:val="00934750"/>
    <w:rsid w:val="00934B06"/>
    <w:rsid w:val="00934E30"/>
    <w:rsid w:val="0093516B"/>
    <w:rsid w:val="00935271"/>
    <w:rsid w:val="00941624"/>
    <w:rsid w:val="009420B9"/>
    <w:rsid w:val="00943209"/>
    <w:rsid w:val="0094509D"/>
    <w:rsid w:val="00945318"/>
    <w:rsid w:val="009477DA"/>
    <w:rsid w:val="00950DB4"/>
    <w:rsid w:val="009534C6"/>
    <w:rsid w:val="009606EB"/>
    <w:rsid w:val="00963973"/>
    <w:rsid w:val="00971B3B"/>
    <w:rsid w:val="009734D4"/>
    <w:rsid w:val="00986C36"/>
    <w:rsid w:val="00997245"/>
    <w:rsid w:val="009A66A1"/>
    <w:rsid w:val="009C0F44"/>
    <w:rsid w:val="009C1976"/>
    <w:rsid w:val="009C6920"/>
    <w:rsid w:val="009C7457"/>
    <w:rsid w:val="009D48D7"/>
    <w:rsid w:val="009D4CEE"/>
    <w:rsid w:val="009D5AE2"/>
    <w:rsid w:val="00A01CD1"/>
    <w:rsid w:val="00A04258"/>
    <w:rsid w:val="00A07FEF"/>
    <w:rsid w:val="00A1071D"/>
    <w:rsid w:val="00A1497C"/>
    <w:rsid w:val="00A21956"/>
    <w:rsid w:val="00A41C72"/>
    <w:rsid w:val="00A42EEC"/>
    <w:rsid w:val="00A43EA3"/>
    <w:rsid w:val="00A43F9A"/>
    <w:rsid w:val="00A50406"/>
    <w:rsid w:val="00A50767"/>
    <w:rsid w:val="00A56AC7"/>
    <w:rsid w:val="00A60A58"/>
    <w:rsid w:val="00A63218"/>
    <w:rsid w:val="00A6328C"/>
    <w:rsid w:val="00A6357C"/>
    <w:rsid w:val="00A65B09"/>
    <w:rsid w:val="00A670BB"/>
    <w:rsid w:val="00A743F0"/>
    <w:rsid w:val="00A76E7C"/>
    <w:rsid w:val="00A829D3"/>
    <w:rsid w:val="00A875F7"/>
    <w:rsid w:val="00A90A82"/>
    <w:rsid w:val="00A9666A"/>
    <w:rsid w:val="00AA2BC2"/>
    <w:rsid w:val="00AA57D4"/>
    <w:rsid w:val="00AB0D90"/>
    <w:rsid w:val="00AB1E21"/>
    <w:rsid w:val="00AB1E30"/>
    <w:rsid w:val="00AB2477"/>
    <w:rsid w:val="00AB56F0"/>
    <w:rsid w:val="00AB5DBD"/>
    <w:rsid w:val="00AC273E"/>
    <w:rsid w:val="00AD16D0"/>
    <w:rsid w:val="00AD24E6"/>
    <w:rsid w:val="00AD31A0"/>
    <w:rsid w:val="00AD342A"/>
    <w:rsid w:val="00AD3FE6"/>
    <w:rsid w:val="00AD4DF7"/>
    <w:rsid w:val="00AD5876"/>
    <w:rsid w:val="00AE0183"/>
    <w:rsid w:val="00AE2110"/>
    <w:rsid w:val="00AE2EB1"/>
    <w:rsid w:val="00AE5DA1"/>
    <w:rsid w:val="00AF1A3F"/>
    <w:rsid w:val="00AF5ACA"/>
    <w:rsid w:val="00B01DA1"/>
    <w:rsid w:val="00B10EBF"/>
    <w:rsid w:val="00B11A76"/>
    <w:rsid w:val="00B233E3"/>
    <w:rsid w:val="00B237FC"/>
    <w:rsid w:val="00B43490"/>
    <w:rsid w:val="00B45275"/>
    <w:rsid w:val="00B460C2"/>
    <w:rsid w:val="00B51E5E"/>
    <w:rsid w:val="00B57012"/>
    <w:rsid w:val="00B62092"/>
    <w:rsid w:val="00B75ED8"/>
    <w:rsid w:val="00B77809"/>
    <w:rsid w:val="00B81366"/>
    <w:rsid w:val="00B83D06"/>
    <w:rsid w:val="00B9540B"/>
    <w:rsid w:val="00BA3794"/>
    <w:rsid w:val="00BA3F4D"/>
    <w:rsid w:val="00BA79E3"/>
    <w:rsid w:val="00BB1FC1"/>
    <w:rsid w:val="00BB2CF0"/>
    <w:rsid w:val="00BB31CE"/>
    <w:rsid w:val="00BC0188"/>
    <w:rsid w:val="00BC1EED"/>
    <w:rsid w:val="00BC6FB7"/>
    <w:rsid w:val="00BD0938"/>
    <w:rsid w:val="00BD6508"/>
    <w:rsid w:val="00BE02BC"/>
    <w:rsid w:val="00BE64B3"/>
    <w:rsid w:val="00BE78CD"/>
    <w:rsid w:val="00BF6A7B"/>
    <w:rsid w:val="00C02D88"/>
    <w:rsid w:val="00C06D9A"/>
    <w:rsid w:val="00C079EF"/>
    <w:rsid w:val="00C15F76"/>
    <w:rsid w:val="00C15FE8"/>
    <w:rsid w:val="00C178DE"/>
    <w:rsid w:val="00C201EB"/>
    <w:rsid w:val="00C31BA0"/>
    <w:rsid w:val="00C33308"/>
    <w:rsid w:val="00C33A19"/>
    <w:rsid w:val="00C371E3"/>
    <w:rsid w:val="00C4003A"/>
    <w:rsid w:val="00C41422"/>
    <w:rsid w:val="00C42E26"/>
    <w:rsid w:val="00C51137"/>
    <w:rsid w:val="00C656DA"/>
    <w:rsid w:val="00C72EF3"/>
    <w:rsid w:val="00C76332"/>
    <w:rsid w:val="00C830F5"/>
    <w:rsid w:val="00C862AD"/>
    <w:rsid w:val="00C92E08"/>
    <w:rsid w:val="00C93473"/>
    <w:rsid w:val="00C95B20"/>
    <w:rsid w:val="00CA1FE3"/>
    <w:rsid w:val="00CA332D"/>
    <w:rsid w:val="00CB3533"/>
    <w:rsid w:val="00CB7600"/>
    <w:rsid w:val="00CB7D61"/>
    <w:rsid w:val="00CC1601"/>
    <w:rsid w:val="00CC6A4B"/>
    <w:rsid w:val="00CC6E0B"/>
    <w:rsid w:val="00CD7A5A"/>
    <w:rsid w:val="00CE2BA6"/>
    <w:rsid w:val="00CE59FB"/>
    <w:rsid w:val="00CE7927"/>
    <w:rsid w:val="00CF2B0C"/>
    <w:rsid w:val="00D023A0"/>
    <w:rsid w:val="00D1271C"/>
    <w:rsid w:val="00D16E87"/>
    <w:rsid w:val="00D20B02"/>
    <w:rsid w:val="00D26DA5"/>
    <w:rsid w:val="00D27D0E"/>
    <w:rsid w:val="00D35DA7"/>
    <w:rsid w:val="00D35E88"/>
    <w:rsid w:val="00D37484"/>
    <w:rsid w:val="00D3766B"/>
    <w:rsid w:val="00D40F5C"/>
    <w:rsid w:val="00D42469"/>
    <w:rsid w:val="00D464BD"/>
    <w:rsid w:val="00D47AD0"/>
    <w:rsid w:val="00D55672"/>
    <w:rsid w:val="00D57A57"/>
    <w:rsid w:val="00D613A9"/>
    <w:rsid w:val="00D6223D"/>
    <w:rsid w:val="00D7238E"/>
    <w:rsid w:val="00D73003"/>
    <w:rsid w:val="00D73C03"/>
    <w:rsid w:val="00D92EDA"/>
    <w:rsid w:val="00D9359B"/>
    <w:rsid w:val="00DA4815"/>
    <w:rsid w:val="00DA7A62"/>
    <w:rsid w:val="00DB0413"/>
    <w:rsid w:val="00DB0F15"/>
    <w:rsid w:val="00DB3292"/>
    <w:rsid w:val="00DB5F11"/>
    <w:rsid w:val="00DB6D69"/>
    <w:rsid w:val="00DC1D73"/>
    <w:rsid w:val="00DC2F99"/>
    <w:rsid w:val="00DC33AA"/>
    <w:rsid w:val="00DC3DCB"/>
    <w:rsid w:val="00DC489D"/>
    <w:rsid w:val="00DC4D17"/>
    <w:rsid w:val="00DD131A"/>
    <w:rsid w:val="00DD140B"/>
    <w:rsid w:val="00DD2123"/>
    <w:rsid w:val="00DD2A9E"/>
    <w:rsid w:val="00DD509E"/>
    <w:rsid w:val="00DD562C"/>
    <w:rsid w:val="00DE2331"/>
    <w:rsid w:val="00DE2FD1"/>
    <w:rsid w:val="00DE5157"/>
    <w:rsid w:val="00E05BA5"/>
    <w:rsid w:val="00E07762"/>
    <w:rsid w:val="00E1222F"/>
    <w:rsid w:val="00E12CAA"/>
    <w:rsid w:val="00E14747"/>
    <w:rsid w:val="00E20017"/>
    <w:rsid w:val="00E21E77"/>
    <w:rsid w:val="00E23E6F"/>
    <w:rsid w:val="00E318F2"/>
    <w:rsid w:val="00E416C2"/>
    <w:rsid w:val="00E4401E"/>
    <w:rsid w:val="00E45F90"/>
    <w:rsid w:val="00E52291"/>
    <w:rsid w:val="00E527BE"/>
    <w:rsid w:val="00E53B5B"/>
    <w:rsid w:val="00E541E8"/>
    <w:rsid w:val="00E56515"/>
    <w:rsid w:val="00E56EFE"/>
    <w:rsid w:val="00E61D02"/>
    <w:rsid w:val="00E62D48"/>
    <w:rsid w:val="00E62DE6"/>
    <w:rsid w:val="00E6431C"/>
    <w:rsid w:val="00E64BFF"/>
    <w:rsid w:val="00E65D32"/>
    <w:rsid w:val="00E678A0"/>
    <w:rsid w:val="00E700B6"/>
    <w:rsid w:val="00E7078D"/>
    <w:rsid w:val="00E7085E"/>
    <w:rsid w:val="00E7454D"/>
    <w:rsid w:val="00E83510"/>
    <w:rsid w:val="00E92BB2"/>
    <w:rsid w:val="00E93FCF"/>
    <w:rsid w:val="00E96BF0"/>
    <w:rsid w:val="00EB7B42"/>
    <w:rsid w:val="00EB7C66"/>
    <w:rsid w:val="00EC176B"/>
    <w:rsid w:val="00EC72BE"/>
    <w:rsid w:val="00EE35E4"/>
    <w:rsid w:val="00EE3D02"/>
    <w:rsid w:val="00F005C9"/>
    <w:rsid w:val="00F07A88"/>
    <w:rsid w:val="00F1404D"/>
    <w:rsid w:val="00F14B6F"/>
    <w:rsid w:val="00F16B2B"/>
    <w:rsid w:val="00F16EDB"/>
    <w:rsid w:val="00F208DC"/>
    <w:rsid w:val="00F22CB3"/>
    <w:rsid w:val="00F25E5C"/>
    <w:rsid w:val="00F26D3F"/>
    <w:rsid w:val="00F274BC"/>
    <w:rsid w:val="00F32DE1"/>
    <w:rsid w:val="00F33259"/>
    <w:rsid w:val="00F354B9"/>
    <w:rsid w:val="00F359EA"/>
    <w:rsid w:val="00F44FB8"/>
    <w:rsid w:val="00F519B9"/>
    <w:rsid w:val="00F55E8B"/>
    <w:rsid w:val="00F55F3F"/>
    <w:rsid w:val="00F564F9"/>
    <w:rsid w:val="00F63C50"/>
    <w:rsid w:val="00F7290F"/>
    <w:rsid w:val="00F7766C"/>
    <w:rsid w:val="00F82076"/>
    <w:rsid w:val="00F927F2"/>
    <w:rsid w:val="00FA38F1"/>
    <w:rsid w:val="00FB1032"/>
    <w:rsid w:val="00FB22AF"/>
    <w:rsid w:val="00FB7DDA"/>
    <w:rsid w:val="00FB7F9C"/>
    <w:rsid w:val="00FC25E1"/>
    <w:rsid w:val="00FC3FA5"/>
    <w:rsid w:val="00FC713F"/>
    <w:rsid w:val="00FD2341"/>
    <w:rsid w:val="00FD2C03"/>
    <w:rsid w:val="00FD59B4"/>
    <w:rsid w:val="00FD6C1E"/>
    <w:rsid w:val="00FE1BFD"/>
    <w:rsid w:val="00FF2842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o:colormru v:ext="edit" colors="#ddd"/>
    </o:shapedefaults>
    <o:shapelayout v:ext="edit">
      <o:idmap v:ext="edit" data="1"/>
    </o:shapelayout>
  </w:shapeDefaults>
  <w:decimalSymbol w:val=","/>
  <w:listSeparator w:val=";"/>
  <w15:docId w15:val="{EC9856A1-B6E2-4942-87A9-1FD0FF462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Normal RHVO"/>
    <w:qFormat/>
    <w:rsid w:val="004666FB"/>
    <w:pPr>
      <w:spacing w:line="240" w:lineRule="auto"/>
    </w:pPr>
    <w:rPr>
      <w:rFonts w:ascii="Arial" w:hAnsi="Arial"/>
      <w:color w:val="808080"/>
      <w:sz w:val="16"/>
      <w:szCs w:val="16"/>
    </w:rPr>
  </w:style>
  <w:style w:type="paragraph" w:styleId="Kop1">
    <w:name w:val="heading 1"/>
    <w:aliases w:val="Heading 1 RHVO"/>
    <w:basedOn w:val="ZsysbasisRHVO"/>
    <w:next w:val="BodytextRHVO"/>
    <w:qFormat/>
    <w:rsid w:val="007524F4"/>
    <w:pPr>
      <w:keepNext/>
      <w:keepLines/>
      <w:numPr>
        <w:numId w:val="29"/>
      </w:numPr>
      <w:spacing w:before="255"/>
      <w:outlineLvl w:val="0"/>
    </w:pPr>
    <w:rPr>
      <w:rFonts w:ascii="Merriweather Bold" w:hAnsi="Merriweather Bold"/>
      <w:bCs/>
      <w:color w:val="007096"/>
      <w:sz w:val="20"/>
      <w:szCs w:val="32"/>
    </w:rPr>
  </w:style>
  <w:style w:type="paragraph" w:styleId="Kop2">
    <w:name w:val="heading 2"/>
    <w:aliases w:val="Heading 2 RHVO"/>
    <w:basedOn w:val="ZsysbasisRHVO"/>
    <w:next w:val="BodytextRHVO"/>
    <w:link w:val="Kop2Char"/>
    <w:qFormat/>
    <w:rsid w:val="004666FB"/>
    <w:pPr>
      <w:keepNext/>
      <w:keepLines/>
      <w:numPr>
        <w:ilvl w:val="1"/>
        <w:numId w:val="29"/>
      </w:numPr>
      <w:spacing w:before="360" w:after="220"/>
      <w:ind w:left="567" w:hanging="567"/>
      <w:outlineLvl w:val="1"/>
    </w:pPr>
    <w:rPr>
      <w:rFonts w:ascii="Merriweather Bold" w:hAnsi="Merriweather Bold"/>
      <w:bCs/>
      <w:iCs/>
      <w:sz w:val="18"/>
      <w:szCs w:val="28"/>
    </w:rPr>
  </w:style>
  <w:style w:type="paragraph" w:styleId="Kop3">
    <w:name w:val="heading 3"/>
    <w:aliases w:val="Heading 3 RHVO"/>
    <w:basedOn w:val="ZsysbasisRHVO"/>
    <w:next w:val="BodytextRHVO"/>
    <w:qFormat/>
    <w:rsid w:val="004666FB"/>
    <w:pPr>
      <w:keepNext/>
      <w:keepLines/>
      <w:numPr>
        <w:ilvl w:val="2"/>
        <w:numId w:val="29"/>
      </w:numPr>
      <w:spacing w:before="360"/>
      <w:outlineLvl w:val="2"/>
    </w:pPr>
    <w:rPr>
      <w:i/>
      <w:iCs/>
      <w:sz w:val="18"/>
    </w:rPr>
  </w:style>
  <w:style w:type="paragraph" w:styleId="Kop4">
    <w:name w:val="heading 4"/>
    <w:aliases w:val="Heading 4 RHVO"/>
    <w:basedOn w:val="ZsysbasisRHVO"/>
    <w:next w:val="BodytextRHVO"/>
    <w:rsid w:val="000C6F9E"/>
    <w:pPr>
      <w:keepNext/>
      <w:keepLines/>
      <w:numPr>
        <w:ilvl w:val="3"/>
        <w:numId w:val="29"/>
      </w:numPr>
      <w:outlineLvl w:val="3"/>
    </w:pPr>
    <w:rPr>
      <w:bCs/>
      <w:szCs w:val="24"/>
    </w:rPr>
  </w:style>
  <w:style w:type="paragraph" w:styleId="Kop5">
    <w:name w:val="heading 5"/>
    <w:aliases w:val="Heading 5 RHVO"/>
    <w:basedOn w:val="ZsysbasisRHVO"/>
    <w:next w:val="BodytextRHVO"/>
    <w:rsid w:val="000C6F9E"/>
    <w:pPr>
      <w:keepNext/>
      <w:keepLines/>
      <w:numPr>
        <w:ilvl w:val="4"/>
        <w:numId w:val="29"/>
      </w:numPr>
      <w:outlineLvl w:val="4"/>
    </w:pPr>
    <w:rPr>
      <w:bCs/>
      <w:iCs/>
      <w:szCs w:val="22"/>
    </w:rPr>
  </w:style>
  <w:style w:type="paragraph" w:styleId="Kop6">
    <w:name w:val="heading 6"/>
    <w:aliases w:val="Heading 6 RHVO"/>
    <w:basedOn w:val="ZsysbasisRHVO"/>
    <w:next w:val="BodytextRHVO"/>
    <w:rsid w:val="000C6F9E"/>
    <w:pPr>
      <w:keepNext/>
      <w:keepLines/>
      <w:numPr>
        <w:ilvl w:val="5"/>
        <w:numId w:val="29"/>
      </w:numPr>
      <w:outlineLvl w:val="5"/>
    </w:pPr>
  </w:style>
  <w:style w:type="paragraph" w:styleId="Kop7">
    <w:name w:val="heading 7"/>
    <w:aliases w:val="Heading 7 RHVO"/>
    <w:basedOn w:val="ZsysbasisRHVO"/>
    <w:next w:val="BodytextRHVO"/>
    <w:rsid w:val="000C6F9E"/>
    <w:pPr>
      <w:keepNext/>
      <w:keepLines/>
      <w:numPr>
        <w:ilvl w:val="6"/>
        <w:numId w:val="29"/>
      </w:numPr>
      <w:outlineLvl w:val="6"/>
    </w:pPr>
    <w:rPr>
      <w:bCs/>
      <w:szCs w:val="20"/>
    </w:rPr>
  </w:style>
  <w:style w:type="paragraph" w:styleId="Kop8">
    <w:name w:val="heading 8"/>
    <w:aliases w:val="Heading 8 RHVO"/>
    <w:basedOn w:val="ZsysbasisRHVO"/>
    <w:next w:val="BodytextRHVO"/>
    <w:rsid w:val="000C6F9E"/>
    <w:pPr>
      <w:keepNext/>
      <w:keepLines/>
      <w:numPr>
        <w:ilvl w:val="7"/>
        <w:numId w:val="29"/>
      </w:numPr>
      <w:outlineLvl w:val="7"/>
    </w:pPr>
    <w:rPr>
      <w:iCs/>
      <w:szCs w:val="20"/>
    </w:rPr>
  </w:style>
  <w:style w:type="paragraph" w:styleId="Kop9">
    <w:name w:val="heading 9"/>
    <w:aliases w:val="Heading 9 RHVO"/>
    <w:basedOn w:val="ZsysbasisRHVO"/>
    <w:next w:val="BodytextRHVO"/>
    <w:rsid w:val="000C6F9E"/>
    <w:pPr>
      <w:keepNext/>
      <w:keepLines/>
      <w:numPr>
        <w:ilvl w:val="8"/>
        <w:numId w:val="29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RHVO">
    <w:name w:val="Body text RHVO"/>
    <w:basedOn w:val="ZsysbasisRHVO"/>
    <w:qFormat/>
    <w:rsid w:val="004666FB"/>
    <w:rPr>
      <w:sz w:val="18"/>
    </w:rPr>
  </w:style>
  <w:style w:type="paragraph" w:customStyle="1" w:styleId="ZsysbasisRHVO">
    <w:name w:val="Zsysbasis RHVO"/>
    <w:next w:val="BodytextRHVO"/>
    <w:link w:val="ZsysbasisRHVOChar"/>
    <w:semiHidden/>
    <w:rsid w:val="007524F4"/>
    <w:pPr>
      <w:spacing w:line="255" w:lineRule="atLeast"/>
    </w:pPr>
    <w:rPr>
      <w:rFonts w:ascii="Merriweather Light" w:hAnsi="Merriweather Light"/>
      <w:color w:val="000000" w:themeColor="text1"/>
      <w:sz w:val="14"/>
      <w:szCs w:val="18"/>
      <w14:numForm w14:val="oldStyle"/>
    </w:rPr>
  </w:style>
  <w:style w:type="paragraph" w:customStyle="1" w:styleId="BodytextboldRHVO">
    <w:name w:val="Body text bold RHVO"/>
    <w:basedOn w:val="ZsysbasisRHVO"/>
    <w:next w:val="BodytextRHVO"/>
    <w:qFormat/>
    <w:rsid w:val="007524F4"/>
    <w:rPr>
      <w:rFonts w:ascii="Merriweather Bold" w:hAnsi="Merriweather Bold"/>
      <w:bCs/>
    </w:rPr>
  </w:style>
  <w:style w:type="character" w:styleId="GevolgdeHyperlink">
    <w:name w:val="FollowedHyperlink"/>
    <w:aliases w:val="FollowedHyperlink RHVO"/>
    <w:basedOn w:val="Standaardalinea-lettertype"/>
    <w:rsid w:val="00B460C2"/>
    <w:rPr>
      <w:color w:val="auto"/>
      <w:u w:val="none"/>
    </w:rPr>
  </w:style>
  <w:style w:type="character" w:styleId="Hyperlink">
    <w:name w:val="Hyperlink"/>
    <w:aliases w:val="Hyperlink RHVO"/>
    <w:basedOn w:val="Standaardalinea-lettertype"/>
    <w:uiPriority w:val="99"/>
    <w:rsid w:val="00B460C2"/>
    <w:rPr>
      <w:color w:val="auto"/>
      <w:u w:val="none"/>
    </w:rPr>
  </w:style>
  <w:style w:type="paragraph" w:customStyle="1" w:styleId="AddressboxRHVO">
    <w:name w:val="Address box RHVO"/>
    <w:basedOn w:val="ZsysbasisRHVO"/>
    <w:rsid w:val="00B43490"/>
    <w:pPr>
      <w:spacing w:line="255" w:lineRule="exact"/>
    </w:pPr>
    <w:rPr>
      <w:noProof/>
    </w:rPr>
  </w:style>
  <w:style w:type="paragraph" w:styleId="Koptekst">
    <w:name w:val="header"/>
    <w:basedOn w:val="ZsysbasisRHVO"/>
    <w:next w:val="BodytextRHVO"/>
    <w:semiHidden/>
    <w:rsid w:val="00122DED"/>
  </w:style>
  <w:style w:type="paragraph" w:styleId="Voettekst">
    <w:name w:val="footer"/>
    <w:basedOn w:val="ZsysbasisRHVO"/>
    <w:next w:val="BodytextRHVO"/>
    <w:semiHidden/>
    <w:rsid w:val="00122DED"/>
    <w:pPr>
      <w:jc w:val="right"/>
    </w:pPr>
  </w:style>
  <w:style w:type="paragraph" w:customStyle="1" w:styleId="HeadertextRHVO">
    <w:name w:val="Header text RHVO"/>
    <w:basedOn w:val="ZsysbasisdocumentgegevensRHVO"/>
    <w:rsid w:val="00122DED"/>
  </w:style>
  <w:style w:type="paragraph" w:customStyle="1" w:styleId="FootertextRHVO">
    <w:name w:val="Footer text RHVO"/>
    <w:basedOn w:val="ZsysbasisdocumentgegevensRHVO"/>
    <w:rsid w:val="00122DED"/>
  </w:style>
  <w:style w:type="numbering" w:styleId="111111">
    <w:name w:val="Outline List 2"/>
    <w:basedOn w:val="Geenlijst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semiHidden/>
    <w:rsid w:val="00E07762"/>
    <w:pPr>
      <w:numPr>
        <w:numId w:val="6"/>
      </w:numPr>
    </w:pPr>
  </w:style>
  <w:style w:type="paragraph" w:customStyle="1" w:styleId="BodytextitalicRHVO">
    <w:name w:val="Body text italic RHVO"/>
    <w:basedOn w:val="ZsysbasisRHVO"/>
    <w:next w:val="BodytextRHVO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RHVO"/>
    <w:next w:val="BodytextRHVO"/>
    <w:semiHidden/>
    <w:rsid w:val="0020607F"/>
  </w:style>
  <w:style w:type="paragraph" w:styleId="Adresenvelop">
    <w:name w:val="envelope address"/>
    <w:basedOn w:val="ZsysbasisRHVO"/>
    <w:next w:val="BodytextRHVO"/>
    <w:semiHidden/>
    <w:rsid w:val="0020607F"/>
  </w:style>
  <w:style w:type="paragraph" w:styleId="Afsluiting">
    <w:name w:val="Closing"/>
    <w:basedOn w:val="ZsysbasisRHVO"/>
    <w:next w:val="BodytextRHVO"/>
    <w:semiHidden/>
    <w:rsid w:val="0020607F"/>
  </w:style>
  <w:style w:type="paragraph" w:customStyle="1" w:styleId="Customlist1stlevelRHVO">
    <w:name w:val="Custom list 1st level RHVO"/>
    <w:basedOn w:val="ZsysbasisRHVO"/>
    <w:qFormat/>
    <w:rsid w:val="00122DED"/>
    <w:pPr>
      <w:tabs>
        <w:tab w:val="left" w:pos="284"/>
      </w:tabs>
      <w:ind w:left="284" w:hanging="284"/>
    </w:pPr>
  </w:style>
  <w:style w:type="paragraph" w:customStyle="1" w:styleId="Customlist2ndlevelRHVO">
    <w:name w:val="Custom list 2nd level RHVO"/>
    <w:basedOn w:val="ZsysbasisRHVO"/>
    <w:qFormat/>
    <w:rsid w:val="00122DED"/>
    <w:pPr>
      <w:tabs>
        <w:tab w:val="left" w:pos="567"/>
      </w:tabs>
      <w:ind w:left="568" w:hanging="284"/>
    </w:pPr>
  </w:style>
  <w:style w:type="paragraph" w:customStyle="1" w:styleId="Customlist3rdlevelRHVO">
    <w:name w:val="Custom list 3rd level RHVO"/>
    <w:basedOn w:val="ZsysbasisRHVO"/>
    <w:qFormat/>
    <w:rsid w:val="00122DED"/>
    <w:pPr>
      <w:tabs>
        <w:tab w:val="left" w:pos="851"/>
      </w:tabs>
      <w:ind w:left="851" w:hanging="284"/>
    </w:pPr>
  </w:style>
  <w:style w:type="paragraph" w:customStyle="1" w:styleId="Indent1stlevelRHVO">
    <w:name w:val="Indent 1st level RHVO"/>
    <w:basedOn w:val="ZsysbasisRHVO"/>
    <w:qFormat/>
    <w:rsid w:val="00122DED"/>
    <w:pPr>
      <w:ind w:left="284"/>
    </w:pPr>
  </w:style>
  <w:style w:type="paragraph" w:customStyle="1" w:styleId="Indent2ndlevelRHVO">
    <w:name w:val="Indent 2nd level RHVO"/>
    <w:basedOn w:val="ZsysbasisRHVO"/>
    <w:qFormat/>
    <w:rsid w:val="00122DED"/>
    <w:pPr>
      <w:ind w:left="567"/>
    </w:pPr>
  </w:style>
  <w:style w:type="paragraph" w:customStyle="1" w:styleId="Indent3rdlevelRHVO">
    <w:name w:val="Indent 3rd level RHVO"/>
    <w:basedOn w:val="ZsysbasisRHVO"/>
    <w:qFormat/>
    <w:rsid w:val="00122DED"/>
    <w:pPr>
      <w:ind w:left="851"/>
    </w:pPr>
  </w:style>
  <w:style w:type="paragraph" w:styleId="Inhopg1">
    <w:name w:val="toc 1"/>
    <w:aliases w:val="TOC 1 RHVO"/>
    <w:basedOn w:val="ZsysbasistocRHVO"/>
    <w:next w:val="BodytextRHVO"/>
    <w:uiPriority w:val="39"/>
    <w:rsid w:val="00780446"/>
  </w:style>
  <w:style w:type="paragraph" w:styleId="Inhopg2">
    <w:name w:val="toc 2"/>
    <w:aliases w:val="TOC 2 RHVO"/>
    <w:basedOn w:val="ZsysbasistocRHVO"/>
    <w:next w:val="BodytextRHVO"/>
    <w:rsid w:val="0078653F"/>
  </w:style>
  <w:style w:type="paragraph" w:styleId="Inhopg3">
    <w:name w:val="toc 3"/>
    <w:aliases w:val="TOC 3 RHVO"/>
    <w:basedOn w:val="ZsysbasistocRHVO"/>
    <w:next w:val="BodytextRHVO"/>
    <w:rsid w:val="0078653F"/>
  </w:style>
  <w:style w:type="paragraph" w:styleId="Inhopg4">
    <w:name w:val="toc 4"/>
    <w:aliases w:val="TOC 4 RHVO"/>
    <w:basedOn w:val="ZsysbasistocRHVO"/>
    <w:next w:val="BodytextRHVO"/>
    <w:rsid w:val="00122DED"/>
  </w:style>
  <w:style w:type="paragraph" w:styleId="Bronvermelding">
    <w:name w:val="table of authorities"/>
    <w:basedOn w:val="ZsysbasisRHVO"/>
    <w:next w:val="BodytextRHVO"/>
    <w:semiHidden/>
    <w:rsid w:val="00F33259"/>
    <w:pPr>
      <w:ind w:left="180" w:hanging="180"/>
    </w:pPr>
  </w:style>
  <w:style w:type="paragraph" w:styleId="Index2">
    <w:name w:val="index 2"/>
    <w:basedOn w:val="ZsysbasisRHVO"/>
    <w:next w:val="BodytextRHVO"/>
    <w:semiHidden/>
    <w:rsid w:val="00122DED"/>
  </w:style>
  <w:style w:type="paragraph" w:styleId="Index3">
    <w:name w:val="index 3"/>
    <w:basedOn w:val="ZsysbasisRHVO"/>
    <w:next w:val="BodytextRHVO"/>
    <w:semiHidden/>
    <w:rsid w:val="00122DED"/>
  </w:style>
  <w:style w:type="paragraph" w:styleId="Ondertitel">
    <w:name w:val="Subtitle"/>
    <w:basedOn w:val="ZsysbasisRHVO"/>
    <w:next w:val="BodytextRHVO"/>
    <w:semiHidden/>
    <w:rsid w:val="00122DED"/>
  </w:style>
  <w:style w:type="paragraph" w:styleId="Titel">
    <w:name w:val="Title"/>
    <w:basedOn w:val="ZsysbasisRHVO"/>
    <w:next w:val="BodytextRHVO"/>
    <w:semiHidden/>
    <w:rsid w:val="00122DED"/>
  </w:style>
  <w:style w:type="paragraph" w:customStyle="1" w:styleId="Heading2nonumberRHVO">
    <w:name w:val="Heading 2 no number RHVO"/>
    <w:basedOn w:val="ZsysbasisRHVO"/>
    <w:next w:val="BodytextRHVO"/>
    <w:qFormat/>
    <w:rsid w:val="007524F4"/>
    <w:pPr>
      <w:keepNext/>
      <w:keepLines/>
    </w:pPr>
    <w:rPr>
      <w:rFonts w:ascii="Merriweather Bold" w:hAnsi="Merriweather Bold"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B10EBF"/>
    <w:rPr>
      <w:color w:val="000000"/>
      <w:bdr w:val="none" w:sz="0" w:space="0" w:color="auto"/>
      <w:shd w:val="clear" w:color="auto" w:fill="FFFF00"/>
    </w:rPr>
  </w:style>
  <w:style w:type="paragraph" w:customStyle="1" w:styleId="Heading1nonumberRHVO">
    <w:name w:val="Heading 1 no number RHVO"/>
    <w:basedOn w:val="ZsysbasisRHVO"/>
    <w:next w:val="BodytextRHVO"/>
    <w:qFormat/>
    <w:rsid w:val="007524F4"/>
    <w:pPr>
      <w:keepNext/>
      <w:keepLines/>
      <w:spacing w:before="230" w:line="280" w:lineRule="exact"/>
    </w:pPr>
    <w:rPr>
      <w:rFonts w:ascii="Merriweather Bold" w:hAnsi="Merriweather Bold"/>
      <w:bCs/>
      <w:color w:val="007096"/>
      <w:sz w:val="20"/>
      <w:szCs w:val="32"/>
    </w:rPr>
  </w:style>
  <w:style w:type="paragraph" w:customStyle="1" w:styleId="Heading3nonumberRHVO">
    <w:name w:val="Heading 3 no number RHVO"/>
    <w:basedOn w:val="ZsysbasisRHVO"/>
    <w:next w:val="BodytextRHVO"/>
    <w:qFormat/>
    <w:rsid w:val="00A9666A"/>
    <w:pPr>
      <w:keepNext/>
      <w:keepLines/>
    </w:pPr>
    <w:rPr>
      <w:i/>
    </w:rPr>
  </w:style>
  <w:style w:type="paragraph" w:styleId="Index4">
    <w:name w:val="index 4"/>
    <w:basedOn w:val="Standaard"/>
    <w:next w:val="Standaard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rsid w:val="00122DED"/>
    <w:pPr>
      <w:ind w:left="1620" w:hanging="180"/>
    </w:pPr>
  </w:style>
  <w:style w:type="paragraph" w:styleId="Inhopg5">
    <w:name w:val="toc 5"/>
    <w:aliases w:val="TOC 5 RHVO"/>
    <w:basedOn w:val="ZsysbasistocRHVO"/>
    <w:next w:val="BodytextRHVO"/>
    <w:rsid w:val="003964D4"/>
  </w:style>
  <w:style w:type="paragraph" w:styleId="Inhopg6">
    <w:name w:val="toc 6"/>
    <w:aliases w:val="TOC 6 RHVO"/>
    <w:basedOn w:val="ZsysbasistocRHVO"/>
    <w:next w:val="BodytextRHVO"/>
    <w:rsid w:val="003964D4"/>
  </w:style>
  <w:style w:type="paragraph" w:styleId="Inhopg7">
    <w:name w:val="toc 7"/>
    <w:aliases w:val="TOC 7 RHVO"/>
    <w:basedOn w:val="ZsysbasistocRHVO"/>
    <w:next w:val="BodytextRHVO"/>
    <w:rsid w:val="003964D4"/>
  </w:style>
  <w:style w:type="paragraph" w:styleId="Inhopg8">
    <w:name w:val="toc 8"/>
    <w:aliases w:val="TOC 8 RHVO"/>
    <w:basedOn w:val="ZsysbasistocRHVO"/>
    <w:next w:val="BodytextRHVO"/>
    <w:rsid w:val="003964D4"/>
  </w:style>
  <w:style w:type="paragraph" w:styleId="Inhopg9">
    <w:name w:val="toc 9"/>
    <w:aliases w:val="TOC 9 RHVO"/>
    <w:basedOn w:val="ZsysbasistocRHVO"/>
    <w:next w:val="BodytextRHVO"/>
    <w:rsid w:val="003964D4"/>
  </w:style>
  <w:style w:type="paragraph" w:styleId="Afzender">
    <w:name w:val="envelope return"/>
    <w:basedOn w:val="ZsysbasisRHVO"/>
    <w:next w:val="BodytextRHVO"/>
    <w:semiHidden/>
    <w:rsid w:val="0020607F"/>
  </w:style>
  <w:style w:type="numbering" w:styleId="Artikelsectie">
    <w:name w:val="Outline List 3"/>
    <w:basedOn w:val="Geenlijst"/>
    <w:semiHidden/>
    <w:rsid w:val="00E07762"/>
    <w:pPr>
      <w:numPr>
        <w:numId w:val="7"/>
      </w:numPr>
    </w:pPr>
  </w:style>
  <w:style w:type="paragraph" w:styleId="Berichtkop">
    <w:name w:val="Message Header"/>
    <w:basedOn w:val="ZsysbasisRHVO"/>
    <w:next w:val="BodytextRHVO"/>
    <w:semiHidden/>
    <w:rsid w:val="0020607F"/>
  </w:style>
  <w:style w:type="paragraph" w:styleId="Bloktekst">
    <w:name w:val="Block Text"/>
    <w:basedOn w:val="ZsysbasisRHVO"/>
    <w:next w:val="BodytextRHVO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RHVO"/>
    <w:next w:val="BodytextRHVO"/>
    <w:semiHidden/>
    <w:rsid w:val="0020607F"/>
  </w:style>
  <w:style w:type="paragraph" w:styleId="Handtekening">
    <w:name w:val="Signature"/>
    <w:basedOn w:val="ZsysbasisRHVO"/>
    <w:next w:val="BodytextRHVO"/>
    <w:semiHidden/>
    <w:rsid w:val="0020607F"/>
  </w:style>
  <w:style w:type="paragraph" w:styleId="HTML-voorafopgemaakt">
    <w:name w:val="HTML Preformatted"/>
    <w:basedOn w:val="ZsysbasisRHVO"/>
    <w:next w:val="BodytextRHVO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  <w:tblStylePr w:type="band1Horz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band1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band1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band1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</w:style>
  <w:style w:type="paragraph" w:styleId="HTML-adres">
    <w:name w:val="HTML Address"/>
    <w:basedOn w:val="ZsysbasisRHVO"/>
    <w:next w:val="BodytextRHVO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band1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716860" w:themeColor="accent6" w:themeShade="BF"/>
    </w:rPr>
    <w:tblPr>
      <w:tblStyleRowBandSize w:val="1"/>
      <w:tblStyleColBandSize w:val="1"/>
      <w:tblBorders>
        <w:top w:val="single" w:sz="8" w:space="0" w:color="968C83" w:themeColor="accent6"/>
        <w:bottom w:val="single" w:sz="8" w:space="0" w:color="968C8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3" w:themeColor="accent6"/>
          <w:left w:val="nil"/>
          <w:bottom w:val="single" w:sz="8" w:space="0" w:color="968C8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3" w:themeColor="accent6"/>
          <w:left w:val="nil"/>
          <w:bottom w:val="single" w:sz="8" w:space="0" w:color="968C8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RHVO"/>
    <w:next w:val="BodytextRHVO"/>
    <w:semiHidden/>
    <w:rsid w:val="00F33259"/>
    <w:pPr>
      <w:ind w:left="284" w:hanging="284"/>
    </w:pPr>
  </w:style>
  <w:style w:type="paragraph" w:styleId="Lijst2">
    <w:name w:val="List 2"/>
    <w:basedOn w:val="ZsysbasisRHVO"/>
    <w:next w:val="BodytextRHVO"/>
    <w:semiHidden/>
    <w:rsid w:val="00F33259"/>
    <w:pPr>
      <w:ind w:left="568" w:hanging="284"/>
    </w:pPr>
  </w:style>
  <w:style w:type="paragraph" w:styleId="Lijst3">
    <w:name w:val="List 3"/>
    <w:basedOn w:val="ZsysbasisRHVO"/>
    <w:next w:val="BodytextRHVO"/>
    <w:semiHidden/>
    <w:rsid w:val="00F33259"/>
    <w:pPr>
      <w:ind w:left="851" w:hanging="284"/>
    </w:pPr>
  </w:style>
  <w:style w:type="paragraph" w:styleId="Lijst4">
    <w:name w:val="List 4"/>
    <w:basedOn w:val="ZsysbasisRHVO"/>
    <w:next w:val="BodytextRHVO"/>
    <w:semiHidden/>
    <w:rsid w:val="00F33259"/>
    <w:pPr>
      <w:ind w:left="1135" w:hanging="284"/>
    </w:pPr>
  </w:style>
  <w:style w:type="paragraph" w:styleId="Lijst5">
    <w:name w:val="List 5"/>
    <w:basedOn w:val="ZsysbasisRHVO"/>
    <w:next w:val="BodytextRHVO"/>
    <w:semiHidden/>
    <w:rsid w:val="00F33259"/>
    <w:pPr>
      <w:ind w:left="1418" w:hanging="284"/>
    </w:pPr>
  </w:style>
  <w:style w:type="paragraph" w:styleId="Index1">
    <w:name w:val="index 1"/>
    <w:basedOn w:val="ZsysbasisRHVO"/>
    <w:next w:val="BodytextRHVO"/>
    <w:semiHidden/>
    <w:rsid w:val="00F33259"/>
  </w:style>
  <w:style w:type="paragraph" w:styleId="Lijstopsomteken">
    <w:name w:val="List Bullet"/>
    <w:basedOn w:val="ZsysbasisRHVO"/>
    <w:next w:val="BodytextRHVO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RHVO"/>
    <w:next w:val="BodytextRHVO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RHVO"/>
    <w:next w:val="BodytextRHVO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RHVO"/>
    <w:next w:val="BodytextRHVO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RHVO"/>
    <w:next w:val="BodytextRHVO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RHVO"/>
    <w:next w:val="BodytextRHVO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RHVO"/>
    <w:next w:val="BodytextRHVO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RHVO"/>
    <w:next w:val="BodytextRHVO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RHVO"/>
    <w:next w:val="BodytextRHVO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RHVO"/>
    <w:next w:val="BodytextRHVO"/>
    <w:semiHidden/>
    <w:rsid w:val="00705849"/>
    <w:pPr>
      <w:ind w:left="284"/>
    </w:pPr>
  </w:style>
  <w:style w:type="paragraph" w:styleId="Lijstvoortzetting2">
    <w:name w:val="List Continue 2"/>
    <w:basedOn w:val="ZsysbasisRHVO"/>
    <w:next w:val="BodytextRHVO"/>
    <w:semiHidden/>
    <w:rsid w:val="00705849"/>
    <w:pPr>
      <w:ind w:left="567"/>
    </w:pPr>
  </w:style>
  <w:style w:type="paragraph" w:styleId="Lijstvoortzetting3">
    <w:name w:val="List Continue 3"/>
    <w:basedOn w:val="ZsysbasisRHVO"/>
    <w:next w:val="BodytextRHVO"/>
    <w:semiHidden/>
    <w:rsid w:val="00705849"/>
    <w:pPr>
      <w:ind w:left="851"/>
    </w:pPr>
  </w:style>
  <w:style w:type="paragraph" w:styleId="Lijstvoortzetting4">
    <w:name w:val="List Continue 4"/>
    <w:basedOn w:val="ZsysbasisRHVO"/>
    <w:next w:val="BodytextRHVO"/>
    <w:semiHidden/>
    <w:rsid w:val="00705849"/>
    <w:pPr>
      <w:ind w:left="1134"/>
    </w:pPr>
  </w:style>
  <w:style w:type="paragraph" w:styleId="Lijstvoortzetting5">
    <w:name w:val="List Continue 5"/>
    <w:basedOn w:val="ZsysbasisRHVO"/>
    <w:next w:val="BodytextRHVO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RHVO"/>
    <w:next w:val="BodytextRHVO"/>
    <w:semiHidden/>
    <w:rsid w:val="0020607F"/>
  </w:style>
  <w:style w:type="paragraph" w:styleId="Notitiekop">
    <w:name w:val="Note Heading"/>
    <w:basedOn w:val="ZsysbasisRHVO"/>
    <w:next w:val="BodytextRHVO"/>
    <w:semiHidden/>
    <w:rsid w:val="0020607F"/>
  </w:style>
  <w:style w:type="paragraph" w:styleId="Plattetekst">
    <w:name w:val="Body Text"/>
    <w:basedOn w:val="ZsysbasisRHVO"/>
    <w:next w:val="BodytextRHVO"/>
    <w:link w:val="PlattetekstChar"/>
    <w:semiHidden/>
    <w:rsid w:val="0020607F"/>
  </w:style>
  <w:style w:type="paragraph" w:styleId="Plattetekst2">
    <w:name w:val="Body Text 2"/>
    <w:basedOn w:val="ZsysbasisRHVO"/>
    <w:next w:val="BodytextRHVO"/>
    <w:link w:val="Plattetekst2Char"/>
    <w:semiHidden/>
    <w:rsid w:val="00E7078D"/>
  </w:style>
  <w:style w:type="paragraph" w:styleId="Plattetekst3">
    <w:name w:val="Body Text 3"/>
    <w:basedOn w:val="ZsysbasisRHVO"/>
    <w:next w:val="BodytextRHVO"/>
    <w:semiHidden/>
    <w:rsid w:val="0020607F"/>
  </w:style>
  <w:style w:type="paragraph" w:styleId="Platteteksteersteinspringing">
    <w:name w:val="Body Text First Indent"/>
    <w:basedOn w:val="ZsysbasisRHVO"/>
    <w:next w:val="BodytextRHVO"/>
    <w:link w:val="PlatteteksteersteinspringingChar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paragraph" w:styleId="Plattetekstinspringen">
    <w:name w:val="Body Text Indent"/>
    <w:basedOn w:val="ZsysbasisRHVO"/>
    <w:next w:val="BodytextRHVO"/>
    <w:link w:val="PlattetekstinspringenChar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RHVO"/>
    <w:next w:val="BodytextRHVO"/>
    <w:link w:val="Platteteksteersteinspringing2Char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RHVOChar">
    <w:name w:val="Zsysbasis RHVO Char"/>
    <w:basedOn w:val="Standaardalinea-lettertype"/>
    <w:link w:val="ZsysbasisRHVO"/>
    <w:semiHidden/>
    <w:rsid w:val="007524F4"/>
    <w:rPr>
      <w:rFonts w:ascii="Merriweather Light" w:hAnsi="Merriweather Light"/>
      <w:color w:val="000000" w:themeColor="text1"/>
      <w:sz w:val="14"/>
      <w:szCs w:val="18"/>
      <w14:numForm w14:val="oldStyle"/>
    </w:rPr>
  </w:style>
  <w:style w:type="paragraph" w:styleId="Standaardinspringing">
    <w:name w:val="Normal Indent"/>
    <w:basedOn w:val="ZsysbasisRHVO"/>
    <w:next w:val="BodytextRHVO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Footnote reference RHVO"/>
    <w:basedOn w:val="Standaardalinea-lettertype"/>
    <w:rsid w:val="00CB7600"/>
    <w:rPr>
      <w:vertAlign w:val="superscript"/>
    </w:rPr>
  </w:style>
  <w:style w:type="paragraph" w:styleId="Voetnoottekst">
    <w:name w:val="footnote text"/>
    <w:aliases w:val="Footnote text RHVO"/>
    <w:basedOn w:val="ZsysbasisRHVO"/>
    <w:rsid w:val="00CB7600"/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RHVO"/>
    <w:next w:val="BodytextRHVO"/>
    <w:semiHidden/>
    <w:rsid w:val="0020607F"/>
  </w:style>
  <w:style w:type="paragraph" w:styleId="Tekstzonderopmaak">
    <w:name w:val="Plain Text"/>
    <w:basedOn w:val="ZsysbasisRHVO"/>
    <w:next w:val="BodytextRHVO"/>
    <w:semiHidden/>
    <w:rsid w:val="0020607F"/>
  </w:style>
  <w:style w:type="paragraph" w:styleId="Ballontekst">
    <w:name w:val="Balloon Text"/>
    <w:basedOn w:val="ZsysbasisRHVO"/>
    <w:next w:val="BodytextRHVO"/>
    <w:semiHidden/>
    <w:rsid w:val="0020607F"/>
  </w:style>
  <w:style w:type="paragraph" w:styleId="Bijschrift">
    <w:name w:val="caption"/>
    <w:aliases w:val="Caption RHVO"/>
    <w:basedOn w:val="ZsysbasisRHVO"/>
    <w:next w:val="BodytextRHVO"/>
    <w:qFormat/>
    <w:rsid w:val="0020607F"/>
  </w:style>
  <w:style w:type="character" w:customStyle="1" w:styleId="TekstopmerkingChar">
    <w:name w:val="Tekst opmerking Char"/>
    <w:basedOn w:val="ZsysbasisRHVO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paragraph" w:styleId="Documentstructuur">
    <w:name w:val="Document Map"/>
    <w:basedOn w:val="ZsysbasisRHVO"/>
    <w:next w:val="BodytextRHVO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85796E" w:themeColor="accent5" w:themeShade="BF"/>
    </w:rPr>
    <w:tblPr>
      <w:tblStyleRowBandSize w:val="1"/>
      <w:tblStyleColBandSize w:val="1"/>
      <w:tblBorders>
        <w:top w:val="single" w:sz="8" w:space="0" w:color="ACA39A" w:themeColor="accent5"/>
        <w:bottom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A39A" w:themeColor="accent5"/>
          <w:left w:val="nil"/>
          <w:bottom w:val="single" w:sz="8" w:space="0" w:color="ACA3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A39A" w:themeColor="accent5"/>
          <w:left w:val="nil"/>
          <w:bottom w:val="single" w:sz="8" w:space="0" w:color="ACA3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</w:style>
  <w:style w:type="paragraph" w:styleId="Eindnoottekst">
    <w:name w:val="endnote text"/>
    <w:aliases w:val="End note text RHVO"/>
    <w:basedOn w:val="ZsysbasisRHVO"/>
    <w:next w:val="BodytextRHVO"/>
    <w:rsid w:val="0020607F"/>
  </w:style>
  <w:style w:type="paragraph" w:styleId="Indexkop">
    <w:name w:val="index heading"/>
    <w:basedOn w:val="ZsysbasisRHVO"/>
    <w:next w:val="BodytextRHVO"/>
    <w:semiHidden/>
    <w:rsid w:val="0020607F"/>
  </w:style>
  <w:style w:type="paragraph" w:styleId="Kopbronvermelding">
    <w:name w:val="toa heading"/>
    <w:basedOn w:val="ZsysbasisRHVO"/>
    <w:next w:val="BodytextRHVO"/>
    <w:semiHidden/>
    <w:rsid w:val="0020607F"/>
  </w:style>
  <w:style w:type="paragraph" w:styleId="Lijstopsomteken5">
    <w:name w:val="List Bullet 5"/>
    <w:basedOn w:val="ZsysbasisRHVO"/>
    <w:next w:val="BodytextRHVO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RHVO"/>
    <w:next w:val="BodytextRHVO"/>
    <w:semiHidden/>
    <w:rsid w:val="0020607F"/>
  </w:style>
  <w:style w:type="paragraph" w:styleId="Tekstopmerking">
    <w:name w:val="annotation text"/>
    <w:basedOn w:val="ZsysbasisRHVO"/>
    <w:next w:val="BodytextRHVO"/>
    <w:link w:val="TekstopmerkingChar"/>
    <w:semiHidden/>
    <w:rsid w:val="0020607F"/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Standardlist1stlevelRHVO">
    <w:name w:val="Standard list 1st level RHVO"/>
    <w:basedOn w:val="ZsysbasisRHVO"/>
    <w:rsid w:val="00E4401E"/>
  </w:style>
  <w:style w:type="paragraph" w:customStyle="1" w:styleId="Standardlist2ndlevelRHVO">
    <w:name w:val="Standard list 2nd level RHVO"/>
    <w:basedOn w:val="ZsysbasisRHVO"/>
    <w:rsid w:val="00E4401E"/>
    <w:pPr>
      <w:numPr>
        <w:ilvl w:val="1"/>
        <w:numId w:val="27"/>
      </w:numPr>
    </w:pPr>
  </w:style>
  <w:style w:type="paragraph" w:customStyle="1" w:styleId="Standardlist3rdlevelRHVO">
    <w:name w:val="Standard list 3rd level RHVO"/>
    <w:basedOn w:val="ZsysbasisRHVO"/>
    <w:rsid w:val="00E4401E"/>
    <w:pPr>
      <w:numPr>
        <w:ilvl w:val="2"/>
        <w:numId w:val="27"/>
      </w:numPr>
    </w:pPr>
  </w:style>
  <w:style w:type="paragraph" w:customStyle="1" w:styleId="Bulletedlist1stlevelRHVO">
    <w:name w:val="Bulleted list 1st level RHVO"/>
    <w:basedOn w:val="Standardlist1stlevelRHVO"/>
    <w:qFormat/>
    <w:rsid w:val="004666FB"/>
    <w:pPr>
      <w:numPr>
        <w:numId w:val="30"/>
      </w:numPr>
    </w:pPr>
    <w:rPr>
      <w:sz w:val="18"/>
    </w:rPr>
  </w:style>
  <w:style w:type="paragraph" w:customStyle="1" w:styleId="Bulletedlist2ndlevelRHVO">
    <w:name w:val="Bulleted list 2nd level RHVO"/>
    <w:basedOn w:val="ZsysbasisRHVO"/>
    <w:qFormat/>
    <w:rsid w:val="00892686"/>
  </w:style>
  <w:style w:type="paragraph" w:customStyle="1" w:styleId="Bulletedlist3rdlevelRHVO">
    <w:name w:val="Bulleted list 3rd level RHVO"/>
    <w:basedOn w:val="ZsysbasisRHVO"/>
    <w:qFormat/>
    <w:rsid w:val="00892686"/>
  </w:style>
  <w:style w:type="numbering" w:customStyle="1" w:styleId="BulletedlistRHVO">
    <w:name w:val="Bulleted list RHVO"/>
    <w:uiPriority w:val="99"/>
    <w:semiHidden/>
    <w:rsid w:val="00892686"/>
    <w:pPr>
      <w:numPr>
        <w:numId w:val="1"/>
      </w:numPr>
    </w:pPr>
  </w:style>
  <w:style w:type="paragraph" w:customStyle="1" w:styleId="Lowercaseletterlist1stlevelRHVO">
    <w:name w:val="Lowercase letter list 1st level RHVO"/>
    <w:basedOn w:val="ZsysbasisRHVO"/>
    <w:qFormat/>
    <w:rsid w:val="00B01DA1"/>
    <w:pPr>
      <w:numPr>
        <w:numId w:val="22"/>
      </w:numPr>
    </w:pPr>
  </w:style>
  <w:style w:type="paragraph" w:customStyle="1" w:styleId="Lowercaseletterlist2ndlevelRHVO">
    <w:name w:val="Lowercase letter list 2nd level RHVO"/>
    <w:basedOn w:val="ZsysbasisRHVO"/>
    <w:qFormat/>
    <w:rsid w:val="00B01DA1"/>
    <w:pPr>
      <w:numPr>
        <w:ilvl w:val="1"/>
        <w:numId w:val="22"/>
      </w:numPr>
    </w:pPr>
  </w:style>
  <w:style w:type="paragraph" w:customStyle="1" w:styleId="Lowercaseletterlist3rdlevelRHVO">
    <w:name w:val="Lowercase letter list 3rd level RHVO"/>
    <w:basedOn w:val="ZsysbasisRHVO"/>
    <w:qFormat/>
    <w:rsid w:val="00B01DA1"/>
    <w:pPr>
      <w:numPr>
        <w:ilvl w:val="2"/>
        <w:numId w:val="22"/>
      </w:numPr>
    </w:pPr>
  </w:style>
  <w:style w:type="numbering" w:customStyle="1" w:styleId="LowercaseletterlistRHVO">
    <w:name w:val="Lowercase letter list RHVO"/>
    <w:uiPriority w:val="99"/>
    <w:semiHidden/>
    <w:rsid w:val="00B01DA1"/>
    <w:pPr>
      <w:numPr>
        <w:numId w:val="8"/>
      </w:numPr>
    </w:pPr>
  </w:style>
  <w:style w:type="paragraph" w:customStyle="1" w:styleId="Numberedlist1stlevelRHVO">
    <w:name w:val="Numbered list 1st level RHVO"/>
    <w:basedOn w:val="ZsysbasisRHVO"/>
    <w:qFormat/>
    <w:rsid w:val="00B01DA1"/>
    <w:pPr>
      <w:numPr>
        <w:numId w:val="23"/>
      </w:numPr>
    </w:pPr>
  </w:style>
  <w:style w:type="paragraph" w:customStyle="1" w:styleId="Numberedlist2ndlevelRHVO">
    <w:name w:val="Numbered list 2nd level RHVO"/>
    <w:basedOn w:val="ZsysbasisRHVO"/>
    <w:qFormat/>
    <w:rsid w:val="00B01DA1"/>
    <w:pPr>
      <w:numPr>
        <w:ilvl w:val="1"/>
        <w:numId w:val="23"/>
      </w:numPr>
    </w:pPr>
  </w:style>
  <w:style w:type="paragraph" w:customStyle="1" w:styleId="Numberedlist3rdlevelRHVO">
    <w:name w:val="Numbered list 3rd level RHVO"/>
    <w:basedOn w:val="ZsysbasisRHVO"/>
    <w:qFormat/>
    <w:rsid w:val="00B01DA1"/>
    <w:pPr>
      <w:numPr>
        <w:ilvl w:val="2"/>
        <w:numId w:val="23"/>
      </w:numPr>
    </w:pPr>
  </w:style>
  <w:style w:type="numbering" w:customStyle="1" w:styleId="NumberedlistRHVO">
    <w:name w:val="Numbered list RHVO"/>
    <w:uiPriority w:val="99"/>
    <w:semiHidden/>
    <w:rsid w:val="00B01DA1"/>
    <w:pPr>
      <w:numPr>
        <w:numId w:val="2"/>
      </w:numPr>
    </w:pPr>
  </w:style>
  <w:style w:type="paragraph" w:customStyle="1" w:styleId="Openbulletlist1stlevelRHVO">
    <w:name w:val="Open bullet list 1st level RHVO"/>
    <w:basedOn w:val="ZsysbasisRHVO"/>
    <w:rsid w:val="00E4401E"/>
    <w:pPr>
      <w:numPr>
        <w:numId w:val="26"/>
      </w:numPr>
    </w:pPr>
  </w:style>
  <w:style w:type="paragraph" w:customStyle="1" w:styleId="Openbulletlist2ndlevelRHVO">
    <w:name w:val="Open bullet list 2nd level RHVO"/>
    <w:basedOn w:val="ZsysbasisRHVO"/>
    <w:rsid w:val="00E4401E"/>
    <w:pPr>
      <w:numPr>
        <w:ilvl w:val="1"/>
        <w:numId w:val="26"/>
      </w:numPr>
    </w:pPr>
  </w:style>
  <w:style w:type="paragraph" w:customStyle="1" w:styleId="Openbulletlist3rdlevelRHVO">
    <w:name w:val="Open bullet list 3rd level RHVO"/>
    <w:basedOn w:val="ZsysbasisRHVO"/>
    <w:rsid w:val="00E4401E"/>
    <w:pPr>
      <w:numPr>
        <w:ilvl w:val="2"/>
        <w:numId w:val="26"/>
      </w:numPr>
    </w:pPr>
  </w:style>
  <w:style w:type="numbering" w:customStyle="1" w:styleId="OpenbulletlistRHVO">
    <w:name w:val="Open bullet list RHVO"/>
    <w:uiPriority w:val="99"/>
    <w:semiHidden/>
    <w:rsid w:val="00E4401E"/>
    <w:pPr>
      <w:numPr>
        <w:numId w:val="3"/>
      </w:numPr>
    </w:pPr>
  </w:style>
  <w:style w:type="paragraph" w:customStyle="1" w:styleId="Dashedlist1stlevelRHVO">
    <w:name w:val="Dashed list 1st level RHVO"/>
    <w:basedOn w:val="ZsysbasisRHVO"/>
    <w:qFormat/>
    <w:rsid w:val="00655408"/>
    <w:pPr>
      <w:numPr>
        <w:numId w:val="28"/>
      </w:numPr>
    </w:pPr>
  </w:style>
  <w:style w:type="paragraph" w:customStyle="1" w:styleId="Dashedlist2ndlevelRHVO">
    <w:name w:val="Dashed list 2nd level RHVO"/>
    <w:basedOn w:val="ZsysbasisRHVO"/>
    <w:qFormat/>
    <w:rsid w:val="00655408"/>
    <w:pPr>
      <w:numPr>
        <w:ilvl w:val="1"/>
        <w:numId w:val="28"/>
      </w:numPr>
    </w:pPr>
  </w:style>
  <w:style w:type="paragraph" w:customStyle="1" w:styleId="Dashedlist3rdlevelRHVO">
    <w:name w:val="Dashed list 3rd level RHVO"/>
    <w:basedOn w:val="ZsysbasisRHVO"/>
    <w:qFormat/>
    <w:rsid w:val="00655408"/>
    <w:pPr>
      <w:numPr>
        <w:ilvl w:val="2"/>
        <w:numId w:val="28"/>
      </w:numPr>
    </w:pPr>
  </w:style>
  <w:style w:type="numbering" w:customStyle="1" w:styleId="DashedlistRHVO">
    <w:name w:val="Dashed list RHVO"/>
    <w:uiPriority w:val="99"/>
    <w:semiHidden/>
    <w:rsid w:val="00655408"/>
    <w:pPr>
      <w:numPr>
        <w:numId w:val="4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B10EBF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968A7B" w:themeColor="accent4" w:themeShade="BF"/>
    </w:rPr>
    <w:tblPr>
      <w:tblStyleRowBandSize w:val="1"/>
      <w:tblStyleColBandSize w:val="1"/>
      <w:tblBorders>
        <w:top w:val="single" w:sz="8" w:space="0" w:color="BFB8AF" w:themeColor="accent4"/>
        <w:bottom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8AF" w:themeColor="accent4"/>
          <w:left w:val="nil"/>
          <w:bottom w:val="single" w:sz="8" w:space="0" w:color="BFB8A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8AF" w:themeColor="accent4"/>
          <w:left w:val="nil"/>
          <w:bottom w:val="single" w:sz="8" w:space="0" w:color="BFB8A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A99E8F" w:themeColor="accent3" w:themeShade="BF"/>
    </w:rPr>
    <w:tblPr>
      <w:tblStyleRowBandSize w:val="1"/>
      <w:tblStyleColBandSize w:val="1"/>
      <w:tblBorders>
        <w:top w:val="single" w:sz="8" w:space="0" w:color="D7D2CB" w:themeColor="accent3"/>
        <w:bottom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D2CB" w:themeColor="accent3"/>
          <w:left w:val="nil"/>
          <w:bottom w:val="single" w:sz="8" w:space="0" w:color="D7D2C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D2CB" w:themeColor="accent3"/>
          <w:left w:val="nil"/>
          <w:bottom w:val="single" w:sz="8" w:space="0" w:color="D7D2C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524942" w:themeColor="accent2" w:themeShade="BF"/>
    </w:rPr>
    <w:tblPr>
      <w:tblStyleRowBandSize w:val="1"/>
      <w:tblStyleColBandSize w:val="1"/>
      <w:tblBorders>
        <w:top w:val="single" w:sz="8" w:space="0" w:color="6E6259" w:themeColor="accent2"/>
        <w:bottom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259" w:themeColor="accent2"/>
          <w:left w:val="nil"/>
          <w:bottom w:val="single" w:sz="8" w:space="0" w:color="6E625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259" w:themeColor="accent2"/>
          <w:left w:val="nil"/>
          <w:bottom w:val="single" w:sz="8" w:space="0" w:color="6E625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  <w:insideH w:val="single" w:sz="8" w:space="0" w:color="968C83" w:themeColor="accent6"/>
        <w:insideV w:val="single" w:sz="8" w:space="0" w:color="968C8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18" w:space="0" w:color="968C83" w:themeColor="accent6"/>
          <w:right w:val="single" w:sz="8" w:space="0" w:color="968C83" w:themeColor="accent6"/>
          <w:insideH w:val="nil"/>
          <w:insideV w:val="single" w:sz="8" w:space="0" w:color="968C8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  <w:insideH w:val="nil"/>
          <w:insideV w:val="single" w:sz="8" w:space="0" w:color="968C8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  <w:tblStylePr w:type="band1Vert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  <w:shd w:val="clear" w:color="auto" w:fill="E5E2E0" w:themeFill="accent6" w:themeFillTint="3F"/>
      </w:tcPr>
    </w:tblStylePr>
    <w:tblStylePr w:type="band1Horz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  <w:insideV w:val="single" w:sz="8" w:space="0" w:color="968C83" w:themeColor="accent6"/>
        </w:tcBorders>
        <w:shd w:val="clear" w:color="auto" w:fill="E5E2E0" w:themeFill="accent6" w:themeFillTint="3F"/>
      </w:tcPr>
    </w:tblStylePr>
    <w:tblStylePr w:type="band2Horz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  <w:insideV w:val="single" w:sz="8" w:space="0" w:color="968C83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  <w:insideH w:val="single" w:sz="8" w:space="0" w:color="ACA39A" w:themeColor="accent5"/>
        <w:insideV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18" w:space="0" w:color="ACA39A" w:themeColor="accent5"/>
          <w:right w:val="single" w:sz="8" w:space="0" w:color="ACA39A" w:themeColor="accent5"/>
          <w:insideH w:val="nil"/>
          <w:insideV w:val="single" w:sz="8" w:space="0" w:color="ACA3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H w:val="nil"/>
          <w:insideV w:val="single" w:sz="8" w:space="0" w:color="ACA3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band1Vert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  <w:shd w:val="clear" w:color="auto" w:fill="EAE8E5" w:themeFill="accent5" w:themeFillTint="3F"/>
      </w:tcPr>
    </w:tblStylePr>
    <w:tblStylePr w:type="band1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V w:val="single" w:sz="8" w:space="0" w:color="ACA39A" w:themeColor="accent5"/>
        </w:tcBorders>
        <w:shd w:val="clear" w:color="auto" w:fill="EAE8E5" w:themeFill="accent5" w:themeFillTint="3F"/>
      </w:tcPr>
    </w:tblStylePr>
    <w:tblStylePr w:type="band2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V w:val="single" w:sz="8" w:space="0" w:color="ACA39A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  <w:insideH w:val="single" w:sz="8" w:space="0" w:color="BFB8AF" w:themeColor="accent4"/>
        <w:insideV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18" w:space="0" w:color="BFB8AF" w:themeColor="accent4"/>
          <w:right w:val="single" w:sz="8" w:space="0" w:color="BFB8AF" w:themeColor="accent4"/>
          <w:insideH w:val="nil"/>
          <w:insideV w:val="single" w:sz="8" w:space="0" w:color="BFB8A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H w:val="nil"/>
          <w:insideV w:val="single" w:sz="8" w:space="0" w:color="BFB8A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band1Vert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  <w:shd w:val="clear" w:color="auto" w:fill="EFEDEB" w:themeFill="accent4" w:themeFillTint="3F"/>
      </w:tcPr>
    </w:tblStylePr>
    <w:tblStylePr w:type="band1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V w:val="single" w:sz="8" w:space="0" w:color="BFB8AF" w:themeColor="accent4"/>
        </w:tcBorders>
        <w:shd w:val="clear" w:color="auto" w:fill="EFEDEB" w:themeFill="accent4" w:themeFillTint="3F"/>
      </w:tcPr>
    </w:tblStylePr>
    <w:tblStylePr w:type="band2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V w:val="single" w:sz="8" w:space="0" w:color="BFB8AF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  <w:insideH w:val="single" w:sz="8" w:space="0" w:color="D7D2CB" w:themeColor="accent3"/>
        <w:insideV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18" w:space="0" w:color="D7D2CB" w:themeColor="accent3"/>
          <w:right w:val="single" w:sz="8" w:space="0" w:color="D7D2CB" w:themeColor="accent3"/>
          <w:insideH w:val="nil"/>
          <w:insideV w:val="single" w:sz="8" w:space="0" w:color="D7D2C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H w:val="nil"/>
          <w:insideV w:val="single" w:sz="8" w:space="0" w:color="D7D2C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band1Vert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  <w:shd w:val="clear" w:color="auto" w:fill="F5F3F2" w:themeFill="accent3" w:themeFillTint="3F"/>
      </w:tcPr>
    </w:tblStylePr>
    <w:tblStylePr w:type="band1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V w:val="single" w:sz="8" w:space="0" w:color="D7D2CB" w:themeColor="accent3"/>
        </w:tcBorders>
        <w:shd w:val="clear" w:color="auto" w:fill="F5F3F2" w:themeFill="accent3" w:themeFillTint="3F"/>
      </w:tcPr>
    </w:tblStylePr>
    <w:tblStylePr w:type="band2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V w:val="single" w:sz="8" w:space="0" w:color="D7D2CB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  <w:insideH w:val="single" w:sz="8" w:space="0" w:color="6E6259" w:themeColor="accent2"/>
        <w:insideV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18" w:space="0" w:color="6E6259" w:themeColor="accent2"/>
          <w:right w:val="single" w:sz="8" w:space="0" w:color="6E6259" w:themeColor="accent2"/>
          <w:insideH w:val="nil"/>
          <w:insideV w:val="single" w:sz="8" w:space="0" w:color="6E625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H w:val="nil"/>
          <w:insideV w:val="single" w:sz="8" w:space="0" w:color="6E625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band1Vert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  <w:shd w:val="clear" w:color="auto" w:fill="DCD7D4" w:themeFill="accent2" w:themeFillTint="3F"/>
      </w:tcPr>
    </w:tblStylePr>
    <w:tblStylePr w:type="band1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V w:val="single" w:sz="8" w:space="0" w:color="6E6259" w:themeColor="accent2"/>
        </w:tcBorders>
        <w:shd w:val="clear" w:color="auto" w:fill="DCD7D4" w:themeFill="accent2" w:themeFillTint="3F"/>
      </w:tcPr>
    </w:tblStylePr>
    <w:tblStylePr w:type="band2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V w:val="single" w:sz="8" w:space="0" w:color="6E6259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276" w:themeFill="accent5" w:themeFillShade="CC"/>
      </w:tcPr>
    </w:tblStylePr>
    <w:tblStylePr w:type="lastRow">
      <w:rPr>
        <w:b/>
        <w:bCs/>
        <w:color w:val="8E827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  <w:tblStylePr w:type="band1Horz">
      <w:tblPr/>
      <w:tcPr>
        <w:shd w:val="clear" w:color="auto" w:fill="EAE7E6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5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F67" w:themeFill="accent6" w:themeFillShade="CC"/>
      </w:tcPr>
    </w:tblStylePr>
    <w:tblStylePr w:type="lastRow">
      <w:rPr>
        <w:b/>
        <w:bCs/>
        <w:color w:val="796F6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shd w:val="clear" w:color="auto" w:fill="EEECEA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A99B" w:themeFill="accent3" w:themeFillShade="CC"/>
      </w:tcPr>
    </w:tblStylePr>
    <w:tblStylePr w:type="lastRow">
      <w:rPr>
        <w:b/>
        <w:bCs/>
        <w:color w:val="B2A99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shd w:val="clear" w:color="auto" w:fill="F2F0EE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A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9386" w:themeFill="accent4" w:themeFillShade="CC"/>
      </w:tcPr>
    </w:tblStylePr>
    <w:tblStylePr w:type="lastRow">
      <w:rPr>
        <w:b/>
        <w:bCs/>
        <w:color w:val="9E938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shd w:val="clear" w:color="auto" w:fill="F7F5F4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4E47" w:themeFill="accent2" w:themeFillShade="CC"/>
      </w:tcPr>
    </w:tblStylePr>
    <w:tblStylePr w:type="lastRow">
      <w:rPr>
        <w:b/>
        <w:bCs/>
        <w:color w:val="574E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shd w:val="clear" w:color="auto" w:fill="E3DFDC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9FD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4E47" w:themeFill="accent2" w:themeFillShade="CC"/>
      </w:tcPr>
    </w:tblStylePr>
    <w:tblStylePr w:type="lastRow">
      <w:rPr>
        <w:b/>
        <w:bCs/>
        <w:color w:val="574E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FBCE" w:themeFill="accent1" w:themeFillTint="3F"/>
      </w:tcPr>
    </w:tblStylePr>
    <w:tblStylePr w:type="band1Horz">
      <w:tblPr/>
      <w:tcPr>
        <w:shd w:val="clear" w:color="auto" w:fill="B1FCD7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CA39A" w:themeColor="accent5"/>
        <w:left w:val="single" w:sz="4" w:space="0" w:color="968C83" w:themeColor="accent6"/>
        <w:bottom w:val="single" w:sz="4" w:space="0" w:color="968C83" w:themeColor="accent6"/>
        <w:right w:val="single" w:sz="4" w:space="0" w:color="968C8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A3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34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34D" w:themeColor="accent6" w:themeShade="99"/>
          <w:insideV w:val="nil"/>
        </w:tcBorders>
        <w:shd w:val="clear" w:color="auto" w:fill="5B534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34D" w:themeFill="accent6" w:themeFillShade="99"/>
      </w:tcPr>
    </w:tblStylePr>
    <w:tblStylePr w:type="band1Vert">
      <w:tblPr/>
      <w:tcPr>
        <w:shd w:val="clear" w:color="auto" w:fill="D5D0CD" w:themeFill="accent6" w:themeFillTint="66"/>
      </w:tcPr>
    </w:tblStylePr>
    <w:tblStylePr w:type="band1Horz">
      <w:tblPr/>
      <w:tcPr>
        <w:shd w:val="clear" w:color="auto" w:fill="CAC5C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3" w:themeColor="accent6"/>
        <w:left w:val="single" w:sz="4" w:space="0" w:color="ACA39A" w:themeColor="accent5"/>
        <w:bottom w:val="single" w:sz="4" w:space="0" w:color="ACA39A" w:themeColor="accent5"/>
        <w:right w:val="single" w:sz="4" w:space="0" w:color="ACA3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615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6158" w:themeColor="accent5" w:themeShade="99"/>
          <w:insideV w:val="nil"/>
        </w:tcBorders>
        <w:shd w:val="clear" w:color="auto" w:fill="6B615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158" w:themeFill="accent5" w:themeFillShade="99"/>
      </w:tcPr>
    </w:tblStylePr>
    <w:tblStylePr w:type="band1Vert">
      <w:tblPr/>
      <w:tcPr>
        <w:shd w:val="clear" w:color="auto" w:fill="DDDAD6" w:themeFill="accent5" w:themeFillTint="66"/>
      </w:tcPr>
    </w:tblStylePr>
    <w:tblStylePr w:type="band1Horz">
      <w:tblPr/>
      <w:tcPr>
        <w:shd w:val="clear" w:color="auto" w:fill="D5D1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D2CB" w:themeColor="accent3"/>
        <w:left w:val="single" w:sz="4" w:space="0" w:color="BFB8AF" w:themeColor="accent4"/>
        <w:bottom w:val="single" w:sz="4" w:space="0" w:color="BFB8AF" w:themeColor="accent4"/>
        <w:right w:val="single" w:sz="4" w:space="0" w:color="BFB8A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D2C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6F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6F61" w:themeColor="accent4" w:themeShade="99"/>
          <w:insideV w:val="nil"/>
        </w:tcBorders>
        <w:shd w:val="clear" w:color="auto" w:fill="796F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6F61" w:themeFill="accent4" w:themeFillShade="99"/>
      </w:tcPr>
    </w:tblStylePr>
    <w:tblStylePr w:type="band1Vert">
      <w:tblPr/>
      <w:tcPr>
        <w:shd w:val="clear" w:color="auto" w:fill="E5E2DE" w:themeFill="accent4" w:themeFillTint="66"/>
      </w:tcPr>
    </w:tblStylePr>
    <w:tblStylePr w:type="band1Horz">
      <w:tblPr/>
      <w:tcPr>
        <w:shd w:val="clear" w:color="auto" w:fill="DFDBD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8AF" w:themeColor="accent4"/>
        <w:left w:val="single" w:sz="4" w:space="0" w:color="D7D2CB" w:themeColor="accent3"/>
        <w:bottom w:val="single" w:sz="4" w:space="0" w:color="D7D2CB" w:themeColor="accent3"/>
        <w:right w:val="single" w:sz="4" w:space="0" w:color="D7D2C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A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8A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7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7F6D" w:themeColor="accent3" w:themeShade="99"/>
          <w:insideV w:val="nil"/>
        </w:tcBorders>
        <w:shd w:val="clear" w:color="auto" w:fill="8D7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F6D" w:themeFill="accent3" w:themeFillShade="99"/>
      </w:tcPr>
    </w:tblStylePr>
    <w:tblStylePr w:type="band1Vert">
      <w:tblPr/>
      <w:tcPr>
        <w:shd w:val="clear" w:color="auto" w:fill="EFECEA" w:themeFill="accent3" w:themeFillTint="66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E6259" w:themeColor="accent2"/>
        <w:left w:val="single" w:sz="4" w:space="0" w:color="6E6259" w:themeColor="accent2"/>
        <w:bottom w:val="single" w:sz="4" w:space="0" w:color="6E6259" w:themeColor="accent2"/>
        <w:right w:val="single" w:sz="4" w:space="0" w:color="6E625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3A3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3A35" w:themeColor="accent2" w:themeShade="99"/>
          <w:insideV w:val="nil"/>
        </w:tcBorders>
        <w:shd w:val="clear" w:color="auto" w:fill="413A3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3A35" w:themeFill="accent2" w:themeFillShade="99"/>
      </w:tcPr>
    </w:tblStylePr>
    <w:tblStylePr w:type="band1Vert">
      <w:tblPr/>
      <w:tcPr>
        <w:shd w:val="clear" w:color="auto" w:fill="C7BFBA" w:themeFill="accent2" w:themeFillTint="66"/>
      </w:tcPr>
    </w:tblStylePr>
    <w:tblStylePr w:type="band1Horz">
      <w:tblPr/>
      <w:tcPr>
        <w:shd w:val="clear" w:color="auto" w:fill="B9B0A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E6259" w:themeColor="accent2"/>
        <w:left w:val="single" w:sz="4" w:space="0" w:color="046A38" w:themeColor="accent1"/>
        <w:bottom w:val="single" w:sz="4" w:space="0" w:color="046A38" w:themeColor="accent1"/>
        <w:right w:val="single" w:sz="4" w:space="0" w:color="046A3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D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3F2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3F21" w:themeColor="accent1" w:themeShade="99"/>
          <w:insideV w:val="nil"/>
        </w:tcBorders>
        <w:shd w:val="clear" w:color="auto" w:fill="023F2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3F21" w:themeFill="accent1" w:themeFillShade="99"/>
      </w:tcPr>
    </w:tblStylePr>
    <w:tblStylePr w:type="band1Vert">
      <w:tblPr/>
      <w:tcPr>
        <w:shd w:val="clear" w:color="auto" w:fill="64F9B0" w:themeFill="accent1" w:themeFillTint="66"/>
      </w:tcPr>
    </w:tblStylePr>
    <w:tblStylePr w:type="band1Horz">
      <w:tblPr/>
      <w:tcPr>
        <w:shd w:val="clear" w:color="auto" w:fill="3EF79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7E6" w:themeFill="accent6" w:themeFillTint="33"/>
    </w:tcPr>
    <w:tblStylePr w:type="firstRow">
      <w:rPr>
        <w:b/>
        <w:bCs/>
      </w:rPr>
      <w:tblPr/>
      <w:tcPr>
        <w:shd w:val="clear" w:color="auto" w:fill="D5D0C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0C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86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860" w:themeFill="accent6" w:themeFillShade="BF"/>
      </w:tcPr>
    </w:tblStylePr>
    <w:tblStylePr w:type="band1Vert">
      <w:tblPr/>
      <w:tcPr>
        <w:shd w:val="clear" w:color="auto" w:fill="CAC5C1" w:themeFill="accent6" w:themeFillTint="7F"/>
      </w:tcPr>
    </w:tblStylePr>
    <w:tblStylePr w:type="band1Horz">
      <w:tblPr/>
      <w:tcPr>
        <w:shd w:val="clear" w:color="auto" w:fill="CAC5C1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ECEA" w:themeFill="accent5" w:themeFillTint="33"/>
    </w:tcPr>
    <w:tblStylePr w:type="firstRow">
      <w:rPr>
        <w:b/>
        <w:bCs/>
      </w:rPr>
      <w:tblPr/>
      <w:tcPr>
        <w:shd w:val="clear" w:color="auto" w:fill="DDDA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DDA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5796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5796E" w:themeFill="accent5" w:themeFillShade="BF"/>
      </w:tc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shd w:val="clear" w:color="auto" w:fill="D5D1CC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4" w:themeFillTint="33"/>
    </w:tcPr>
    <w:tblStylePr w:type="firstRow">
      <w:rPr>
        <w:b/>
        <w:bCs/>
      </w:rPr>
      <w:tblPr/>
      <w:tcPr>
        <w:shd w:val="clear" w:color="auto" w:fill="E5E2D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2D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68A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68A7B" w:themeFill="accent4" w:themeFillShade="BF"/>
      </w:tc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shd w:val="clear" w:color="auto" w:fill="DFDBD7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5F4" w:themeFill="accent3" w:themeFillTint="33"/>
    </w:tcPr>
    <w:tblStylePr w:type="firstRow">
      <w:rPr>
        <w:b/>
        <w:bCs/>
      </w:rPr>
      <w:tblPr/>
      <w:tcPr>
        <w:shd w:val="clear" w:color="auto" w:fill="EFECE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CE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99E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99E8F" w:themeFill="accent3" w:themeFillShade="BF"/>
      </w:tc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FDC" w:themeFill="accent2" w:themeFillTint="33"/>
    </w:tcPr>
    <w:tblStylePr w:type="firstRow">
      <w:rPr>
        <w:b/>
        <w:bCs/>
      </w:rPr>
      <w:tblPr/>
      <w:tcPr>
        <w:shd w:val="clear" w:color="auto" w:fill="C7BFB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FB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2494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24942" w:themeFill="accent2" w:themeFillShade="BF"/>
      </w:tc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shd w:val="clear" w:color="auto" w:fill="B9B0A9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CD7" w:themeFill="accent1" w:themeFillTint="33"/>
    </w:tcPr>
    <w:tblStylePr w:type="firstRow">
      <w:rPr>
        <w:b/>
        <w:bCs/>
      </w:rPr>
      <w:tblPr/>
      <w:tcPr>
        <w:shd w:val="clear" w:color="auto" w:fill="64F9B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4F9B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34F2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34F29" w:themeFill="accent1" w:themeFillShade="BF"/>
      </w:tc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shd w:val="clear" w:color="auto" w:fill="3EF79D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8C8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CA3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CA39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CA3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CA3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E8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8A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B8A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8A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8A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D2C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D2C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D2C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D2C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3F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259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25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25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7D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6A38" w:themeColor="accent1"/>
        <w:left w:val="single" w:sz="8" w:space="0" w:color="046A38" w:themeColor="accent1"/>
        <w:bottom w:val="single" w:sz="8" w:space="0" w:color="046A38" w:themeColor="accent1"/>
        <w:right w:val="single" w:sz="8" w:space="0" w:color="046A3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6A3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46A3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6A3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6A3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FBC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FFBC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3" w:themeColor="accent6"/>
        <w:bottom w:val="single" w:sz="8" w:space="0" w:color="968C8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3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8C83" w:themeColor="accent6"/>
          <w:bottom w:val="single" w:sz="8" w:space="0" w:color="968C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3" w:themeColor="accent6"/>
          <w:bottom w:val="single" w:sz="8" w:space="0" w:color="968C83" w:themeColor="accent6"/>
        </w:tcBorders>
      </w:tcPr>
    </w:tblStylePr>
    <w:tblStylePr w:type="band1Vert">
      <w:tblPr/>
      <w:tcPr>
        <w:shd w:val="clear" w:color="auto" w:fill="E5E2E0" w:themeFill="accent6" w:themeFillTint="3F"/>
      </w:tcPr>
    </w:tblStylePr>
    <w:tblStylePr w:type="band1Horz">
      <w:tblPr/>
      <w:tcPr>
        <w:shd w:val="clear" w:color="auto" w:fill="E5E2E0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bottom w:val="single" w:sz="8" w:space="0" w:color="ACA3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CA39A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CA39A" w:themeColor="accent5"/>
          <w:bottom w:val="single" w:sz="8" w:space="0" w:color="ACA3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CA39A" w:themeColor="accent5"/>
          <w:bottom w:val="single" w:sz="8" w:space="0" w:color="ACA39A" w:themeColor="accent5"/>
        </w:tcBorders>
      </w:tcPr>
    </w:tblStylePr>
    <w:tblStylePr w:type="band1Vert">
      <w:tblPr/>
      <w:tcPr>
        <w:shd w:val="clear" w:color="auto" w:fill="EAE8E5" w:themeFill="accent5" w:themeFillTint="3F"/>
      </w:tcPr>
    </w:tblStylePr>
    <w:tblStylePr w:type="band1Horz">
      <w:tblPr/>
      <w:tcPr>
        <w:shd w:val="clear" w:color="auto" w:fill="EAE8E5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bottom w:val="single" w:sz="8" w:space="0" w:color="BFB8A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8A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FB8AF" w:themeColor="accent4"/>
          <w:bottom w:val="single" w:sz="8" w:space="0" w:color="BFB8A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8AF" w:themeColor="accent4"/>
          <w:bottom w:val="single" w:sz="8" w:space="0" w:color="BFB8AF" w:themeColor="accent4"/>
        </w:tcBorders>
      </w:tcPr>
    </w:tblStylePr>
    <w:tblStylePr w:type="band1Vert">
      <w:tblPr/>
      <w:tcPr>
        <w:shd w:val="clear" w:color="auto" w:fill="EFEDEB" w:themeFill="accent4" w:themeFillTint="3F"/>
      </w:tcPr>
    </w:tblStylePr>
    <w:tblStylePr w:type="band1Horz">
      <w:tblPr/>
      <w:tcPr>
        <w:shd w:val="clear" w:color="auto" w:fill="EFEDEB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bottom w:val="single" w:sz="8" w:space="0" w:color="D7D2C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D2CB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7D2CB" w:themeColor="accent3"/>
          <w:bottom w:val="single" w:sz="8" w:space="0" w:color="D7D2C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D2CB" w:themeColor="accent3"/>
          <w:bottom w:val="single" w:sz="8" w:space="0" w:color="D7D2CB" w:themeColor="accent3"/>
        </w:tcBorders>
      </w:tcPr>
    </w:tblStylePr>
    <w:tblStylePr w:type="band1Vert">
      <w:tblPr/>
      <w:tcPr>
        <w:shd w:val="clear" w:color="auto" w:fill="F5F3F2" w:themeFill="accent3" w:themeFillTint="3F"/>
      </w:tcPr>
    </w:tblStylePr>
    <w:tblStylePr w:type="band1Horz">
      <w:tblPr/>
      <w:tcPr>
        <w:shd w:val="clear" w:color="auto" w:fill="F5F3F2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bottom w:val="single" w:sz="8" w:space="0" w:color="6E625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259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E6259" w:themeColor="accent2"/>
          <w:bottom w:val="single" w:sz="8" w:space="0" w:color="6E625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259" w:themeColor="accent2"/>
          <w:bottom w:val="single" w:sz="8" w:space="0" w:color="6E6259" w:themeColor="accent2"/>
        </w:tcBorders>
      </w:tcPr>
    </w:tblStylePr>
    <w:tblStylePr w:type="band1Vert">
      <w:tblPr/>
      <w:tcPr>
        <w:shd w:val="clear" w:color="auto" w:fill="DCD7D4" w:themeFill="accent2" w:themeFillTint="3F"/>
      </w:tcPr>
    </w:tblStylePr>
    <w:tblStylePr w:type="band1Horz">
      <w:tblPr/>
      <w:tcPr>
        <w:shd w:val="clear" w:color="auto" w:fill="DCD7D4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A3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CA3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8A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8A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D2C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D2C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25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25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0A8A2" w:themeColor="accent6" w:themeTint="BF"/>
        <w:left w:val="single" w:sz="8" w:space="0" w:color="B0A8A2" w:themeColor="accent6" w:themeTint="BF"/>
        <w:bottom w:val="single" w:sz="8" w:space="0" w:color="B0A8A2" w:themeColor="accent6" w:themeTint="BF"/>
        <w:right w:val="single" w:sz="8" w:space="0" w:color="B0A8A2" w:themeColor="accent6" w:themeTint="BF"/>
        <w:insideH w:val="single" w:sz="8" w:space="0" w:color="B0A8A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2" w:themeColor="accent6" w:themeTint="BF"/>
          <w:left w:val="single" w:sz="8" w:space="0" w:color="B0A8A2" w:themeColor="accent6" w:themeTint="BF"/>
          <w:bottom w:val="single" w:sz="8" w:space="0" w:color="B0A8A2" w:themeColor="accent6" w:themeTint="BF"/>
          <w:right w:val="single" w:sz="8" w:space="0" w:color="B0A8A2" w:themeColor="accent6" w:themeTint="BF"/>
          <w:insideH w:val="nil"/>
          <w:insideV w:val="nil"/>
        </w:tcBorders>
        <w:shd w:val="clear" w:color="auto" w:fill="968C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2" w:themeColor="accent6" w:themeTint="BF"/>
          <w:left w:val="single" w:sz="8" w:space="0" w:color="B0A8A2" w:themeColor="accent6" w:themeTint="BF"/>
          <w:bottom w:val="single" w:sz="8" w:space="0" w:color="B0A8A2" w:themeColor="accent6" w:themeTint="BF"/>
          <w:right w:val="single" w:sz="8" w:space="0" w:color="B0A8A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0B9B3" w:themeColor="accent5" w:themeTint="BF"/>
        <w:left w:val="single" w:sz="8" w:space="0" w:color="C0B9B3" w:themeColor="accent5" w:themeTint="BF"/>
        <w:bottom w:val="single" w:sz="8" w:space="0" w:color="C0B9B3" w:themeColor="accent5" w:themeTint="BF"/>
        <w:right w:val="single" w:sz="8" w:space="0" w:color="C0B9B3" w:themeColor="accent5" w:themeTint="BF"/>
        <w:insideH w:val="single" w:sz="8" w:space="0" w:color="C0B9B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B9B3" w:themeColor="accent5" w:themeTint="BF"/>
          <w:left w:val="single" w:sz="8" w:space="0" w:color="C0B9B3" w:themeColor="accent5" w:themeTint="BF"/>
          <w:bottom w:val="single" w:sz="8" w:space="0" w:color="C0B9B3" w:themeColor="accent5" w:themeTint="BF"/>
          <w:right w:val="single" w:sz="8" w:space="0" w:color="C0B9B3" w:themeColor="accent5" w:themeTint="BF"/>
          <w:insideH w:val="nil"/>
          <w:insideV w:val="nil"/>
        </w:tcBorders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B9B3" w:themeColor="accent5" w:themeTint="BF"/>
          <w:left w:val="single" w:sz="8" w:space="0" w:color="C0B9B3" w:themeColor="accent5" w:themeTint="BF"/>
          <w:bottom w:val="single" w:sz="8" w:space="0" w:color="C0B9B3" w:themeColor="accent5" w:themeTint="BF"/>
          <w:right w:val="single" w:sz="8" w:space="0" w:color="C0B9B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E8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C9C3" w:themeColor="accent4" w:themeTint="BF"/>
        <w:left w:val="single" w:sz="8" w:space="0" w:color="CFC9C3" w:themeColor="accent4" w:themeTint="BF"/>
        <w:bottom w:val="single" w:sz="8" w:space="0" w:color="CFC9C3" w:themeColor="accent4" w:themeTint="BF"/>
        <w:right w:val="single" w:sz="8" w:space="0" w:color="CFC9C3" w:themeColor="accent4" w:themeTint="BF"/>
        <w:insideH w:val="single" w:sz="8" w:space="0" w:color="CFC9C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9C3" w:themeColor="accent4" w:themeTint="BF"/>
          <w:left w:val="single" w:sz="8" w:space="0" w:color="CFC9C3" w:themeColor="accent4" w:themeTint="BF"/>
          <w:bottom w:val="single" w:sz="8" w:space="0" w:color="CFC9C3" w:themeColor="accent4" w:themeTint="BF"/>
          <w:right w:val="single" w:sz="8" w:space="0" w:color="CFC9C3" w:themeColor="accent4" w:themeTint="BF"/>
          <w:insideH w:val="nil"/>
          <w:insideV w:val="nil"/>
        </w:tcBorders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9C3" w:themeColor="accent4" w:themeTint="BF"/>
          <w:left w:val="single" w:sz="8" w:space="0" w:color="CFC9C3" w:themeColor="accent4" w:themeTint="BF"/>
          <w:bottom w:val="single" w:sz="8" w:space="0" w:color="CFC9C3" w:themeColor="accent4" w:themeTint="BF"/>
          <w:right w:val="single" w:sz="8" w:space="0" w:color="CFC9C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DDD8" w:themeColor="accent3" w:themeTint="BF"/>
        <w:left w:val="single" w:sz="8" w:space="0" w:color="E1DDD8" w:themeColor="accent3" w:themeTint="BF"/>
        <w:bottom w:val="single" w:sz="8" w:space="0" w:color="E1DDD8" w:themeColor="accent3" w:themeTint="BF"/>
        <w:right w:val="single" w:sz="8" w:space="0" w:color="E1DDD8" w:themeColor="accent3" w:themeTint="BF"/>
        <w:insideH w:val="single" w:sz="8" w:space="0" w:color="E1DDD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DDD8" w:themeColor="accent3" w:themeTint="BF"/>
          <w:left w:val="single" w:sz="8" w:space="0" w:color="E1DDD8" w:themeColor="accent3" w:themeTint="BF"/>
          <w:bottom w:val="single" w:sz="8" w:space="0" w:color="E1DDD8" w:themeColor="accent3" w:themeTint="BF"/>
          <w:right w:val="single" w:sz="8" w:space="0" w:color="E1DDD8" w:themeColor="accent3" w:themeTint="BF"/>
          <w:insideH w:val="nil"/>
          <w:insideV w:val="nil"/>
        </w:tcBorders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DDD8" w:themeColor="accent3" w:themeTint="BF"/>
          <w:left w:val="single" w:sz="8" w:space="0" w:color="E1DDD8" w:themeColor="accent3" w:themeTint="BF"/>
          <w:bottom w:val="single" w:sz="8" w:space="0" w:color="E1DDD8" w:themeColor="accent3" w:themeTint="BF"/>
          <w:right w:val="single" w:sz="8" w:space="0" w:color="E1DDD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3F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3F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87E" w:themeColor="accent2" w:themeTint="BF"/>
        <w:left w:val="single" w:sz="8" w:space="0" w:color="96887E" w:themeColor="accent2" w:themeTint="BF"/>
        <w:bottom w:val="single" w:sz="8" w:space="0" w:color="96887E" w:themeColor="accent2" w:themeTint="BF"/>
        <w:right w:val="single" w:sz="8" w:space="0" w:color="96887E" w:themeColor="accent2" w:themeTint="BF"/>
        <w:insideH w:val="single" w:sz="8" w:space="0" w:color="96887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87E" w:themeColor="accent2" w:themeTint="BF"/>
          <w:left w:val="single" w:sz="8" w:space="0" w:color="96887E" w:themeColor="accent2" w:themeTint="BF"/>
          <w:bottom w:val="single" w:sz="8" w:space="0" w:color="96887E" w:themeColor="accent2" w:themeTint="BF"/>
          <w:right w:val="single" w:sz="8" w:space="0" w:color="96887E" w:themeColor="accent2" w:themeTint="BF"/>
          <w:insideH w:val="nil"/>
          <w:insideV w:val="nil"/>
        </w:tcBorders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87E" w:themeColor="accent2" w:themeTint="BF"/>
          <w:left w:val="single" w:sz="8" w:space="0" w:color="96887E" w:themeColor="accent2" w:themeTint="BF"/>
          <w:bottom w:val="single" w:sz="8" w:space="0" w:color="96887E" w:themeColor="accent2" w:themeTint="BF"/>
          <w:right w:val="single" w:sz="8" w:space="0" w:color="96887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7D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7D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1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E8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A3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A3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CA3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CA3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5D1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5D1CC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8A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8A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8A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8A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BD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BD7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3F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D2C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D2C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D2C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D2C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E8E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E8E5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7D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25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25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25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25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B0A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B0A9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FFBC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6A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6A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6A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6A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EF79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EF79D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  <w:insideH w:val="single" w:sz="8" w:space="0" w:color="968C83" w:themeColor="accent6"/>
        <w:insideV w:val="single" w:sz="8" w:space="0" w:color="968C83" w:themeColor="accent6"/>
      </w:tblBorders>
    </w:tblPr>
    <w:tcPr>
      <w:shd w:val="clear" w:color="auto" w:fill="E5E2E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7E6" w:themeFill="accent6" w:themeFillTint="33"/>
      </w:tcPr>
    </w:tblStylePr>
    <w:tblStylePr w:type="band1Vert">
      <w:tblPr/>
      <w:tcPr>
        <w:shd w:val="clear" w:color="auto" w:fill="CAC5C1" w:themeFill="accent6" w:themeFillTint="7F"/>
      </w:tcPr>
    </w:tblStylePr>
    <w:tblStylePr w:type="band1Horz">
      <w:tblPr/>
      <w:tcPr>
        <w:tcBorders>
          <w:insideH w:val="single" w:sz="6" w:space="0" w:color="968C83" w:themeColor="accent6"/>
          <w:insideV w:val="single" w:sz="6" w:space="0" w:color="968C83" w:themeColor="accent6"/>
        </w:tcBorders>
        <w:shd w:val="clear" w:color="auto" w:fill="CAC5C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  <w:insideH w:val="single" w:sz="8" w:space="0" w:color="ACA39A" w:themeColor="accent5"/>
        <w:insideV w:val="single" w:sz="8" w:space="0" w:color="ACA39A" w:themeColor="accent5"/>
      </w:tblBorders>
    </w:tblPr>
    <w:tcPr>
      <w:shd w:val="clear" w:color="auto" w:fill="EAE8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CEA" w:themeFill="accent5" w:themeFillTint="33"/>
      </w:tc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tcBorders>
          <w:insideH w:val="single" w:sz="6" w:space="0" w:color="ACA39A" w:themeColor="accent5"/>
          <w:insideV w:val="single" w:sz="6" w:space="0" w:color="ACA39A" w:themeColor="accent5"/>
        </w:tcBorders>
        <w:shd w:val="clear" w:color="auto" w:fill="D5D1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  <w:insideH w:val="single" w:sz="8" w:space="0" w:color="BFB8AF" w:themeColor="accent4"/>
        <w:insideV w:val="single" w:sz="8" w:space="0" w:color="BFB8AF" w:themeColor="accent4"/>
      </w:tblBorders>
    </w:tblPr>
    <w:tcPr>
      <w:shd w:val="clear" w:color="auto" w:fill="EFED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4" w:themeFillTint="33"/>
      </w:tc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tcBorders>
          <w:insideH w:val="single" w:sz="6" w:space="0" w:color="BFB8AF" w:themeColor="accent4"/>
          <w:insideV w:val="single" w:sz="6" w:space="0" w:color="BFB8AF" w:themeColor="accent4"/>
        </w:tcBorders>
        <w:shd w:val="clear" w:color="auto" w:fill="DFDBD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  <w:insideH w:val="single" w:sz="8" w:space="0" w:color="D7D2CB" w:themeColor="accent3"/>
        <w:insideV w:val="single" w:sz="8" w:space="0" w:color="D7D2CB" w:themeColor="accent3"/>
      </w:tblBorders>
    </w:tblPr>
    <w:tcPr>
      <w:shd w:val="clear" w:color="auto" w:fill="F5F3F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A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5F4" w:themeFill="accent3" w:themeFillTint="33"/>
      </w:tc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tcBorders>
          <w:insideH w:val="single" w:sz="6" w:space="0" w:color="D7D2CB" w:themeColor="accent3"/>
          <w:insideV w:val="single" w:sz="6" w:space="0" w:color="D7D2CB" w:themeColor="accent3"/>
        </w:tcBorders>
        <w:shd w:val="clear" w:color="auto" w:fill="EBE8E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  <w:insideH w:val="single" w:sz="8" w:space="0" w:color="6E6259" w:themeColor="accent2"/>
        <w:insideV w:val="single" w:sz="8" w:space="0" w:color="6E6259" w:themeColor="accent2"/>
      </w:tblBorders>
    </w:tblPr>
    <w:tcPr>
      <w:shd w:val="clear" w:color="auto" w:fill="DCD7D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FDC" w:themeFill="accent2" w:themeFillTint="33"/>
      </w:tc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tcBorders>
          <w:insideH w:val="single" w:sz="6" w:space="0" w:color="6E6259" w:themeColor="accent2"/>
          <w:insideV w:val="single" w:sz="6" w:space="0" w:color="6E6259" w:themeColor="accent2"/>
        </w:tcBorders>
        <w:shd w:val="clear" w:color="auto" w:fill="B9B0A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6A38" w:themeColor="accent1"/>
        <w:left w:val="single" w:sz="8" w:space="0" w:color="046A38" w:themeColor="accent1"/>
        <w:bottom w:val="single" w:sz="8" w:space="0" w:color="046A38" w:themeColor="accent1"/>
        <w:right w:val="single" w:sz="8" w:space="0" w:color="046A38" w:themeColor="accent1"/>
        <w:insideH w:val="single" w:sz="8" w:space="0" w:color="046A38" w:themeColor="accent1"/>
        <w:insideV w:val="single" w:sz="8" w:space="0" w:color="046A38" w:themeColor="accent1"/>
      </w:tblBorders>
    </w:tblPr>
    <w:tcPr>
      <w:shd w:val="clear" w:color="auto" w:fill="9FFBC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9FD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CD7" w:themeFill="accent1" w:themeFillTint="33"/>
      </w:tc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tcBorders>
          <w:insideH w:val="single" w:sz="6" w:space="0" w:color="046A38" w:themeColor="accent1"/>
          <w:insideV w:val="single" w:sz="6" w:space="0" w:color="046A38" w:themeColor="accent1"/>
        </w:tcBorders>
        <w:shd w:val="clear" w:color="auto" w:fill="3EF79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0A8A2" w:themeColor="accent6" w:themeTint="BF"/>
        <w:left w:val="single" w:sz="8" w:space="0" w:color="B0A8A2" w:themeColor="accent6" w:themeTint="BF"/>
        <w:bottom w:val="single" w:sz="8" w:space="0" w:color="B0A8A2" w:themeColor="accent6" w:themeTint="BF"/>
        <w:right w:val="single" w:sz="8" w:space="0" w:color="B0A8A2" w:themeColor="accent6" w:themeTint="BF"/>
        <w:insideH w:val="single" w:sz="8" w:space="0" w:color="B0A8A2" w:themeColor="accent6" w:themeTint="BF"/>
        <w:insideV w:val="single" w:sz="8" w:space="0" w:color="B0A8A2" w:themeColor="accent6" w:themeTint="BF"/>
      </w:tblBorders>
    </w:tblPr>
    <w:tcPr>
      <w:shd w:val="clear" w:color="auto" w:fill="E5E2E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1" w:themeFill="accent6" w:themeFillTint="7F"/>
      </w:tcPr>
    </w:tblStylePr>
    <w:tblStylePr w:type="band1Horz">
      <w:tblPr/>
      <w:tcPr>
        <w:shd w:val="clear" w:color="auto" w:fill="CAC5C1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0B9B3" w:themeColor="accent5" w:themeTint="BF"/>
        <w:left w:val="single" w:sz="8" w:space="0" w:color="C0B9B3" w:themeColor="accent5" w:themeTint="BF"/>
        <w:bottom w:val="single" w:sz="8" w:space="0" w:color="C0B9B3" w:themeColor="accent5" w:themeTint="BF"/>
        <w:right w:val="single" w:sz="8" w:space="0" w:color="C0B9B3" w:themeColor="accent5" w:themeTint="BF"/>
        <w:insideH w:val="single" w:sz="8" w:space="0" w:color="C0B9B3" w:themeColor="accent5" w:themeTint="BF"/>
        <w:insideV w:val="single" w:sz="8" w:space="0" w:color="C0B9B3" w:themeColor="accent5" w:themeTint="BF"/>
      </w:tblBorders>
    </w:tblPr>
    <w:tcPr>
      <w:shd w:val="clear" w:color="auto" w:fill="EAE8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B9B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shd w:val="clear" w:color="auto" w:fill="D5D1CC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C9C3" w:themeColor="accent4" w:themeTint="BF"/>
        <w:left w:val="single" w:sz="8" w:space="0" w:color="CFC9C3" w:themeColor="accent4" w:themeTint="BF"/>
        <w:bottom w:val="single" w:sz="8" w:space="0" w:color="CFC9C3" w:themeColor="accent4" w:themeTint="BF"/>
        <w:right w:val="single" w:sz="8" w:space="0" w:color="CFC9C3" w:themeColor="accent4" w:themeTint="BF"/>
        <w:insideH w:val="single" w:sz="8" w:space="0" w:color="CFC9C3" w:themeColor="accent4" w:themeTint="BF"/>
        <w:insideV w:val="single" w:sz="8" w:space="0" w:color="CFC9C3" w:themeColor="accent4" w:themeTint="BF"/>
      </w:tblBorders>
    </w:tblPr>
    <w:tcPr>
      <w:shd w:val="clear" w:color="auto" w:fill="EFED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9C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shd w:val="clear" w:color="auto" w:fill="DFDBD7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DDD8" w:themeColor="accent3" w:themeTint="BF"/>
        <w:left w:val="single" w:sz="8" w:space="0" w:color="E1DDD8" w:themeColor="accent3" w:themeTint="BF"/>
        <w:bottom w:val="single" w:sz="8" w:space="0" w:color="E1DDD8" w:themeColor="accent3" w:themeTint="BF"/>
        <w:right w:val="single" w:sz="8" w:space="0" w:color="E1DDD8" w:themeColor="accent3" w:themeTint="BF"/>
        <w:insideH w:val="single" w:sz="8" w:space="0" w:color="E1DDD8" w:themeColor="accent3" w:themeTint="BF"/>
        <w:insideV w:val="single" w:sz="8" w:space="0" w:color="E1DDD8" w:themeColor="accent3" w:themeTint="BF"/>
      </w:tblBorders>
    </w:tblPr>
    <w:tcPr>
      <w:shd w:val="clear" w:color="auto" w:fill="F5F3F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DDD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87E" w:themeColor="accent2" w:themeTint="BF"/>
        <w:left w:val="single" w:sz="8" w:space="0" w:color="96887E" w:themeColor="accent2" w:themeTint="BF"/>
        <w:bottom w:val="single" w:sz="8" w:space="0" w:color="96887E" w:themeColor="accent2" w:themeTint="BF"/>
        <w:right w:val="single" w:sz="8" w:space="0" w:color="96887E" w:themeColor="accent2" w:themeTint="BF"/>
        <w:insideH w:val="single" w:sz="8" w:space="0" w:color="96887E" w:themeColor="accent2" w:themeTint="BF"/>
        <w:insideV w:val="single" w:sz="8" w:space="0" w:color="96887E" w:themeColor="accent2" w:themeTint="BF"/>
      </w:tblBorders>
    </w:tblPr>
    <w:tcPr>
      <w:shd w:val="clear" w:color="auto" w:fill="DCD7D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87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shd w:val="clear" w:color="auto" w:fill="B9B0A9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7CA6B" w:themeColor="accent1" w:themeTint="BF"/>
        <w:left w:val="single" w:sz="8" w:space="0" w:color="07CA6B" w:themeColor="accent1" w:themeTint="BF"/>
        <w:bottom w:val="single" w:sz="8" w:space="0" w:color="07CA6B" w:themeColor="accent1" w:themeTint="BF"/>
        <w:right w:val="single" w:sz="8" w:space="0" w:color="07CA6B" w:themeColor="accent1" w:themeTint="BF"/>
        <w:insideH w:val="single" w:sz="8" w:space="0" w:color="07CA6B" w:themeColor="accent1" w:themeTint="BF"/>
        <w:insideV w:val="single" w:sz="8" w:space="0" w:color="07CA6B" w:themeColor="accent1" w:themeTint="BF"/>
      </w:tblBorders>
    </w:tblPr>
    <w:tcPr>
      <w:shd w:val="clear" w:color="auto" w:fill="9FFBC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CA6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shd w:val="clear" w:color="auto" w:fill="3EF79D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86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86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86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860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CA3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951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796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8A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5C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8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7D2C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6A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9E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E625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02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494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6A3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341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4F2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</w:style>
  <w:style w:type="paragraph" w:styleId="Bibliografie">
    <w:name w:val="Bibliography"/>
    <w:basedOn w:val="ZsysbasisRHVO"/>
    <w:next w:val="BodytextRHVO"/>
    <w:uiPriority w:val="37"/>
    <w:semiHidden/>
    <w:rsid w:val="00E07762"/>
  </w:style>
  <w:style w:type="paragraph" w:styleId="Citaat">
    <w:name w:val="Quote"/>
    <w:basedOn w:val="ZsysbasisRHVO"/>
    <w:next w:val="BodytextRHVO"/>
    <w:link w:val="CitaatChar"/>
    <w:uiPriority w:val="29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RHVO"/>
    <w:next w:val="BodytextRHVO"/>
    <w:link w:val="DuidelijkcitaatChar"/>
    <w:uiPriority w:val="30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nd note reference RHVO"/>
    <w:basedOn w:val="Standaardalinea-lettertype"/>
    <w:rsid w:val="00E07762"/>
    <w:rPr>
      <w:vertAlign w:val="superscript"/>
    </w:rPr>
  </w:style>
  <w:style w:type="paragraph" w:styleId="Geenafstand">
    <w:name w:val="No Spacing"/>
    <w:basedOn w:val="ZsysbasisRHVO"/>
    <w:next w:val="BodytextRHVO"/>
    <w:uiPriority w:val="1"/>
    <w:semiHidden/>
    <w:rsid w:val="00D27D0E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RHVO"/>
    <w:next w:val="BodytextRHVO"/>
    <w:uiPriority w:val="39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RHVO"/>
    <w:next w:val="BodytextRHVO"/>
    <w:uiPriority w:val="34"/>
    <w:semiHidden/>
    <w:rsid w:val="00E7078D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HeadingnumberingRHVO">
    <w:name w:val="Heading numbering RHVO"/>
    <w:uiPriority w:val="99"/>
    <w:semiHidden/>
    <w:rsid w:val="000C6F9E"/>
    <w:pPr>
      <w:numPr>
        <w:numId w:val="9"/>
      </w:numPr>
    </w:pPr>
  </w:style>
  <w:style w:type="paragraph" w:customStyle="1" w:styleId="ZsyseenpuntRHVO">
    <w:name w:val="Zsyseenpunt RHVO"/>
    <w:basedOn w:val="ZsysbasisRHVO"/>
    <w:next w:val="BodytextRHVO"/>
    <w:semiHidden/>
    <w:rsid w:val="00756C31"/>
    <w:pPr>
      <w:spacing w:line="20" w:lineRule="exact"/>
    </w:pPr>
    <w:rPr>
      <w:sz w:val="2"/>
    </w:rPr>
  </w:style>
  <w:style w:type="paragraph" w:customStyle="1" w:styleId="ZsysbasisdocumentgegevensRHVO">
    <w:name w:val="Zsysbasisdocumentgegevens RHVO"/>
    <w:basedOn w:val="ZsysbasisRHVO"/>
    <w:next w:val="BodytextRHVO"/>
    <w:semiHidden/>
    <w:rsid w:val="001E7D1A"/>
    <w:pPr>
      <w:spacing w:line="170" w:lineRule="exact"/>
    </w:pPr>
    <w:rPr>
      <w:rFonts w:ascii="Merriweather Sans" w:hAnsi="Merriweather Sans" w:cs="Arial"/>
      <w:noProof/>
      <w:sz w:val="13"/>
    </w:rPr>
  </w:style>
  <w:style w:type="paragraph" w:customStyle="1" w:styleId="DocumentdataheadingRHVO">
    <w:name w:val="Document data heading RHVO"/>
    <w:basedOn w:val="ZsysbasisdocumentgegevensRHVO"/>
    <w:rsid w:val="00756C31"/>
  </w:style>
  <w:style w:type="paragraph" w:customStyle="1" w:styleId="DocumentdataRHVO">
    <w:name w:val="Document data RHVO"/>
    <w:basedOn w:val="ZsysbasisdocumentgegevensRHVO"/>
    <w:rsid w:val="008805E1"/>
    <w:rPr>
      <w:b/>
    </w:rPr>
  </w:style>
  <w:style w:type="paragraph" w:customStyle="1" w:styleId="DocumentdatadateRHVO">
    <w:name w:val="Document data date RHVO"/>
    <w:basedOn w:val="ZsysbasisdocumentgegevensRHVO"/>
    <w:rsid w:val="00756C31"/>
    <w:rPr>
      <w:b/>
    </w:rPr>
  </w:style>
  <w:style w:type="paragraph" w:customStyle="1" w:styleId="DocumentdatasubjectRHVO">
    <w:name w:val="Document data subject RHVO"/>
    <w:basedOn w:val="ZsysbasisRHVO"/>
    <w:rsid w:val="00FD2341"/>
    <w:pPr>
      <w:spacing w:before="48" w:line="207" w:lineRule="atLeast"/>
    </w:pPr>
  </w:style>
  <w:style w:type="paragraph" w:customStyle="1" w:styleId="DocumentdatayourreferenceRHVO">
    <w:name w:val="Document data your reference RHVO"/>
    <w:basedOn w:val="ZsysbasisdocumentgegevensRHVO"/>
    <w:rsid w:val="00756C31"/>
    <w:rPr>
      <w:b/>
    </w:rPr>
  </w:style>
  <w:style w:type="paragraph" w:customStyle="1" w:styleId="PagenumberRHVO">
    <w:name w:val="Page number RHVO"/>
    <w:basedOn w:val="ZsysbasisdocumentgegevensRHVO"/>
    <w:rsid w:val="005F447B"/>
    <w:pPr>
      <w:spacing w:line="255" w:lineRule="exact"/>
    </w:pPr>
    <w:rPr>
      <w:sz w:val="12"/>
    </w:rPr>
  </w:style>
  <w:style w:type="paragraph" w:customStyle="1" w:styleId="SenderinformationRHVO">
    <w:name w:val="Sender information RHVO"/>
    <w:basedOn w:val="ZsysbasisdocumentgegevensRHVO"/>
    <w:rsid w:val="00135E7B"/>
  </w:style>
  <w:style w:type="paragraph" w:customStyle="1" w:styleId="SenderinformationboldRHVO">
    <w:name w:val="Sender information bold RHVO"/>
    <w:basedOn w:val="ZsysbasisdocumentgegevensRHVO"/>
    <w:rsid w:val="006A158C"/>
    <w:rPr>
      <w:b/>
    </w:rPr>
  </w:style>
  <w:style w:type="numbering" w:customStyle="1" w:styleId="StandardlistRHVO">
    <w:name w:val="Standard list RHVO"/>
    <w:uiPriority w:val="99"/>
    <w:semiHidden/>
    <w:rsid w:val="00E4401E"/>
    <w:pPr>
      <w:numPr>
        <w:numId w:val="10"/>
      </w:numPr>
    </w:pPr>
  </w:style>
  <w:style w:type="paragraph" w:customStyle="1" w:styleId="ParagraphforpictureRHVO">
    <w:name w:val="Paragraph for picture RHVO"/>
    <w:basedOn w:val="ZsysbasisRHVO"/>
    <w:next w:val="BodytextRHVO"/>
    <w:qFormat/>
    <w:rsid w:val="00A01CD1"/>
  </w:style>
  <w:style w:type="paragraph" w:customStyle="1" w:styleId="TitleRHVO">
    <w:name w:val="Title RHVO"/>
    <w:basedOn w:val="ZsysbasisRHVO"/>
    <w:next w:val="BodytextRHVO"/>
    <w:qFormat/>
    <w:rsid w:val="007524F4"/>
    <w:pPr>
      <w:keepLines/>
      <w:spacing w:line="510" w:lineRule="exact"/>
    </w:pPr>
    <w:rPr>
      <w:rFonts w:ascii="Merriweather Bold" w:hAnsi="Merriweather Bold"/>
      <w:color w:val="007096"/>
      <w:sz w:val="40"/>
    </w:rPr>
  </w:style>
  <w:style w:type="paragraph" w:customStyle="1" w:styleId="SubtitleRHVO">
    <w:name w:val="Subtitle RHVO"/>
    <w:basedOn w:val="ZsysbasisRHVO"/>
    <w:next w:val="BodytextRHVO"/>
    <w:qFormat/>
    <w:rsid w:val="00A9666A"/>
    <w:pPr>
      <w:keepLines/>
    </w:pPr>
  </w:style>
  <w:style w:type="numbering" w:customStyle="1" w:styleId="AppendixnumberingRHVO">
    <w:name w:val="Appendix numbering RHVO"/>
    <w:uiPriority w:val="99"/>
    <w:semiHidden/>
    <w:rsid w:val="003253BA"/>
    <w:pPr>
      <w:numPr>
        <w:numId w:val="11"/>
      </w:numPr>
    </w:pPr>
  </w:style>
  <w:style w:type="paragraph" w:customStyle="1" w:styleId="Appendixheading1RHVO">
    <w:name w:val="Appendix heading 1 RHVO"/>
    <w:basedOn w:val="ZsysbasisRHVO"/>
    <w:next w:val="BodytextRHVO"/>
    <w:qFormat/>
    <w:rsid w:val="007524F4"/>
    <w:pPr>
      <w:keepNext/>
      <w:keepLines/>
      <w:numPr>
        <w:numId w:val="11"/>
      </w:numPr>
      <w:spacing w:before="230" w:line="280" w:lineRule="atLeast"/>
      <w:outlineLvl w:val="0"/>
    </w:pPr>
    <w:rPr>
      <w:rFonts w:ascii="Merriweather Bold" w:hAnsi="Merriweather Bold"/>
      <w:bCs/>
      <w:color w:val="007096"/>
      <w:sz w:val="21"/>
      <w:szCs w:val="32"/>
    </w:rPr>
  </w:style>
  <w:style w:type="paragraph" w:customStyle="1" w:styleId="Appendixheading2RHVO">
    <w:name w:val="Appendix heading 2 RHVO"/>
    <w:basedOn w:val="ZsysbasisRHVO"/>
    <w:next w:val="BodytextRHVO"/>
    <w:qFormat/>
    <w:rsid w:val="007524F4"/>
    <w:pPr>
      <w:keepNext/>
      <w:keepLines/>
      <w:numPr>
        <w:ilvl w:val="1"/>
        <w:numId w:val="11"/>
      </w:numPr>
      <w:outlineLvl w:val="1"/>
    </w:pPr>
    <w:rPr>
      <w:rFonts w:ascii="Merriweather Bold" w:hAnsi="Merriweather Bold"/>
    </w:rPr>
  </w:style>
  <w:style w:type="paragraph" w:styleId="Onderwerpvanopmerking">
    <w:name w:val="annotation subject"/>
    <w:basedOn w:val="ZsysbasisRHVO"/>
    <w:next w:val="BodytextRHVO"/>
    <w:link w:val="OnderwerpvanopmerkingChar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  <w:lang w:val="en-GB"/>
      <w14:numForm w14:val="oldStyle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RHVO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RHVO"/>
    <w:next w:val="BodytextRHVO"/>
    <w:link w:val="Plattetekstinspringen2Char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RHVO"/>
    <w:next w:val="BodytextRHVO"/>
    <w:link w:val="Plattetekstinspringen3Char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semiHidden/>
    <w:rsid w:val="00DD2A9E"/>
  </w:style>
  <w:style w:type="table" w:customStyle="1" w:styleId="TablewithoutformattingRHVO">
    <w:name w:val="Table without formatting RHV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RHVO">
    <w:name w:val="Zsysbasistoc RHVO"/>
    <w:basedOn w:val="ZsysbasisRHVO"/>
    <w:next w:val="BodytextRHVO"/>
    <w:semiHidden/>
    <w:rsid w:val="00B83D06"/>
    <w:pPr>
      <w:tabs>
        <w:tab w:val="right" w:pos="4530"/>
      </w:tabs>
      <w:ind w:left="397" w:right="567" w:hanging="397"/>
    </w:pPr>
  </w:style>
  <w:style w:type="paragraph" w:customStyle="1" w:styleId="AgendaitemRHVO">
    <w:name w:val="Agenda item RHVO"/>
    <w:basedOn w:val="ZsysbasisRHVO"/>
    <w:rsid w:val="00B237FC"/>
    <w:pPr>
      <w:numPr>
        <w:numId w:val="25"/>
      </w:numPr>
    </w:pPr>
  </w:style>
  <w:style w:type="numbering" w:customStyle="1" w:styleId="AgendaitemlistRHVO">
    <w:name w:val="Agenda item (list) RHVO"/>
    <w:uiPriority w:val="99"/>
    <w:semiHidden/>
    <w:rsid w:val="004379A2"/>
    <w:pPr>
      <w:numPr>
        <w:numId w:val="24"/>
      </w:numPr>
    </w:pPr>
  </w:style>
  <w:style w:type="paragraph" w:customStyle="1" w:styleId="ZsysbasistabeltekstRHVO">
    <w:name w:val="Zsysbasistabeltekst RHVO"/>
    <w:basedOn w:val="ZsysbasisRHVO"/>
    <w:next w:val="TabletextRHVO"/>
    <w:semiHidden/>
    <w:rsid w:val="008D23E7"/>
  </w:style>
  <w:style w:type="paragraph" w:customStyle="1" w:styleId="TabletextRHVO">
    <w:name w:val="Table text RHVO"/>
    <w:basedOn w:val="ZsysbasistabeltekstRHVO"/>
    <w:rsid w:val="008D23E7"/>
  </w:style>
  <w:style w:type="paragraph" w:customStyle="1" w:styleId="TableheadingRHVO">
    <w:name w:val="Table heading RHVO"/>
    <w:basedOn w:val="ZsysbasistabeltekstRHVO"/>
    <w:next w:val="TabletextRHVO"/>
    <w:rsid w:val="008D23E7"/>
  </w:style>
  <w:style w:type="paragraph" w:customStyle="1" w:styleId="DocumentdataourreferenceRHVO">
    <w:name w:val="Document data our reference RHVO"/>
    <w:basedOn w:val="ZsysbasisdocumentgegevensRHVO"/>
    <w:rsid w:val="00D40F5C"/>
    <w:rPr>
      <w:b/>
    </w:rPr>
  </w:style>
  <w:style w:type="paragraph" w:customStyle="1" w:styleId="ReturnaddressRHVO">
    <w:name w:val="Return address RHVO"/>
    <w:basedOn w:val="ZsysbasisdocumentgegevensRHVO"/>
    <w:rsid w:val="008805E1"/>
  </w:style>
  <w:style w:type="paragraph" w:customStyle="1" w:styleId="DisclaimerRHVO">
    <w:name w:val="Disclaimer RHVO"/>
    <w:basedOn w:val="ZsysbasisRHVO"/>
    <w:rsid w:val="001E7D1A"/>
    <w:rPr>
      <w:i/>
      <w:sz w:val="16"/>
    </w:rPr>
  </w:style>
  <w:style w:type="paragraph" w:customStyle="1" w:styleId="AssurersmallRHVO">
    <w:name w:val="Assurer small RHVO"/>
    <w:basedOn w:val="ZsysbasisRHVO"/>
    <w:next w:val="BodytextRHVO"/>
    <w:rsid w:val="00FF2842"/>
    <w:pPr>
      <w:spacing w:line="202" w:lineRule="atLeast"/>
    </w:pPr>
    <w:rPr>
      <w:sz w:val="16"/>
    </w:rPr>
  </w:style>
  <w:style w:type="paragraph" w:customStyle="1" w:styleId="SubjectRHVO">
    <w:name w:val="Subject RHVO"/>
    <w:basedOn w:val="ZsysbasisRHVO"/>
    <w:next w:val="TitleRHVO"/>
    <w:rsid w:val="007524F4"/>
    <w:pPr>
      <w:spacing w:line="260" w:lineRule="exact"/>
    </w:pPr>
    <w:rPr>
      <w:rFonts w:ascii="Merriweather Bold" w:hAnsi="Merriweather Bold"/>
      <w:caps/>
      <w:color w:val="007096"/>
      <w:spacing w:val="-6"/>
      <w:sz w:val="21"/>
    </w:rPr>
  </w:style>
  <w:style w:type="paragraph" w:customStyle="1" w:styleId="HeadingTableofContentRHVO">
    <w:name w:val="Heading Table of Content RHVO"/>
    <w:basedOn w:val="ZsysbasisRHVO"/>
    <w:next w:val="BodytextRHVO"/>
    <w:rsid w:val="00780446"/>
    <w:pPr>
      <w:spacing w:before="960" w:after="1980" w:line="600" w:lineRule="exact"/>
    </w:pPr>
    <w:rPr>
      <w:color w:val="007096"/>
      <w:sz w:val="52"/>
    </w:rPr>
  </w:style>
  <w:style w:type="character" w:customStyle="1" w:styleId="ChoiceCharacterstyleRHVO">
    <w:name w:val="Choice Character style RHVO"/>
    <w:basedOn w:val="Standaardalinea-lettertype"/>
    <w:uiPriority w:val="1"/>
    <w:rsid w:val="00A43F9A"/>
    <w:rPr>
      <w:rFonts w:asciiTheme="minorHAnsi" w:eastAsia="Merriweather Light" w:hAnsiTheme="minorHAnsi"/>
      <w:color w:val="007096"/>
    </w:rPr>
  </w:style>
  <w:style w:type="paragraph" w:customStyle="1" w:styleId="RownumberforHeadingRHVO">
    <w:name w:val="Row number for Heading RHVO"/>
    <w:basedOn w:val="ZsysbasisRHVO"/>
    <w:rsid w:val="002E7D7F"/>
    <w:pPr>
      <w:keepNext/>
      <w:keepLines/>
      <w:spacing w:line="280" w:lineRule="exact"/>
    </w:pPr>
  </w:style>
  <w:style w:type="character" w:customStyle="1" w:styleId="Kop2Char">
    <w:name w:val="Kop 2 Char"/>
    <w:aliases w:val="Heading 2 RHVO Char"/>
    <w:link w:val="Kop2"/>
    <w:rsid w:val="004666FB"/>
    <w:rPr>
      <w:rFonts w:ascii="Merriweather Bold" w:hAnsi="Merriweather Bold"/>
      <w:bCs/>
      <w:iCs/>
      <w:color w:val="000000" w:themeColor="text1"/>
      <w:sz w:val="18"/>
      <w:szCs w:val="28"/>
      <w14:numForm w14:val="oldStyle"/>
    </w:rPr>
  </w:style>
  <w:style w:type="paragraph" w:customStyle="1" w:styleId="TitleReportRHVO">
    <w:name w:val="Title Report RHVO"/>
    <w:basedOn w:val="ZsysbasisRHVO"/>
    <w:next w:val="BodytextRHVO"/>
    <w:link w:val="TitleReportRHVOChar"/>
    <w:rsid w:val="006C42CC"/>
    <w:pPr>
      <w:keepLines/>
    </w:pPr>
    <w:rPr>
      <w:rFonts w:ascii="Merriweather Bold" w:hAnsi="Merriweather Bold"/>
      <w:color w:val="968C83" w:themeColor="accent6"/>
      <w:sz w:val="40"/>
    </w:rPr>
  </w:style>
  <w:style w:type="character" w:customStyle="1" w:styleId="TitleReportRHVOChar">
    <w:name w:val="Title Report RHVO Char"/>
    <w:basedOn w:val="Standaardalinea-lettertype"/>
    <w:link w:val="TitleReportRHVO"/>
    <w:rsid w:val="006C42CC"/>
    <w:rPr>
      <w:rFonts w:ascii="Merriweather Bold" w:hAnsi="Merriweather Bold"/>
      <w:color w:val="968C83" w:themeColor="accent6"/>
      <w:sz w:val="40"/>
      <w:szCs w:val="18"/>
      <w14:numForm w14:val="oldStyle"/>
    </w:rPr>
  </w:style>
  <w:style w:type="character" w:customStyle="1" w:styleId="CharChar1">
    <w:name w:val="Char Char1"/>
    <w:rsid w:val="004732A7"/>
    <w:rPr>
      <w:rFonts w:ascii="Arial" w:hAnsi="Arial"/>
      <w:sz w:val="32"/>
      <w:szCs w:val="24"/>
      <w:lang w:val="nl-NL" w:eastAsia="nl-NL" w:bidi="ar-SA"/>
    </w:rPr>
  </w:style>
  <w:style w:type="paragraph" w:customStyle="1" w:styleId="Tabelnummer">
    <w:name w:val="Tabelnummer"/>
    <w:basedOn w:val="BodytextRHVO"/>
    <w:qFormat/>
    <w:rsid w:val="00686B29"/>
    <w:pPr>
      <w:numPr>
        <w:numId w:val="31"/>
      </w:numPr>
      <w:spacing w:before="48" w:line="207" w:lineRule="atLeast"/>
    </w:pPr>
    <w:rPr>
      <w:sz w:val="14"/>
    </w:rPr>
  </w:style>
  <w:style w:type="table" w:styleId="Onopgemaaktetabel1">
    <w:name w:val="Plain Table 1"/>
    <w:basedOn w:val="Standaardtabel"/>
    <w:uiPriority w:val="41"/>
    <w:rsid w:val="00D35E88"/>
    <w:pPr>
      <w:spacing w:line="240" w:lineRule="auto"/>
    </w:pPr>
    <w:rPr>
      <w:rFonts w:ascii="Verdana" w:hAnsi="Verdana"/>
      <w:sz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Colors RHVO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46A38"/>
      </a:accent1>
      <a:accent2>
        <a:srgbClr val="6E6259"/>
      </a:accent2>
      <a:accent3>
        <a:srgbClr val="D7D2CB"/>
      </a:accent3>
      <a:accent4>
        <a:srgbClr val="BFB8AF"/>
      </a:accent4>
      <a:accent5>
        <a:srgbClr val="ACA39A"/>
      </a:accent5>
      <a:accent6>
        <a:srgbClr val="968C83"/>
      </a:accent6>
      <a:hlink>
        <a:srgbClr val="000000"/>
      </a:hlink>
      <a:folHlink>
        <a:srgbClr val="000000"/>
      </a:folHlink>
    </a:clrScheme>
    <a:fontScheme name="Fonts RHVO Merriweather">
      <a:majorFont>
        <a:latin typeface="Merriweather Bold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primair groen">
      <a:srgbClr val="046A38"/>
    </a:custClr>
    <a:custClr name="primair grijs">
      <a:srgbClr val="6E6259"/>
    </a:custClr>
    <a:custClr name="grijs 1">
      <a:srgbClr val="D7D2CB"/>
    </a:custClr>
    <a:custClr name="grijs 2">
      <a:srgbClr val="BFB8AF"/>
    </a:custClr>
    <a:custClr name="grijs 3">
      <a:srgbClr val="ACA39A"/>
    </a:custClr>
    <a:custClr name="grijs 4">
      <a:srgbClr val="968C83"/>
    </a:custClr>
    <a:custClr name="grijs 5">
      <a:srgbClr val="83786F"/>
    </a:custClr>
    <a:custClr name="rood">
      <a:srgbClr val="BF0D3E"/>
    </a:custClr>
    <a:custClr name="paars 1">
      <a:srgbClr val="9E007E"/>
    </a:custClr>
    <a:custClr name="paars 2">
      <a:srgbClr val="7D55C7"/>
    </a:custClr>
    <a:custClr name="groen">
      <a:srgbClr val="046A38"/>
    </a:custClr>
    <a:custClr name="blauw">
      <a:srgbClr val="007096"/>
    </a:custClr>
    <a:custClr name="lichtgroen">
      <a:srgbClr val="BBA600"/>
    </a:custClr>
    <a:custClr name="oranje">
      <a:srgbClr val="D8601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Datum/>
  <Onze_20_referentie/>
  <Uw_20_referentie/>
</j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BEF0C-2180-48F9-9493-AA87785ED0F3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01B0D6D7-482D-4921-82D3-0E401D6BC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206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Schade aangifte</vt:lpstr>
      <vt:lpstr>Schade aangifte</vt:lpstr>
    </vt:vector>
  </TitlesOfParts>
  <Manager/>
  <Company>Raetsheren van Orden bv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Schade aangifte</dc:title>
  <dc:subject/>
  <dc:creator>Carlijn de Haan</dc:creator>
  <cp:keywords/>
  <dc:description>template version 1.8c - 15 maart 2017_x000d_
lay-out: Total Public_x000d_
templates: www.JoulesUnlimited.com</dc:description>
  <cp:lastModifiedBy>Robbert den Bekker</cp:lastModifiedBy>
  <cp:revision>12</cp:revision>
  <cp:lastPrinted>2009-10-06T11:51:00Z</cp:lastPrinted>
  <dcterms:created xsi:type="dcterms:W3CDTF">2022-04-14T07:32:00Z</dcterms:created>
  <dcterms:modified xsi:type="dcterms:W3CDTF">2022-06-16T11:34:00Z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Schade aangifte Rhvo.dotx</vt:lpwstr>
  </property>
</Properties>
</file>