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Onopgemaaktetabel1"/>
        <w:tblW w:w="9356" w:type="dxa"/>
        <w:tblLayout w:type="fixed"/>
        <w:tblLook w:val="04A0" w:firstRow="1" w:lastRow="0" w:firstColumn="1" w:lastColumn="0" w:noHBand="0" w:noVBand="1"/>
      </w:tblPr>
      <w:tblGrid>
        <w:gridCol w:w="2413"/>
        <w:gridCol w:w="6"/>
        <w:gridCol w:w="6937"/>
      </w:tblGrid>
      <w:tr w:rsidR="00E436F5" w:rsidRPr="00B318F8" w:rsidTr="00B31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Naam referentieproject:</w:t>
            </w:r>
          </w:p>
          <w:p w:rsidR="00E436F5" w:rsidRPr="00B318F8" w:rsidRDefault="00E436F5" w:rsidP="00E93584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i/>
                <w:sz w:val="22"/>
                <w:szCs w:val="22"/>
              </w:rPr>
              <w:t xml:space="preserve">Van: [naam </w:t>
            </w:r>
            <w:r w:rsidR="00E93584" w:rsidRPr="00B318F8">
              <w:rPr>
                <w:rFonts w:ascii="Verdana" w:hAnsi="Verdana"/>
                <w:b w:val="0"/>
                <w:i/>
                <w:sz w:val="22"/>
                <w:szCs w:val="22"/>
              </w:rPr>
              <w:t>opdrachtnemer</w:t>
            </w:r>
            <w:r w:rsidRPr="00B318F8">
              <w:rPr>
                <w:rFonts w:ascii="Verdana" w:hAnsi="Verdana"/>
                <w:b w:val="0"/>
                <w:i/>
                <w:sz w:val="22"/>
                <w:szCs w:val="22"/>
              </w:rPr>
              <w:t xml:space="preserve"> c.q. derde op wiens referentie een beroep wordt gedaan]</w:t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2"/>
                <w:szCs w:val="22"/>
              </w:rPr>
            </w:pPr>
          </w:p>
          <w:p w:rsidR="00E436F5" w:rsidRPr="00B318F8" w:rsidRDefault="00E436F5" w:rsidP="00E436F5">
            <w:pPr>
              <w:pStyle w:val="BodytextboldRHV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2"/>
                <w:szCs w:val="22"/>
              </w:rPr>
            </w:pPr>
          </w:p>
          <w:p w:rsidR="00E436F5" w:rsidRPr="00B318F8" w:rsidRDefault="00E436F5" w:rsidP="00E436F5">
            <w:pPr>
              <w:pStyle w:val="BodytextboldRHV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2"/>
                <w:szCs w:val="22"/>
              </w:rPr>
            </w:pPr>
          </w:p>
          <w:p w:rsidR="00E436F5" w:rsidRPr="00B318F8" w:rsidRDefault="00E436F5" w:rsidP="00E436F5">
            <w:pPr>
              <w:pStyle w:val="BodytextboldRHV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2"/>
                <w:szCs w:val="22"/>
              </w:rPr>
            </w:pPr>
          </w:p>
          <w:p w:rsidR="00E436F5" w:rsidRPr="00B318F8" w:rsidRDefault="00E436F5" w:rsidP="00E436F5">
            <w:pPr>
              <w:pStyle w:val="BodytextboldRHV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sz w:val="22"/>
                <w:szCs w:val="22"/>
              </w:rPr>
            </w:pP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 w:val="restart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Korte omschrijving van de aard en de omvang van het referentie- product</w:t>
            </w:r>
            <w:r w:rsidRPr="00B318F8">
              <w:rPr>
                <w:rStyle w:val="Voetnootmarkering"/>
                <w:rFonts w:ascii="Verdana" w:hAnsi="Verdana" w:cs="Calibri"/>
                <w:b w:val="0"/>
                <w:color w:val="auto"/>
                <w:sz w:val="22"/>
                <w:szCs w:val="22"/>
              </w:rPr>
              <w:footnoteReference w:id="1"/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  <w:r w:rsidRPr="00B318F8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</w:tr>
      <w:tr w:rsidR="00E436F5" w:rsidRPr="00B318F8" w:rsidTr="00B318F8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Datum aanvang</w:t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Datum afronding</w:t>
            </w:r>
            <w:r w:rsidRPr="00B318F8">
              <w:rPr>
                <w:rStyle w:val="Voetnootmarkering"/>
                <w:rFonts w:ascii="Verdana" w:hAnsi="Verdana" w:cs="Calibri"/>
                <w:b w:val="0"/>
                <w:color w:val="auto"/>
                <w:sz w:val="22"/>
                <w:szCs w:val="22"/>
              </w:rPr>
              <w:footnoteReference w:id="2"/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 w:val="restart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Opdrachtgever</w:t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  <w:r w:rsidRPr="00B318F8">
              <w:rPr>
                <w:rFonts w:ascii="Verdana" w:hAnsi="Verdana"/>
                <w:sz w:val="22"/>
                <w:szCs w:val="22"/>
              </w:rPr>
              <w:t xml:space="preserve">Naam: </w:t>
            </w: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vMerge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  <w:r w:rsidRPr="00B318F8">
              <w:rPr>
                <w:rFonts w:ascii="Verdana" w:hAnsi="Verdana"/>
                <w:sz w:val="22"/>
                <w:szCs w:val="22"/>
              </w:rPr>
              <w:t>Adres:</w:t>
            </w:r>
          </w:p>
        </w:tc>
      </w:tr>
      <w:tr w:rsidR="00E436F5" w:rsidRPr="00B318F8" w:rsidTr="00B318F8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Naam contactpersoon van de opdrachtgever</w:t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Functie contactpersoon</w:t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Zijn</w:t>
            </w:r>
            <w:bookmarkStart w:id="0" w:name="_GoBack"/>
            <w:bookmarkEnd w:id="0"/>
            <w:r w:rsidRPr="00B318F8">
              <w:rPr>
                <w:rFonts w:ascii="Verdana" w:hAnsi="Verdana"/>
                <w:b w:val="0"/>
                <w:sz w:val="22"/>
                <w:szCs w:val="22"/>
              </w:rPr>
              <w:t xml:space="preserve"> de werkzaamheden zelfstandig uitgevoerd of in samenwerking met andere bedrijven (volmacht)</w:t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AF383F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  <w:sdt>
              <w:sdtPr>
                <w:rPr>
                  <w:rFonts w:ascii="Verdana" w:hAnsi="Verdana"/>
                  <w:sz w:val="22"/>
                  <w:szCs w:val="22"/>
                </w:rPr>
                <w:id w:val="-102044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6F5" w:rsidRPr="00B318F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436F5" w:rsidRPr="00B318F8">
              <w:rPr>
                <w:rFonts w:ascii="Verdana" w:hAnsi="Verdana"/>
                <w:sz w:val="22"/>
                <w:szCs w:val="22"/>
              </w:rPr>
              <w:t xml:space="preserve"> zelfstandig </w:t>
            </w:r>
          </w:p>
          <w:p w:rsidR="00923F9D" w:rsidRPr="00B318F8" w:rsidRDefault="00923F9D" w:rsidP="00923F9D">
            <w:pPr>
              <w:pStyle w:val="Bodytext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  <w:p w:rsidR="00E436F5" w:rsidRPr="00B318F8" w:rsidRDefault="00AF383F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  <w:sdt>
              <w:sdtPr>
                <w:rPr>
                  <w:rFonts w:ascii="Verdana" w:hAnsi="Verdana"/>
                  <w:sz w:val="22"/>
                  <w:szCs w:val="22"/>
                </w:rPr>
                <w:id w:val="153500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36F5" w:rsidRPr="00B318F8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436F5" w:rsidRPr="00B318F8">
              <w:rPr>
                <w:rFonts w:ascii="Verdana" w:hAnsi="Verdana"/>
                <w:sz w:val="22"/>
                <w:szCs w:val="22"/>
              </w:rPr>
              <w:t xml:space="preserve"> in samenwerking met andere bedrijven, namelijk</w:t>
            </w: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Voor welk percentage bent u betrokken op deze opdracht:</w:t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3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Totaal verzekerde omvang</w:t>
            </w:r>
          </w:p>
        </w:tc>
        <w:tc>
          <w:tcPr>
            <w:tcW w:w="6943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3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</w:p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Ondertekening</w:t>
            </w:r>
          </w:p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</w:p>
        </w:tc>
      </w:tr>
      <w:tr w:rsidR="00E436F5" w:rsidRPr="00B318F8" w:rsidTr="00B318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Volledige naam en rechtsvorm organisatie</w:t>
            </w:r>
          </w:p>
        </w:tc>
        <w:tc>
          <w:tcPr>
            <w:tcW w:w="6937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  <w:r w:rsidRPr="00B318F8">
              <w:rPr>
                <w:rFonts w:ascii="Verdana" w:hAnsi="Verdana"/>
                <w:sz w:val="22"/>
                <w:szCs w:val="22"/>
              </w:rPr>
              <w:br/>
            </w: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Naam (rechtsgeldig ondertekenaar)</w:t>
            </w:r>
          </w:p>
        </w:tc>
        <w:tc>
          <w:tcPr>
            <w:tcW w:w="6937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gridSpan w:val="2"/>
            <w:shd w:val="clear" w:color="auto" w:fill="auto"/>
          </w:tcPr>
          <w:p w:rsidR="00E436F5" w:rsidRPr="00B318F8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Plaats en datum</w:t>
            </w:r>
          </w:p>
        </w:tc>
        <w:tc>
          <w:tcPr>
            <w:tcW w:w="6937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  <w:tr w:rsidR="00E436F5" w:rsidRPr="00B318F8" w:rsidTr="00B31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9" w:type="dxa"/>
            <w:gridSpan w:val="2"/>
            <w:shd w:val="clear" w:color="auto" w:fill="auto"/>
          </w:tcPr>
          <w:p w:rsidR="00E436F5" w:rsidRDefault="00E436F5" w:rsidP="00E436F5">
            <w:pPr>
              <w:pStyle w:val="BodytextboldRHVO"/>
              <w:rPr>
                <w:rFonts w:ascii="Verdana" w:hAnsi="Verdana"/>
                <w:b w:val="0"/>
                <w:sz w:val="22"/>
                <w:szCs w:val="22"/>
              </w:rPr>
            </w:pPr>
            <w:r w:rsidRPr="00B318F8">
              <w:rPr>
                <w:rFonts w:ascii="Verdana" w:hAnsi="Verdana"/>
                <w:b w:val="0"/>
                <w:sz w:val="22"/>
                <w:szCs w:val="22"/>
              </w:rPr>
              <w:t>Handtekening</w:t>
            </w:r>
          </w:p>
          <w:p w:rsidR="00B318F8" w:rsidRPr="00B318F8" w:rsidRDefault="00B318F8" w:rsidP="00B318F8">
            <w:pPr>
              <w:pStyle w:val="BodytextRHVO"/>
            </w:pPr>
          </w:p>
        </w:tc>
        <w:tc>
          <w:tcPr>
            <w:tcW w:w="6937" w:type="dxa"/>
            <w:shd w:val="clear" w:color="auto" w:fill="auto"/>
          </w:tcPr>
          <w:p w:rsidR="00E436F5" w:rsidRPr="00B318F8" w:rsidRDefault="00E436F5" w:rsidP="00E436F5">
            <w:pPr>
              <w:pStyle w:val="BodytextboldRHV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sz w:val="22"/>
                <w:szCs w:val="22"/>
              </w:rPr>
            </w:pPr>
          </w:p>
        </w:tc>
      </w:tr>
    </w:tbl>
    <w:tbl>
      <w:tblPr>
        <w:tblStyle w:val="Tabelraster"/>
        <w:tblpPr w:vertAnchor="page" w:horzAnchor="margin" w:tblpY="1741"/>
        <w:tblOverlap w:val="nev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1"/>
      </w:tblGrid>
      <w:tr w:rsidR="00B318F8" w:rsidRPr="00E436F5" w:rsidTr="00B318F8">
        <w:trPr>
          <w:trHeight w:hRule="exact" w:val="475"/>
        </w:trPr>
        <w:tc>
          <w:tcPr>
            <w:tcW w:w="9351" w:type="dxa"/>
            <w:shd w:val="clear" w:color="auto" w:fill="auto"/>
          </w:tcPr>
          <w:p w:rsidR="00B318F8" w:rsidRPr="00731768" w:rsidRDefault="00AF1F1B" w:rsidP="00B318F8">
            <w:pPr>
              <w:rPr>
                <w:rFonts w:ascii="Verdana" w:hAnsi="Verdana"/>
                <w:b/>
              </w:rPr>
            </w:pPr>
            <w:r w:rsidRPr="00731768">
              <w:rPr>
                <w:rFonts w:ascii="Verdana" w:hAnsi="Verdana"/>
                <w:b/>
                <w:color w:val="7030A0"/>
                <w:sz w:val="24"/>
              </w:rPr>
              <w:t>Bijlage 4</w:t>
            </w:r>
            <w:r w:rsidR="00B318F8" w:rsidRPr="00731768">
              <w:rPr>
                <w:rFonts w:ascii="Verdana" w:hAnsi="Verdana"/>
                <w:b/>
                <w:color w:val="7030A0"/>
                <w:sz w:val="24"/>
              </w:rPr>
              <w:t xml:space="preserve"> Referentie</w:t>
            </w:r>
          </w:p>
        </w:tc>
      </w:tr>
    </w:tbl>
    <w:p w:rsidR="00845233" w:rsidRPr="00F95BF6" w:rsidRDefault="00845233" w:rsidP="009A3906">
      <w:pPr>
        <w:tabs>
          <w:tab w:val="left" w:pos="5250"/>
        </w:tabs>
      </w:pPr>
    </w:p>
    <w:sectPr w:rsidR="00845233" w:rsidRPr="00F95BF6" w:rsidSect="00BB2C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540" w:right="1304" w:bottom="454" w:left="130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81A" w:rsidRDefault="009F481A">
      <w:r>
        <w:separator/>
      </w:r>
    </w:p>
  </w:endnote>
  <w:endnote w:type="continuationSeparator" w:id="0">
    <w:p w:rsidR="009F481A" w:rsidRDefault="009F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rriweather Bold">
    <w:altName w:val="DINPro-Regular"/>
    <w:charset w:val="00"/>
    <w:family w:val="roman"/>
    <w:pitch w:val="variable"/>
    <w:sig w:usb0="00000001" w:usb1="5000207B" w:usb2="00000020" w:usb3="00000000" w:csb0="00000097" w:csb1="00000000"/>
  </w:font>
  <w:font w:name="Merriweather Light">
    <w:altName w:val="DINPro-Regular"/>
    <w:charset w:val="00"/>
    <w:family w:val="roman"/>
    <w:pitch w:val="variable"/>
    <w:sig w:usb0="00000001" w:usb1="1000207A" w:usb2="00000000" w:usb3="00000000" w:csb0="00000097" w:csb1="00000000"/>
  </w:font>
  <w:font w:name="Merriweather Sans">
    <w:altName w:val="CharterITC"/>
    <w:charset w:val="00"/>
    <w:family w:val="auto"/>
    <w:pitch w:val="variable"/>
    <w:sig w:usb0="00000001" w:usb1="5000204B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81A" w:rsidRDefault="009F481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raster"/>
      <w:tblpPr w:leftFromText="7938" w:vertAnchor="page" w:horzAnchor="page" w:tblpX="8449" w:tblpY="16331"/>
      <w:tblW w:w="17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01"/>
    </w:tblGrid>
    <w:tr w:rsidR="009F481A" w:rsidRPr="00F07A88" w:rsidTr="00AA57D4">
      <w:trPr>
        <w:trHeight w:hRule="exact" w:val="255"/>
      </w:trPr>
      <w:tc>
        <w:tcPr>
          <w:tcW w:w="1701" w:type="dxa"/>
          <w:shd w:val="clear" w:color="auto" w:fill="auto"/>
        </w:tcPr>
        <w:p w:rsidR="009F481A" w:rsidRPr="00F07A88" w:rsidRDefault="009F481A" w:rsidP="00AA57D4">
          <w:pPr>
            <w:spacing w:line="255" w:lineRule="exact"/>
            <w:rPr>
              <w:rFonts w:ascii="Merriweather Sans" w:hAnsi="Merriweather Sans" w:cs="Arial"/>
              <w:noProof/>
              <w:sz w:val="12"/>
              <w14:numForm w14:val="oldStyle"/>
            </w:rPr>
          </w:pP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t xml:space="preserve">Pagina </w: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begin"/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instrText xml:space="preserve"> PAGE   \* MERGEFORMAT </w:instrTex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separate"/>
          </w:r>
          <w:r w:rsidR="00B318F8">
            <w:rPr>
              <w:rFonts w:ascii="Merriweather Sans" w:hAnsi="Merriweather Sans" w:cs="Arial"/>
              <w:noProof/>
              <w:sz w:val="12"/>
              <w14:numForm w14:val="oldStyle"/>
            </w:rPr>
            <w:t>2</w: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end"/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t xml:space="preserve"> van </w: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begin"/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instrText xml:space="preserve"> NUMPAGES   \* MERGEFORMAT </w:instrTex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separate"/>
          </w:r>
          <w:r w:rsidR="00B318F8">
            <w:rPr>
              <w:rFonts w:ascii="Merriweather Sans" w:hAnsi="Merriweather Sans" w:cs="Arial"/>
              <w:noProof/>
              <w:sz w:val="12"/>
              <w14:numForm w14:val="oldStyle"/>
            </w:rPr>
            <w:t>2</w:t>
          </w:r>
          <w:r w:rsidRPr="00F07A88">
            <w:rPr>
              <w:rFonts w:ascii="Merriweather Sans" w:hAnsi="Merriweather Sans" w:cs="Arial"/>
              <w:noProof/>
              <w:sz w:val="12"/>
              <w14:numForm w14:val="oldStyle"/>
            </w:rPr>
            <w:fldChar w:fldCharType="end"/>
          </w:r>
        </w:p>
      </w:tc>
    </w:tr>
  </w:tbl>
  <w:p w:rsidR="009F481A" w:rsidRDefault="009F481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81A" w:rsidRDefault="009F481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81A" w:rsidRDefault="009F481A">
      <w:r>
        <w:separator/>
      </w:r>
    </w:p>
  </w:footnote>
  <w:footnote w:type="continuationSeparator" w:id="0">
    <w:p w:rsidR="009F481A" w:rsidRDefault="009F481A">
      <w:r>
        <w:continuationSeparator/>
      </w:r>
    </w:p>
  </w:footnote>
  <w:footnote w:id="1">
    <w:p w:rsidR="009F481A" w:rsidRPr="00B318F8" w:rsidRDefault="009F481A" w:rsidP="00B318F8">
      <w:pPr>
        <w:pStyle w:val="Stijl1"/>
      </w:pPr>
      <w:r w:rsidRPr="00B318F8">
        <w:rPr>
          <w:rStyle w:val="Voetnootmarkering"/>
          <w:vertAlign w:val="baseline"/>
        </w:rPr>
        <w:footnoteRef/>
      </w:r>
      <w:r w:rsidRPr="00B318F8">
        <w:t xml:space="preserve"> Verzekerde som van minimaal 60% van de omvang van onderhavige opdracht</w:t>
      </w:r>
    </w:p>
  </w:footnote>
  <w:footnote w:id="2">
    <w:p w:rsidR="009F481A" w:rsidRPr="00925A0E" w:rsidRDefault="009F481A" w:rsidP="00B318F8">
      <w:pPr>
        <w:pStyle w:val="Stijl1"/>
      </w:pPr>
      <w:r w:rsidRPr="00B318F8">
        <w:rPr>
          <w:rStyle w:val="Voetnootmarkering"/>
          <w:vertAlign w:val="baseline"/>
        </w:rPr>
        <w:footnoteRef/>
      </w:r>
      <w:r w:rsidRPr="00B318F8">
        <w:t xml:space="preserve"> Totale looptijd minimaal 60% van de looptijd van onderhavige opdracht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81A" w:rsidRDefault="009F481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81A" w:rsidRDefault="009F481A" w:rsidP="004666FB">
    <w:pPr>
      <w:pStyle w:val="BodytextRHVO"/>
    </w:pPr>
    <w:r>
      <w:rPr>
        <w:noProof/>
      </w:rPr>
      <mc:AlternateContent>
        <mc:Choice Requires="wpc">
          <w:drawing>
            <wp:anchor distT="0" distB="0" distL="114300" distR="114300" simplePos="0" relativeHeight="251663872" behindDoc="1" locked="0" layoutInCell="1" allowOverlap="1" wp14:anchorId="17C7057E" wp14:editId="492A786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0"/>
              <wp:wrapNone/>
              <wp:docPr id="1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A27D76" id="TeVerwijderenShape_1" o:spid="_x0000_s1026" editas="canvas" style="position:absolute;margin-left:0;margin-top:0;width:595.3pt;height:841.9pt;z-index:-251652608;mso-position-horizontal-relative:page;mso-position-vertical-relative:page" coordsize="75603,106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P6Ihv7fAAAABwEAAA8AAABkcnMv&#10;ZG93bnJldi54bWxMj0FLw0AQhe+C/2EZwYvYTayGNM2miCBIwYOtQo+b7DSbujsbsps2/vtuvehl&#10;eMMb3vumXE3WsCMOvnMkIJ0lwJAapzpqBXxuX+9zYD5IUtI4QgE/6GFVXV+VslDuRB943ISWxRDy&#10;hRSgQ+gLzn2j0Uo/cz1S9PZusDLEdWi5GuQphlvDH5Ik41Z2FBu07PFFY/O9Ga2AdZPdHdJ63Nn8&#10;/UvPn8zuLWwfhbi9mZ6XwAJO4e8YLvgRHarIVLuRlGdGQHwk/M6Lly6SDFgdVZbPc+BVyf/zV2cA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/oiG/t8AAAAHAQAADwAAAAAAAAAAAAAA&#10;AABuAwAAZHJzL2Rvd25yZXYueG1sUEsFBgAAAAAEAAQA8wAAAHo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06921;visibility:visible;mso-wrap-style:square">
                <v:fill o:detectmouseclick="t"/>
                <v:path o:connecttype="none"/>
              </v:shape>
              <w10:wrap anchorx="page" anchory="page"/>
            </v:group>
          </w:pict>
        </mc:Fallback>
      </mc:AlternateContent>
    </w:r>
  </w:p>
  <w:p w:rsidR="009F481A" w:rsidRDefault="009F481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81A" w:rsidRDefault="009F481A" w:rsidP="008A107F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6944" behindDoc="1" locked="0" layoutInCell="1" allowOverlap="1" wp14:anchorId="10C76FB4" wp14:editId="4E1500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2540" b="0"/>
              <wp:wrapNone/>
              <wp:docPr id="2" name="JE1608311433JU van orden assuran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solidFill>
                        <a:schemeClr val="bg1"/>
                      </a:solidFill>
                    </wpc:bg>
                    <wpc:whole>
                      <a:ln>
                        <a:noFill/>
                      </a:ln>
                    </wpc:whole>
                    <pic:pic xmlns:pic="http://schemas.openxmlformats.org/drawingml/2006/picture">
                      <pic:nvPicPr>
                        <pic:cNvPr id="5" name="Afbeelding 5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09407" y="289545"/>
                          <a:ext cx="999490" cy="634380"/>
                        </a:xfrm>
                        <a:prstGeom prst="rect">
                          <a:avLst/>
                        </a:prstGeom>
                      </pic:spPr>
                    </pic:pic>
                    <wpg:wgp>
                      <wpg:cNvPr id="6" name="Group 26729"/>
                      <wpg:cNvGrpSpPr/>
                      <wpg:grpSpPr>
                        <a:xfrm>
                          <a:off x="1967857" y="205090"/>
                          <a:ext cx="2158999" cy="999254"/>
                          <a:chOff x="0" y="0"/>
                          <a:chExt cx="2964382" cy="2333297"/>
                        </a:xfrm>
                      </wpg:grpSpPr>
                      <wps:wsp>
                        <wps:cNvPr id="7" name="Shape 17"/>
                        <wps:cNvSpPr/>
                        <wps:spPr>
                          <a:xfrm>
                            <a:off x="2254444" y="547261"/>
                            <a:ext cx="631318" cy="1411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317" h="1411161">
                                <a:moveTo>
                                  <a:pt x="631317" y="0"/>
                                </a:moveTo>
                                <a:lnTo>
                                  <a:pt x="631317" y="144837"/>
                                </a:lnTo>
                                <a:lnTo>
                                  <a:pt x="606171" y="161565"/>
                                </a:lnTo>
                                <a:cubicBezTo>
                                  <a:pt x="510840" y="237053"/>
                                  <a:pt x="510826" y="330609"/>
                                  <a:pt x="536385" y="424676"/>
                                </a:cubicBezTo>
                                <a:cubicBezTo>
                                  <a:pt x="566944" y="536357"/>
                                  <a:pt x="589318" y="576898"/>
                                  <a:pt x="615660" y="650262"/>
                                </a:cubicBezTo>
                                <a:lnTo>
                                  <a:pt x="631317" y="696899"/>
                                </a:lnTo>
                                <a:lnTo>
                                  <a:pt x="631317" y="1095012"/>
                                </a:lnTo>
                                <a:lnTo>
                                  <a:pt x="627545" y="1102267"/>
                                </a:lnTo>
                                <a:cubicBezTo>
                                  <a:pt x="537530" y="1241626"/>
                                  <a:pt x="343226" y="1335604"/>
                                  <a:pt x="127603" y="1386490"/>
                                </a:cubicBezTo>
                                <a:lnTo>
                                  <a:pt x="0" y="1411161"/>
                                </a:lnTo>
                                <a:lnTo>
                                  <a:pt x="0" y="1248968"/>
                                </a:lnTo>
                                <a:lnTo>
                                  <a:pt x="119043" y="1237012"/>
                                </a:lnTo>
                                <a:cubicBezTo>
                                  <a:pt x="362228" y="1201758"/>
                                  <a:pt x="503936" y="1110032"/>
                                  <a:pt x="457263" y="940297"/>
                                </a:cubicBezTo>
                                <a:cubicBezTo>
                                  <a:pt x="404558" y="749162"/>
                                  <a:pt x="362649" y="694806"/>
                                  <a:pt x="302324" y="463412"/>
                                </a:cubicBezTo>
                                <a:cubicBezTo>
                                  <a:pt x="252158" y="270689"/>
                                  <a:pt x="350028" y="122665"/>
                                  <a:pt x="574507" y="22780"/>
                                </a:cubicBezTo>
                                <a:lnTo>
                                  <a:pt x="6313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21"/>
                        <wps:cNvSpPr/>
                        <wps:spPr>
                          <a:xfrm>
                            <a:off x="2885761" y="1244157"/>
                            <a:ext cx="56602" cy="398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602" h="398114">
                                <a:moveTo>
                                  <a:pt x="0" y="0"/>
                                </a:moveTo>
                                <a:lnTo>
                                  <a:pt x="722" y="2151"/>
                                </a:lnTo>
                                <a:cubicBezTo>
                                  <a:pt x="12089" y="38412"/>
                                  <a:pt x="24479" y="83251"/>
                                  <a:pt x="38671" y="143322"/>
                                </a:cubicBezTo>
                                <a:cubicBezTo>
                                  <a:pt x="56602" y="218689"/>
                                  <a:pt x="50767" y="286599"/>
                                  <a:pt x="26475" y="347199"/>
                                </a:cubicBezTo>
                                <a:lnTo>
                                  <a:pt x="0" y="3981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F7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188"/>
                        <wps:cNvSpPr/>
                        <wps:spPr>
                          <a:xfrm>
                            <a:off x="3472" y="0"/>
                            <a:ext cx="70831" cy="127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F481A" w:rsidRDefault="009F481A" w:rsidP="009F481A">
                              <w:pPr>
                                <w:pStyle w:val="Normaalweb"/>
                                <w:spacing w:after="160" w:line="254" w:lineRule="auto"/>
                                <w:ind w:left="29" w:right="4810" w:hanging="14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000000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189"/>
                        <wps:cNvSpPr/>
                        <wps:spPr>
                          <a:xfrm>
                            <a:off x="2858135" y="1851148"/>
                            <a:ext cx="106247" cy="191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F481A" w:rsidRDefault="009F481A" w:rsidP="009F481A">
                              <w:pPr>
                                <w:pStyle w:val="Normaalweb"/>
                                <w:spacing w:after="160" w:line="254" w:lineRule="auto"/>
                                <w:ind w:left="29" w:right="4810" w:hanging="14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000000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190"/>
                        <wps:cNvSpPr/>
                        <wps:spPr>
                          <a:xfrm>
                            <a:off x="0" y="1980688"/>
                            <a:ext cx="106247" cy="191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F481A" w:rsidRDefault="009F481A" w:rsidP="009F481A">
                              <w:pPr>
                                <w:pStyle w:val="Normaalweb"/>
                                <w:spacing w:after="160" w:line="254" w:lineRule="auto"/>
                                <w:ind w:left="29" w:right="4810" w:hanging="14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000000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2" name="Rectangle 191"/>
                        <wps:cNvSpPr/>
                        <wps:spPr>
                          <a:xfrm>
                            <a:off x="0" y="2142236"/>
                            <a:ext cx="106247" cy="1910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F481A" w:rsidRDefault="009F481A" w:rsidP="009F481A">
                              <w:pPr>
                                <w:pStyle w:val="Normaalweb"/>
                                <w:spacing w:after="160" w:line="254" w:lineRule="auto"/>
                                <w:ind w:left="29" w:right="4810" w:hanging="14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Calibri" w:eastAsia="Calibri" w:hAnsi="Calibri"/>
                                  <w:b/>
                                  <w:bCs/>
                                  <w:color w:val="000000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228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>
                            <a:off x="10924" y="95636"/>
                            <a:ext cx="2847975" cy="18669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C76FB4" id="JE1608311433JU van orden assurant" o:spid="_x0000_s1026" editas="canvas" style="position:absolute;margin-left:0;margin-top:0;width:595.3pt;height:841.9pt;z-index:-251649536;mso-position-horizontal-relative:page;mso-position-vertical-relative:page" coordsize="75603,10692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06921;visibility:visible;mso-wrap-style:square" filled="t" fillcolor="white [3212]">
                <v:fill o:detectmouseclick="t"/>
                <v:path o:connecttype="none"/>
              </v:shape>
              <v:shape id="Afbeelding 5" o:spid="_x0000_s1028" type="#_x0000_t75" style="position:absolute;left:42094;top:2895;width:9994;height:6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">
                <v:imagedata r:id="rId3" o:title=""/>
              </v:shape>
              <v:group id="Group 26729" o:spid="_x0000_s1029" style="position:absolute;left:19678;top:2050;width:21590;height:9993" coordsize="29643,23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Shape 17" o:spid="_x0000_s1030" style="position:absolute;left:22544;top:5472;width:6313;height:14112;visibility:visible;mso-wrap-style:square;v-text-anchor:top" coordsize="631317,1411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" path="m631317,r,144837l606171,161565v-95331,75488,-95345,169044,-69786,263111c566944,536357,589318,576898,615660,650262r15657,46637l631317,1095012r-3772,7255c537530,1241626,343226,1335604,127603,1386490l,1411161,,1248968r119043,-11956c362228,1201758,503936,1110032,457263,940297,404558,749162,362649,694806,302324,463412,252158,270689,350028,122665,574507,22780l631317,xe" fillcolor="#f7f7f7" stroked="f" strokeweight="0">
                  <v:stroke miterlimit="83231f" joinstyle="miter"/>
                  <v:path arrowok="t" textboxrect="0,0,631317,1411161"/>
                </v:shape>
                <v:shape id="Shape 21" o:spid="_x0000_s1031" style="position:absolute;left:28857;top:12441;width:566;height:3981;visibility:visible;mso-wrap-style:square;v-text-anchor:top" coordsize="56602,398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" path="m,l722,2151c12089,38412,24479,83251,38671,143322,56602,218689,50767,286599,26475,347199l,398114,,xe" fillcolor="#f7f7f7" stroked="f" strokeweight="0">
                  <v:stroke miterlimit="83231f" joinstyle="miter"/>
                  <v:path arrowok="t" textboxrect="0,0,56602,398114"/>
                </v:shape>
                <v:rect id="Rectangle 188" o:spid="_x0000_s1032" style="position:absolute;left:34;width:709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9F481A" w:rsidRDefault="009F481A" w:rsidP="009F481A">
                        <w:pPr>
                          <w:pStyle w:val="Normaalweb"/>
                          <w:spacing w:after="160" w:line="254" w:lineRule="auto"/>
                          <w:ind w:left="29" w:right="4810" w:hanging="1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000000"/>
                            <w:sz w:val="13"/>
                            <w:szCs w:val="1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" o:spid="_x0000_s1033" style="position:absolute;left:28581;top:18511;width:1062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9F481A" w:rsidRDefault="009F481A" w:rsidP="009F481A">
                        <w:pPr>
                          <w:pStyle w:val="Normaalweb"/>
                          <w:spacing w:after="160" w:line="254" w:lineRule="auto"/>
                          <w:ind w:left="29" w:right="4810" w:hanging="1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000000"/>
                            <w:sz w:val="19"/>
                            <w:szCs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" o:spid="_x0000_s1034" style="position:absolute;top:19806;width:1062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9F481A" w:rsidRDefault="009F481A" w:rsidP="009F481A">
                        <w:pPr>
                          <w:pStyle w:val="Normaalweb"/>
                          <w:spacing w:after="160" w:line="254" w:lineRule="auto"/>
                          <w:ind w:left="29" w:right="4810" w:hanging="1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000000"/>
                            <w:sz w:val="19"/>
                            <w:szCs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" o:spid="_x0000_s1035" style="position:absolute;top:21422;width:1062;height:1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9F481A" w:rsidRDefault="009F481A" w:rsidP="009F481A">
                        <w:pPr>
                          <w:pStyle w:val="Normaalweb"/>
                          <w:spacing w:after="160" w:line="254" w:lineRule="auto"/>
                          <w:ind w:left="29" w:right="4810" w:hanging="14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Calibri" w:eastAsia="Calibri" w:hAnsi="Calibri"/>
                            <w:b/>
                            <w:bCs/>
                            <w:color w:val="000000"/>
                            <w:sz w:val="19"/>
                            <w:szCs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28" o:spid="_x0000_s1036" type="#_x0000_t75" style="position:absolute;left:109;top:956;width:28479;height:18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  <w:tbl>
    <w:tblPr>
      <w:tblStyle w:val="Tabelraster"/>
      <w:tblpPr w:vertAnchor="page" w:horzAnchor="page" w:tblpX="8449" w:tblpY="266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54"/>
    </w:tblGrid>
    <w:tr w:rsidR="009F481A" w:rsidRPr="00D67FE3" w:rsidTr="00554096">
      <w:tc>
        <w:tcPr>
          <w:tcW w:w="2154" w:type="dxa"/>
          <w:shd w:val="clear" w:color="auto" w:fill="auto"/>
        </w:tcPr>
        <w:p w:rsidR="009F481A" w:rsidRPr="00440D42" w:rsidRDefault="009F481A" w:rsidP="00440D42">
          <w:pPr>
            <w:pStyle w:val="SenderinformationRHVO"/>
            <w:rPr>
              <w:lang w:val="de-DE"/>
            </w:rPr>
          </w:pPr>
        </w:p>
      </w:tc>
    </w:tr>
  </w:tbl>
  <w:p w:rsidR="009F481A" w:rsidRPr="00440D42" w:rsidRDefault="009F481A" w:rsidP="004666FB">
    <w:pPr>
      <w:pStyle w:val="BodytextRHVO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D94E2A24"/>
    <w:styleLink w:val="BulletedlistRHVO"/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="Calibri" w:hAnsi="Calibri" w:hint="default"/>
      </w:rPr>
    </w:lvl>
  </w:abstractNum>
  <w:abstractNum w:abstractNumId="11" w15:restartNumberingAfterBreak="0">
    <w:nsid w:val="0BC24928"/>
    <w:multiLevelType w:val="multilevel"/>
    <w:tmpl w:val="D06EAE7C"/>
    <w:styleLink w:val="DashedlistRHVO"/>
    <w:lvl w:ilvl="0">
      <w:start w:val="1"/>
      <w:numFmt w:val="bullet"/>
      <w:pStyle w:val="Dashedlist1stlevelRHVO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ashedlist2ndlevelRHVO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Dashedlist3rdlevelRHVO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abstractNum w:abstractNumId="12" w15:restartNumberingAfterBreak="0">
    <w:nsid w:val="0FA73F92"/>
    <w:multiLevelType w:val="hybridMultilevel"/>
    <w:tmpl w:val="9CECB1DA"/>
    <w:lvl w:ilvl="0" w:tplc="0D7A6E1C">
      <w:start w:val="1"/>
      <w:numFmt w:val="decimal"/>
      <w:pStyle w:val="Tabelnummer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4F52775"/>
    <w:multiLevelType w:val="multilevel"/>
    <w:tmpl w:val="9C968EB4"/>
    <w:numStyleLink w:val="AgendaitemlistRHVO"/>
  </w:abstractNum>
  <w:abstractNum w:abstractNumId="16" w15:restartNumberingAfterBreak="0">
    <w:nsid w:val="182879C7"/>
    <w:multiLevelType w:val="multilevel"/>
    <w:tmpl w:val="89367262"/>
    <w:numStyleLink w:val="NumberedlistRHVO"/>
  </w:abstractNum>
  <w:abstractNum w:abstractNumId="17" w15:restartNumberingAfterBreak="0">
    <w:nsid w:val="26220D04"/>
    <w:multiLevelType w:val="multilevel"/>
    <w:tmpl w:val="9C968EB4"/>
    <w:styleLink w:val="AgendaitemlistRHVO"/>
    <w:lvl w:ilvl="0">
      <w:start w:val="1"/>
      <w:numFmt w:val="decimal"/>
      <w:pStyle w:val="AgendaitemRHV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98812C7"/>
    <w:multiLevelType w:val="multilevel"/>
    <w:tmpl w:val="E3304A8C"/>
    <w:numStyleLink w:val="StandardlistRHVO"/>
  </w:abstractNum>
  <w:abstractNum w:abstractNumId="19" w15:restartNumberingAfterBreak="0">
    <w:nsid w:val="2C3D62EC"/>
    <w:multiLevelType w:val="multilevel"/>
    <w:tmpl w:val="D06EAE7C"/>
    <w:numStyleLink w:val="DashedlistRHVO"/>
  </w:abstractNum>
  <w:abstractNum w:abstractNumId="20" w15:restartNumberingAfterBreak="0">
    <w:nsid w:val="2D665843"/>
    <w:multiLevelType w:val="multilevel"/>
    <w:tmpl w:val="C928AB2A"/>
    <w:styleLink w:val="AppendixnumberingRHVO"/>
    <w:lvl w:ilvl="0">
      <w:start w:val="1"/>
      <w:numFmt w:val="decimal"/>
      <w:pStyle w:val="Appendixheading1RHVO"/>
      <w:suff w:val="nothing"/>
      <w:lvlText w:val="Aanhangsel %1"/>
      <w:lvlJc w:val="left"/>
      <w:pPr>
        <w:ind w:left="284" w:hanging="284"/>
      </w:pPr>
      <w:rPr>
        <w:rFonts w:hint="default"/>
        <w:caps/>
      </w:rPr>
    </w:lvl>
    <w:lvl w:ilvl="1">
      <w:start w:val="1"/>
      <w:numFmt w:val="decimal"/>
      <w:pStyle w:val="Appendixheading2RHVO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1" w15:restartNumberingAfterBreak="0">
    <w:nsid w:val="2D7E06B0"/>
    <w:multiLevelType w:val="multilevel"/>
    <w:tmpl w:val="9200769E"/>
    <w:styleLink w:val="LowercaseletterlistRHVO"/>
    <w:lvl w:ilvl="0">
      <w:start w:val="1"/>
      <w:numFmt w:val="lowerLetter"/>
      <w:pStyle w:val="Lowercaseletterlist1stlevelRHV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owercaseletterlist2ndlevelRHV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Lowercaseletterlist3rdlevelRHV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319862AC"/>
    <w:multiLevelType w:val="multilevel"/>
    <w:tmpl w:val="E3304A8C"/>
    <w:styleLink w:val="StandardlistRHVO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Standardlist2ndlevelRHVO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Standardlist3rdlevelRHVO"/>
      <w:lvlText w:val="&gt;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Maiandra GD" w:hAnsi="Maiandra GD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Calibri" w:hAnsi="Calibr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Calibri" w:hAnsi="Calibr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Calibri" w:hAnsi="Calibr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Calibri" w:hAnsi="Calibri" w:hint="default"/>
        <w:color w:val="000000" w:themeColor="text1"/>
      </w:rPr>
    </w:lvl>
  </w:abstractNum>
  <w:abstractNum w:abstractNumId="23" w15:restartNumberingAfterBreak="0">
    <w:nsid w:val="398A2A0C"/>
    <w:multiLevelType w:val="multilevel"/>
    <w:tmpl w:val="89367262"/>
    <w:styleLink w:val="NumberedlistRHVO"/>
    <w:lvl w:ilvl="0">
      <w:start w:val="1"/>
      <w:numFmt w:val="decimal"/>
      <w:pStyle w:val="Numberedlist1stlevelRHV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Numberedlist2ndlevelRHV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Numberedlist3rdlevelRHV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4" w15:restartNumberingAfterBreak="0">
    <w:nsid w:val="39AA69E8"/>
    <w:multiLevelType w:val="hybridMultilevel"/>
    <w:tmpl w:val="7384F3A6"/>
    <w:lvl w:ilvl="0" w:tplc="BE2A0BB4">
      <w:start w:val="1"/>
      <w:numFmt w:val="bullet"/>
      <w:pStyle w:val="Bulletedlist1stlevelRHVO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EF61F8"/>
    <w:multiLevelType w:val="multilevel"/>
    <w:tmpl w:val="121C0CF6"/>
    <w:styleLink w:val="HeadingnumberingRHVO"/>
    <w:lvl w:ilvl="0">
      <w:start w:val="1"/>
      <w:numFmt w:val="decimal"/>
      <w:pStyle w:val="Kop1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6" w15:restartNumberingAfterBreak="0">
    <w:nsid w:val="43347099"/>
    <w:multiLevelType w:val="multilevel"/>
    <w:tmpl w:val="121C0CF6"/>
    <w:numStyleLink w:val="HeadingnumberingRHVO"/>
  </w:abstractNum>
  <w:abstractNum w:abstractNumId="27" w15:restartNumberingAfterBreak="0">
    <w:nsid w:val="46A60AA0"/>
    <w:multiLevelType w:val="multilevel"/>
    <w:tmpl w:val="1D3AA488"/>
    <w:styleLink w:val="OpenbulletlistRHVO"/>
    <w:lvl w:ilvl="0">
      <w:start w:val="1"/>
      <w:numFmt w:val="bullet"/>
      <w:pStyle w:val="Openbulletlist1stlevelRHVO"/>
      <w:lvlText w:val="○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Openbulletlist2ndlevelRHVO"/>
      <w:lvlText w:val="○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pStyle w:val="Openbulletlist3rdlevelRHVO"/>
      <w:lvlText w:val="○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ascii="Calibri" w:hAnsi="Calibri" w:hint="default"/>
      </w:rPr>
    </w:lvl>
  </w:abstractNum>
  <w:abstractNum w:abstractNumId="28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3D00878"/>
    <w:multiLevelType w:val="multilevel"/>
    <w:tmpl w:val="1D3AA488"/>
    <w:numStyleLink w:val="OpenbulletlistRHVO"/>
  </w:abstractNum>
  <w:abstractNum w:abstractNumId="30" w15:restartNumberingAfterBreak="0">
    <w:nsid w:val="6E7370EC"/>
    <w:multiLevelType w:val="multilevel"/>
    <w:tmpl w:val="9200769E"/>
    <w:numStyleLink w:val="LowercaseletterlistRHVO"/>
  </w:abstractNum>
  <w:num w:numId="1">
    <w:abstractNumId w:val="10"/>
  </w:num>
  <w:num w:numId="2">
    <w:abstractNumId w:val="23"/>
  </w:num>
  <w:num w:numId="3">
    <w:abstractNumId w:val="27"/>
  </w:num>
  <w:num w:numId="4">
    <w:abstractNumId w:val="11"/>
  </w:num>
  <w:num w:numId="5">
    <w:abstractNumId w:val="28"/>
  </w:num>
  <w:num w:numId="6">
    <w:abstractNumId w:val="14"/>
  </w:num>
  <w:num w:numId="7">
    <w:abstractNumId w:val="13"/>
  </w:num>
  <w:num w:numId="8">
    <w:abstractNumId w:val="21"/>
  </w:num>
  <w:num w:numId="9">
    <w:abstractNumId w:val="25"/>
  </w:num>
  <w:num w:numId="10">
    <w:abstractNumId w:val="22"/>
  </w:num>
  <w:num w:numId="11">
    <w:abstractNumId w:val="2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0"/>
  </w:num>
  <w:num w:numId="23">
    <w:abstractNumId w:val="16"/>
    <w:lvlOverride w:ilvl="0">
      <w:lvl w:ilvl="0">
        <w:start w:val="1"/>
        <w:numFmt w:val="decimal"/>
        <w:pStyle w:val="Numberedlist1stlevelRHVO"/>
        <w:lvlText w:val="%1"/>
        <w:lvlJc w:val="left"/>
        <w:pPr>
          <w:ind w:left="284" w:hanging="284"/>
        </w:pPr>
        <w:rPr>
          <w:rFonts w:hint="default"/>
          <w:sz w:val="18"/>
        </w:rPr>
      </w:lvl>
    </w:lvlOverride>
  </w:num>
  <w:num w:numId="24">
    <w:abstractNumId w:val="17"/>
  </w:num>
  <w:num w:numId="25">
    <w:abstractNumId w:val="15"/>
  </w:num>
  <w:num w:numId="26">
    <w:abstractNumId w:val="29"/>
  </w:num>
  <w:num w:numId="27">
    <w:abstractNumId w:val="18"/>
  </w:num>
  <w:num w:numId="28">
    <w:abstractNumId w:val="19"/>
  </w:num>
  <w:num w:numId="29">
    <w:abstractNumId w:val="26"/>
    <w:lvlOverride w:ilvl="0">
      <w:lvl w:ilvl="0">
        <w:start w:val="1"/>
        <w:numFmt w:val="decimal"/>
        <w:pStyle w:val="Kop1"/>
        <w:lvlText w:val="%1"/>
        <w:lvlJc w:val="left"/>
        <w:pPr>
          <w:ind w:left="284" w:hanging="284"/>
        </w:pPr>
        <w:rPr>
          <w:rFonts w:hint="default"/>
        </w:rPr>
      </w:lvl>
    </w:lvlOverride>
  </w:num>
  <w:num w:numId="30">
    <w:abstractNumId w:val="24"/>
  </w:num>
  <w:num w:numId="31">
    <w:abstractNumId w:val="1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stylePaneSortMethod w:val="0000"/>
  <w:defaultTabStop w:val="709"/>
  <w:hyphenationZone w:val="425"/>
  <w:doNotHyphenateCaps/>
  <w:characterSpacingControl w:val="doNotCompress"/>
  <w:hdrShapeDefaults>
    <o:shapedefaults v:ext="edit" spidmax="36865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6FB"/>
    <w:rsid w:val="00004562"/>
    <w:rsid w:val="000053DE"/>
    <w:rsid w:val="00006237"/>
    <w:rsid w:val="0000663D"/>
    <w:rsid w:val="00010D95"/>
    <w:rsid w:val="00011BFA"/>
    <w:rsid w:val="00011FB3"/>
    <w:rsid w:val="0002562D"/>
    <w:rsid w:val="000315D4"/>
    <w:rsid w:val="00035232"/>
    <w:rsid w:val="000368FF"/>
    <w:rsid w:val="000418EF"/>
    <w:rsid w:val="0005205D"/>
    <w:rsid w:val="00052FF4"/>
    <w:rsid w:val="00053E43"/>
    <w:rsid w:val="0005430B"/>
    <w:rsid w:val="00066B67"/>
    <w:rsid w:val="00074DAC"/>
    <w:rsid w:val="00087449"/>
    <w:rsid w:val="00094C8F"/>
    <w:rsid w:val="0009698A"/>
    <w:rsid w:val="000977D8"/>
    <w:rsid w:val="000A1B78"/>
    <w:rsid w:val="000A3D1B"/>
    <w:rsid w:val="000B5821"/>
    <w:rsid w:val="000C0969"/>
    <w:rsid w:val="000C1A1A"/>
    <w:rsid w:val="000C385E"/>
    <w:rsid w:val="000C6F9E"/>
    <w:rsid w:val="000D5283"/>
    <w:rsid w:val="000D6AB7"/>
    <w:rsid w:val="000E1E0F"/>
    <w:rsid w:val="000E55A1"/>
    <w:rsid w:val="000E6E43"/>
    <w:rsid w:val="000F213A"/>
    <w:rsid w:val="000F2D93"/>
    <w:rsid w:val="000F650E"/>
    <w:rsid w:val="00100B98"/>
    <w:rsid w:val="00103A43"/>
    <w:rsid w:val="00106601"/>
    <w:rsid w:val="00110A9F"/>
    <w:rsid w:val="00111AEB"/>
    <w:rsid w:val="00112646"/>
    <w:rsid w:val="00115C9D"/>
    <w:rsid w:val="001170AE"/>
    <w:rsid w:val="00122DED"/>
    <w:rsid w:val="00125507"/>
    <w:rsid w:val="00132265"/>
    <w:rsid w:val="00135A2A"/>
    <w:rsid w:val="00135E7B"/>
    <w:rsid w:val="0013762C"/>
    <w:rsid w:val="00137CBB"/>
    <w:rsid w:val="00143C2A"/>
    <w:rsid w:val="00145B36"/>
    <w:rsid w:val="00145B8E"/>
    <w:rsid w:val="0014640F"/>
    <w:rsid w:val="00146B65"/>
    <w:rsid w:val="001579D8"/>
    <w:rsid w:val="00164AEB"/>
    <w:rsid w:val="00165806"/>
    <w:rsid w:val="0017032E"/>
    <w:rsid w:val="0018093D"/>
    <w:rsid w:val="00196D8A"/>
    <w:rsid w:val="001A2714"/>
    <w:rsid w:val="001B1B37"/>
    <w:rsid w:val="001B228E"/>
    <w:rsid w:val="001B2B28"/>
    <w:rsid w:val="001B4C7E"/>
    <w:rsid w:val="001C11BE"/>
    <w:rsid w:val="001C1849"/>
    <w:rsid w:val="001C63E7"/>
    <w:rsid w:val="001D2A06"/>
    <w:rsid w:val="001D4E36"/>
    <w:rsid w:val="001E2293"/>
    <w:rsid w:val="001E34AC"/>
    <w:rsid w:val="001E7D1A"/>
    <w:rsid w:val="001F5B4F"/>
    <w:rsid w:val="001F5C28"/>
    <w:rsid w:val="001F6547"/>
    <w:rsid w:val="00203985"/>
    <w:rsid w:val="0020548B"/>
    <w:rsid w:val="0020607F"/>
    <w:rsid w:val="00206FF8"/>
    <w:rsid w:val="002074B2"/>
    <w:rsid w:val="00213DD2"/>
    <w:rsid w:val="00216489"/>
    <w:rsid w:val="00220A9C"/>
    <w:rsid w:val="00221544"/>
    <w:rsid w:val="00230B64"/>
    <w:rsid w:val="00236DE9"/>
    <w:rsid w:val="00242226"/>
    <w:rsid w:val="002518D2"/>
    <w:rsid w:val="002549C1"/>
    <w:rsid w:val="00256039"/>
    <w:rsid w:val="00257AA9"/>
    <w:rsid w:val="002614A1"/>
    <w:rsid w:val="00262D4E"/>
    <w:rsid w:val="002646C8"/>
    <w:rsid w:val="00280FEF"/>
    <w:rsid w:val="00282B5D"/>
    <w:rsid w:val="00283592"/>
    <w:rsid w:val="00284FF5"/>
    <w:rsid w:val="00286914"/>
    <w:rsid w:val="002948A1"/>
    <w:rsid w:val="00294CD2"/>
    <w:rsid w:val="00294EEE"/>
    <w:rsid w:val="002A2E44"/>
    <w:rsid w:val="002B08A4"/>
    <w:rsid w:val="002B2998"/>
    <w:rsid w:val="002B56B2"/>
    <w:rsid w:val="002B607C"/>
    <w:rsid w:val="002B64EE"/>
    <w:rsid w:val="002C1A39"/>
    <w:rsid w:val="002C2BEB"/>
    <w:rsid w:val="002C46FB"/>
    <w:rsid w:val="002D0E88"/>
    <w:rsid w:val="002D52B2"/>
    <w:rsid w:val="002E2611"/>
    <w:rsid w:val="002E274E"/>
    <w:rsid w:val="002E42DE"/>
    <w:rsid w:val="002E7D7F"/>
    <w:rsid w:val="002F5346"/>
    <w:rsid w:val="002F7B77"/>
    <w:rsid w:val="003063C0"/>
    <w:rsid w:val="00310C04"/>
    <w:rsid w:val="003124AA"/>
    <w:rsid w:val="00317DEA"/>
    <w:rsid w:val="00323121"/>
    <w:rsid w:val="00324B52"/>
    <w:rsid w:val="003253BA"/>
    <w:rsid w:val="00325428"/>
    <w:rsid w:val="00334D4B"/>
    <w:rsid w:val="00335B5E"/>
    <w:rsid w:val="00337DDE"/>
    <w:rsid w:val="003453ED"/>
    <w:rsid w:val="00346631"/>
    <w:rsid w:val="00346BE0"/>
    <w:rsid w:val="00351AF3"/>
    <w:rsid w:val="00364E1D"/>
    <w:rsid w:val="00365254"/>
    <w:rsid w:val="00365327"/>
    <w:rsid w:val="003747D5"/>
    <w:rsid w:val="00374C23"/>
    <w:rsid w:val="00374D9A"/>
    <w:rsid w:val="00377612"/>
    <w:rsid w:val="00377DAA"/>
    <w:rsid w:val="00382603"/>
    <w:rsid w:val="0039126D"/>
    <w:rsid w:val="00391861"/>
    <w:rsid w:val="00392E6D"/>
    <w:rsid w:val="003964D4"/>
    <w:rsid w:val="0039656A"/>
    <w:rsid w:val="00397B57"/>
    <w:rsid w:val="003A373D"/>
    <w:rsid w:val="003A56DF"/>
    <w:rsid w:val="003A5ED3"/>
    <w:rsid w:val="003A6677"/>
    <w:rsid w:val="003B0DC2"/>
    <w:rsid w:val="003B14A0"/>
    <w:rsid w:val="003D09E4"/>
    <w:rsid w:val="003D414A"/>
    <w:rsid w:val="003D74C6"/>
    <w:rsid w:val="003E047C"/>
    <w:rsid w:val="003E17E8"/>
    <w:rsid w:val="003E2C61"/>
    <w:rsid w:val="003E30F2"/>
    <w:rsid w:val="003E3B7D"/>
    <w:rsid w:val="003E4540"/>
    <w:rsid w:val="003F1484"/>
    <w:rsid w:val="003F2747"/>
    <w:rsid w:val="004001AF"/>
    <w:rsid w:val="00402863"/>
    <w:rsid w:val="00413140"/>
    <w:rsid w:val="0041674F"/>
    <w:rsid w:val="004178CB"/>
    <w:rsid w:val="0042594D"/>
    <w:rsid w:val="004379A2"/>
    <w:rsid w:val="00440D42"/>
    <w:rsid w:val="00447416"/>
    <w:rsid w:val="00451FDB"/>
    <w:rsid w:val="00455AD9"/>
    <w:rsid w:val="004564A6"/>
    <w:rsid w:val="00461673"/>
    <w:rsid w:val="004656F6"/>
    <w:rsid w:val="004659D3"/>
    <w:rsid w:val="004666FB"/>
    <w:rsid w:val="00466D71"/>
    <w:rsid w:val="004732A7"/>
    <w:rsid w:val="0047392D"/>
    <w:rsid w:val="00474305"/>
    <w:rsid w:val="00474B26"/>
    <w:rsid w:val="0047518D"/>
    <w:rsid w:val="004804E1"/>
    <w:rsid w:val="00483C5E"/>
    <w:rsid w:val="00484C8E"/>
    <w:rsid w:val="00486319"/>
    <w:rsid w:val="00487543"/>
    <w:rsid w:val="004875E2"/>
    <w:rsid w:val="00490BBD"/>
    <w:rsid w:val="004B1466"/>
    <w:rsid w:val="004C1F2A"/>
    <w:rsid w:val="004C27B7"/>
    <w:rsid w:val="004D2412"/>
    <w:rsid w:val="004D7316"/>
    <w:rsid w:val="004E40FA"/>
    <w:rsid w:val="004F2E26"/>
    <w:rsid w:val="004F6A99"/>
    <w:rsid w:val="00500AEB"/>
    <w:rsid w:val="00501A64"/>
    <w:rsid w:val="00503BFD"/>
    <w:rsid w:val="005043E5"/>
    <w:rsid w:val="005105F2"/>
    <w:rsid w:val="00512194"/>
    <w:rsid w:val="00515E2F"/>
    <w:rsid w:val="00521726"/>
    <w:rsid w:val="005229C8"/>
    <w:rsid w:val="00523D24"/>
    <w:rsid w:val="00526530"/>
    <w:rsid w:val="005327FB"/>
    <w:rsid w:val="0053645C"/>
    <w:rsid w:val="00545244"/>
    <w:rsid w:val="0054653C"/>
    <w:rsid w:val="00553801"/>
    <w:rsid w:val="00554096"/>
    <w:rsid w:val="00560580"/>
    <w:rsid w:val="00561101"/>
    <w:rsid w:val="005615BE"/>
    <w:rsid w:val="00562E3D"/>
    <w:rsid w:val="00575FFC"/>
    <w:rsid w:val="005A2BEC"/>
    <w:rsid w:val="005A6922"/>
    <w:rsid w:val="005A697F"/>
    <w:rsid w:val="005B4FAF"/>
    <w:rsid w:val="005B6BD9"/>
    <w:rsid w:val="005B7C98"/>
    <w:rsid w:val="005C0AA7"/>
    <w:rsid w:val="005C5603"/>
    <w:rsid w:val="005C6668"/>
    <w:rsid w:val="005D4151"/>
    <w:rsid w:val="005D5E21"/>
    <w:rsid w:val="005E5D44"/>
    <w:rsid w:val="005F447B"/>
    <w:rsid w:val="005F6189"/>
    <w:rsid w:val="006040DB"/>
    <w:rsid w:val="006045A8"/>
    <w:rsid w:val="00612C22"/>
    <w:rsid w:val="00613DAF"/>
    <w:rsid w:val="006271BC"/>
    <w:rsid w:val="00633A89"/>
    <w:rsid w:val="0063532E"/>
    <w:rsid w:val="00655408"/>
    <w:rsid w:val="00664EE1"/>
    <w:rsid w:val="0066531D"/>
    <w:rsid w:val="006767B2"/>
    <w:rsid w:val="00685EED"/>
    <w:rsid w:val="00686B29"/>
    <w:rsid w:val="006953A2"/>
    <w:rsid w:val="00695C36"/>
    <w:rsid w:val="006A158C"/>
    <w:rsid w:val="006A387A"/>
    <w:rsid w:val="006B485C"/>
    <w:rsid w:val="006B6044"/>
    <w:rsid w:val="006C3998"/>
    <w:rsid w:val="006C42CC"/>
    <w:rsid w:val="006C57CE"/>
    <w:rsid w:val="006C6A9D"/>
    <w:rsid w:val="006D1154"/>
    <w:rsid w:val="006D2ECD"/>
    <w:rsid w:val="006F4260"/>
    <w:rsid w:val="00703BD3"/>
    <w:rsid w:val="00705849"/>
    <w:rsid w:val="00706308"/>
    <w:rsid w:val="007063FC"/>
    <w:rsid w:val="00706D10"/>
    <w:rsid w:val="00707352"/>
    <w:rsid w:val="00711A0C"/>
    <w:rsid w:val="007125A7"/>
    <w:rsid w:val="00712665"/>
    <w:rsid w:val="0071386B"/>
    <w:rsid w:val="00714D40"/>
    <w:rsid w:val="0072479C"/>
    <w:rsid w:val="0072539D"/>
    <w:rsid w:val="00731768"/>
    <w:rsid w:val="007358BA"/>
    <w:rsid w:val="007361EE"/>
    <w:rsid w:val="00736D3D"/>
    <w:rsid w:val="00741EB8"/>
    <w:rsid w:val="00750733"/>
    <w:rsid w:val="007524F4"/>
    <w:rsid w:val="007525D1"/>
    <w:rsid w:val="00756C31"/>
    <w:rsid w:val="00763B35"/>
    <w:rsid w:val="00764AF2"/>
    <w:rsid w:val="00766E99"/>
    <w:rsid w:val="00770652"/>
    <w:rsid w:val="00775717"/>
    <w:rsid w:val="00776618"/>
    <w:rsid w:val="00780446"/>
    <w:rsid w:val="00783EED"/>
    <w:rsid w:val="00785B8E"/>
    <w:rsid w:val="0078653F"/>
    <w:rsid w:val="0078735B"/>
    <w:rsid w:val="00787B55"/>
    <w:rsid w:val="0079179F"/>
    <w:rsid w:val="00796A8D"/>
    <w:rsid w:val="007A056F"/>
    <w:rsid w:val="007A37C8"/>
    <w:rsid w:val="007B5373"/>
    <w:rsid w:val="007B7035"/>
    <w:rsid w:val="007C0010"/>
    <w:rsid w:val="007C037C"/>
    <w:rsid w:val="007C18A5"/>
    <w:rsid w:val="007C2B89"/>
    <w:rsid w:val="007C309A"/>
    <w:rsid w:val="007C5380"/>
    <w:rsid w:val="007D246C"/>
    <w:rsid w:val="007D4A7D"/>
    <w:rsid w:val="007D6578"/>
    <w:rsid w:val="007E7724"/>
    <w:rsid w:val="007F01DE"/>
    <w:rsid w:val="007F2466"/>
    <w:rsid w:val="007F48F0"/>
    <w:rsid w:val="007F653F"/>
    <w:rsid w:val="008064EE"/>
    <w:rsid w:val="00810585"/>
    <w:rsid w:val="0081621D"/>
    <w:rsid w:val="00826EA4"/>
    <w:rsid w:val="00832239"/>
    <w:rsid w:val="00845233"/>
    <w:rsid w:val="00845DEA"/>
    <w:rsid w:val="00854B34"/>
    <w:rsid w:val="00856B05"/>
    <w:rsid w:val="0086137E"/>
    <w:rsid w:val="008736AE"/>
    <w:rsid w:val="008775D3"/>
    <w:rsid w:val="008805E1"/>
    <w:rsid w:val="00884350"/>
    <w:rsid w:val="00886BB9"/>
    <w:rsid w:val="008870F0"/>
    <w:rsid w:val="00892686"/>
    <w:rsid w:val="00893934"/>
    <w:rsid w:val="00895C55"/>
    <w:rsid w:val="008A107F"/>
    <w:rsid w:val="008B00AD"/>
    <w:rsid w:val="008B5CD1"/>
    <w:rsid w:val="008C2F90"/>
    <w:rsid w:val="008C7FA8"/>
    <w:rsid w:val="008D23E7"/>
    <w:rsid w:val="008D57BA"/>
    <w:rsid w:val="008D7BDD"/>
    <w:rsid w:val="0090724E"/>
    <w:rsid w:val="00910D57"/>
    <w:rsid w:val="009221AC"/>
    <w:rsid w:val="009225D7"/>
    <w:rsid w:val="00923F9D"/>
    <w:rsid w:val="00925A0E"/>
    <w:rsid w:val="00930E93"/>
    <w:rsid w:val="00934750"/>
    <w:rsid w:val="00934B06"/>
    <w:rsid w:val="00934E30"/>
    <w:rsid w:val="0093516B"/>
    <w:rsid w:val="00935271"/>
    <w:rsid w:val="009420B9"/>
    <w:rsid w:val="00943209"/>
    <w:rsid w:val="0094509D"/>
    <w:rsid w:val="00945318"/>
    <w:rsid w:val="009477DA"/>
    <w:rsid w:val="00950DB4"/>
    <w:rsid w:val="009534C6"/>
    <w:rsid w:val="009606EB"/>
    <w:rsid w:val="00963973"/>
    <w:rsid w:val="00971B3B"/>
    <w:rsid w:val="009734D4"/>
    <w:rsid w:val="00986C36"/>
    <w:rsid w:val="00997245"/>
    <w:rsid w:val="009A3906"/>
    <w:rsid w:val="009A66A1"/>
    <w:rsid w:val="009C0F44"/>
    <w:rsid w:val="009C1976"/>
    <w:rsid w:val="009C6920"/>
    <w:rsid w:val="009C7457"/>
    <w:rsid w:val="009D48D7"/>
    <w:rsid w:val="009D4CEE"/>
    <w:rsid w:val="009D5AE2"/>
    <w:rsid w:val="009F481A"/>
    <w:rsid w:val="00A01CD1"/>
    <w:rsid w:val="00A04258"/>
    <w:rsid w:val="00A07FEF"/>
    <w:rsid w:val="00A1071D"/>
    <w:rsid w:val="00A1497C"/>
    <w:rsid w:val="00A21956"/>
    <w:rsid w:val="00A41C72"/>
    <w:rsid w:val="00A42EEC"/>
    <w:rsid w:val="00A43F9A"/>
    <w:rsid w:val="00A50406"/>
    <w:rsid w:val="00A50767"/>
    <w:rsid w:val="00A56AC7"/>
    <w:rsid w:val="00A60A58"/>
    <w:rsid w:val="00A63218"/>
    <w:rsid w:val="00A6328C"/>
    <w:rsid w:val="00A6357C"/>
    <w:rsid w:val="00A65B09"/>
    <w:rsid w:val="00A670BB"/>
    <w:rsid w:val="00A73C20"/>
    <w:rsid w:val="00A743F0"/>
    <w:rsid w:val="00A76E7C"/>
    <w:rsid w:val="00A829D3"/>
    <w:rsid w:val="00A875F7"/>
    <w:rsid w:val="00A9666A"/>
    <w:rsid w:val="00AA57D4"/>
    <w:rsid w:val="00AB0D90"/>
    <w:rsid w:val="00AB1E21"/>
    <w:rsid w:val="00AB1E30"/>
    <w:rsid w:val="00AB2477"/>
    <w:rsid w:val="00AB56F0"/>
    <w:rsid w:val="00AB5DBD"/>
    <w:rsid w:val="00AC273E"/>
    <w:rsid w:val="00AD16D0"/>
    <w:rsid w:val="00AD24E6"/>
    <w:rsid w:val="00AD31A0"/>
    <w:rsid w:val="00AD3FE6"/>
    <w:rsid w:val="00AD4DF7"/>
    <w:rsid w:val="00AE0183"/>
    <w:rsid w:val="00AE2110"/>
    <w:rsid w:val="00AE2EB1"/>
    <w:rsid w:val="00AE5DA1"/>
    <w:rsid w:val="00AF1A3F"/>
    <w:rsid w:val="00AF1F1B"/>
    <w:rsid w:val="00AF383F"/>
    <w:rsid w:val="00AF5ACA"/>
    <w:rsid w:val="00B01DA1"/>
    <w:rsid w:val="00B10EBF"/>
    <w:rsid w:val="00B11A76"/>
    <w:rsid w:val="00B233E3"/>
    <w:rsid w:val="00B237FC"/>
    <w:rsid w:val="00B318F8"/>
    <w:rsid w:val="00B43490"/>
    <w:rsid w:val="00B45275"/>
    <w:rsid w:val="00B460C2"/>
    <w:rsid w:val="00B501DA"/>
    <w:rsid w:val="00B51E5E"/>
    <w:rsid w:val="00B57012"/>
    <w:rsid w:val="00B75ED8"/>
    <w:rsid w:val="00B77809"/>
    <w:rsid w:val="00B81366"/>
    <w:rsid w:val="00B83D06"/>
    <w:rsid w:val="00B9540B"/>
    <w:rsid w:val="00BA3794"/>
    <w:rsid w:val="00BA3F4D"/>
    <w:rsid w:val="00BA79E3"/>
    <w:rsid w:val="00BB1FC1"/>
    <w:rsid w:val="00BB2CF0"/>
    <w:rsid w:val="00BB31CE"/>
    <w:rsid w:val="00BC0188"/>
    <w:rsid w:val="00BC1EED"/>
    <w:rsid w:val="00BC6FB7"/>
    <w:rsid w:val="00BD0938"/>
    <w:rsid w:val="00BD6508"/>
    <w:rsid w:val="00BE02BC"/>
    <w:rsid w:val="00BE64B3"/>
    <w:rsid w:val="00BE78CD"/>
    <w:rsid w:val="00BF6A7B"/>
    <w:rsid w:val="00C00CB2"/>
    <w:rsid w:val="00C02D88"/>
    <w:rsid w:val="00C06D9A"/>
    <w:rsid w:val="00C079EF"/>
    <w:rsid w:val="00C15F76"/>
    <w:rsid w:val="00C15FE8"/>
    <w:rsid w:val="00C178DE"/>
    <w:rsid w:val="00C201EB"/>
    <w:rsid w:val="00C31BA0"/>
    <w:rsid w:val="00C33308"/>
    <w:rsid w:val="00C33A19"/>
    <w:rsid w:val="00C371E3"/>
    <w:rsid w:val="00C4003A"/>
    <w:rsid w:val="00C41422"/>
    <w:rsid w:val="00C42E26"/>
    <w:rsid w:val="00C51137"/>
    <w:rsid w:val="00C656DA"/>
    <w:rsid w:val="00C76332"/>
    <w:rsid w:val="00C765F3"/>
    <w:rsid w:val="00C830F5"/>
    <w:rsid w:val="00C862AD"/>
    <w:rsid w:val="00C92E08"/>
    <w:rsid w:val="00C93473"/>
    <w:rsid w:val="00C95B20"/>
    <w:rsid w:val="00CA1FE3"/>
    <w:rsid w:val="00CA332D"/>
    <w:rsid w:val="00CB3533"/>
    <w:rsid w:val="00CB7600"/>
    <w:rsid w:val="00CB7D61"/>
    <w:rsid w:val="00CC1601"/>
    <w:rsid w:val="00CC6A4B"/>
    <w:rsid w:val="00CC6E0B"/>
    <w:rsid w:val="00CD7A5A"/>
    <w:rsid w:val="00CE2BA6"/>
    <w:rsid w:val="00CE59FB"/>
    <w:rsid w:val="00CE7927"/>
    <w:rsid w:val="00CF2B0C"/>
    <w:rsid w:val="00D023A0"/>
    <w:rsid w:val="00D1271C"/>
    <w:rsid w:val="00D16E87"/>
    <w:rsid w:val="00D20B02"/>
    <w:rsid w:val="00D26DA5"/>
    <w:rsid w:val="00D27D0E"/>
    <w:rsid w:val="00D35DA7"/>
    <w:rsid w:val="00D37484"/>
    <w:rsid w:val="00D3766B"/>
    <w:rsid w:val="00D40F5C"/>
    <w:rsid w:val="00D42469"/>
    <w:rsid w:val="00D464BD"/>
    <w:rsid w:val="00D47AD0"/>
    <w:rsid w:val="00D55672"/>
    <w:rsid w:val="00D57A57"/>
    <w:rsid w:val="00D613A9"/>
    <w:rsid w:val="00D6223D"/>
    <w:rsid w:val="00D67FE3"/>
    <w:rsid w:val="00D7238E"/>
    <w:rsid w:val="00D73003"/>
    <w:rsid w:val="00D73C03"/>
    <w:rsid w:val="00D92EDA"/>
    <w:rsid w:val="00D9359B"/>
    <w:rsid w:val="00DA4815"/>
    <w:rsid w:val="00DA7A62"/>
    <w:rsid w:val="00DB0413"/>
    <w:rsid w:val="00DB0F15"/>
    <w:rsid w:val="00DB3292"/>
    <w:rsid w:val="00DB5F11"/>
    <w:rsid w:val="00DB6D69"/>
    <w:rsid w:val="00DC1D73"/>
    <w:rsid w:val="00DC2F99"/>
    <w:rsid w:val="00DC33AA"/>
    <w:rsid w:val="00DC489D"/>
    <w:rsid w:val="00DC4D17"/>
    <w:rsid w:val="00DD131A"/>
    <w:rsid w:val="00DD140B"/>
    <w:rsid w:val="00DD2123"/>
    <w:rsid w:val="00DD2A9E"/>
    <w:rsid w:val="00DD509E"/>
    <w:rsid w:val="00DD562C"/>
    <w:rsid w:val="00DE2331"/>
    <w:rsid w:val="00DE2FD1"/>
    <w:rsid w:val="00DE5157"/>
    <w:rsid w:val="00E05BA5"/>
    <w:rsid w:val="00E07762"/>
    <w:rsid w:val="00E1222F"/>
    <w:rsid w:val="00E12CAA"/>
    <w:rsid w:val="00E14747"/>
    <w:rsid w:val="00E20017"/>
    <w:rsid w:val="00E21E77"/>
    <w:rsid w:val="00E23E6F"/>
    <w:rsid w:val="00E318F2"/>
    <w:rsid w:val="00E416C2"/>
    <w:rsid w:val="00E436F5"/>
    <w:rsid w:val="00E4401E"/>
    <w:rsid w:val="00E45F90"/>
    <w:rsid w:val="00E52291"/>
    <w:rsid w:val="00E527BE"/>
    <w:rsid w:val="00E53B5B"/>
    <w:rsid w:val="00E541E8"/>
    <w:rsid w:val="00E56515"/>
    <w:rsid w:val="00E56EFE"/>
    <w:rsid w:val="00E61D02"/>
    <w:rsid w:val="00E62D48"/>
    <w:rsid w:val="00E62DE6"/>
    <w:rsid w:val="00E6431C"/>
    <w:rsid w:val="00E64BFF"/>
    <w:rsid w:val="00E65D32"/>
    <w:rsid w:val="00E678A0"/>
    <w:rsid w:val="00E700B6"/>
    <w:rsid w:val="00E7078D"/>
    <w:rsid w:val="00E7085E"/>
    <w:rsid w:val="00E7454D"/>
    <w:rsid w:val="00E92BB2"/>
    <w:rsid w:val="00E93584"/>
    <w:rsid w:val="00E93FCF"/>
    <w:rsid w:val="00E96BF0"/>
    <w:rsid w:val="00EB779D"/>
    <w:rsid w:val="00EB7C66"/>
    <w:rsid w:val="00EC176B"/>
    <w:rsid w:val="00EC72BE"/>
    <w:rsid w:val="00EE35E4"/>
    <w:rsid w:val="00EE3D02"/>
    <w:rsid w:val="00F005C9"/>
    <w:rsid w:val="00F07A88"/>
    <w:rsid w:val="00F1404D"/>
    <w:rsid w:val="00F14B6F"/>
    <w:rsid w:val="00F16B2B"/>
    <w:rsid w:val="00F16EDB"/>
    <w:rsid w:val="00F208DC"/>
    <w:rsid w:val="00F22CB3"/>
    <w:rsid w:val="00F25E5C"/>
    <w:rsid w:val="00F26D3F"/>
    <w:rsid w:val="00F274BC"/>
    <w:rsid w:val="00F32DE1"/>
    <w:rsid w:val="00F33259"/>
    <w:rsid w:val="00F354B9"/>
    <w:rsid w:val="00F359EA"/>
    <w:rsid w:val="00F44FB8"/>
    <w:rsid w:val="00F519B9"/>
    <w:rsid w:val="00F55E8B"/>
    <w:rsid w:val="00F55F3F"/>
    <w:rsid w:val="00F564F9"/>
    <w:rsid w:val="00F63C50"/>
    <w:rsid w:val="00F7290F"/>
    <w:rsid w:val="00F7766C"/>
    <w:rsid w:val="00F82076"/>
    <w:rsid w:val="00F927F2"/>
    <w:rsid w:val="00F95BF6"/>
    <w:rsid w:val="00FA38F1"/>
    <w:rsid w:val="00FB1032"/>
    <w:rsid w:val="00FB22AF"/>
    <w:rsid w:val="00FB7DDA"/>
    <w:rsid w:val="00FB7F9C"/>
    <w:rsid w:val="00FC25E1"/>
    <w:rsid w:val="00FC3FA5"/>
    <w:rsid w:val="00FC713F"/>
    <w:rsid w:val="00FD2341"/>
    <w:rsid w:val="00FD2C03"/>
    <w:rsid w:val="00FD59B4"/>
    <w:rsid w:val="00FE1BFD"/>
    <w:rsid w:val="00FF2842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>
      <o:colormru v:ext="edit" colors="#ddd"/>
    </o:shapedefaults>
    <o:shapelayout v:ext="edit">
      <o:idmap v:ext="edit" data="1"/>
    </o:shapelayout>
  </w:shapeDefaults>
  <w:decimalSymbol w:val=","/>
  <w:listSeparator w:val=";"/>
  <w15:docId w15:val="{EC9856A1-B6E2-4942-87A9-1FD0FF462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Normal RHVO"/>
    <w:qFormat/>
    <w:rsid w:val="00B318F8"/>
    <w:pPr>
      <w:spacing w:line="240" w:lineRule="auto"/>
    </w:pPr>
    <w:rPr>
      <w:rFonts w:ascii="Arial" w:hAnsi="Arial"/>
      <w:color w:val="808080"/>
      <w:sz w:val="16"/>
      <w:szCs w:val="16"/>
    </w:rPr>
  </w:style>
  <w:style w:type="paragraph" w:styleId="Kop1">
    <w:name w:val="heading 1"/>
    <w:aliases w:val="Heading 1 RHVO"/>
    <w:basedOn w:val="ZsysbasisRHVO"/>
    <w:next w:val="BodytextRHVO"/>
    <w:qFormat/>
    <w:rsid w:val="007524F4"/>
    <w:pPr>
      <w:keepNext/>
      <w:keepLines/>
      <w:numPr>
        <w:numId w:val="29"/>
      </w:numPr>
      <w:spacing w:before="255"/>
      <w:outlineLvl w:val="0"/>
    </w:pPr>
    <w:rPr>
      <w:rFonts w:ascii="Merriweather Bold" w:hAnsi="Merriweather Bold"/>
      <w:bCs/>
      <w:color w:val="007096"/>
      <w:sz w:val="20"/>
      <w:szCs w:val="32"/>
    </w:rPr>
  </w:style>
  <w:style w:type="paragraph" w:styleId="Kop2">
    <w:name w:val="heading 2"/>
    <w:aliases w:val="Heading 2 RHVO"/>
    <w:basedOn w:val="ZsysbasisRHVO"/>
    <w:next w:val="BodytextRHVO"/>
    <w:link w:val="Kop2Char"/>
    <w:qFormat/>
    <w:rsid w:val="004666FB"/>
    <w:pPr>
      <w:keepNext/>
      <w:keepLines/>
      <w:numPr>
        <w:ilvl w:val="1"/>
        <w:numId w:val="29"/>
      </w:numPr>
      <w:spacing w:before="360" w:after="220"/>
      <w:ind w:left="567" w:hanging="567"/>
      <w:outlineLvl w:val="1"/>
    </w:pPr>
    <w:rPr>
      <w:rFonts w:ascii="Merriweather Bold" w:hAnsi="Merriweather Bold"/>
      <w:bCs/>
      <w:iCs/>
      <w:sz w:val="18"/>
      <w:szCs w:val="28"/>
    </w:rPr>
  </w:style>
  <w:style w:type="paragraph" w:styleId="Kop3">
    <w:name w:val="heading 3"/>
    <w:aliases w:val="Heading 3 RHVO"/>
    <w:basedOn w:val="ZsysbasisRHVO"/>
    <w:next w:val="BodytextRHVO"/>
    <w:qFormat/>
    <w:rsid w:val="004666FB"/>
    <w:pPr>
      <w:keepNext/>
      <w:keepLines/>
      <w:numPr>
        <w:ilvl w:val="2"/>
        <w:numId w:val="29"/>
      </w:numPr>
      <w:spacing w:before="360"/>
      <w:outlineLvl w:val="2"/>
    </w:pPr>
    <w:rPr>
      <w:i/>
      <w:iCs/>
      <w:sz w:val="18"/>
    </w:rPr>
  </w:style>
  <w:style w:type="paragraph" w:styleId="Kop4">
    <w:name w:val="heading 4"/>
    <w:aliases w:val="Heading 4 RHVO"/>
    <w:basedOn w:val="ZsysbasisRHVO"/>
    <w:next w:val="BodytextRHVO"/>
    <w:rsid w:val="000C6F9E"/>
    <w:pPr>
      <w:keepNext/>
      <w:keepLines/>
      <w:numPr>
        <w:ilvl w:val="3"/>
        <w:numId w:val="29"/>
      </w:numPr>
      <w:outlineLvl w:val="3"/>
    </w:pPr>
    <w:rPr>
      <w:bCs/>
      <w:szCs w:val="24"/>
    </w:rPr>
  </w:style>
  <w:style w:type="paragraph" w:styleId="Kop5">
    <w:name w:val="heading 5"/>
    <w:aliases w:val="Heading 5 RHVO"/>
    <w:basedOn w:val="ZsysbasisRHVO"/>
    <w:next w:val="BodytextRHVO"/>
    <w:rsid w:val="000C6F9E"/>
    <w:pPr>
      <w:keepNext/>
      <w:keepLines/>
      <w:numPr>
        <w:ilvl w:val="4"/>
        <w:numId w:val="29"/>
      </w:numPr>
      <w:outlineLvl w:val="4"/>
    </w:pPr>
    <w:rPr>
      <w:bCs/>
      <w:iCs/>
      <w:szCs w:val="22"/>
    </w:rPr>
  </w:style>
  <w:style w:type="paragraph" w:styleId="Kop6">
    <w:name w:val="heading 6"/>
    <w:aliases w:val="Heading 6 RHVO"/>
    <w:basedOn w:val="ZsysbasisRHVO"/>
    <w:next w:val="BodytextRHVO"/>
    <w:rsid w:val="000C6F9E"/>
    <w:pPr>
      <w:keepNext/>
      <w:keepLines/>
      <w:numPr>
        <w:ilvl w:val="5"/>
        <w:numId w:val="29"/>
      </w:numPr>
      <w:outlineLvl w:val="5"/>
    </w:pPr>
  </w:style>
  <w:style w:type="paragraph" w:styleId="Kop7">
    <w:name w:val="heading 7"/>
    <w:aliases w:val="Heading 7 RHVO"/>
    <w:basedOn w:val="ZsysbasisRHVO"/>
    <w:next w:val="BodytextRHVO"/>
    <w:rsid w:val="000C6F9E"/>
    <w:pPr>
      <w:keepNext/>
      <w:keepLines/>
      <w:numPr>
        <w:ilvl w:val="6"/>
        <w:numId w:val="29"/>
      </w:numPr>
      <w:outlineLvl w:val="6"/>
    </w:pPr>
    <w:rPr>
      <w:bCs/>
      <w:szCs w:val="20"/>
    </w:rPr>
  </w:style>
  <w:style w:type="paragraph" w:styleId="Kop8">
    <w:name w:val="heading 8"/>
    <w:aliases w:val="Heading 8 RHVO"/>
    <w:basedOn w:val="ZsysbasisRHVO"/>
    <w:next w:val="BodytextRHVO"/>
    <w:rsid w:val="000C6F9E"/>
    <w:pPr>
      <w:keepNext/>
      <w:keepLines/>
      <w:numPr>
        <w:ilvl w:val="7"/>
        <w:numId w:val="29"/>
      </w:numPr>
      <w:outlineLvl w:val="7"/>
    </w:pPr>
    <w:rPr>
      <w:iCs/>
      <w:szCs w:val="20"/>
    </w:rPr>
  </w:style>
  <w:style w:type="paragraph" w:styleId="Kop9">
    <w:name w:val="heading 9"/>
    <w:aliases w:val="Heading 9 RHVO"/>
    <w:basedOn w:val="ZsysbasisRHVO"/>
    <w:next w:val="BodytextRHVO"/>
    <w:rsid w:val="000C6F9E"/>
    <w:pPr>
      <w:keepNext/>
      <w:keepLines/>
      <w:numPr>
        <w:ilvl w:val="8"/>
        <w:numId w:val="29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xtRHVO">
    <w:name w:val="Body text RHVO"/>
    <w:basedOn w:val="ZsysbasisRHVO"/>
    <w:qFormat/>
    <w:rsid w:val="004666FB"/>
    <w:rPr>
      <w:sz w:val="18"/>
    </w:rPr>
  </w:style>
  <w:style w:type="paragraph" w:customStyle="1" w:styleId="ZsysbasisRHVO">
    <w:name w:val="Zsysbasis RHVO"/>
    <w:next w:val="BodytextRHVO"/>
    <w:link w:val="ZsysbasisRHVOChar"/>
    <w:semiHidden/>
    <w:rsid w:val="007524F4"/>
    <w:pPr>
      <w:spacing w:line="255" w:lineRule="atLeast"/>
    </w:pPr>
    <w:rPr>
      <w:rFonts w:ascii="Merriweather Light" w:hAnsi="Merriweather Light"/>
      <w:color w:val="000000" w:themeColor="text1"/>
      <w:sz w:val="14"/>
      <w:szCs w:val="18"/>
      <w14:numForm w14:val="oldStyle"/>
    </w:rPr>
  </w:style>
  <w:style w:type="paragraph" w:customStyle="1" w:styleId="BodytextboldRHVO">
    <w:name w:val="Body text bold RHVO"/>
    <w:basedOn w:val="ZsysbasisRHVO"/>
    <w:next w:val="BodytextRHVO"/>
    <w:qFormat/>
    <w:rsid w:val="007524F4"/>
    <w:rPr>
      <w:rFonts w:ascii="Merriweather Bold" w:hAnsi="Merriweather Bold"/>
      <w:bCs/>
    </w:rPr>
  </w:style>
  <w:style w:type="character" w:styleId="GevolgdeHyperlink">
    <w:name w:val="FollowedHyperlink"/>
    <w:aliases w:val="FollowedHyperlink RHVO"/>
    <w:basedOn w:val="Standaardalinea-lettertype"/>
    <w:rsid w:val="00B460C2"/>
    <w:rPr>
      <w:color w:val="auto"/>
      <w:u w:val="none"/>
    </w:rPr>
  </w:style>
  <w:style w:type="character" w:styleId="Hyperlink">
    <w:name w:val="Hyperlink"/>
    <w:aliases w:val="Hyperlink RHVO"/>
    <w:basedOn w:val="Standaardalinea-lettertype"/>
    <w:uiPriority w:val="99"/>
    <w:rsid w:val="00B460C2"/>
    <w:rPr>
      <w:color w:val="auto"/>
      <w:u w:val="none"/>
    </w:rPr>
  </w:style>
  <w:style w:type="paragraph" w:customStyle="1" w:styleId="AddressboxRHVO">
    <w:name w:val="Address box RHVO"/>
    <w:basedOn w:val="ZsysbasisRHVO"/>
    <w:rsid w:val="00B43490"/>
    <w:pPr>
      <w:spacing w:line="255" w:lineRule="exact"/>
    </w:pPr>
    <w:rPr>
      <w:noProof/>
    </w:rPr>
  </w:style>
  <w:style w:type="paragraph" w:styleId="Koptekst">
    <w:name w:val="header"/>
    <w:basedOn w:val="ZsysbasisRHVO"/>
    <w:next w:val="BodytextRHVO"/>
    <w:semiHidden/>
    <w:rsid w:val="00122DED"/>
  </w:style>
  <w:style w:type="paragraph" w:styleId="Voettekst">
    <w:name w:val="footer"/>
    <w:basedOn w:val="ZsysbasisRHVO"/>
    <w:next w:val="BodytextRHVO"/>
    <w:semiHidden/>
    <w:rsid w:val="00122DED"/>
    <w:pPr>
      <w:jc w:val="right"/>
    </w:pPr>
  </w:style>
  <w:style w:type="paragraph" w:customStyle="1" w:styleId="HeadertextRHVO">
    <w:name w:val="Header text RHVO"/>
    <w:basedOn w:val="ZsysbasisdocumentgegevensRHVO"/>
    <w:rsid w:val="00122DED"/>
  </w:style>
  <w:style w:type="paragraph" w:customStyle="1" w:styleId="FootertextRHVO">
    <w:name w:val="Footer text RHVO"/>
    <w:basedOn w:val="ZsysbasisdocumentgegevensRHVO"/>
    <w:rsid w:val="00122DED"/>
  </w:style>
  <w:style w:type="numbering" w:styleId="111111">
    <w:name w:val="Outline List 2"/>
    <w:basedOn w:val="Geenlijst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semiHidden/>
    <w:rsid w:val="00E07762"/>
    <w:pPr>
      <w:numPr>
        <w:numId w:val="6"/>
      </w:numPr>
    </w:pPr>
  </w:style>
  <w:style w:type="paragraph" w:customStyle="1" w:styleId="BodytextitalicRHVO">
    <w:name w:val="Body text italic RHVO"/>
    <w:basedOn w:val="ZsysbasisRHVO"/>
    <w:next w:val="BodytextRHVO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RHVO"/>
    <w:next w:val="BodytextRHVO"/>
    <w:semiHidden/>
    <w:rsid w:val="0020607F"/>
  </w:style>
  <w:style w:type="paragraph" w:styleId="Adresenvelop">
    <w:name w:val="envelope address"/>
    <w:basedOn w:val="ZsysbasisRHVO"/>
    <w:next w:val="BodytextRHVO"/>
    <w:semiHidden/>
    <w:rsid w:val="0020607F"/>
  </w:style>
  <w:style w:type="paragraph" w:styleId="Afsluiting">
    <w:name w:val="Closing"/>
    <w:basedOn w:val="ZsysbasisRHVO"/>
    <w:next w:val="BodytextRHVO"/>
    <w:semiHidden/>
    <w:rsid w:val="0020607F"/>
  </w:style>
  <w:style w:type="paragraph" w:customStyle="1" w:styleId="Customlist1stlevelRHVO">
    <w:name w:val="Custom list 1st level RHVO"/>
    <w:basedOn w:val="ZsysbasisRHVO"/>
    <w:qFormat/>
    <w:rsid w:val="00122DED"/>
    <w:pPr>
      <w:tabs>
        <w:tab w:val="left" w:pos="284"/>
      </w:tabs>
      <w:ind w:left="284" w:hanging="284"/>
    </w:pPr>
  </w:style>
  <w:style w:type="paragraph" w:customStyle="1" w:styleId="Customlist2ndlevelRHVO">
    <w:name w:val="Custom list 2nd level RHVO"/>
    <w:basedOn w:val="ZsysbasisRHVO"/>
    <w:qFormat/>
    <w:rsid w:val="00122DED"/>
    <w:pPr>
      <w:tabs>
        <w:tab w:val="left" w:pos="567"/>
      </w:tabs>
      <w:ind w:left="568" w:hanging="284"/>
    </w:pPr>
  </w:style>
  <w:style w:type="paragraph" w:customStyle="1" w:styleId="Customlist3rdlevelRHVO">
    <w:name w:val="Custom list 3rd level RHVO"/>
    <w:basedOn w:val="ZsysbasisRHVO"/>
    <w:qFormat/>
    <w:rsid w:val="00122DED"/>
    <w:pPr>
      <w:tabs>
        <w:tab w:val="left" w:pos="851"/>
      </w:tabs>
      <w:ind w:left="851" w:hanging="284"/>
    </w:pPr>
  </w:style>
  <w:style w:type="paragraph" w:customStyle="1" w:styleId="Indent1stlevelRHVO">
    <w:name w:val="Indent 1st level RHVO"/>
    <w:basedOn w:val="ZsysbasisRHVO"/>
    <w:qFormat/>
    <w:rsid w:val="00122DED"/>
    <w:pPr>
      <w:ind w:left="284"/>
    </w:pPr>
  </w:style>
  <w:style w:type="paragraph" w:customStyle="1" w:styleId="Indent2ndlevelRHVO">
    <w:name w:val="Indent 2nd level RHVO"/>
    <w:basedOn w:val="ZsysbasisRHVO"/>
    <w:qFormat/>
    <w:rsid w:val="00122DED"/>
    <w:pPr>
      <w:ind w:left="567"/>
    </w:pPr>
  </w:style>
  <w:style w:type="paragraph" w:customStyle="1" w:styleId="Indent3rdlevelRHVO">
    <w:name w:val="Indent 3rd level RHVO"/>
    <w:basedOn w:val="ZsysbasisRHVO"/>
    <w:qFormat/>
    <w:rsid w:val="00122DED"/>
    <w:pPr>
      <w:ind w:left="851"/>
    </w:pPr>
  </w:style>
  <w:style w:type="paragraph" w:styleId="Inhopg1">
    <w:name w:val="toc 1"/>
    <w:aliases w:val="TOC 1 RHVO"/>
    <w:basedOn w:val="ZsysbasistocRHVO"/>
    <w:next w:val="BodytextRHVO"/>
    <w:uiPriority w:val="39"/>
    <w:rsid w:val="00780446"/>
  </w:style>
  <w:style w:type="paragraph" w:styleId="Inhopg2">
    <w:name w:val="toc 2"/>
    <w:aliases w:val="TOC 2 RHVO"/>
    <w:basedOn w:val="ZsysbasistocRHVO"/>
    <w:next w:val="BodytextRHVO"/>
    <w:rsid w:val="0078653F"/>
  </w:style>
  <w:style w:type="paragraph" w:styleId="Inhopg3">
    <w:name w:val="toc 3"/>
    <w:aliases w:val="TOC 3 RHVO"/>
    <w:basedOn w:val="ZsysbasistocRHVO"/>
    <w:next w:val="BodytextRHVO"/>
    <w:rsid w:val="0078653F"/>
  </w:style>
  <w:style w:type="paragraph" w:styleId="Inhopg4">
    <w:name w:val="toc 4"/>
    <w:aliases w:val="TOC 4 RHVO"/>
    <w:basedOn w:val="ZsysbasistocRHVO"/>
    <w:next w:val="BodytextRHVO"/>
    <w:rsid w:val="00122DED"/>
  </w:style>
  <w:style w:type="paragraph" w:styleId="Bronvermelding">
    <w:name w:val="table of authorities"/>
    <w:basedOn w:val="ZsysbasisRHVO"/>
    <w:next w:val="BodytextRHVO"/>
    <w:semiHidden/>
    <w:rsid w:val="00F33259"/>
    <w:pPr>
      <w:ind w:left="180" w:hanging="180"/>
    </w:pPr>
  </w:style>
  <w:style w:type="paragraph" w:styleId="Index2">
    <w:name w:val="index 2"/>
    <w:basedOn w:val="ZsysbasisRHVO"/>
    <w:next w:val="BodytextRHVO"/>
    <w:semiHidden/>
    <w:rsid w:val="00122DED"/>
  </w:style>
  <w:style w:type="paragraph" w:styleId="Index3">
    <w:name w:val="index 3"/>
    <w:basedOn w:val="ZsysbasisRHVO"/>
    <w:next w:val="BodytextRHVO"/>
    <w:semiHidden/>
    <w:rsid w:val="00122DED"/>
  </w:style>
  <w:style w:type="paragraph" w:styleId="Ondertitel">
    <w:name w:val="Subtitle"/>
    <w:basedOn w:val="ZsysbasisRHVO"/>
    <w:next w:val="BodytextRHVO"/>
    <w:semiHidden/>
    <w:rsid w:val="00122DED"/>
  </w:style>
  <w:style w:type="paragraph" w:styleId="Titel">
    <w:name w:val="Title"/>
    <w:basedOn w:val="ZsysbasisRHVO"/>
    <w:next w:val="BodytextRHVO"/>
    <w:semiHidden/>
    <w:rsid w:val="00122DED"/>
  </w:style>
  <w:style w:type="paragraph" w:customStyle="1" w:styleId="Heading2nonumberRHVO">
    <w:name w:val="Heading 2 no number RHVO"/>
    <w:basedOn w:val="ZsysbasisRHVO"/>
    <w:next w:val="BodytextRHVO"/>
    <w:qFormat/>
    <w:rsid w:val="007524F4"/>
    <w:pPr>
      <w:keepNext/>
      <w:keepLines/>
    </w:pPr>
    <w:rPr>
      <w:rFonts w:ascii="Merriweather Bold" w:hAnsi="Merriweather Bold"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B10EBF"/>
    <w:rPr>
      <w:color w:val="000000"/>
      <w:bdr w:val="none" w:sz="0" w:space="0" w:color="auto"/>
      <w:shd w:val="clear" w:color="auto" w:fill="FFFF00"/>
    </w:rPr>
  </w:style>
  <w:style w:type="paragraph" w:customStyle="1" w:styleId="Heading1nonumberRHVO">
    <w:name w:val="Heading 1 no number RHVO"/>
    <w:basedOn w:val="ZsysbasisRHVO"/>
    <w:next w:val="BodytextRHVO"/>
    <w:qFormat/>
    <w:rsid w:val="007524F4"/>
    <w:pPr>
      <w:keepNext/>
      <w:keepLines/>
      <w:spacing w:before="230" w:line="280" w:lineRule="exact"/>
    </w:pPr>
    <w:rPr>
      <w:rFonts w:ascii="Merriweather Bold" w:hAnsi="Merriweather Bold"/>
      <w:bCs/>
      <w:color w:val="007096"/>
      <w:sz w:val="20"/>
      <w:szCs w:val="32"/>
    </w:rPr>
  </w:style>
  <w:style w:type="paragraph" w:customStyle="1" w:styleId="Heading3nonumberRHVO">
    <w:name w:val="Heading 3 no number RHVO"/>
    <w:basedOn w:val="ZsysbasisRHVO"/>
    <w:next w:val="BodytextRHVO"/>
    <w:qFormat/>
    <w:rsid w:val="00A9666A"/>
    <w:pPr>
      <w:keepNext/>
      <w:keepLines/>
    </w:pPr>
    <w:rPr>
      <w:i/>
    </w:rPr>
  </w:style>
  <w:style w:type="paragraph" w:styleId="Index4">
    <w:name w:val="index 4"/>
    <w:basedOn w:val="Standaard"/>
    <w:next w:val="Standaard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semiHidden/>
    <w:rsid w:val="00122DED"/>
    <w:pPr>
      <w:ind w:left="1620" w:hanging="180"/>
    </w:pPr>
  </w:style>
  <w:style w:type="paragraph" w:styleId="Inhopg5">
    <w:name w:val="toc 5"/>
    <w:aliases w:val="TOC 5 RHVO"/>
    <w:basedOn w:val="ZsysbasistocRHVO"/>
    <w:next w:val="BodytextRHVO"/>
    <w:rsid w:val="003964D4"/>
  </w:style>
  <w:style w:type="paragraph" w:styleId="Inhopg6">
    <w:name w:val="toc 6"/>
    <w:aliases w:val="TOC 6 RHVO"/>
    <w:basedOn w:val="ZsysbasistocRHVO"/>
    <w:next w:val="BodytextRHVO"/>
    <w:rsid w:val="003964D4"/>
  </w:style>
  <w:style w:type="paragraph" w:styleId="Inhopg7">
    <w:name w:val="toc 7"/>
    <w:aliases w:val="TOC 7 RHVO"/>
    <w:basedOn w:val="ZsysbasistocRHVO"/>
    <w:next w:val="BodytextRHVO"/>
    <w:rsid w:val="003964D4"/>
  </w:style>
  <w:style w:type="paragraph" w:styleId="Inhopg8">
    <w:name w:val="toc 8"/>
    <w:aliases w:val="TOC 8 RHVO"/>
    <w:basedOn w:val="ZsysbasistocRHVO"/>
    <w:next w:val="BodytextRHVO"/>
    <w:rsid w:val="003964D4"/>
  </w:style>
  <w:style w:type="paragraph" w:styleId="Inhopg9">
    <w:name w:val="toc 9"/>
    <w:aliases w:val="TOC 9 RHVO"/>
    <w:basedOn w:val="ZsysbasistocRHVO"/>
    <w:next w:val="BodytextRHVO"/>
    <w:rsid w:val="003964D4"/>
  </w:style>
  <w:style w:type="paragraph" w:styleId="Afzender">
    <w:name w:val="envelope return"/>
    <w:basedOn w:val="ZsysbasisRHVO"/>
    <w:next w:val="BodytextRHVO"/>
    <w:semiHidden/>
    <w:rsid w:val="0020607F"/>
  </w:style>
  <w:style w:type="numbering" w:styleId="Artikelsectie">
    <w:name w:val="Outline List 3"/>
    <w:basedOn w:val="Geenlijst"/>
    <w:semiHidden/>
    <w:rsid w:val="00E07762"/>
    <w:pPr>
      <w:numPr>
        <w:numId w:val="7"/>
      </w:numPr>
    </w:pPr>
  </w:style>
  <w:style w:type="paragraph" w:styleId="Berichtkop">
    <w:name w:val="Message Header"/>
    <w:basedOn w:val="ZsysbasisRHVO"/>
    <w:next w:val="BodytextRHVO"/>
    <w:semiHidden/>
    <w:rsid w:val="0020607F"/>
  </w:style>
  <w:style w:type="paragraph" w:styleId="Bloktekst">
    <w:name w:val="Block Text"/>
    <w:basedOn w:val="ZsysbasisRHVO"/>
    <w:next w:val="BodytextRHVO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RHVO"/>
    <w:next w:val="BodytextRHVO"/>
    <w:semiHidden/>
    <w:rsid w:val="0020607F"/>
  </w:style>
  <w:style w:type="paragraph" w:styleId="Handtekening">
    <w:name w:val="Signature"/>
    <w:basedOn w:val="ZsysbasisRHVO"/>
    <w:next w:val="BodytextRHVO"/>
    <w:semiHidden/>
    <w:rsid w:val="0020607F"/>
  </w:style>
  <w:style w:type="paragraph" w:styleId="HTML-voorafopgemaakt">
    <w:name w:val="HTML Preformatted"/>
    <w:basedOn w:val="ZsysbasisRHVO"/>
    <w:next w:val="BodytextRHVO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C83" w:themeColor="accent6"/>
        <w:left w:val="single" w:sz="8" w:space="0" w:color="968C83" w:themeColor="accent6"/>
        <w:bottom w:val="single" w:sz="8" w:space="0" w:color="968C83" w:themeColor="accent6"/>
        <w:right w:val="single" w:sz="8" w:space="0" w:color="968C8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8C8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</w:tcPr>
    </w:tblStylePr>
    <w:tblStylePr w:type="band1Horz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band1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band1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band1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</w:style>
  <w:style w:type="paragraph" w:styleId="HTML-adres">
    <w:name w:val="HTML Address"/>
    <w:basedOn w:val="ZsysbasisRHVO"/>
    <w:next w:val="BodytextRHVO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band1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716860" w:themeColor="accent6" w:themeShade="BF"/>
    </w:rPr>
    <w:tblPr>
      <w:tblStyleRowBandSize w:val="1"/>
      <w:tblStyleColBandSize w:val="1"/>
      <w:tblBorders>
        <w:top w:val="single" w:sz="8" w:space="0" w:color="968C83" w:themeColor="accent6"/>
        <w:bottom w:val="single" w:sz="8" w:space="0" w:color="968C8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3" w:themeColor="accent6"/>
          <w:left w:val="nil"/>
          <w:bottom w:val="single" w:sz="8" w:space="0" w:color="968C8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8C83" w:themeColor="accent6"/>
          <w:left w:val="nil"/>
          <w:bottom w:val="single" w:sz="8" w:space="0" w:color="968C8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2E0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RHVO"/>
    <w:next w:val="BodytextRHVO"/>
    <w:semiHidden/>
    <w:rsid w:val="00F33259"/>
    <w:pPr>
      <w:ind w:left="284" w:hanging="284"/>
    </w:pPr>
  </w:style>
  <w:style w:type="paragraph" w:styleId="Lijst2">
    <w:name w:val="List 2"/>
    <w:basedOn w:val="ZsysbasisRHVO"/>
    <w:next w:val="BodytextRHVO"/>
    <w:semiHidden/>
    <w:rsid w:val="00F33259"/>
    <w:pPr>
      <w:ind w:left="568" w:hanging="284"/>
    </w:pPr>
  </w:style>
  <w:style w:type="paragraph" w:styleId="Lijst3">
    <w:name w:val="List 3"/>
    <w:basedOn w:val="ZsysbasisRHVO"/>
    <w:next w:val="BodytextRHVO"/>
    <w:semiHidden/>
    <w:rsid w:val="00F33259"/>
    <w:pPr>
      <w:ind w:left="851" w:hanging="284"/>
    </w:pPr>
  </w:style>
  <w:style w:type="paragraph" w:styleId="Lijst4">
    <w:name w:val="List 4"/>
    <w:basedOn w:val="ZsysbasisRHVO"/>
    <w:next w:val="BodytextRHVO"/>
    <w:semiHidden/>
    <w:rsid w:val="00F33259"/>
    <w:pPr>
      <w:ind w:left="1135" w:hanging="284"/>
    </w:pPr>
  </w:style>
  <w:style w:type="paragraph" w:styleId="Lijst5">
    <w:name w:val="List 5"/>
    <w:basedOn w:val="ZsysbasisRHVO"/>
    <w:next w:val="BodytextRHVO"/>
    <w:semiHidden/>
    <w:rsid w:val="00F33259"/>
    <w:pPr>
      <w:ind w:left="1418" w:hanging="284"/>
    </w:pPr>
  </w:style>
  <w:style w:type="paragraph" w:styleId="Index1">
    <w:name w:val="index 1"/>
    <w:basedOn w:val="ZsysbasisRHVO"/>
    <w:next w:val="BodytextRHVO"/>
    <w:semiHidden/>
    <w:rsid w:val="00F33259"/>
  </w:style>
  <w:style w:type="paragraph" w:styleId="Lijstopsomteken">
    <w:name w:val="List Bullet"/>
    <w:basedOn w:val="ZsysbasisRHVO"/>
    <w:next w:val="BodytextRHVO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RHVO"/>
    <w:next w:val="BodytextRHVO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RHVO"/>
    <w:next w:val="BodytextRHVO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RHVO"/>
    <w:next w:val="BodytextRHVO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RHVO"/>
    <w:next w:val="BodytextRHVO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RHVO"/>
    <w:next w:val="BodytextRHVO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RHVO"/>
    <w:next w:val="BodytextRHVO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RHVO"/>
    <w:next w:val="BodytextRHVO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RHVO"/>
    <w:next w:val="BodytextRHVO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RHVO"/>
    <w:next w:val="BodytextRHVO"/>
    <w:semiHidden/>
    <w:rsid w:val="00705849"/>
    <w:pPr>
      <w:ind w:left="284"/>
    </w:pPr>
  </w:style>
  <w:style w:type="paragraph" w:styleId="Lijstvoortzetting2">
    <w:name w:val="List Continue 2"/>
    <w:basedOn w:val="ZsysbasisRHVO"/>
    <w:next w:val="BodytextRHVO"/>
    <w:semiHidden/>
    <w:rsid w:val="00705849"/>
    <w:pPr>
      <w:ind w:left="567"/>
    </w:pPr>
  </w:style>
  <w:style w:type="paragraph" w:styleId="Lijstvoortzetting3">
    <w:name w:val="List Continue 3"/>
    <w:basedOn w:val="ZsysbasisRHVO"/>
    <w:next w:val="BodytextRHVO"/>
    <w:semiHidden/>
    <w:rsid w:val="00705849"/>
    <w:pPr>
      <w:ind w:left="851"/>
    </w:pPr>
  </w:style>
  <w:style w:type="paragraph" w:styleId="Lijstvoortzetting4">
    <w:name w:val="List Continue 4"/>
    <w:basedOn w:val="ZsysbasisRHVO"/>
    <w:next w:val="BodytextRHVO"/>
    <w:semiHidden/>
    <w:rsid w:val="00705849"/>
    <w:pPr>
      <w:ind w:left="1134"/>
    </w:pPr>
  </w:style>
  <w:style w:type="paragraph" w:styleId="Lijstvoortzetting5">
    <w:name w:val="List Continue 5"/>
    <w:basedOn w:val="ZsysbasisRHVO"/>
    <w:next w:val="BodytextRHVO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RHVO"/>
    <w:next w:val="BodytextRHVO"/>
    <w:uiPriority w:val="99"/>
    <w:semiHidden/>
    <w:rsid w:val="0020607F"/>
  </w:style>
  <w:style w:type="paragraph" w:styleId="Notitiekop">
    <w:name w:val="Note Heading"/>
    <w:basedOn w:val="ZsysbasisRHVO"/>
    <w:next w:val="BodytextRHVO"/>
    <w:semiHidden/>
    <w:rsid w:val="0020607F"/>
  </w:style>
  <w:style w:type="paragraph" w:styleId="Plattetekst">
    <w:name w:val="Body Text"/>
    <w:basedOn w:val="ZsysbasisRHVO"/>
    <w:next w:val="BodytextRHVO"/>
    <w:link w:val="PlattetekstChar"/>
    <w:semiHidden/>
    <w:rsid w:val="0020607F"/>
  </w:style>
  <w:style w:type="paragraph" w:styleId="Plattetekst2">
    <w:name w:val="Body Text 2"/>
    <w:basedOn w:val="ZsysbasisRHVO"/>
    <w:next w:val="BodytextRHVO"/>
    <w:link w:val="Plattetekst2Char"/>
    <w:semiHidden/>
    <w:rsid w:val="00E7078D"/>
  </w:style>
  <w:style w:type="paragraph" w:styleId="Plattetekst3">
    <w:name w:val="Body Text 3"/>
    <w:basedOn w:val="ZsysbasisRHVO"/>
    <w:next w:val="BodytextRHVO"/>
    <w:semiHidden/>
    <w:rsid w:val="0020607F"/>
  </w:style>
  <w:style w:type="paragraph" w:styleId="Platteteksteersteinspringing">
    <w:name w:val="Body Text First Indent"/>
    <w:basedOn w:val="ZsysbasisRHVO"/>
    <w:next w:val="BodytextRHVO"/>
    <w:link w:val="PlatteteksteersteinspringingChar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paragraph" w:styleId="Plattetekstinspringen">
    <w:name w:val="Body Text Indent"/>
    <w:basedOn w:val="ZsysbasisRHVO"/>
    <w:next w:val="BodytextRHVO"/>
    <w:link w:val="PlattetekstinspringenChar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RHVO"/>
    <w:next w:val="BodytextRHVO"/>
    <w:link w:val="Platteteksteersteinspringing2Char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RHVOChar">
    <w:name w:val="Zsysbasis RHVO Char"/>
    <w:basedOn w:val="Standaardalinea-lettertype"/>
    <w:link w:val="ZsysbasisRHVO"/>
    <w:semiHidden/>
    <w:rsid w:val="007524F4"/>
    <w:rPr>
      <w:rFonts w:ascii="Merriweather Light" w:hAnsi="Merriweather Light"/>
      <w:color w:val="000000" w:themeColor="text1"/>
      <w:sz w:val="14"/>
      <w:szCs w:val="18"/>
      <w14:numForm w14:val="oldStyle"/>
    </w:rPr>
  </w:style>
  <w:style w:type="paragraph" w:styleId="Standaardinspringing">
    <w:name w:val="Normal Indent"/>
    <w:basedOn w:val="ZsysbasisRHVO"/>
    <w:next w:val="BodytextRHVO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Footnote reference RHVO"/>
    <w:basedOn w:val="Standaardalinea-lettertype"/>
    <w:rsid w:val="00CB7600"/>
    <w:rPr>
      <w:vertAlign w:val="superscript"/>
    </w:rPr>
  </w:style>
  <w:style w:type="paragraph" w:styleId="Voetnoottekst">
    <w:name w:val="footnote text"/>
    <w:aliases w:val="Footnote text RHVO"/>
    <w:basedOn w:val="ZsysbasisRHVO"/>
    <w:rsid w:val="00CB7600"/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RHVO"/>
    <w:next w:val="BodytextRHVO"/>
    <w:semiHidden/>
    <w:rsid w:val="0020607F"/>
  </w:style>
  <w:style w:type="paragraph" w:styleId="Tekstzonderopmaak">
    <w:name w:val="Plain Text"/>
    <w:basedOn w:val="ZsysbasisRHVO"/>
    <w:next w:val="BodytextRHVO"/>
    <w:semiHidden/>
    <w:rsid w:val="0020607F"/>
  </w:style>
  <w:style w:type="paragraph" w:styleId="Ballontekst">
    <w:name w:val="Balloon Text"/>
    <w:basedOn w:val="ZsysbasisRHVO"/>
    <w:next w:val="BodytextRHVO"/>
    <w:semiHidden/>
    <w:rsid w:val="0020607F"/>
  </w:style>
  <w:style w:type="paragraph" w:styleId="Bijschrift">
    <w:name w:val="caption"/>
    <w:aliases w:val="Caption RHVO"/>
    <w:basedOn w:val="ZsysbasisRHVO"/>
    <w:next w:val="BodytextRHVO"/>
    <w:qFormat/>
    <w:rsid w:val="0020607F"/>
  </w:style>
  <w:style w:type="character" w:customStyle="1" w:styleId="TekstopmerkingChar">
    <w:name w:val="Tekst opmerking Char"/>
    <w:basedOn w:val="ZsysbasisRHVO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paragraph" w:styleId="Documentstructuur">
    <w:name w:val="Document Map"/>
    <w:basedOn w:val="ZsysbasisRHVO"/>
    <w:next w:val="BodytextRHVO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85796E" w:themeColor="accent5" w:themeShade="BF"/>
    </w:rPr>
    <w:tblPr>
      <w:tblStyleRowBandSize w:val="1"/>
      <w:tblStyleColBandSize w:val="1"/>
      <w:tblBorders>
        <w:top w:val="single" w:sz="8" w:space="0" w:color="ACA39A" w:themeColor="accent5"/>
        <w:bottom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A39A" w:themeColor="accent5"/>
          <w:left w:val="nil"/>
          <w:bottom w:val="single" w:sz="8" w:space="0" w:color="ACA3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CA39A" w:themeColor="accent5"/>
          <w:left w:val="nil"/>
          <w:bottom w:val="single" w:sz="8" w:space="0" w:color="ACA3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</w:style>
  <w:style w:type="paragraph" w:styleId="Eindnoottekst">
    <w:name w:val="endnote text"/>
    <w:aliases w:val="End note text RHVO"/>
    <w:basedOn w:val="ZsysbasisRHVO"/>
    <w:next w:val="BodytextRHVO"/>
    <w:rsid w:val="0020607F"/>
  </w:style>
  <w:style w:type="paragraph" w:styleId="Indexkop">
    <w:name w:val="index heading"/>
    <w:basedOn w:val="ZsysbasisRHVO"/>
    <w:next w:val="BodytextRHVO"/>
    <w:semiHidden/>
    <w:rsid w:val="0020607F"/>
  </w:style>
  <w:style w:type="paragraph" w:styleId="Kopbronvermelding">
    <w:name w:val="toa heading"/>
    <w:basedOn w:val="ZsysbasisRHVO"/>
    <w:next w:val="BodytextRHVO"/>
    <w:semiHidden/>
    <w:rsid w:val="0020607F"/>
  </w:style>
  <w:style w:type="paragraph" w:styleId="Lijstopsomteken5">
    <w:name w:val="List Bullet 5"/>
    <w:basedOn w:val="ZsysbasisRHVO"/>
    <w:next w:val="BodytextRHVO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RHVO"/>
    <w:next w:val="BodytextRHVO"/>
    <w:semiHidden/>
    <w:rsid w:val="0020607F"/>
  </w:style>
  <w:style w:type="paragraph" w:styleId="Tekstopmerking">
    <w:name w:val="annotation text"/>
    <w:basedOn w:val="ZsysbasisRHVO"/>
    <w:next w:val="BodytextRHVO"/>
    <w:link w:val="TekstopmerkingChar"/>
    <w:semiHidden/>
    <w:rsid w:val="0020607F"/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Standardlist1stlevelRHVO">
    <w:name w:val="Standard list 1st level RHVO"/>
    <w:basedOn w:val="ZsysbasisRHVO"/>
    <w:rsid w:val="00E4401E"/>
  </w:style>
  <w:style w:type="paragraph" w:customStyle="1" w:styleId="Standardlist2ndlevelRHVO">
    <w:name w:val="Standard list 2nd level RHVO"/>
    <w:basedOn w:val="ZsysbasisRHVO"/>
    <w:rsid w:val="00E4401E"/>
    <w:pPr>
      <w:numPr>
        <w:ilvl w:val="1"/>
        <w:numId w:val="27"/>
      </w:numPr>
    </w:pPr>
  </w:style>
  <w:style w:type="paragraph" w:customStyle="1" w:styleId="Standardlist3rdlevelRHVO">
    <w:name w:val="Standard list 3rd level RHVO"/>
    <w:basedOn w:val="ZsysbasisRHVO"/>
    <w:rsid w:val="00E4401E"/>
    <w:pPr>
      <w:numPr>
        <w:ilvl w:val="2"/>
        <w:numId w:val="27"/>
      </w:numPr>
    </w:pPr>
  </w:style>
  <w:style w:type="paragraph" w:customStyle="1" w:styleId="Bulletedlist1stlevelRHVO">
    <w:name w:val="Bulleted list 1st level RHVO"/>
    <w:basedOn w:val="Standardlist1stlevelRHVO"/>
    <w:qFormat/>
    <w:rsid w:val="004666FB"/>
    <w:pPr>
      <w:numPr>
        <w:numId w:val="30"/>
      </w:numPr>
      <w:ind w:left="567" w:hanging="567"/>
    </w:pPr>
    <w:rPr>
      <w:sz w:val="18"/>
    </w:rPr>
  </w:style>
  <w:style w:type="paragraph" w:customStyle="1" w:styleId="Bulletedlist2ndlevelRHVO">
    <w:name w:val="Bulleted list 2nd level RHVO"/>
    <w:basedOn w:val="ZsysbasisRHVO"/>
    <w:qFormat/>
    <w:rsid w:val="00892686"/>
  </w:style>
  <w:style w:type="paragraph" w:customStyle="1" w:styleId="Bulletedlist3rdlevelRHVO">
    <w:name w:val="Bulleted list 3rd level RHVO"/>
    <w:basedOn w:val="ZsysbasisRHVO"/>
    <w:qFormat/>
    <w:rsid w:val="00892686"/>
  </w:style>
  <w:style w:type="numbering" w:customStyle="1" w:styleId="BulletedlistRHVO">
    <w:name w:val="Bulleted list RHVO"/>
    <w:uiPriority w:val="99"/>
    <w:semiHidden/>
    <w:rsid w:val="00892686"/>
    <w:pPr>
      <w:numPr>
        <w:numId w:val="1"/>
      </w:numPr>
    </w:pPr>
  </w:style>
  <w:style w:type="paragraph" w:customStyle="1" w:styleId="Lowercaseletterlist1stlevelRHVO">
    <w:name w:val="Lowercase letter list 1st level RHVO"/>
    <w:basedOn w:val="ZsysbasisRHVO"/>
    <w:qFormat/>
    <w:rsid w:val="00B01DA1"/>
    <w:pPr>
      <w:numPr>
        <w:numId w:val="22"/>
      </w:numPr>
    </w:pPr>
  </w:style>
  <w:style w:type="paragraph" w:customStyle="1" w:styleId="Lowercaseletterlist2ndlevelRHVO">
    <w:name w:val="Lowercase letter list 2nd level RHVO"/>
    <w:basedOn w:val="ZsysbasisRHVO"/>
    <w:qFormat/>
    <w:rsid w:val="00B01DA1"/>
    <w:pPr>
      <w:numPr>
        <w:ilvl w:val="1"/>
        <w:numId w:val="22"/>
      </w:numPr>
    </w:pPr>
  </w:style>
  <w:style w:type="paragraph" w:customStyle="1" w:styleId="Lowercaseletterlist3rdlevelRHVO">
    <w:name w:val="Lowercase letter list 3rd level RHVO"/>
    <w:basedOn w:val="ZsysbasisRHVO"/>
    <w:qFormat/>
    <w:rsid w:val="00B01DA1"/>
    <w:pPr>
      <w:numPr>
        <w:ilvl w:val="2"/>
        <w:numId w:val="22"/>
      </w:numPr>
    </w:pPr>
  </w:style>
  <w:style w:type="numbering" w:customStyle="1" w:styleId="LowercaseletterlistRHVO">
    <w:name w:val="Lowercase letter list RHVO"/>
    <w:uiPriority w:val="99"/>
    <w:semiHidden/>
    <w:rsid w:val="00B01DA1"/>
    <w:pPr>
      <w:numPr>
        <w:numId w:val="8"/>
      </w:numPr>
    </w:pPr>
  </w:style>
  <w:style w:type="paragraph" w:customStyle="1" w:styleId="Numberedlist1stlevelRHVO">
    <w:name w:val="Numbered list 1st level RHVO"/>
    <w:basedOn w:val="ZsysbasisRHVO"/>
    <w:qFormat/>
    <w:rsid w:val="00B01DA1"/>
    <w:pPr>
      <w:numPr>
        <w:numId w:val="23"/>
      </w:numPr>
    </w:pPr>
  </w:style>
  <w:style w:type="paragraph" w:customStyle="1" w:styleId="Numberedlist2ndlevelRHVO">
    <w:name w:val="Numbered list 2nd level RHVO"/>
    <w:basedOn w:val="ZsysbasisRHVO"/>
    <w:qFormat/>
    <w:rsid w:val="00B01DA1"/>
    <w:pPr>
      <w:numPr>
        <w:ilvl w:val="1"/>
        <w:numId w:val="23"/>
      </w:numPr>
    </w:pPr>
  </w:style>
  <w:style w:type="paragraph" w:customStyle="1" w:styleId="Numberedlist3rdlevelRHVO">
    <w:name w:val="Numbered list 3rd level RHVO"/>
    <w:basedOn w:val="ZsysbasisRHVO"/>
    <w:qFormat/>
    <w:rsid w:val="00B01DA1"/>
    <w:pPr>
      <w:numPr>
        <w:ilvl w:val="2"/>
        <w:numId w:val="23"/>
      </w:numPr>
    </w:pPr>
  </w:style>
  <w:style w:type="numbering" w:customStyle="1" w:styleId="NumberedlistRHVO">
    <w:name w:val="Numbered list RHVO"/>
    <w:uiPriority w:val="99"/>
    <w:semiHidden/>
    <w:rsid w:val="00B01DA1"/>
    <w:pPr>
      <w:numPr>
        <w:numId w:val="2"/>
      </w:numPr>
    </w:pPr>
  </w:style>
  <w:style w:type="paragraph" w:customStyle="1" w:styleId="Openbulletlist1stlevelRHVO">
    <w:name w:val="Open bullet list 1st level RHVO"/>
    <w:basedOn w:val="ZsysbasisRHVO"/>
    <w:rsid w:val="00E4401E"/>
    <w:pPr>
      <w:numPr>
        <w:numId w:val="26"/>
      </w:numPr>
    </w:pPr>
  </w:style>
  <w:style w:type="paragraph" w:customStyle="1" w:styleId="Openbulletlist2ndlevelRHVO">
    <w:name w:val="Open bullet list 2nd level RHVO"/>
    <w:basedOn w:val="ZsysbasisRHVO"/>
    <w:rsid w:val="00E4401E"/>
    <w:pPr>
      <w:numPr>
        <w:ilvl w:val="1"/>
        <w:numId w:val="26"/>
      </w:numPr>
    </w:pPr>
  </w:style>
  <w:style w:type="paragraph" w:customStyle="1" w:styleId="Openbulletlist3rdlevelRHVO">
    <w:name w:val="Open bullet list 3rd level RHVO"/>
    <w:basedOn w:val="ZsysbasisRHVO"/>
    <w:rsid w:val="00E4401E"/>
    <w:pPr>
      <w:numPr>
        <w:ilvl w:val="2"/>
        <w:numId w:val="26"/>
      </w:numPr>
    </w:pPr>
  </w:style>
  <w:style w:type="numbering" w:customStyle="1" w:styleId="OpenbulletlistRHVO">
    <w:name w:val="Open bullet list RHVO"/>
    <w:uiPriority w:val="99"/>
    <w:semiHidden/>
    <w:rsid w:val="00E4401E"/>
    <w:pPr>
      <w:numPr>
        <w:numId w:val="3"/>
      </w:numPr>
    </w:pPr>
  </w:style>
  <w:style w:type="paragraph" w:customStyle="1" w:styleId="Dashedlist1stlevelRHVO">
    <w:name w:val="Dashed list 1st level RHVO"/>
    <w:basedOn w:val="ZsysbasisRHVO"/>
    <w:qFormat/>
    <w:rsid w:val="00655408"/>
    <w:pPr>
      <w:numPr>
        <w:numId w:val="28"/>
      </w:numPr>
    </w:pPr>
  </w:style>
  <w:style w:type="paragraph" w:customStyle="1" w:styleId="Dashedlist2ndlevelRHVO">
    <w:name w:val="Dashed list 2nd level RHVO"/>
    <w:basedOn w:val="ZsysbasisRHVO"/>
    <w:qFormat/>
    <w:rsid w:val="00655408"/>
    <w:pPr>
      <w:numPr>
        <w:ilvl w:val="1"/>
        <w:numId w:val="28"/>
      </w:numPr>
    </w:pPr>
  </w:style>
  <w:style w:type="paragraph" w:customStyle="1" w:styleId="Dashedlist3rdlevelRHVO">
    <w:name w:val="Dashed list 3rd level RHVO"/>
    <w:basedOn w:val="ZsysbasisRHVO"/>
    <w:qFormat/>
    <w:rsid w:val="00655408"/>
    <w:pPr>
      <w:numPr>
        <w:ilvl w:val="2"/>
        <w:numId w:val="28"/>
      </w:numPr>
    </w:pPr>
  </w:style>
  <w:style w:type="numbering" w:customStyle="1" w:styleId="DashedlistRHVO">
    <w:name w:val="Dashed list RHVO"/>
    <w:uiPriority w:val="99"/>
    <w:semiHidden/>
    <w:rsid w:val="00655408"/>
    <w:pPr>
      <w:numPr>
        <w:numId w:val="4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B10EBF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968A7B" w:themeColor="accent4" w:themeShade="BF"/>
    </w:rPr>
    <w:tblPr>
      <w:tblStyleRowBandSize w:val="1"/>
      <w:tblStyleColBandSize w:val="1"/>
      <w:tblBorders>
        <w:top w:val="single" w:sz="8" w:space="0" w:color="BFB8AF" w:themeColor="accent4"/>
        <w:bottom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8AF" w:themeColor="accent4"/>
          <w:left w:val="nil"/>
          <w:bottom w:val="single" w:sz="8" w:space="0" w:color="BFB8A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8AF" w:themeColor="accent4"/>
          <w:left w:val="nil"/>
          <w:bottom w:val="single" w:sz="8" w:space="0" w:color="BFB8A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A99E8F" w:themeColor="accent3" w:themeShade="BF"/>
    </w:rPr>
    <w:tblPr>
      <w:tblStyleRowBandSize w:val="1"/>
      <w:tblStyleColBandSize w:val="1"/>
      <w:tblBorders>
        <w:top w:val="single" w:sz="8" w:space="0" w:color="D7D2CB" w:themeColor="accent3"/>
        <w:bottom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D2CB" w:themeColor="accent3"/>
          <w:left w:val="nil"/>
          <w:bottom w:val="single" w:sz="8" w:space="0" w:color="D7D2C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7D2CB" w:themeColor="accent3"/>
          <w:left w:val="nil"/>
          <w:bottom w:val="single" w:sz="8" w:space="0" w:color="D7D2C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524942" w:themeColor="accent2" w:themeShade="BF"/>
    </w:rPr>
    <w:tblPr>
      <w:tblStyleRowBandSize w:val="1"/>
      <w:tblStyleColBandSize w:val="1"/>
      <w:tblBorders>
        <w:top w:val="single" w:sz="8" w:space="0" w:color="6E6259" w:themeColor="accent2"/>
        <w:bottom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259" w:themeColor="accent2"/>
          <w:left w:val="nil"/>
          <w:bottom w:val="single" w:sz="8" w:space="0" w:color="6E625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259" w:themeColor="accent2"/>
          <w:left w:val="nil"/>
          <w:bottom w:val="single" w:sz="8" w:space="0" w:color="6E625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C83" w:themeColor="accent6"/>
        <w:left w:val="single" w:sz="8" w:space="0" w:color="968C83" w:themeColor="accent6"/>
        <w:bottom w:val="single" w:sz="8" w:space="0" w:color="968C83" w:themeColor="accent6"/>
        <w:right w:val="single" w:sz="8" w:space="0" w:color="968C83" w:themeColor="accent6"/>
        <w:insideH w:val="single" w:sz="8" w:space="0" w:color="968C83" w:themeColor="accent6"/>
        <w:insideV w:val="single" w:sz="8" w:space="0" w:color="968C8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18" w:space="0" w:color="968C83" w:themeColor="accent6"/>
          <w:right w:val="single" w:sz="8" w:space="0" w:color="968C83" w:themeColor="accent6"/>
          <w:insideH w:val="nil"/>
          <w:insideV w:val="single" w:sz="8" w:space="0" w:color="968C8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  <w:insideH w:val="nil"/>
          <w:insideV w:val="single" w:sz="8" w:space="0" w:color="968C8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</w:tcPr>
    </w:tblStylePr>
    <w:tblStylePr w:type="band1Vert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</w:tcBorders>
        <w:shd w:val="clear" w:color="auto" w:fill="E5E2E0" w:themeFill="accent6" w:themeFillTint="3F"/>
      </w:tcPr>
    </w:tblStylePr>
    <w:tblStylePr w:type="band1Horz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  <w:insideV w:val="single" w:sz="8" w:space="0" w:color="968C83" w:themeColor="accent6"/>
        </w:tcBorders>
        <w:shd w:val="clear" w:color="auto" w:fill="E5E2E0" w:themeFill="accent6" w:themeFillTint="3F"/>
      </w:tcPr>
    </w:tblStylePr>
    <w:tblStylePr w:type="band2Horz">
      <w:tblPr/>
      <w:tcPr>
        <w:tcBorders>
          <w:top w:val="single" w:sz="8" w:space="0" w:color="968C83" w:themeColor="accent6"/>
          <w:left w:val="single" w:sz="8" w:space="0" w:color="968C83" w:themeColor="accent6"/>
          <w:bottom w:val="single" w:sz="8" w:space="0" w:color="968C83" w:themeColor="accent6"/>
          <w:right w:val="single" w:sz="8" w:space="0" w:color="968C83" w:themeColor="accent6"/>
          <w:insideV w:val="single" w:sz="8" w:space="0" w:color="968C83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  <w:insideH w:val="single" w:sz="8" w:space="0" w:color="ACA39A" w:themeColor="accent5"/>
        <w:insideV w:val="single" w:sz="8" w:space="0" w:color="ACA3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18" w:space="0" w:color="ACA39A" w:themeColor="accent5"/>
          <w:right w:val="single" w:sz="8" w:space="0" w:color="ACA39A" w:themeColor="accent5"/>
          <w:insideH w:val="nil"/>
          <w:insideV w:val="single" w:sz="8" w:space="0" w:color="ACA3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H w:val="nil"/>
          <w:insideV w:val="single" w:sz="8" w:space="0" w:color="ACA3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</w:tcPr>
    </w:tblStylePr>
    <w:tblStylePr w:type="band1Vert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</w:tcBorders>
        <w:shd w:val="clear" w:color="auto" w:fill="EAE8E5" w:themeFill="accent5" w:themeFillTint="3F"/>
      </w:tcPr>
    </w:tblStylePr>
    <w:tblStylePr w:type="band1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V w:val="single" w:sz="8" w:space="0" w:color="ACA39A" w:themeColor="accent5"/>
        </w:tcBorders>
        <w:shd w:val="clear" w:color="auto" w:fill="EAE8E5" w:themeFill="accent5" w:themeFillTint="3F"/>
      </w:tcPr>
    </w:tblStylePr>
    <w:tblStylePr w:type="band2Horz">
      <w:tblPr/>
      <w:tcPr>
        <w:tcBorders>
          <w:top w:val="single" w:sz="8" w:space="0" w:color="ACA39A" w:themeColor="accent5"/>
          <w:left w:val="single" w:sz="8" w:space="0" w:color="ACA39A" w:themeColor="accent5"/>
          <w:bottom w:val="single" w:sz="8" w:space="0" w:color="ACA39A" w:themeColor="accent5"/>
          <w:right w:val="single" w:sz="8" w:space="0" w:color="ACA39A" w:themeColor="accent5"/>
          <w:insideV w:val="single" w:sz="8" w:space="0" w:color="ACA39A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  <w:insideH w:val="single" w:sz="8" w:space="0" w:color="BFB8AF" w:themeColor="accent4"/>
        <w:insideV w:val="single" w:sz="8" w:space="0" w:color="BFB8A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18" w:space="0" w:color="BFB8AF" w:themeColor="accent4"/>
          <w:right w:val="single" w:sz="8" w:space="0" w:color="BFB8AF" w:themeColor="accent4"/>
          <w:insideH w:val="nil"/>
          <w:insideV w:val="single" w:sz="8" w:space="0" w:color="BFB8A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H w:val="nil"/>
          <w:insideV w:val="single" w:sz="8" w:space="0" w:color="BFB8A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</w:tcPr>
    </w:tblStylePr>
    <w:tblStylePr w:type="band1Vert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</w:tcBorders>
        <w:shd w:val="clear" w:color="auto" w:fill="EFEDEB" w:themeFill="accent4" w:themeFillTint="3F"/>
      </w:tcPr>
    </w:tblStylePr>
    <w:tblStylePr w:type="band1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V w:val="single" w:sz="8" w:space="0" w:color="BFB8AF" w:themeColor="accent4"/>
        </w:tcBorders>
        <w:shd w:val="clear" w:color="auto" w:fill="EFEDEB" w:themeFill="accent4" w:themeFillTint="3F"/>
      </w:tcPr>
    </w:tblStylePr>
    <w:tblStylePr w:type="band2Horz">
      <w:tblPr/>
      <w:tcPr>
        <w:tcBorders>
          <w:top w:val="single" w:sz="8" w:space="0" w:color="BFB8AF" w:themeColor="accent4"/>
          <w:left w:val="single" w:sz="8" w:space="0" w:color="BFB8AF" w:themeColor="accent4"/>
          <w:bottom w:val="single" w:sz="8" w:space="0" w:color="BFB8AF" w:themeColor="accent4"/>
          <w:right w:val="single" w:sz="8" w:space="0" w:color="BFB8AF" w:themeColor="accent4"/>
          <w:insideV w:val="single" w:sz="8" w:space="0" w:color="BFB8AF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  <w:insideH w:val="single" w:sz="8" w:space="0" w:color="D7D2CB" w:themeColor="accent3"/>
        <w:insideV w:val="single" w:sz="8" w:space="0" w:color="D7D2C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18" w:space="0" w:color="D7D2CB" w:themeColor="accent3"/>
          <w:right w:val="single" w:sz="8" w:space="0" w:color="D7D2CB" w:themeColor="accent3"/>
          <w:insideH w:val="nil"/>
          <w:insideV w:val="single" w:sz="8" w:space="0" w:color="D7D2C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H w:val="nil"/>
          <w:insideV w:val="single" w:sz="8" w:space="0" w:color="D7D2C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</w:tcPr>
    </w:tblStylePr>
    <w:tblStylePr w:type="band1Vert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</w:tcBorders>
        <w:shd w:val="clear" w:color="auto" w:fill="F5F3F2" w:themeFill="accent3" w:themeFillTint="3F"/>
      </w:tcPr>
    </w:tblStylePr>
    <w:tblStylePr w:type="band1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V w:val="single" w:sz="8" w:space="0" w:color="D7D2CB" w:themeColor="accent3"/>
        </w:tcBorders>
        <w:shd w:val="clear" w:color="auto" w:fill="F5F3F2" w:themeFill="accent3" w:themeFillTint="3F"/>
      </w:tcPr>
    </w:tblStylePr>
    <w:tblStylePr w:type="band2Horz">
      <w:tblPr/>
      <w:tcPr>
        <w:tcBorders>
          <w:top w:val="single" w:sz="8" w:space="0" w:color="D7D2CB" w:themeColor="accent3"/>
          <w:left w:val="single" w:sz="8" w:space="0" w:color="D7D2CB" w:themeColor="accent3"/>
          <w:bottom w:val="single" w:sz="8" w:space="0" w:color="D7D2CB" w:themeColor="accent3"/>
          <w:right w:val="single" w:sz="8" w:space="0" w:color="D7D2CB" w:themeColor="accent3"/>
          <w:insideV w:val="single" w:sz="8" w:space="0" w:color="D7D2CB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  <w:insideH w:val="single" w:sz="8" w:space="0" w:color="6E6259" w:themeColor="accent2"/>
        <w:insideV w:val="single" w:sz="8" w:space="0" w:color="6E625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18" w:space="0" w:color="6E6259" w:themeColor="accent2"/>
          <w:right w:val="single" w:sz="8" w:space="0" w:color="6E6259" w:themeColor="accent2"/>
          <w:insideH w:val="nil"/>
          <w:insideV w:val="single" w:sz="8" w:space="0" w:color="6E625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H w:val="nil"/>
          <w:insideV w:val="single" w:sz="8" w:space="0" w:color="6E625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</w:tcPr>
    </w:tblStylePr>
    <w:tblStylePr w:type="band1Vert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</w:tcBorders>
        <w:shd w:val="clear" w:color="auto" w:fill="DCD7D4" w:themeFill="accent2" w:themeFillTint="3F"/>
      </w:tcPr>
    </w:tblStylePr>
    <w:tblStylePr w:type="band1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V w:val="single" w:sz="8" w:space="0" w:color="6E6259" w:themeColor="accent2"/>
        </w:tcBorders>
        <w:shd w:val="clear" w:color="auto" w:fill="DCD7D4" w:themeFill="accent2" w:themeFillTint="3F"/>
      </w:tcPr>
    </w:tblStylePr>
    <w:tblStylePr w:type="band2Horz">
      <w:tblPr/>
      <w:tcPr>
        <w:tcBorders>
          <w:top w:val="single" w:sz="8" w:space="0" w:color="6E6259" w:themeColor="accent2"/>
          <w:left w:val="single" w:sz="8" w:space="0" w:color="6E6259" w:themeColor="accent2"/>
          <w:bottom w:val="single" w:sz="8" w:space="0" w:color="6E6259" w:themeColor="accent2"/>
          <w:right w:val="single" w:sz="8" w:space="0" w:color="6E6259" w:themeColor="accent2"/>
          <w:insideV w:val="single" w:sz="8" w:space="0" w:color="6E6259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3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276" w:themeFill="accent5" w:themeFillShade="CC"/>
      </w:tcPr>
    </w:tblStylePr>
    <w:tblStylePr w:type="lastRow">
      <w:rPr>
        <w:b/>
        <w:bCs/>
        <w:color w:val="8E827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2E0" w:themeFill="accent6" w:themeFillTint="3F"/>
      </w:tcPr>
    </w:tblStylePr>
    <w:tblStylePr w:type="band1Horz">
      <w:tblPr/>
      <w:tcPr>
        <w:shd w:val="clear" w:color="auto" w:fill="EAE7E6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5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6F67" w:themeFill="accent6" w:themeFillShade="CC"/>
      </w:tcPr>
    </w:tblStylePr>
    <w:tblStylePr w:type="lastRow">
      <w:rPr>
        <w:b/>
        <w:bCs/>
        <w:color w:val="796F6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shd w:val="clear" w:color="auto" w:fill="EEECEA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2A99B" w:themeFill="accent3" w:themeFillShade="CC"/>
      </w:tcPr>
    </w:tblStylePr>
    <w:tblStylePr w:type="lastRow">
      <w:rPr>
        <w:b/>
        <w:bCs/>
        <w:color w:val="B2A99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shd w:val="clear" w:color="auto" w:fill="F2F0EE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A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9386" w:themeFill="accent4" w:themeFillShade="CC"/>
      </w:tcPr>
    </w:tblStylePr>
    <w:tblStylePr w:type="lastRow">
      <w:rPr>
        <w:b/>
        <w:bCs/>
        <w:color w:val="9E938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shd w:val="clear" w:color="auto" w:fill="F7F5F4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E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4E47" w:themeFill="accent2" w:themeFillShade="CC"/>
      </w:tcPr>
    </w:tblStylePr>
    <w:tblStylePr w:type="lastRow">
      <w:rPr>
        <w:b/>
        <w:bCs/>
        <w:color w:val="574E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shd w:val="clear" w:color="auto" w:fill="E3DFDC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9FDE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74E47" w:themeFill="accent2" w:themeFillShade="CC"/>
      </w:tcPr>
    </w:tblStylePr>
    <w:tblStylePr w:type="lastRow">
      <w:rPr>
        <w:b/>
        <w:bCs/>
        <w:color w:val="574E4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FBCE" w:themeFill="accent1" w:themeFillTint="3F"/>
      </w:tcPr>
    </w:tblStylePr>
    <w:tblStylePr w:type="band1Horz">
      <w:tblPr/>
      <w:tcPr>
        <w:shd w:val="clear" w:color="auto" w:fill="B1FCD7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CA39A" w:themeColor="accent5"/>
        <w:left w:val="single" w:sz="4" w:space="0" w:color="968C83" w:themeColor="accent6"/>
        <w:bottom w:val="single" w:sz="4" w:space="0" w:color="968C83" w:themeColor="accent6"/>
        <w:right w:val="single" w:sz="4" w:space="0" w:color="968C8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3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CA3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534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534D" w:themeColor="accent6" w:themeShade="99"/>
          <w:insideV w:val="nil"/>
        </w:tcBorders>
        <w:shd w:val="clear" w:color="auto" w:fill="5B534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534D" w:themeFill="accent6" w:themeFillShade="99"/>
      </w:tcPr>
    </w:tblStylePr>
    <w:tblStylePr w:type="band1Vert">
      <w:tblPr/>
      <w:tcPr>
        <w:shd w:val="clear" w:color="auto" w:fill="D5D0CD" w:themeFill="accent6" w:themeFillTint="66"/>
      </w:tcPr>
    </w:tblStylePr>
    <w:tblStylePr w:type="band1Horz">
      <w:tblPr/>
      <w:tcPr>
        <w:shd w:val="clear" w:color="auto" w:fill="CAC5C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8C83" w:themeColor="accent6"/>
        <w:left w:val="single" w:sz="4" w:space="0" w:color="ACA39A" w:themeColor="accent5"/>
        <w:bottom w:val="single" w:sz="4" w:space="0" w:color="ACA39A" w:themeColor="accent5"/>
        <w:right w:val="single" w:sz="4" w:space="0" w:color="ACA3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5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8C8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615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6158" w:themeColor="accent5" w:themeShade="99"/>
          <w:insideV w:val="nil"/>
        </w:tcBorders>
        <w:shd w:val="clear" w:color="auto" w:fill="6B615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158" w:themeFill="accent5" w:themeFillShade="99"/>
      </w:tcPr>
    </w:tblStylePr>
    <w:tblStylePr w:type="band1Vert">
      <w:tblPr/>
      <w:tcPr>
        <w:shd w:val="clear" w:color="auto" w:fill="DDDAD6" w:themeFill="accent5" w:themeFillTint="66"/>
      </w:tcPr>
    </w:tblStylePr>
    <w:tblStylePr w:type="band1Horz">
      <w:tblPr/>
      <w:tcPr>
        <w:shd w:val="clear" w:color="auto" w:fill="D5D1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7D2CB" w:themeColor="accent3"/>
        <w:left w:val="single" w:sz="4" w:space="0" w:color="BFB8AF" w:themeColor="accent4"/>
        <w:bottom w:val="single" w:sz="4" w:space="0" w:color="BFB8AF" w:themeColor="accent4"/>
        <w:right w:val="single" w:sz="4" w:space="0" w:color="BFB8A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7D2C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6F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6F61" w:themeColor="accent4" w:themeShade="99"/>
          <w:insideV w:val="nil"/>
        </w:tcBorders>
        <w:shd w:val="clear" w:color="auto" w:fill="796F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6F61" w:themeFill="accent4" w:themeFillShade="99"/>
      </w:tcPr>
    </w:tblStylePr>
    <w:tblStylePr w:type="band1Vert">
      <w:tblPr/>
      <w:tcPr>
        <w:shd w:val="clear" w:color="auto" w:fill="E5E2DE" w:themeFill="accent4" w:themeFillTint="66"/>
      </w:tcPr>
    </w:tblStylePr>
    <w:tblStylePr w:type="band1Horz">
      <w:tblPr/>
      <w:tcPr>
        <w:shd w:val="clear" w:color="auto" w:fill="DFDBD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8AF" w:themeColor="accent4"/>
        <w:left w:val="single" w:sz="4" w:space="0" w:color="D7D2CB" w:themeColor="accent3"/>
        <w:bottom w:val="single" w:sz="4" w:space="0" w:color="D7D2CB" w:themeColor="accent3"/>
        <w:right w:val="single" w:sz="4" w:space="0" w:color="D7D2C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A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8A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7F6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7F6D" w:themeColor="accent3" w:themeShade="99"/>
          <w:insideV w:val="nil"/>
        </w:tcBorders>
        <w:shd w:val="clear" w:color="auto" w:fill="8D7F6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7F6D" w:themeFill="accent3" w:themeFillShade="99"/>
      </w:tcPr>
    </w:tblStylePr>
    <w:tblStylePr w:type="band1Vert">
      <w:tblPr/>
      <w:tcPr>
        <w:shd w:val="clear" w:color="auto" w:fill="EFECEA" w:themeFill="accent3" w:themeFillTint="66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E6259" w:themeColor="accent2"/>
        <w:left w:val="single" w:sz="4" w:space="0" w:color="6E6259" w:themeColor="accent2"/>
        <w:bottom w:val="single" w:sz="4" w:space="0" w:color="6E6259" w:themeColor="accent2"/>
        <w:right w:val="single" w:sz="4" w:space="0" w:color="6E625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E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13A3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13A35" w:themeColor="accent2" w:themeShade="99"/>
          <w:insideV w:val="nil"/>
        </w:tcBorders>
        <w:shd w:val="clear" w:color="auto" w:fill="413A3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13A35" w:themeFill="accent2" w:themeFillShade="99"/>
      </w:tcPr>
    </w:tblStylePr>
    <w:tblStylePr w:type="band1Vert">
      <w:tblPr/>
      <w:tcPr>
        <w:shd w:val="clear" w:color="auto" w:fill="C7BFBA" w:themeFill="accent2" w:themeFillTint="66"/>
      </w:tcPr>
    </w:tblStylePr>
    <w:tblStylePr w:type="band1Horz">
      <w:tblPr/>
      <w:tcPr>
        <w:shd w:val="clear" w:color="auto" w:fill="B9B0A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E6259" w:themeColor="accent2"/>
        <w:left w:val="single" w:sz="4" w:space="0" w:color="046A38" w:themeColor="accent1"/>
        <w:bottom w:val="single" w:sz="4" w:space="0" w:color="046A38" w:themeColor="accent1"/>
        <w:right w:val="single" w:sz="4" w:space="0" w:color="046A3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DE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3F2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3F21" w:themeColor="accent1" w:themeShade="99"/>
          <w:insideV w:val="nil"/>
        </w:tcBorders>
        <w:shd w:val="clear" w:color="auto" w:fill="023F2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3F21" w:themeFill="accent1" w:themeFillShade="99"/>
      </w:tcPr>
    </w:tblStylePr>
    <w:tblStylePr w:type="band1Vert">
      <w:tblPr/>
      <w:tcPr>
        <w:shd w:val="clear" w:color="auto" w:fill="64F9B0" w:themeFill="accent1" w:themeFillTint="66"/>
      </w:tcPr>
    </w:tblStylePr>
    <w:tblStylePr w:type="band1Horz">
      <w:tblPr/>
      <w:tcPr>
        <w:shd w:val="clear" w:color="auto" w:fill="3EF79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7E6" w:themeFill="accent6" w:themeFillTint="33"/>
    </w:tcPr>
    <w:tblStylePr w:type="firstRow">
      <w:rPr>
        <w:b/>
        <w:bCs/>
      </w:rPr>
      <w:tblPr/>
      <w:tcPr>
        <w:shd w:val="clear" w:color="auto" w:fill="D5D0C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0C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1686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16860" w:themeFill="accent6" w:themeFillShade="BF"/>
      </w:tcPr>
    </w:tblStylePr>
    <w:tblStylePr w:type="band1Vert">
      <w:tblPr/>
      <w:tcPr>
        <w:shd w:val="clear" w:color="auto" w:fill="CAC5C1" w:themeFill="accent6" w:themeFillTint="7F"/>
      </w:tcPr>
    </w:tblStylePr>
    <w:tblStylePr w:type="band1Horz">
      <w:tblPr/>
      <w:tcPr>
        <w:shd w:val="clear" w:color="auto" w:fill="CAC5C1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ECEA" w:themeFill="accent5" w:themeFillTint="33"/>
    </w:tcPr>
    <w:tblStylePr w:type="firstRow">
      <w:rPr>
        <w:b/>
        <w:bCs/>
      </w:rPr>
      <w:tblPr/>
      <w:tcPr>
        <w:shd w:val="clear" w:color="auto" w:fill="DDDA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DDA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85796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85796E" w:themeFill="accent5" w:themeFillShade="BF"/>
      </w:tc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shd w:val="clear" w:color="auto" w:fill="D5D1CC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4" w:themeFillTint="33"/>
    </w:tcPr>
    <w:tblStylePr w:type="firstRow">
      <w:rPr>
        <w:b/>
        <w:bCs/>
      </w:rPr>
      <w:tblPr/>
      <w:tcPr>
        <w:shd w:val="clear" w:color="auto" w:fill="E5E2D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2D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68A7B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68A7B" w:themeFill="accent4" w:themeFillShade="BF"/>
      </w:tc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shd w:val="clear" w:color="auto" w:fill="DFDBD7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5F4" w:themeFill="accent3" w:themeFillTint="33"/>
    </w:tcPr>
    <w:tblStylePr w:type="firstRow">
      <w:rPr>
        <w:b/>
        <w:bCs/>
      </w:rPr>
      <w:tblPr/>
      <w:tcPr>
        <w:shd w:val="clear" w:color="auto" w:fill="EFECE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ECE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99E8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99E8F" w:themeFill="accent3" w:themeFillShade="BF"/>
      </w:tc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FDC" w:themeFill="accent2" w:themeFillTint="33"/>
    </w:tcPr>
    <w:tblStylePr w:type="firstRow">
      <w:rPr>
        <w:b/>
        <w:bCs/>
      </w:rPr>
      <w:tblPr/>
      <w:tcPr>
        <w:shd w:val="clear" w:color="auto" w:fill="C7BFB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FB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2494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24942" w:themeFill="accent2" w:themeFillShade="BF"/>
      </w:tc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shd w:val="clear" w:color="auto" w:fill="B9B0A9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1FCD7" w:themeFill="accent1" w:themeFillTint="33"/>
    </w:tcPr>
    <w:tblStylePr w:type="firstRow">
      <w:rPr>
        <w:b/>
        <w:bCs/>
      </w:rPr>
      <w:tblPr/>
      <w:tcPr>
        <w:shd w:val="clear" w:color="auto" w:fill="64F9B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4F9B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34F2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34F29" w:themeFill="accent1" w:themeFillShade="BF"/>
      </w:tc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shd w:val="clear" w:color="auto" w:fill="3EF79D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3" w:themeColor="accent6"/>
        <w:left w:val="single" w:sz="8" w:space="0" w:color="968C83" w:themeColor="accent6"/>
        <w:bottom w:val="single" w:sz="8" w:space="0" w:color="968C83" w:themeColor="accent6"/>
        <w:right w:val="single" w:sz="8" w:space="0" w:color="968C8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8C8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8C8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8C8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8C8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2E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2E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CA3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CA39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CA3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CA3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E8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E8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8A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FB8A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8A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8A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E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E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7D2C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7D2C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7D2C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7D2C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3F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3F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25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259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25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25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7D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7D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6A38" w:themeColor="accent1"/>
        <w:left w:val="single" w:sz="8" w:space="0" w:color="046A38" w:themeColor="accent1"/>
        <w:bottom w:val="single" w:sz="8" w:space="0" w:color="046A38" w:themeColor="accent1"/>
        <w:right w:val="single" w:sz="8" w:space="0" w:color="046A3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6A3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46A38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6A3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6A3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FFBC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FFBC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8C83" w:themeColor="accent6"/>
        <w:bottom w:val="single" w:sz="8" w:space="0" w:color="968C8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8C83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8C83" w:themeColor="accent6"/>
          <w:bottom w:val="single" w:sz="8" w:space="0" w:color="968C8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8C83" w:themeColor="accent6"/>
          <w:bottom w:val="single" w:sz="8" w:space="0" w:color="968C83" w:themeColor="accent6"/>
        </w:tcBorders>
      </w:tcPr>
    </w:tblStylePr>
    <w:tblStylePr w:type="band1Vert">
      <w:tblPr/>
      <w:tcPr>
        <w:shd w:val="clear" w:color="auto" w:fill="E5E2E0" w:themeFill="accent6" w:themeFillTint="3F"/>
      </w:tcPr>
    </w:tblStylePr>
    <w:tblStylePr w:type="band1Horz">
      <w:tblPr/>
      <w:tcPr>
        <w:shd w:val="clear" w:color="auto" w:fill="E5E2E0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bottom w:val="single" w:sz="8" w:space="0" w:color="ACA3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CA39A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CA39A" w:themeColor="accent5"/>
          <w:bottom w:val="single" w:sz="8" w:space="0" w:color="ACA3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CA39A" w:themeColor="accent5"/>
          <w:bottom w:val="single" w:sz="8" w:space="0" w:color="ACA39A" w:themeColor="accent5"/>
        </w:tcBorders>
      </w:tcPr>
    </w:tblStylePr>
    <w:tblStylePr w:type="band1Vert">
      <w:tblPr/>
      <w:tcPr>
        <w:shd w:val="clear" w:color="auto" w:fill="EAE8E5" w:themeFill="accent5" w:themeFillTint="3F"/>
      </w:tcPr>
    </w:tblStylePr>
    <w:tblStylePr w:type="band1Horz">
      <w:tblPr/>
      <w:tcPr>
        <w:shd w:val="clear" w:color="auto" w:fill="EAE8E5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bottom w:val="single" w:sz="8" w:space="0" w:color="BFB8A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8A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FB8AF" w:themeColor="accent4"/>
          <w:bottom w:val="single" w:sz="8" w:space="0" w:color="BFB8A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8AF" w:themeColor="accent4"/>
          <w:bottom w:val="single" w:sz="8" w:space="0" w:color="BFB8AF" w:themeColor="accent4"/>
        </w:tcBorders>
      </w:tcPr>
    </w:tblStylePr>
    <w:tblStylePr w:type="band1Vert">
      <w:tblPr/>
      <w:tcPr>
        <w:shd w:val="clear" w:color="auto" w:fill="EFEDEB" w:themeFill="accent4" w:themeFillTint="3F"/>
      </w:tcPr>
    </w:tblStylePr>
    <w:tblStylePr w:type="band1Horz">
      <w:tblPr/>
      <w:tcPr>
        <w:shd w:val="clear" w:color="auto" w:fill="EFEDEB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bottom w:val="single" w:sz="8" w:space="0" w:color="D7D2C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7D2CB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7D2CB" w:themeColor="accent3"/>
          <w:bottom w:val="single" w:sz="8" w:space="0" w:color="D7D2C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7D2CB" w:themeColor="accent3"/>
          <w:bottom w:val="single" w:sz="8" w:space="0" w:color="D7D2CB" w:themeColor="accent3"/>
        </w:tcBorders>
      </w:tcPr>
    </w:tblStylePr>
    <w:tblStylePr w:type="band1Vert">
      <w:tblPr/>
      <w:tcPr>
        <w:shd w:val="clear" w:color="auto" w:fill="F5F3F2" w:themeFill="accent3" w:themeFillTint="3F"/>
      </w:tcPr>
    </w:tblStylePr>
    <w:tblStylePr w:type="band1Horz">
      <w:tblPr/>
      <w:tcPr>
        <w:shd w:val="clear" w:color="auto" w:fill="F5F3F2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bottom w:val="single" w:sz="8" w:space="0" w:color="6E625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259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E6259" w:themeColor="accent2"/>
          <w:bottom w:val="single" w:sz="8" w:space="0" w:color="6E625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259" w:themeColor="accent2"/>
          <w:bottom w:val="single" w:sz="8" w:space="0" w:color="6E6259" w:themeColor="accent2"/>
        </w:tcBorders>
      </w:tcPr>
    </w:tblStylePr>
    <w:tblStylePr w:type="band1Vert">
      <w:tblPr/>
      <w:tcPr>
        <w:shd w:val="clear" w:color="auto" w:fill="DCD7D4" w:themeFill="accent2" w:themeFillTint="3F"/>
      </w:tcPr>
    </w:tblStylePr>
    <w:tblStylePr w:type="band1Horz">
      <w:tblPr/>
      <w:tcPr>
        <w:shd w:val="clear" w:color="auto" w:fill="DCD7D4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8C8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8C8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CA3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CA3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8A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8A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7D2C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7D2C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25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25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0A8A2" w:themeColor="accent6" w:themeTint="BF"/>
        <w:left w:val="single" w:sz="8" w:space="0" w:color="B0A8A2" w:themeColor="accent6" w:themeTint="BF"/>
        <w:bottom w:val="single" w:sz="8" w:space="0" w:color="B0A8A2" w:themeColor="accent6" w:themeTint="BF"/>
        <w:right w:val="single" w:sz="8" w:space="0" w:color="B0A8A2" w:themeColor="accent6" w:themeTint="BF"/>
        <w:insideH w:val="single" w:sz="8" w:space="0" w:color="B0A8A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A8A2" w:themeColor="accent6" w:themeTint="BF"/>
          <w:left w:val="single" w:sz="8" w:space="0" w:color="B0A8A2" w:themeColor="accent6" w:themeTint="BF"/>
          <w:bottom w:val="single" w:sz="8" w:space="0" w:color="B0A8A2" w:themeColor="accent6" w:themeTint="BF"/>
          <w:right w:val="single" w:sz="8" w:space="0" w:color="B0A8A2" w:themeColor="accent6" w:themeTint="BF"/>
          <w:insideH w:val="nil"/>
          <w:insideV w:val="nil"/>
        </w:tcBorders>
        <w:shd w:val="clear" w:color="auto" w:fill="968C8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A8A2" w:themeColor="accent6" w:themeTint="BF"/>
          <w:left w:val="single" w:sz="8" w:space="0" w:color="B0A8A2" w:themeColor="accent6" w:themeTint="BF"/>
          <w:bottom w:val="single" w:sz="8" w:space="0" w:color="B0A8A2" w:themeColor="accent6" w:themeTint="BF"/>
          <w:right w:val="single" w:sz="8" w:space="0" w:color="B0A8A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2E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2E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0B9B3" w:themeColor="accent5" w:themeTint="BF"/>
        <w:left w:val="single" w:sz="8" w:space="0" w:color="C0B9B3" w:themeColor="accent5" w:themeTint="BF"/>
        <w:bottom w:val="single" w:sz="8" w:space="0" w:color="C0B9B3" w:themeColor="accent5" w:themeTint="BF"/>
        <w:right w:val="single" w:sz="8" w:space="0" w:color="C0B9B3" w:themeColor="accent5" w:themeTint="BF"/>
        <w:insideH w:val="single" w:sz="8" w:space="0" w:color="C0B9B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B9B3" w:themeColor="accent5" w:themeTint="BF"/>
          <w:left w:val="single" w:sz="8" w:space="0" w:color="C0B9B3" w:themeColor="accent5" w:themeTint="BF"/>
          <w:bottom w:val="single" w:sz="8" w:space="0" w:color="C0B9B3" w:themeColor="accent5" w:themeTint="BF"/>
          <w:right w:val="single" w:sz="8" w:space="0" w:color="C0B9B3" w:themeColor="accent5" w:themeTint="BF"/>
          <w:insideH w:val="nil"/>
          <w:insideV w:val="nil"/>
        </w:tcBorders>
        <w:shd w:val="clear" w:color="auto" w:fill="ACA3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B9B3" w:themeColor="accent5" w:themeTint="BF"/>
          <w:left w:val="single" w:sz="8" w:space="0" w:color="C0B9B3" w:themeColor="accent5" w:themeTint="BF"/>
          <w:bottom w:val="single" w:sz="8" w:space="0" w:color="C0B9B3" w:themeColor="accent5" w:themeTint="BF"/>
          <w:right w:val="single" w:sz="8" w:space="0" w:color="C0B9B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E8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C9C3" w:themeColor="accent4" w:themeTint="BF"/>
        <w:left w:val="single" w:sz="8" w:space="0" w:color="CFC9C3" w:themeColor="accent4" w:themeTint="BF"/>
        <w:bottom w:val="single" w:sz="8" w:space="0" w:color="CFC9C3" w:themeColor="accent4" w:themeTint="BF"/>
        <w:right w:val="single" w:sz="8" w:space="0" w:color="CFC9C3" w:themeColor="accent4" w:themeTint="BF"/>
        <w:insideH w:val="single" w:sz="8" w:space="0" w:color="CFC9C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9C3" w:themeColor="accent4" w:themeTint="BF"/>
          <w:left w:val="single" w:sz="8" w:space="0" w:color="CFC9C3" w:themeColor="accent4" w:themeTint="BF"/>
          <w:bottom w:val="single" w:sz="8" w:space="0" w:color="CFC9C3" w:themeColor="accent4" w:themeTint="BF"/>
          <w:right w:val="single" w:sz="8" w:space="0" w:color="CFC9C3" w:themeColor="accent4" w:themeTint="BF"/>
          <w:insideH w:val="nil"/>
          <w:insideV w:val="nil"/>
        </w:tcBorders>
        <w:shd w:val="clear" w:color="auto" w:fill="BFB8A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9C3" w:themeColor="accent4" w:themeTint="BF"/>
          <w:left w:val="single" w:sz="8" w:space="0" w:color="CFC9C3" w:themeColor="accent4" w:themeTint="BF"/>
          <w:bottom w:val="single" w:sz="8" w:space="0" w:color="CFC9C3" w:themeColor="accent4" w:themeTint="BF"/>
          <w:right w:val="single" w:sz="8" w:space="0" w:color="CFC9C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E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E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DDD8" w:themeColor="accent3" w:themeTint="BF"/>
        <w:left w:val="single" w:sz="8" w:space="0" w:color="E1DDD8" w:themeColor="accent3" w:themeTint="BF"/>
        <w:bottom w:val="single" w:sz="8" w:space="0" w:color="E1DDD8" w:themeColor="accent3" w:themeTint="BF"/>
        <w:right w:val="single" w:sz="8" w:space="0" w:color="E1DDD8" w:themeColor="accent3" w:themeTint="BF"/>
        <w:insideH w:val="single" w:sz="8" w:space="0" w:color="E1DDD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1DDD8" w:themeColor="accent3" w:themeTint="BF"/>
          <w:left w:val="single" w:sz="8" w:space="0" w:color="E1DDD8" w:themeColor="accent3" w:themeTint="BF"/>
          <w:bottom w:val="single" w:sz="8" w:space="0" w:color="E1DDD8" w:themeColor="accent3" w:themeTint="BF"/>
          <w:right w:val="single" w:sz="8" w:space="0" w:color="E1DDD8" w:themeColor="accent3" w:themeTint="BF"/>
          <w:insideH w:val="nil"/>
          <w:insideV w:val="nil"/>
        </w:tcBorders>
        <w:shd w:val="clear" w:color="auto" w:fill="D7D2C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DDD8" w:themeColor="accent3" w:themeTint="BF"/>
          <w:left w:val="single" w:sz="8" w:space="0" w:color="E1DDD8" w:themeColor="accent3" w:themeTint="BF"/>
          <w:bottom w:val="single" w:sz="8" w:space="0" w:color="E1DDD8" w:themeColor="accent3" w:themeTint="BF"/>
          <w:right w:val="single" w:sz="8" w:space="0" w:color="E1DDD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3F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3F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87E" w:themeColor="accent2" w:themeTint="BF"/>
        <w:left w:val="single" w:sz="8" w:space="0" w:color="96887E" w:themeColor="accent2" w:themeTint="BF"/>
        <w:bottom w:val="single" w:sz="8" w:space="0" w:color="96887E" w:themeColor="accent2" w:themeTint="BF"/>
        <w:right w:val="single" w:sz="8" w:space="0" w:color="96887E" w:themeColor="accent2" w:themeTint="BF"/>
        <w:insideH w:val="single" w:sz="8" w:space="0" w:color="96887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87E" w:themeColor="accent2" w:themeTint="BF"/>
          <w:left w:val="single" w:sz="8" w:space="0" w:color="96887E" w:themeColor="accent2" w:themeTint="BF"/>
          <w:bottom w:val="single" w:sz="8" w:space="0" w:color="96887E" w:themeColor="accent2" w:themeTint="BF"/>
          <w:right w:val="single" w:sz="8" w:space="0" w:color="96887E" w:themeColor="accent2" w:themeTint="BF"/>
          <w:insideH w:val="nil"/>
          <w:insideV w:val="nil"/>
        </w:tcBorders>
        <w:shd w:val="clear" w:color="auto" w:fill="6E625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87E" w:themeColor="accent2" w:themeTint="BF"/>
          <w:left w:val="single" w:sz="8" w:space="0" w:color="96887E" w:themeColor="accent2" w:themeTint="BF"/>
          <w:bottom w:val="single" w:sz="8" w:space="0" w:color="96887E" w:themeColor="accent2" w:themeTint="BF"/>
          <w:right w:val="single" w:sz="8" w:space="0" w:color="96887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7D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7D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2E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8C8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8C8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8C8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5C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5C1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E8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A3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CA3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CA3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CA3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5D1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5D1CC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E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8A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8A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8A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8A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BD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BD7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3F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D2C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7D2C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7D2C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7D2C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E8E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E8E5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7D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25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25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25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25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B0A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B0A9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FFBC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6A3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6A3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6A3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6A3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EF79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EF79D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8C83" w:themeColor="accent6"/>
        <w:left w:val="single" w:sz="8" w:space="0" w:color="968C83" w:themeColor="accent6"/>
        <w:bottom w:val="single" w:sz="8" w:space="0" w:color="968C83" w:themeColor="accent6"/>
        <w:right w:val="single" w:sz="8" w:space="0" w:color="968C83" w:themeColor="accent6"/>
        <w:insideH w:val="single" w:sz="8" w:space="0" w:color="968C83" w:themeColor="accent6"/>
        <w:insideV w:val="single" w:sz="8" w:space="0" w:color="968C83" w:themeColor="accent6"/>
      </w:tblBorders>
    </w:tblPr>
    <w:tcPr>
      <w:shd w:val="clear" w:color="auto" w:fill="E5E2E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3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7E6" w:themeFill="accent6" w:themeFillTint="33"/>
      </w:tcPr>
    </w:tblStylePr>
    <w:tblStylePr w:type="band1Vert">
      <w:tblPr/>
      <w:tcPr>
        <w:shd w:val="clear" w:color="auto" w:fill="CAC5C1" w:themeFill="accent6" w:themeFillTint="7F"/>
      </w:tcPr>
    </w:tblStylePr>
    <w:tblStylePr w:type="band1Horz">
      <w:tblPr/>
      <w:tcPr>
        <w:tcBorders>
          <w:insideH w:val="single" w:sz="6" w:space="0" w:color="968C83" w:themeColor="accent6"/>
          <w:insideV w:val="single" w:sz="6" w:space="0" w:color="968C83" w:themeColor="accent6"/>
        </w:tcBorders>
        <w:shd w:val="clear" w:color="auto" w:fill="CAC5C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CA39A" w:themeColor="accent5"/>
        <w:left w:val="single" w:sz="8" w:space="0" w:color="ACA39A" w:themeColor="accent5"/>
        <w:bottom w:val="single" w:sz="8" w:space="0" w:color="ACA39A" w:themeColor="accent5"/>
        <w:right w:val="single" w:sz="8" w:space="0" w:color="ACA39A" w:themeColor="accent5"/>
        <w:insideH w:val="single" w:sz="8" w:space="0" w:color="ACA39A" w:themeColor="accent5"/>
        <w:insideV w:val="single" w:sz="8" w:space="0" w:color="ACA39A" w:themeColor="accent5"/>
      </w:tblBorders>
    </w:tblPr>
    <w:tcPr>
      <w:shd w:val="clear" w:color="auto" w:fill="EAE8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6F5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CEA" w:themeFill="accent5" w:themeFillTint="33"/>
      </w:tc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tcBorders>
          <w:insideH w:val="single" w:sz="6" w:space="0" w:color="ACA39A" w:themeColor="accent5"/>
          <w:insideV w:val="single" w:sz="6" w:space="0" w:color="ACA39A" w:themeColor="accent5"/>
        </w:tcBorders>
        <w:shd w:val="clear" w:color="auto" w:fill="D5D1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8AF" w:themeColor="accent4"/>
        <w:left w:val="single" w:sz="8" w:space="0" w:color="BFB8AF" w:themeColor="accent4"/>
        <w:bottom w:val="single" w:sz="8" w:space="0" w:color="BFB8AF" w:themeColor="accent4"/>
        <w:right w:val="single" w:sz="8" w:space="0" w:color="BFB8AF" w:themeColor="accent4"/>
        <w:insideH w:val="single" w:sz="8" w:space="0" w:color="BFB8AF" w:themeColor="accent4"/>
        <w:insideV w:val="single" w:sz="8" w:space="0" w:color="BFB8AF" w:themeColor="accent4"/>
      </w:tblBorders>
    </w:tblPr>
    <w:tcPr>
      <w:shd w:val="clear" w:color="auto" w:fill="EFEDE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4" w:themeFillTint="33"/>
      </w:tc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tcBorders>
          <w:insideH w:val="single" w:sz="6" w:space="0" w:color="BFB8AF" w:themeColor="accent4"/>
          <w:insideV w:val="single" w:sz="6" w:space="0" w:color="BFB8AF" w:themeColor="accent4"/>
        </w:tcBorders>
        <w:shd w:val="clear" w:color="auto" w:fill="DFDBD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7D2CB" w:themeColor="accent3"/>
        <w:left w:val="single" w:sz="8" w:space="0" w:color="D7D2CB" w:themeColor="accent3"/>
        <w:bottom w:val="single" w:sz="8" w:space="0" w:color="D7D2CB" w:themeColor="accent3"/>
        <w:right w:val="single" w:sz="8" w:space="0" w:color="D7D2CB" w:themeColor="accent3"/>
        <w:insideH w:val="single" w:sz="8" w:space="0" w:color="D7D2CB" w:themeColor="accent3"/>
        <w:insideV w:val="single" w:sz="8" w:space="0" w:color="D7D2CB" w:themeColor="accent3"/>
      </w:tblBorders>
    </w:tblPr>
    <w:tcPr>
      <w:shd w:val="clear" w:color="auto" w:fill="F5F3F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BFA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5F4" w:themeFill="accent3" w:themeFillTint="33"/>
      </w:tc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tcBorders>
          <w:insideH w:val="single" w:sz="6" w:space="0" w:color="D7D2CB" w:themeColor="accent3"/>
          <w:insideV w:val="single" w:sz="6" w:space="0" w:color="D7D2CB" w:themeColor="accent3"/>
        </w:tcBorders>
        <w:shd w:val="clear" w:color="auto" w:fill="EBE8E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E6259" w:themeColor="accent2"/>
        <w:left w:val="single" w:sz="8" w:space="0" w:color="6E6259" w:themeColor="accent2"/>
        <w:bottom w:val="single" w:sz="8" w:space="0" w:color="6E6259" w:themeColor="accent2"/>
        <w:right w:val="single" w:sz="8" w:space="0" w:color="6E6259" w:themeColor="accent2"/>
        <w:insideH w:val="single" w:sz="8" w:space="0" w:color="6E6259" w:themeColor="accent2"/>
        <w:insideV w:val="single" w:sz="8" w:space="0" w:color="6E6259" w:themeColor="accent2"/>
      </w:tblBorders>
    </w:tblPr>
    <w:tcPr>
      <w:shd w:val="clear" w:color="auto" w:fill="DCD7D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E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FDC" w:themeFill="accent2" w:themeFillTint="33"/>
      </w:tc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tcBorders>
          <w:insideH w:val="single" w:sz="6" w:space="0" w:color="6E6259" w:themeColor="accent2"/>
          <w:insideV w:val="single" w:sz="6" w:space="0" w:color="6E6259" w:themeColor="accent2"/>
        </w:tcBorders>
        <w:shd w:val="clear" w:color="auto" w:fill="B9B0A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6A38" w:themeColor="accent1"/>
        <w:left w:val="single" w:sz="8" w:space="0" w:color="046A38" w:themeColor="accent1"/>
        <w:bottom w:val="single" w:sz="8" w:space="0" w:color="046A38" w:themeColor="accent1"/>
        <w:right w:val="single" w:sz="8" w:space="0" w:color="046A38" w:themeColor="accent1"/>
        <w:insideH w:val="single" w:sz="8" w:space="0" w:color="046A38" w:themeColor="accent1"/>
        <w:insideV w:val="single" w:sz="8" w:space="0" w:color="046A38" w:themeColor="accent1"/>
      </w:tblBorders>
    </w:tblPr>
    <w:tcPr>
      <w:shd w:val="clear" w:color="auto" w:fill="9FFBC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9FDE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FCD7" w:themeFill="accent1" w:themeFillTint="33"/>
      </w:tc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tcBorders>
          <w:insideH w:val="single" w:sz="6" w:space="0" w:color="046A38" w:themeColor="accent1"/>
          <w:insideV w:val="single" w:sz="6" w:space="0" w:color="046A38" w:themeColor="accent1"/>
        </w:tcBorders>
        <w:shd w:val="clear" w:color="auto" w:fill="3EF79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0A8A2" w:themeColor="accent6" w:themeTint="BF"/>
        <w:left w:val="single" w:sz="8" w:space="0" w:color="B0A8A2" w:themeColor="accent6" w:themeTint="BF"/>
        <w:bottom w:val="single" w:sz="8" w:space="0" w:color="B0A8A2" w:themeColor="accent6" w:themeTint="BF"/>
        <w:right w:val="single" w:sz="8" w:space="0" w:color="B0A8A2" w:themeColor="accent6" w:themeTint="BF"/>
        <w:insideH w:val="single" w:sz="8" w:space="0" w:color="B0A8A2" w:themeColor="accent6" w:themeTint="BF"/>
        <w:insideV w:val="single" w:sz="8" w:space="0" w:color="B0A8A2" w:themeColor="accent6" w:themeTint="BF"/>
      </w:tblBorders>
    </w:tblPr>
    <w:tcPr>
      <w:shd w:val="clear" w:color="auto" w:fill="E5E2E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A8A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5C1" w:themeFill="accent6" w:themeFillTint="7F"/>
      </w:tcPr>
    </w:tblStylePr>
    <w:tblStylePr w:type="band1Horz">
      <w:tblPr/>
      <w:tcPr>
        <w:shd w:val="clear" w:color="auto" w:fill="CAC5C1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0B9B3" w:themeColor="accent5" w:themeTint="BF"/>
        <w:left w:val="single" w:sz="8" w:space="0" w:color="C0B9B3" w:themeColor="accent5" w:themeTint="BF"/>
        <w:bottom w:val="single" w:sz="8" w:space="0" w:color="C0B9B3" w:themeColor="accent5" w:themeTint="BF"/>
        <w:right w:val="single" w:sz="8" w:space="0" w:color="C0B9B3" w:themeColor="accent5" w:themeTint="BF"/>
        <w:insideH w:val="single" w:sz="8" w:space="0" w:color="C0B9B3" w:themeColor="accent5" w:themeTint="BF"/>
        <w:insideV w:val="single" w:sz="8" w:space="0" w:color="C0B9B3" w:themeColor="accent5" w:themeTint="BF"/>
      </w:tblBorders>
    </w:tblPr>
    <w:tcPr>
      <w:shd w:val="clear" w:color="auto" w:fill="EAE8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B9B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1CC" w:themeFill="accent5" w:themeFillTint="7F"/>
      </w:tcPr>
    </w:tblStylePr>
    <w:tblStylePr w:type="band1Horz">
      <w:tblPr/>
      <w:tcPr>
        <w:shd w:val="clear" w:color="auto" w:fill="D5D1CC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C9C3" w:themeColor="accent4" w:themeTint="BF"/>
        <w:left w:val="single" w:sz="8" w:space="0" w:color="CFC9C3" w:themeColor="accent4" w:themeTint="BF"/>
        <w:bottom w:val="single" w:sz="8" w:space="0" w:color="CFC9C3" w:themeColor="accent4" w:themeTint="BF"/>
        <w:right w:val="single" w:sz="8" w:space="0" w:color="CFC9C3" w:themeColor="accent4" w:themeTint="BF"/>
        <w:insideH w:val="single" w:sz="8" w:space="0" w:color="CFC9C3" w:themeColor="accent4" w:themeTint="BF"/>
        <w:insideV w:val="single" w:sz="8" w:space="0" w:color="CFC9C3" w:themeColor="accent4" w:themeTint="BF"/>
      </w:tblBorders>
    </w:tblPr>
    <w:tcPr>
      <w:shd w:val="clear" w:color="auto" w:fill="EFEDE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9C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BD7" w:themeFill="accent4" w:themeFillTint="7F"/>
      </w:tcPr>
    </w:tblStylePr>
    <w:tblStylePr w:type="band1Horz">
      <w:tblPr/>
      <w:tcPr>
        <w:shd w:val="clear" w:color="auto" w:fill="DFDBD7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1DDD8" w:themeColor="accent3" w:themeTint="BF"/>
        <w:left w:val="single" w:sz="8" w:space="0" w:color="E1DDD8" w:themeColor="accent3" w:themeTint="BF"/>
        <w:bottom w:val="single" w:sz="8" w:space="0" w:color="E1DDD8" w:themeColor="accent3" w:themeTint="BF"/>
        <w:right w:val="single" w:sz="8" w:space="0" w:color="E1DDD8" w:themeColor="accent3" w:themeTint="BF"/>
        <w:insideH w:val="single" w:sz="8" w:space="0" w:color="E1DDD8" w:themeColor="accent3" w:themeTint="BF"/>
        <w:insideV w:val="single" w:sz="8" w:space="0" w:color="E1DDD8" w:themeColor="accent3" w:themeTint="BF"/>
      </w:tblBorders>
    </w:tblPr>
    <w:tcPr>
      <w:shd w:val="clear" w:color="auto" w:fill="F5F3F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DDD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5" w:themeFill="accent3" w:themeFillTint="7F"/>
      </w:tcPr>
    </w:tblStylePr>
    <w:tblStylePr w:type="band1Horz">
      <w:tblPr/>
      <w:tcPr>
        <w:shd w:val="clear" w:color="auto" w:fill="EBE8E5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6887E" w:themeColor="accent2" w:themeTint="BF"/>
        <w:left w:val="single" w:sz="8" w:space="0" w:color="96887E" w:themeColor="accent2" w:themeTint="BF"/>
        <w:bottom w:val="single" w:sz="8" w:space="0" w:color="96887E" w:themeColor="accent2" w:themeTint="BF"/>
        <w:right w:val="single" w:sz="8" w:space="0" w:color="96887E" w:themeColor="accent2" w:themeTint="BF"/>
        <w:insideH w:val="single" w:sz="8" w:space="0" w:color="96887E" w:themeColor="accent2" w:themeTint="BF"/>
        <w:insideV w:val="single" w:sz="8" w:space="0" w:color="96887E" w:themeColor="accent2" w:themeTint="BF"/>
      </w:tblBorders>
    </w:tblPr>
    <w:tcPr>
      <w:shd w:val="clear" w:color="auto" w:fill="DCD7D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87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B0A9" w:themeFill="accent2" w:themeFillTint="7F"/>
      </w:tcPr>
    </w:tblStylePr>
    <w:tblStylePr w:type="band1Horz">
      <w:tblPr/>
      <w:tcPr>
        <w:shd w:val="clear" w:color="auto" w:fill="B9B0A9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7CA6B" w:themeColor="accent1" w:themeTint="BF"/>
        <w:left w:val="single" w:sz="8" w:space="0" w:color="07CA6B" w:themeColor="accent1" w:themeTint="BF"/>
        <w:bottom w:val="single" w:sz="8" w:space="0" w:color="07CA6B" w:themeColor="accent1" w:themeTint="BF"/>
        <w:right w:val="single" w:sz="8" w:space="0" w:color="07CA6B" w:themeColor="accent1" w:themeTint="BF"/>
        <w:insideH w:val="single" w:sz="8" w:space="0" w:color="07CA6B" w:themeColor="accent1" w:themeTint="BF"/>
        <w:insideV w:val="single" w:sz="8" w:space="0" w:color="07CA6B" w:themeColor="accent1" w:themeTint="BF"/>
      </w:tblBorders>
    </w:tblPr>
    <w:tcPr>
      <w:shd w:val="clear" w:color="auto" w:fill="9FFBC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CA6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EF79D" w:themeFill="accent1" w:themeFillTint="7F"/>
      </w:tcPr>
    </w:tblStylePr>
    <w:tblStylePr w:type="band1Horz">
      <w:tblPr/>
      <w:tcPr>
        <w:shd w:val="clear" w:color="auto" w:fill="3EF79D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8C8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454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686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686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86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6860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CA3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951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796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796E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8A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5C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68A7B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8A7B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7D2C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6A5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99E8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9E8F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E625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02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494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4942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6A3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341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4F2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4F29" w:themeFill="accent1" w:themeFillShade="BF"/>
      </w:tcPr>
    </w:tblStylePr>
  </w:style>
  <w:style w:type="paragraph" w:styleId="Bibliografie">
    <w:name w:val="Bibliography"/>
    <w:basedOn w:val="ZsysbasisRHVO"/>
    <w:next w:val="BodytextRHVO"/>
    <w:uiPriority w:val="37"/>
    <w:semiHidden/>
    <w:rsid w:val="00E07762"/>
  </w:style>
  <w:style w:type="paragraph" w:styleId="Citaat">
    <w:name w:val="Quote"/>
    <w:basedOn w:val="ZsysbasisRHVO"/>
    <w:next w:val="BodytextRHVO"/>
    <w:link w:val="CitaatChar"/>
    <w:uiPriority w:val="29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RHVO"/>
    <w:next w:val="BodytextRHVO"/>
    <w:link w:val="DuidelijkcitaatChar"/>
    <w:uiPriority w:val="30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nd note reference RHVO"/>
    <w:basedOn w:val="Standaardalinea-lettertype"/>
    <w:rsid w:val="00E07762"/>
    <w:rPr>
      <w:vertAlign w:val="superscript"/>
    </w:rPr>
  </w:style>
  <w:style w:type="paragraph" w:styleId="Geenafstand">
    <w:name w:val="No Spacing"/>
    <w:basedOn w:val="ZsysbasisRHVO"/>
    <w:next w:val="BodytextRHVO"/>
    <w:uiPriority w:val="1"/>
    <w:semiHidden/>
    <w:rsid w:val="00D27D0E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RHVO"/>
    <w:next w:val="BodytextRHVO"/>
    <w:uiPriority w:val="39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RHVO"/>
    <w:next w:val="BodytextRHVO"/>
    <w:uiPriority w:val="34"/>
    <w:semiHidden/>
    <w:rsid w:val="00E7078D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HeadingnumberingRHVO">
    <w:name w:val="Heading numbering RHVO"/>
    <w:uiPriority w:val="99"/>
    <w:semiHidden/>
    <w:rsid w:val="000C6F9E"/>
    <w:pPr>
      <w:numPr>
        <w:numId w:val="9"/>
      </w:numPr>
    </w:pPr>
  </w:style>
  <w:style w:type="paragraph" w:customStyle="1" w:styleId="ZsyseenpuntRHVO">
    <w:name w:val="Zsyseenpunt RHVO"/>
    <w:basedOn w:val="ZsysbasisRHVO"/>
    <w:next w:val="BodytextRHVO"/>
    <w:semiHidden/>
    <w:rsid w:val="00756C31"/>
    <w:pPr>
      <w:spacing w:line="20" w:lineRule="exact"/>
    </w:pPr>
    <w:rPr>
      <w:sz w:val="2"/>
    </w:rPr>
  </w:style>
  <w:style w:type="paragraph" w:customStyle="1" w:styleId="ZsysbasisdocumentgegevensRHVO">
    <w:name w:val="Zsysbasisdocumentgegevens RHVO"/>
    <w:basedOn w:val="ZsysbasisRHVO"/>
    <w:next w:val="BodytextRHVO"/>
    <w:semiHidden/>
    <w:rsid w:val="001E7D1A"/>
    <w:pPr>
      <w:spacing w:line="170" w:lineRule="exact"/>
    </w:pPr>
    <w:rPr>
      <w:rFonts w:ascii="Merriweather Sans" w:hAnsi="Merriweather Sans" w:cs="Arial"/>
      <w:noProof/>
      <w:sz w:val="13"/>
    </w:rPr>
  </w:style>
  <w:style w:type="paragraph" w:customStyle="1" w:styleId="DocumentdataheadingRHVO">
    <w:name w:val="Document data heading RHVO"/>
    <w:basedOn w:val="ZsysbasisdocumentgegevensRHVO"/>
    <w:rsid w:val="00756C31"/>
  </w:style>
  <w:style w:type="paragraph" w:customStyle="1" w:styleId="DocumentdataRHVO">
    <w:name w:val="Document data RHVO"/>
    <w:basedOn w:val="ZsysbasisdocumentgegevensRHVO"/>
    <w:rsid w:val="008805E1"/>
    <w:rPr>
      <w:b/>
    </w:rPr>
  </w:style>
  <w:style w:type="paragraph" w:customStyle="1" w:styleId="DocumentdatadateRHVO">
    <w:name w:val="Document data date RHVO"/>
    <w:basedOn w:val="ZsysbasisdocumentgegevensRHVO"/>
    <w:rsid w:val="00756C31"/>
    <w:rPr>
      <w:b/>
    </w:rPr>
  </w:style>
  <w:style w:type="paragraph" w:customStyle="1" w:styleId="DocumentdatasubjectRHVO">
    <w:name w:val="Document data subject RHVO"/>
    <w:basedOn w:val="ZsysbasisRHVO"/>
    <w:rsid w:val="00FD2341"/>
    <w:pPr>
      <w:spacing w:before="48" w:line="207" w:lineRule="atLeast"/>
    </w:pPr>
  </w:style>
  <w:style w:type="paragraph" w:customStyle="1" w:styleId="DocumentdatayourreferenceRHVO">
    <w:name w:val="Document data your reference RHVO"/>
    <w:basedOn w:val="ZsysbasisdocumentgegevensRHVO"/>
    <w:rsid w:val="00756C31"/>
    <w:rPr>
      <w:b/>
    </w:rPr>
  </w:style>
  <w:style w:type="paragraph" w:customStyle="1" w:styleId="PagenumberRHVO">
    <w:name w:val="Page number RHVO"/>
    <w:basedOn w:val="ZsysbasisdocumentgegevensRHVO"/>
    <w:rsid w:val="005F447B"/>
    <w:pPr>
      <w:spacing w:line="255" w:lineRule="exact"/>
    </w:pPr>
    <w:rPr>
      <w:sz w:val="12"/>
    </w:rPr>
  </w:style>
  <w:style w:type="paragraph" w:customStyle="1" w:styleId="SenderinformationRHVO">
    <w:name w:val="Sender information RHVO"/>
    <w:basedOn w:val="ZsysbasisdocumentgegevensRHVO"/>
    <w:rsid w:val="00135E7B"/>
  </w:style>
  <w:style w:type="paragraph" w:customStyle="1" w:styleId="SenderinformationboldRHVO">
    <w:name w:val="Sender information bold RHVO"/>
    <w:basedOn w:val="ZsysbasisdocumentgegevensRHVO"/>
    <w:rsid w:val="006A158C"/>
    <w:rPr>
      <w:b/>
    </w:rPr>
  </w:style>
  <w:style w:type="numbering" w:customStyle="1" w:styleId="StandardlistRHVO">
    <w:name w:val="Standard list RHVO"/>
    <w:uiPriority w:val="99"/>
    <w:semiHidden/>
    <w:rsid w:val="00E4401E"/>
    <w:pPr>
      <w:numPr>
        <w:numId w:val="10"/>
      </w:numPr>
    </w:pPr>
  </w:style>
  <w:style w:type="paragraph" w:customStyle="1" w:styleId="ParagraphforpictureRHVO">
    <w:name w:val="Paragraph for picture RHVO"/>
    <w:basedOn w:val="ZsysbasisRHVO"/>
    <w:next w:val="BodytextRHVO"/>
    <w:qFormat/>
    <w:rsid w:val="00A01CD1"/>
  </w:style>
  <w:style w:type="paragraph" w:customStyle="1" w:styleId="TitleRHVO">
    <w:name w:val="Title RHVO"/>
    <w:basedOn w:val="ZsysbasisRHVO"/>
    <w:next w:val="BodytextRHVO"/>
    <w:qFormat/>
    <w:rsid w:val="007524F4"/>
    <w:pPr>
      <w:keepLines/>
      <w:spacing w:line="510" w:lineRule="exact"/>
    </w:pPr>
    <w:rPr>
      <w:rFonts w:ascii="Merriweather Bold" w:hAnsi="Merriweather Bold"/>
      <w:color w:val="007096"/>
      <w:sz w:val="40"/>
    </w:rPr>
  </w:style>
  <w:style w:type="paragraph" w:customStyle="1" w:styleId="SubtitleRHVO">
    <w:name w:val="Subtitle RHVO"/>
    <w:basedOn w:val="ZsysbasisRHVO"/>
    <w:next w:val="BodytextRHVO"/>
    <w:qFormat/>
    <w:rsid w:val="00A9666A"/>
    <w:pPr>
      <w:keepLines/>
    </w:pPr>
  </w:style>
  <w:style w:type="numbering" w:customStyle="1" w:styleId="AppendixnumberingRHVO">
    <w:name w:val="Appendix numbering RHVO"/>
    <w:uiPriority w:val="99"/>
    <w:semiHidden/>
    <w:rsid w:val="003253BA"/>
    <w:pPr>
      <w:numPr>
        <w:numId w:val="11"/>
      </w:numPr>
    </w:pPr>
  </w:style>
  <w:style w:type="paragraph" w:customStyle="1" w:styleId="Appendixheading1RHVO">
    <w:name w:val="Appendix heading 1 RHVO"/>
    <w:basedOn w:val="ZsysbasisRHVO"/>
    <w:next w:val="BodytextRHVO"/>
    <w:qFormat/>
    <w:rsid w:val="007524F4"/>
    <w:pPr>
      <w:keepNext/>
      <w:keepLines/>
      <w:numPr>
        <w:numId w:val="11"/>
      </w:numPr>
      <w:spacing w:before="230" w:line="280" w:lineRule="atLeast"/>
      <w:outlineLvl w:val="0"/>
    </w:pPr>
    <w:rPr>
      <w:rFonts w:ascii="Merriweather Bold" w:hAnsi="Merriweather Bold"/>
      <w:bCs/>
      <w:color w:val="007096"/>
      <w:sz w:val="21"/>
      <w:szCs w:val="32"/>
    </w:rPr>
  </w:style>
  <w:style w:type="paragraph" w:customStyle="1" w:styleId="Appendixheading2RHVO">
    <w:name w:val="Appendix heading 2 RHVO"/>
    <w:basedOn w:val="ZsysbasisRHVO"/>
    <w:next w:val="BodytextRHVO"/>
    <w:qFormat/>
    <w:rsid w:val="007524F4"/>
    <w:pPr>
      <w:keepNext/>
      <w:keepLines/>
      <w:numPr>
        <w:ilvl w:val="1"/>
        <w:numId w:val="11"/>
      </w:numPr>
      <w:outlineLvl w:val="1"/>
    </w:pPr>
    <w:rPr>
      <w:rFonts w:ascii="Merriweather Bold" w:hAnsi="Merriweather Bold"/>
    </w:rPr>
  </w:style>
  <w:style w:type="paragraph" w:styleId="Onderwerpvanopmerking">
    <w:name w:val="annotation subject"/>
    <w:basedOn w:val="ZsysbasisRHVO"/>
    <w:next w:val="BodytextRHVO"/>
    <w:link w:val="OnderwerpvanopmerkingChar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  <w:lang w:val="en-GB"/>
      <w14:numForm w14:val="oldStyle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RHVO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  <w:lang w:val="en-GB"/>
      <w14:numForm w14:val="oldStyle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RHVO"/>
    <w:next w:val="BodytextRHVO"/>
    <w:link w:val="Plattetekstinspringen2Char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RHVO"/>
    <w:next w:val="BodytextRHVO"/>
    <w:link w:val="Plattetekstinspringen3Char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basedOn w:val="Standaard"/>
    <w:next w:val="Standaard"/>
    <w:semiHidden/>
    <w:rsid w:val="00DD2A9E"/>
  </w:style>
  <w:style w:type="table" w:customStyle="1" w:styleId="TablewithoutformattingRHVO">
    <w:name w:val="Table without formatting RHV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RHVO">
    <w:name w:val="Zsysbasistoc RHVO"/>
    <w:basedOn w:val="ZsysbasisRHVO"/>
    <w:next w:val="BodytextRHVO"/>
    <w:semiHidden/>
    <w:rsid w:val="00B83D06"/>
    <w:pPr>
      <w:tabs>
        <w:tab w:val="right" w:pos="4530"/>
      </w:tabs>
      <w:ind w:left="397" w:right="567" w:hanging="397"/>
    </w:pPr>
  </w:style>
  <w:style w:type="paragraph" w:customStyle="1" w:styleId="AgendaitemRHVO">
    <w:name w:val="Agenda item RHVO"/>
    <w:basedOn w:val="ZsysbasisRHVO"/>
    <w:rsid w:val="00B237FC"/>
    <w:pPr>
      <w:numPr>
        <w:numId w:val="25"/>
      </w:numPr>
    </w:pPr>
  </w:style>
  <w:style w:type="numbering" w:customStyle="1" w:styleId="AgendaitemlistRHVO">
    <w:name w:val="Agenda item (list) RHVO"/>
    <w:uiPriority w:val="99"/>
    <w:semiHidden/>
    <w:rsid w:val="004379A2"/>
    <w:pPr>
      <w:numPr>
        <w:numId w:val="24"/>
      </w:numPr>
    </w:pPr>
  </w:style>
  <w:style w:type="paragraph" w:customStyle="1" w:styleId="ZsysbasistabeltekstRHVO">
    <w:name w:val="Zsysbasistabeltekst RHVO"/>
    <w:basedOn w:val="ZsysbasisRHVO"/>
    <w:next w:val="TabletextRHVO"/>
    <w:semiHidden/>
    <w:rsid w:val="008D23E7"/>
  </w:style>
  <w:style w:type="paragraph" w:customStyle="1" w:styleId="TabletextRHVO">
    <w:name w:val="Table text RHVO"/>
    <w:basedOn w:val="ZsysbasistabeltekstRHVO"/>
    <w:rsid w:val="008D23E7"/>
  </w:style>
  <w:style w:type="paragraph" w:customStyle="1" w:styleId="TableheadingRHVO">
    <w:name w:val="Table heading RHVO"/>
    <w:basedOn w:val="ZsysbasistabeltekstRHVO"/>
    <w:next w:val="TabletextRHVO"/>
    <w:rsid w:val="008D23E7"/>
  </w:style>
  <w:style w:type="paragraph" w:customStyle="1" w:styleId="DocumentdataourreferenceRHVO">
    <w:name w:val="Document data our reference RHVO"/>
    <w:basedOn w:val="ZsysbasisdocumentgegevensRHVO"/>
    <w:rsid w:val="00D40F5C"/>
    <w:rPr>
      <w:b/>
    </w:rPr>
  </w:style>
  <w:style w:type="paragraph" w:customStyle="1" w:styleId="ReturnaddressRHVO">
    <w:name w:val="Return address RHVO"/>
    <w:basedOn w:val="ZsysbasisdocumentgegevensRHVO"/>
    <w:rsid w:val="008805E1"/>
  </w:style>
  <w:style w:type="paragraph" w:customStyle="1" w:styleId="DisclaimerRHVO">
    <w:name w:val="Disclaimer RHVO"/>
    <w:basedOn w:val="ZsysbasisRHVO"/>
    <w:rsid w:val="001E7D1A"/>
    <w:rPr>
      <w:i/>
      <w:sz w:val="16"/>
    </w:rPr>
  </w:style>
  <w:style w:type="paragraph" w:customStyle="1" w:styleId="AssurersmallRHVO">
    <w:name w:val="Assurer small RHVO"/>
    <w:basedOn w:val="ZsysbasisRHVO"/>
    <w:next w:val="BodytextRHVO"/>
    <w:rsid w:val="00FF2842"/>
    <w:pPr>
      <w:spacing w:line="202" w:lineRule="atLeast"/>
    </w:pPr>
    <w:rPr>
      <w:sz w:val="16"/>
    </w:rPr>
  </w:style>
  <w:style w:type="paragraph" w:customStyle="1" w:styleId="SubjectRHVO">
    <w:name w:val="Subject RHVO"/>
    <w:basedOn w:val="ZsysbasisRHVO"/>
    <w:next w:val="TitleRHVO"/>
    <w:rsid w:val="007524F4"/>
    <w:pPr>
      <w:spacing w:line="260" w:lineRule="exact"/>
    </w:pPr>
    <w:rPr>
      <w:rFonts w:ascii="Merriweather Bold" w:hAnsi="Merriweather Bold"/>
      <w:caps/>
      <w:color w:val="007096"/>
      <w:spacing w:val="-6"/>
      <w:sz w:val="21"/>
    </w:rPr>
  </w:style>
  <w:style w:type="paragraph" w:customStyle="1" w:styleId="HeadingTableofContentRHVO">
    <w:name w:val="Heading Table of Content RHVO"/>
    <w:basedOn w:val="ZsysbasisRHVO"/>
    <w:next w:val="BodytextRHVO"/>
    <w:rsid w:val="00780446"/>
    <w:pPr>
      <w:spacing w:before="960" w:after="1980" w:line="600" w:lineRule="exact"/>
    </w:pPr>
    <w:rPr>
      <w:color w:val="007096"/>
      <w:sz w:val="52"/>
    </w:rPr>
  </w:style>
  <w:style w:type="character" w:customStyle="1" w:styleId="ChoiceCharacterstyleRHVO">
    <w:name w:val="Choice Character style RHVO"/>
    <w:basedOn w:val="Standaardalinea-lettertype"/>
    <w:uiPriority w:val="1"/>
    <w:rsid w:val="00A43F9A"/>
    <w:rPr>
      <w:rFonts w:asciiTheme="minorHAnsi" w:eastAsia="Merriweather Light" w:hAnsiTheme="minorHAnsi"/>
      <w:color w:val="007096"/>
    </w:rPr>
  </w:style>
  <w:style w:type="paragraph" w:customStyle="1" w:styleId="RownumberforHeadingRHVO">
    <w:name w:val="Row number for Heading RHVO"/>
    <w:basedOn w:val="ZsysbasisRHVO"/>
    <w:rsid w:val="002E7D7F"/>
    <w:pPr>
      <w:keepNext/>
      <w:keepLines/>
      <w:spacing w:line="280" w:lineRule="exact"/>
    </w:pPr>
  </w:style>
  <w:style w:type="character" w:customStyle="1" w:styleId="Kop2Char">
    <w:name w:val="Kop 2 Char"/>
    <w:aliases w:val="Heading 2 RHVO Char"/>
    <w:link w:val="Kop2"/>
    <w:rsid w:val="004666FB"/>
    <w:rPr>
      <w:rFonts w:ascii="Merriweather Bold" w:hAnsi="Merriweather Bold"/>
      <w:bCs/>
      <w:iCs/>
      <w:color w:val="000000" w:themeColor="text1"/>
      <w:sz w:val="18"/>
      <w:szCs w:val="28"/>
      <w14:numForm w14:val="oldStyle"/>
    </w:rPr>
  </w:style>
  <w:style w:type="paragraph" w:customStyle="1" w:styleId="TitleReportRHVO">
    <w:name w:val="Title Report RHVO"/>
    <w:basedOn w:val="ZsysbasisRHVO"/>
    <w:next w:val="BodytextRHVO"/>
    <w:link w:val="TitleReportRHVOChar"/>
    <w:rsid w:val="006C42CC"/>
    <w:pPr>
      <w:keepLines/>
    </w:pPr>
    <w:rPr>
      <w:rFonts w:ascii="Merriweather Bold" w:hAnsi="Merriweather Bold"/>
      <w:color w:val="968C83" w:themeColor="accent6"/>
      <w:sz w:val="40"/>
    </w:rPr>
  </w:style>
  <w:style w:type="character" w:customStyle="1" w:styleId="TitleReportRHVOChar">
    <w:name w:val="Title Report RHVO Char"/>
    <w:basedOn w:val="Standaardalinea-lettertype"/>
    <w:link w:val="TitleReportRHVO"/>
    <w:rsid w:val="006C42CC"/>
    <w:rPr>
      <w:rFonts w:ascii="Merriweather Bold" w:hAnsi="Merriweather Bold"/>
      <w:color w:val="968C83" w:themeColor="accent6"/>
      <w:sz w:val="40"/>
      <w:szCs w:val="18"/>
      <w14:numForm w14:val="oldStyle"/>
    </w:rPr>
  </w:style>
  <w:style w:type="character" w:customStyle="1" w:styleId="CharChar1">
    <w:name w:val="Char Char1"/>
    <w:rsid w:val="004732A7"/>
    <w:rPr>
      <w:rFonts w:ascii="Arial" w:hAnsi="Arial"/>
      <w:sz w:val="32"/>
      <w:szCs w:val="24"/>
      <w:lang w:val="nl-NL" w:eastAsia="nl-NL" w:bidi="ar-SA"/>
    </w:rPr>
  </w:style>
  <w:style w:type="paragraph" w:customStyle="1" w:styleId="Tabelnummer">
    <w:name w:val="Tabelnummer"/>
    <w:basedOn w:val="BodytextRHVO"/>
    <w:qFormat/>
    <w:rsid w:val="00686B29"/>
    <w:pPr>
      <w:numPr>
        <w:numId w:val="31"/>
      </w:numPr>
      <w:spacing w:before="48" w:line="207" w:lineRule="atLeast"/>
    </w:pPr>
    <w:rPr>
      <w:sz w:val="14"/>
    </w:rPr>
  </w:style>
  <w:style w:type="table" w:styleId="Onopgemaaktetabel1">
    <w:name w:val="Plain Table 1"/>
    <w:basedOn w:val="Standaardtabel"/>
    <w:uiPriority w:val="41"/>
    <w:rsid w:val="00B318F8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ijl1">
    <w:name w:val="Stijl1"/>
    <w:basedOn w:val="Voetnoottekst"/>
    <w:qFormat/>
    <w:rsid w:val="00B318F8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hema">
  <a:themeElements>
    <a:clrScheme name="Colors RHVO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46A38"/>
      </a:accent1>
      <a:accent2>
        <a:srgbClr val="6E6259"/>
      </a:accent2>
      <a:accent3>
        <a:srgbClr val="D7D2CB"/>
      </a:accent3>
      <a:accent4>
        <a:srgbClr val="BFB8AF"/>
      </a:accent4>
      <a:accent5>
        <a:srgbClr val="ACA39A"/>
      </a:accent5>
      <a:accent6>
        <a:srgbClr val="968C83"/>
      </a:accent6>
      <a:hlink>
        <a:srgbClr val="000000"/>
      </a:hlink>
      <a:folHlink>
        <a:srgbClr val="000000"/>
      </a:folHlink>
    </a:clrScheme>
    <a:fontScheme name="Fonts RHVO Merriweather">
      <a:majorFont>
        <a:latin typeface="Merriweather Bold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primair groen">
      <a:srgbClr val="046A38"/>
    </a:custClr>
    <a:custClr name="primair grijs">
      <a:srgbClr val="6E6259"/>
    </a:custClr>
    <a:custClr name="grijs 1">
      <a:srgbClr val="D7D2CB"/>
    </a:custClr>
    <a:custClr name="grijs 2">
      <a:srgbClr val="BFB8AF"/>
    </a:custClr>
    <a:custClr name="grijs 3">
      <a:srgbClr val="ACA39A"/>
    </a:custClr>
    <a:custClr name="grijs 4">
      <a:srgbClr val="968C83"/>
    </a:custClr>
    <a:custClr name="grijs 5">
      <a:srgbClr val="83786F"/>
    </a:custClr>
    <a:custClr name="rood">
      <a:srgbClr val="BF0D3E"/>
    </a:custClr>
    <a:custClr name="paars 1">
      <a:srgbClr val="9E007E"/>
    </a:custClr>
    <a:custClr name="paars 2">
      <a:srgbClr val="7D55C7"/>
    </a:custClr>
    <a:custClr name="groen">
      <a:srgbClr val="046A38"/>
    </a:custClr>
    <a:custClr name="blauw">
      <a:srgbClr val="007096"/>
    </a:custClr>
    <a:custClr name="lichtgroen">
      <a:srgbClr val="BBA600"/>
    </a:custClr>
    <a:custClr name="oranje">
      <a:srgbClr val="D86018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Datum/>
  <Onze_20_referentie/>
  <Uw_20_referentie/>
</j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BEF0C-2180-48F9-9493-AA87785ED0F3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D9FED776-034A-43A3-9C88-AB98DC352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89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Schade aangifte</vt:lpstr>
      <vt:lpstr>Schade aangifte</vt:lpstr>
    </vt:vector>
  </TitlesOfParts>
  <Manager/>
  <Company>Raetsheren van Orden bv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Schade aangifte</dc:title>
  <dc:subject/>
  <dc:creator>Carlijn de Haan</dc:creator>
  <cp:keywords/>
  <dc:description>template version 1.8c - 15 maart 2017_x000d_
lay-out: Total Public_x000d_
templates: www.JoulesUnlimited.com</dc:description>
  <cp:lastModifiedBy>Robbert den Bekker</cp:lastModifiedBy>
  <cp:revision>11</cp:revision>
  <cp:lastPrinted>2009-10-06T11:51:00Z</cp:lastPrinted>
  <dcterms:created xsi:type="dcterms:W3CDTF">2022-04-14T07:28:00Z</dcterms:created>
  <dcterms:modified xsi:type="dcterms:W3CDTF">2022-06-16T11:34:00Z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Schade aangifte Rhvo.dotx</vt:lpwstr>
  </property>
</Properties>
</file>