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F81" w:rsidRDefault="00C24F81" w:rsidP="00C24F81">
      <w:pPr>
        <w:pStyle w:val="GenummerdHoofdstuk"/>
        <w:numPr>
          <w:ilvl w:val="0"/>
          <w:numId w:val="0"/>
        </w:numPr>
        <w:spacing w:after="0" w:line="240" w:lineRule="auto"/>
      </w:pPr>
      <w:bookmarkStart w:id="0" w:name="_Toc95901676"/>
      <w:r>
        <w:t>Vragen ten behoeve van marktconsultatie</w:t>
      </w:r>
      <w:bookmarkEnd w:id="0"/>
      <w:r>
        <w:t xml:space="preserve"> blanco papier</w:t>
      </w:r>
      <w:bookmarkStart w:id="1" w:name="_GoBack"/>
      <w:bookmarkEnd w:id="1"/>
    </w:p>
    <w:p w:rsidR="00C24F81" w:rsidRDefault="00C24F81" w:rsidP="00C24F81">
      <w:pPr>
        <w:spacing w:line="240" w:lineRule="auto"/>
        <w:rPr>
          <w:szCs w:val="18"/>
        </w:rPr>
      </w:pPr>
    </w:p>
    <w:p w:rsidR="00C24F81" w:rsidRPr="00E5193F" w:rsidRDefault="00C24F81" w:rsidP="00C24F81">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rsidR="00C24F81" w:rsidRDefault="00C24F81" w:rsidP="00C24F81">
      <w:pPr>
        <w:pStyle w:val="Koptekst"/>
        <w:spacing w:line="240" w:lineRule="auto"/>
      </w:pPr>
    </w:p>
    <w:p w:rsidR="00C24F81" w:rsidRPr="00940EA5" w:rsidRDefault="00C24F81" w:rsidP="00C24F81">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C24F81" w:rsidRPr="00940EA5" w:rsidTr="00A92632">
        <w:trPr>
          <w:trHeight w:val="448"/>
          <w:tblHeader/>
        </w:trPr>
        <w:tc>
          <w:tcPr>
            <w:tcW w:w="674" w:type="dxa"/>
            <w:tcBorders>
              <w:bottom w:val="single" w:sz="4" w:space="0" w:color="C0C0C0"/>
            </w:tcBorders>
            <w:noWrap/>
            <w:tcMar>
              <w:top w:w="17" w:type="dxa"/>
              <w:left w:w="17" w:type="dxa"/>
              <w:bottom w:w="0" w:type="dxa"/>
              <w:right w:w="17" w:type="dxa"/>
            </w:tcMar>
            <w:vAlign w:val="center"/>
          </w:tcPr>
          <w:p w:rsidR="00C24F81" w:rsidRPr="00E5193F" w:rsidRDefault="00C24F81" w:rsidP="00A92632">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C24F81" w:rsidRPr="00E5193F" w:rsidRDefault="00C24F81" w:rsidP="00A92632">
            <w:pPr>
              <w:spacing w:line="240" w:lineRule="auto"/>
              <w:rPr>
                <w:szCs w:val="18"/>
              </w:rPr>
            </w:pPr>
            <w:r w:rsidRPr="00E5193F">
              <w:rPr>
                <w:szCs w:val="18"/>
              </w:rPr>
              <w:t>Omschrijving</w:t>
            </w:r>
          </w:p>
        </w:tc>
      </w:tr>
      <w:tr w:rsidR="00C24F81" w:rsidRPr="00940EA5" w:rsidTr="00A92632">
        <w:trPr>
          <w:trHeight w:val="255"/>
        </w:trPr>
        <w:tc>
          <w:tcPr>
            <w:tcW w:w="6963" w:type="dxa"/>
            <w:gridSpan w:val="3"/>
            <w:shd w:val="clear" w:color="auto" w:fill="C0C0C0"/>
            <w:noWrap/>
            <w:tcMar>
              <w:top w:w="17" w:type="dxa"/>
              <w:left w:w="17" w:type="dxa"/>
              <w:bottom w:w="0" w:type="dxa"/>
              <w:right w:w="17" w:type="dxa"/>
            </w:tcMar>
          </w:tcPr>
          <w:p w:rsidR="00C24F81" w:rsidRPr="00940EA5" w:rsidRDefault="00C24F81" w:rsidP="00A92632">
            <w:pPr>
              <w:spacing w:line="240" w:lineRule="auto"/>
              <w:rPr>
                <w:b/>
                <w:bCs/>
                <w:szCs w:val="18"/>
              </w:rPr>
            </w:pPr>
            <w:r>
              <w:rPr>
                <w:b/>
                <w:bCs/>
                <w:szCs w:val="18"/>
              </w:rPr>
              <w:t>Vragen over uw bedrijfsactiviteiten</w:t>
            </w:r>
          </w:p>
        </w:tc>
      </w:tr>
      <w:tr w:rsidR="00C24F81" w:rsidRPr="00940EA5" w:rsidTr="00A92632">
        <w:trPr>
          <w:trHeight w:val="255"/>
        </w:trPr>
        <w:tc>
          <w:tcPr>
            <w:tcW w:w="726" w:type="dxa"/>
            <w:gridSpan w:val="2"/>
            <w:noWrap/>
            <w:tcMar>
              <w:top w:w="17" w:type="dxa"/>
              <w:left w:w="17" w:type="dxa"/>
              <w:bottom w:w="0" w:type="dxa"/>
              <w:right w:w="17" w:type="dxa"/>
            </w:tcMar>
          </w:tcPr>
          <w:p w:rsidR="00C24F81" w:rsidRPr="00940EA5" w:rsidRDefault="00C24F81" w:rsidP="00A92632">
            <w:pPr>
              <w:spacing w:line="240" w:lineRule="auto"/>
              <w:rPr>
                <w:szCs w:val="18"/>
              </w:rPr>
            </w:pPr>
            <w:r>
              <w:rPr>
                <w:szCs w:val="18"/>
              </w:rPr>
              <w:t>1.</w:t>
            </w:r>
          </w:p>
        </w:tc>
        <w:tc>
          <w:tcPr>
            <w:tcW w:w="6237" w:type="dxa"/>
          </w:tcPr>
          <w:p w:rsidR="00C24F81" w:rsidRPr="00034F45" w:rsidRDefault="00C24F81" w:rsidP="00A92632">
            <w:pPr>
              <w:autoSpaceDE w:val="0"/>
              <w:autoSpaceDN w:val="0"/>
              <w:adjustRightInd w:val="0"/>
              <w:spacing w:line="240" w:lineRule="auto"/>
              <w:rPr>
                <w:szCs w:val="18"/>
              </w:rPr>
            </w:pPr>
            <w:r w:rsidRPr="00034F45">
              <w:rPr>
                <w:szCs w:val="18"/>
              </w:rPr>
              <w:t>Beschrijf hoe uw bedrijfsactiviteiten zich verhouden tot de in dit document opgenomen scope.</w:t>
            </w:r>
          </w:p>
          <w:p w:rsidR="00C24F81" w:rsidRDefault="00C24F81" w:rsidP="00A92632">
            <w:pPr>
              <w:autoSpaceDE w:val="0"/>
              <w:autoSpaceDN w:val="0"/>
              <w:adjustRightInd w:val="0"/>
              <w:spacing w:line="240" w:lineRule="auto"/>
            </w:pPr>
            <w:r w:rsidRPr="00034F45">
              <w:rPr>
                <w:szCs w:val="18"/>
              </w:rPr>
              <w:t>Kunt u aangeven in welke producten u kunt voorzien</w:t>
            </w:r>
            <w:r>
              <w:rPr>
                <w:szCs w:val="18"/>
              </w:rPr>
              <w:t xml:space="preserve"> e</w:t>
            </w:r>
            <w:r w:rsidRPr="00034F45">
              <w:rPr>
                <w:szCs w:val="18"/>
              </w:rPr>
              <w:t>n in welke producten niet</w:t>
            </w:r>
            <w:r>
              <w:rPr>
                <w:szCs w:val="18"/>
              </w:rPr>
              <w:t xml:space="preserve">, waarbij ook wordt aangegeven of papier kan worden geleverd dat voldoet aan de NEN2728 (of vergelijkbaar). M.a.w. </w:t>
            </w:r>
            <w:r w:rsidRPr="00675BAC">
              <w:rPr>
                <w:szCs w:val="18"/>
              </w:rPr>
              <w:t>eisen met be</w:t>
            </w:r>
            <w:r>
              <w:rPr>
                <w:szCs w:val="18"/>
              </w:rPr>
              <w:t>trekking tot kwaliteit, fysieke</w:t>
            </w:r>
            <w:r w:rsidRPr="00675BAC">
              <w:rPr>
                <w:szCs w:val="18"/>
              </w:rPr>
              <w:t xml:space="preserve"> eigenschapp</w:t>
            </w:r>
            <w:r>
              <w:rPr>
                <w:szCs w:val="18"/>
              </w:rPr>
              <w:t>en van</w:t>
            </w:r>
            <w:r w:rsidRPr="00675BAC">
              <w:rPr>
                <w:szCs w:val="18"/>
              </w:rPr>
              <w:t xml:space="preserve"> papiersoorten</w:t>
            </w:r>
            <w:r w:rsidRPr="00034F45">
              <w:rPr>
                <w:szCs w:val="18"/>
              </w:rPr>
              <w:t>?</w:t>
            </w:r>
            <w:r>
              <w:t xml:space="preserve"> </w:t>
            </w:r>
          </w:p>
          <w:p w:rsidR="00C24F81" w:rsidRPr="00034F45" w:rsidRDefault="00C24F81" w:rsidP="00A92632">
            <w:pPr>
              <w:autoSpaceDE w:val="0"/>
              <w:autoSpaceDN w:val="0"/>
              <w:adjustRightInd w:val="0"/>
              <w:spacing w:line="240" w:lineRule="auto"/>
              <w:rPr>
                <w:szCs w:val="18"/>
              </w:rPr>
            </w:pPr>
          </w:p>
        </w:tc>
      </w:tr>
      <w:tr w:rsidR="00C24F81" w:rsidRPr="00940EA5" w:rsidTr="00A92632">
        <w:trPr>
          <w:trHeight w:val="255"/>
        </w:trPr>
        <w:tc>
          <w:tcPr>
            <w:tcW w:w="726" w:type="dxa"/>
            <w:gridSpan w:val="2"/>
            <w:noWrap/>
            <w:tcMar>
              <w:top w:w="17" w:type="dxa"/>
              <w:left w:w="17" w:type="dxa"/>
              <w:bottom w:w="0" w:type="dxa"/>
              <w:right w:w="17" w:type="dxa"/>
            </w:tcMar>
          </w:tcPr>
          <w:p w:rsidR="00C24F81" w:rsidRPr="007E3BF3" w:rsidRDefault="00C24F81" w:rsidP="00A92632">
            <w:pPr>
              <w:spacing w:line="240" w:lineRule="auto"/>
              <w:rPr>
                <w:szCs w:val="18"/>
              </w:rPr>
            </w:pPr>
            <w:r w:rsidRPr="007E3BF3">
              <w:rPr>
                <w:szCs w:val="18"/>
              </w:rPr>
              <w:t>2.</w:t>
            </w:r>
          </w:p>
        </w:tc>
        <w:tc>
          <w:tcPr>
            <w:tcW w:w="6237" w:type="dxa"/>
          </w:tcPr>
          <w:p w:rsidR="00C24F81" w:rsidRDefault="00C24F81" w:rsidP="00A92632">
            <w:pPr>
              <w:spacing w:line="240" w:lineRule="auto"/>
              <w:rPr>
                <w:szCs w:val="18"/>
              </w:rPr>
            </w:pPr>
            <w:r w:rsidRPr="007E3BF3">
              <w:rPr>
                <w:szCs w:val="18"/>
              </w:rPr>
              <w:t xml:space="preserve">In de aanbestedingsdocumenten zullen geschiktheidseisen worden opgenomen. Om te komen tot relevante en proportionele geschiktheidseisen wil RWS een aantal zaken te weten komen: </w:t>
            </w:r>
          </w:p>
          <w:p w:rsidR="00C24F81" w:rsidRDefault="00C24F81" w:rsidP="00A92632">
            <w:pPr>
              <w:spacing w:line="240" w:lineRule="auto"/>
              <w:rPr>
                <w:szCs w:val="18"/>
              </w:rPr>
            </w:pPr>
          </w:p>
          <w:p w:rsidR="00C24F81" w:rsidRPr="00034F45" w:rsidRDefault="00C24F81" w:rsidP="00A92632">
            <w:pPr>
              <w:spacing w:line="240" w:lineRule="auto"/>
              <w:rPr>
                <w:szCs w:val="18"/>
              </w:rPr>
            </w:pPr>
            <w:r w:rsidRPr="00034F45">
              <w:rPr>
                <w:szCs w:val="18"/>
              </w:rPr>
              <w:t xml:space="preserve">Wat is de omvang van uw activiteiten over het jaar 2020 en 2021 op het gebied van levering van blanco papier vallende onder de scope van de komende aanbesteding? </w:t>
            </w:r>
          </w:p>
          <w:p w:rsidR="00C24F81" w:rsidRDefault="00C24F81" w:rsidP="00A92632">
            <w:pPr>
              <w:spacing w:line="240" w:lineRule="auto"/>
              <w:rPr>
                <w:szCs w:val="18"/>
              </w:rPr>
            </w:pPr>
          </w:p>
          <w:p w:rsidR="00C24F81" w:rsidRPr="00034F45" w:rsidRDefault="00C24F81" w:rsidP="00A92632">
            <w:pPr>
              <w:spacing w:line="240" w:lineRule="auto"/>
              <w:rPr>
                <w:szCs w:val="18"/>
              </w:rPr>
            </w:pPr>
            <w:r w:rsidRPr="00034F45">
              <w:rPr>
                <w:szCs w:val="18"/>
              </w:rPr>
              <w:t>Kunt u voorzien in de totale (landelijke) vraag zoals beschreven in paragraaf 1.6 en 2.2</w:t>
            </w:r>
            <w:r>
              <w:rPr>
                <w:szCs w:val="18"/>
              </w:rPr>
              <w:t>?</w:t>
            </w:r>
          </w:p>
          <w:p w:rsidR="00C24F81" w:rsidRPr="00034F45" w:rsidRDefault="00C24F81" w:rsidP="00A92632">
            <w:pPr>
              <w:spacing w:line="240" w:lineRule="auto"/>
              <w:rPr>
                <w:szCs w:val="18"/>
              </w:rPr>
            </w:pPr>
            <w:r>
              <w:rPr>
                <w:szCs w:val="18"/>
              </w:rPr>
              <w:t xml:space="preserve"> </w:t>
            </w:r>
          </w:p>
        </w:tc>
      </w:tr>
    </w:tbl>
    <w:p w:rsidR="00C24F81" w:rsidRDefault="00C24F81" w:rsidP="00C24F81">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C24F81" w:rsidRPr="00940EA5" w:rsidTr="00A92632">
        <w:trPr>
          <w:trHeight w:val="448"/>
          <w:tblHeader/>
        </w:trPr>
        <w:tc>
          <w:tcPr>
            <w:tcW w:w="674" w:type="dxa"/>
            <w:tcBorders>
              <w:bottom w:val="single" w:sz="4" w:space="0" w:color="C0C0C0"/>
            </w:tcBorders>
            <w:noWrap/>
            <w:tcMar>
              <w:top w:w="17" w:type="dxa"/>
              <w:left w:w="17" w:type="dxa"/>
              <w:bottom w:w="0" w:type="dxa"/>
              <w:right w:w="17" w:type="dxa"/>
            </w:tcMar>
            <w:vAlign w:val="center"/>
          </w:tcPr>
          <w:p w:rsidR="00C24F81" w:rsidRPr="00E5193F" w:rsidRDefault="00C24F81" w:rsidP="00A92632">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C24F81" w:rsidRPr="00E5193F" w:rsidRDefault="00C24F81" w:rsidP="00A92632">
            <w:pPr>
              <w:spacing w:line="240" w:lineRule="auto"/>
              <w:rPr>
                <w:szCs w:val="18"/>
              </w:rPr>
            </w:pPr>
            <w:r w:rsidRPr="00E5193F">
              <w:rPr>
                <w:szCs w:val="18"/>
              </w:rPr>
              <w:t>Omschrijving</w:t>
            </w:r>
          </w:p>
        </w:tc>
      </w:tr>
      <w:tr w:rsidR="00C24F81" w:rsidRPr="00940EA5" w:rsidTr="00A92632">
        <w:trPr>
          <w:trHeight w:val="255"/>
        </w:trPr>
        <w:tc>
          <w:tcPr>
            <w:tcW w:w="6963" w:type="dxa"/>
            <w:gridSpan w:val="3"/>
            <w:shd w:val="clear" w:color="auto" w:fill="C0C0C0"/>
            <w:noWrap/>
            <w:tcMar>
              <w:top w:w="17" w:type="dxa"/>
              <w:left w:w="17" w:type="dxa"/>
              <w:bottom w:w="0" w:type="dxa"/>
              <w:right w:w="17" w:type="dxa"/>
            </w:tcMar>
          </w:tcPr>
          <w:p w:rsidR="00C24F81" w:rsidRDefault="00C24F81" w:rsidP="00A92632">
            <w:pPr>
              <w:spacing w:line="240" w:lineRule="auto"/>
              <w:rPr>
                <w:b/>
                <w:bCs/>
                <w:szCs w:val="18"/>
              </w:rPr>
            </w:pPr>
            <w:r>
              <w:rPr>
                <w:b/>
                <w:bCs/>
                <w:szCs w:val="18"/>
              </w:rPr>
              <w:t>Vragen over de beoogde opzet van de aanbesteding en type Overeenkomst</w:t>
            </w:r>
          </w:p>
          <w:p w:rsidR="00C24F81" w:rsidRDefault="00C24F81" w:rsidP="00A92632">
            <w:pPr>
              <w:spacing w:line="240" w:lineRule="auto"/>
              <w:rPr>
                <w:b/>
                <w:bCs/>
                <w:szCs w:val="18"/>
              </w:rPr>
            </w:pPr>
          </w:p>
          <w:p w:rsidR="00C24F81" w:rsidRPr="00940EA5" w:rsidRDefault="00C24F81" w:rsidP="00A92632">
            <w:pPr>
              <w:spacing w:line="240" w:lineRule="auto"/>
              <w:rPr>
                <w:b/>
                <w:bCs/>
                <w:szCs w:val="18"/>
              </w:rPr>
            </w:pPr>
          </w:p>
        </w:tc>
      </w:tr>
      <w:tr w:rsidR="00C24F81" w:rsidRPr="00940EA5" w:rsidTr="00A92632">
        <w:trPr>
          <w:trHeight w:val="255"/>
        </w:trPr>
        <w:tc>
          <w:tcPr>
            <w:tcW w:w="726" w:type="dxa"/>
            <w:gridSpan w:val="2"/>
            <w:noWrap/>
            <w:tcMar>
              <w:top w:w="17" w:type="dxa"/>
              <w:left w:w="17" w:type="dxa"/>
              <w:bottom w:w="0" w:type="dxa"/>
              <w:right w:w="17" w:type="dxa"/>
            </w:tcMar>
          </w:tcPr>
          <w:p w:rsidR="00C24F81" w:rsidRPr="00940EA5" w:rsidRDefault="00C24F81" w:rsidP="00A92632">
            <w:pPr>
              <w:spacing w:line="240" w:lineRule="auto"/>
              <w:rPr>
                <w:szCs w:val="18"/>
              </w:rPr>
            </w:pPr>
            <w:r>
              <w:rPr>
                <w:szCs w:val="18"/>
              </w:rPr>
              <w:t>1.</w:t>
            </w:r>
          </w:p>
        </w:tc>
        <w:tc>
          <w:tcPr>
            <w:tcW w:w="6237" w:type="dxa"/>
          </w:tcPr>
          <w:p w:rsidR="00C24F81" w:rsidRDefault="00C24F81" w:rsidP="00A92632">
            <w:pPr>
              <w:autoSpaceDE w:val="0"/>
              <w:autoSpaceDN w:val="0"/>
              <w:adjustRightInd w:val="0"/>
              <w:spacing w:line="240" w:lineRule="auto"/>
            </w:pPr>
            <w:r>
              <w:t>Rijkswaterstaat heeft de aanbestedingsstrategie nog niet vastgesteld. Dat betekent dat er ook nog geen besluit is genomen of de opdracht als geheel of op basis van percelen aanbesteed wordt.</w:t>
            </w:r>
          </w:p>
          <w:p w:rsidR="00C24F81" w:rsidRDefault="00C24F81" w:rsidP="00A92632">
            <w:pPr>
              <w:autoSpaceDE w:val="0"/>
              <w:autoSpaceDN w:val="0"/>
              <w:adjustRightInd w:val="0"/>
              <w:spacing w:line="240" w:lineRule="auto"/>
            </w:pPr>
          </w:p>
          <w:p w:rsidR="00C24F81" w:rsidRDefault="00C24F81" w:rsidP="00A92632">
            <w:pPr>
              <w:autoSpaceDE w:val="0"/>
              <w:autoSpaceDN w:val="0"/>
              <w:adjustRightInd w:val="0"/>
              <w:spacing w:line="240" w:lineRule="auto"/>
            </w:pPr>
            <w:r>
              <w:t>Kunt u op basis van de scope en omvang inschrijven voor de gehele opdracht of zou u juist voorkeur hebben voor een perceelindeling?</w:t>
            </w:r>
          </w:p>
          <w:p w:rsidR="00C24F81" w:rsidRDefault="00C24F81" w:rsidP="00A92632">
            <w:pPr>
              <w:autoSpaceDE w:val="0"/>
              <w:autoSpaceDN w:val="0"/>
              <w:adjustRightInd w:val="0"/>
              <w:spacing w:line="240" w:lineRule="auto"/>
            </w:pPr>
          </w:p>
          <w:p w:rsidR="00C24F81" w:rsidRDefault="00C24F81" w:rsidP="00A92632">
            <w:pPr>
              <w:autoSpaceDE w:val="0"/>
              <w:autoSpaceDN w:val="0"/>
              <w:adjustRightInd w:val="0"/>
              <w:spacing w:line="240" w:lineRule="auto"/>
            </w:pPr>
            <w:r>
              <w:t>Indien u voorkeur heeft voor percelen, op welke wijze zou de perceelindeling vastgesteld moeten worden volgens u? Op basis van klantengroepen of op basis van verschillen in producten?</w:t>
            </w:r>
          </w:p>
          <w:p w:rsidR="00C24F81" w:rsidRDefault="00C24F81" w:rsidP="00A92632">
            <w:pPr>
              <w:autoSpaceDE w:val="0"/>
              <w:autoSpaceDN w:val="0"/>
              <w:adjustRightInd w:val="0"/>
              <w:spacing w:line="240" w:lineRule="auto"/>
            </w:pPr>
          </w:p>
          <w:p w:rsidR="00C24F81" w:rsidRPr="00940EA5" w:rsidRDefault="00C24F81" w:rsidP="00A92632">
            <w:pPr>
              <w:autoSpaceDE w:val="0"/>
              <w:autoSpaceDN w:val="0"/>
              <w:adjustRightInd w:val="0"/>
              <w:spacing w:line="240" w:lineRule="auto"/>
            </w:pPr>
            <w:r>
              <w:t>Kunt u daarbij mogelijke voor- en nadelen benoemen?</w:t>
            </w:r>
          </w:p>
        </w:tc>
      </w:tr>
      <w:tr w:rsidR="00C24F81" w:rsidRPr="00940EA5" w:rsidTr="00A9263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C24F81" w:rsidRPr="00940EA5" w:rsidRDefault="00C24F81" w:rsidP="00A92632">
            <w:pPr>
              <w:spacing w:line="240" w:lineRule="auto"/>
              <w:rPr>
                <w:szCs w:val="18"/>
              </w:rPr>
            </w:pPr>
            <w:r>
              <w:rPr>
                <w:szCs w:val="18"/>
              </w:rPr>
              <w:t>2.</w:t>
            </w:r>
          </w:p>
        </w:tc>
        <w:tc>
          <w:tcPr>
            <w:tcW w:w="6237" w:type="dxa"/>
            <w:tcBorders>
              <w:top w:val="single" w:sz="4" w:space="0" w:color="C0C0C0"/>
              <w:left w:val="single" w:sz="4" w:space="0" w:color="C0C0C0"/>
              <w:bottom w:val="single" w:sz="4" w:space="0" w:color="C0C0C0"/>
              <w:right w:val="single" w:sz="4" w:space="0" w:color="C0C0C0"/>
            </w:tcBorders>
          </w:tcPr>
          <w:p w:rsidR="00C24F81" w:rsidRDefault="00C24F81" w:rsidP="00A92632">
            <w:pPr>
              <w:spacing w:line="240" w:lineRule="auto"/>
              <w:rPr>
                <w:szCs w:val="18"/>
              </w:rPr>
            </w:pPr>
            <w:r w:rsidRPr="00CF6AAA">
              <w:rPr>
                <w:szCs w:val="18"/>
              </w:rPr>
              <w:t>RWS is</w:t>
            </w:r>
            <w:r>
              <w:rPr>
                <w:szCs w:val="18"/>
              </w:rPr>
              <w:t xml:space="preserve"> voornemens een Raam</w:t>
            </w:r>
            <w:r w:rsidRPr="00CF6AAA">
              <w:rPr>
                <w:szCs w:val="18"/>
              </w:rPr>
              <w:t>overeenkomst af te sluiten met één of meerdere Opdrachtnemers voor een looptijd van twee jaar</w:t>
            </w:r>
            <w:r>
              <w:rPr>
                <w:szCs w:val="18"/>
              </w:rPr>
              <w:t xml:space="preserve"> met voor opdrachtgever twee x een optie tot verlenging van 1 jaar</w:t>
            </w:r>
            <w:r w:rsidRPr="00CF6AAA">
              <w:rPr>
                <w:szCs w:val="18"/>
              </w:rPr>
              <w:t xml:space="preserve"> (</w:t>
            </w:r>
            <w:r>
              <w:rPr>
                <w:szCs w:val="18"/>
              </w:rPr>
              <w:t xml:space="preserve">maximale looptijd is48 maanden). Welke mening heeft u daar over ? </w:t>
            </w:r>
          </w:p>
          <w:p w:rsidR="00C24F81" w:rsidRDefault="00C24F81" w:rsidP="00A92632">
            <w:pPr>
              <w:spacing w:line="240" w:lineRule="auto"/>
              <w:rPr>
                <w:szCs w:val="18"/>
              </w:rPr>
            </w:pPr>
            <w:r>
              <w:rPr>
                <w:szCs w:val="18"/>
              </w:rPr>
              <w:t xml:space="preserve">Is dat een passende looptijd voor de raamovereenkomst of heeft u liever een langere looptijd ? </w:t>
            </w:r>
          </w:p>
          <w:p w:rsidR="00C24F81" w:rsidRPr="00940EA5" w:rsidRDefault="00C24F81" w:rsidP="00A92632">
            <w:pPr>
              <w:spacing w:line="240" w:lineRule="auto"/>
              <w:rPr>
                <w:szCs w:val="18"/>
              </w:rPr>
            </w:pPr>
            <w:r>
              <w:rPr>
                <w:szCs w:val="18"/>
              </w:rPr>
              <w:t>Zo ja; geef aan welke looptijd dan meer passend is en waarom.</w:t>
            </w:r>
          </w:p>
        </w:tc>
      </w:tr>
      <w:tr w:rsidR="00C24F81" w:rsidRPr="00940EA5" w:rsidTr="00A9263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C24F81" w:rsidRPr="00940EA5" w:rsidRDefault="00C24F81" w:rsidP="00A92632">
            <w:pPr>
              <w:spacing w:line="240" w:lineRule="auto"/>
              <w:rPr>
                <w:szCs w:val="18"/>
              </w:rPr>
            </w:pPr>
            <w:r>
              <w:rPr>
                <w:szCs w:val="18"/>
              </w:rPr>
              <w:t>3.</w:t>
            </w:r>
          </w:p>
        </w:tc>
        <w:tc>
          <w:tcPr>
            <w:tcW w:w="6237" w:type="dxa"/>
            <w:tcBorders>
              <w:top w:val="single" w:sz="4" w:space="0" w:color="C0C0C0"/>
              <w:left w:val="single" w:sz="4" w:space="0" w:color="C0C0C0"/>
              <w:bottom w:val="single" w:sz="4" w:space="0" w:color="C0C0C0"/>
              <w:right w:val="single" w:sz="4" w:space="0" w:color="C0C0C0"/>
            </w:tcBorders>
          </w:tcPr>
          <w:p w:rsidR="00C24F81" w:rsidRPr="00940EA5" w:rsidRDefault="00C24F81" w:rsidP="00A92632">
            <w:pPr>
              <w:spacing w:line="240" w:lineRule="auto"/>
              <w:rPr>
                <w:szCs w:val="18"/>
              </w:rPr>
            </w:pPr>
            <w:r w:rsidRPr="006F338D">
              <w:rPr>
                <w:szCs w:val="18"/>
              </w:rPr>
              <w:t>Welke aanbevelingen heeft u ten aanzien van de in deze marktconsultatie gepresenteerde aanbesteding?</w:t>
            </w:r>
          </w:p>
        </w:tc>
      </w:tr>
    </w:tbl>
    <w:p w:rsidR="00C24F81" w:rsidRDefault="00C24F81" w:rsidP="00C24F81">
      <w:pPr>
        <w:spacing w:line="240" w:lineRule="auto"/>
      </w:pPr>
    </w:p>
    <w:p w:rsidR="00C24F81" w:rsidRDefault="00C24F81" w:rsidP="00C24F81">
      <w:pPr>
        <w:spacing w:line="240" w:lineRule="auto"/>
      </w:pPr>
    </w:p>
    <w:p w:rsidR="00C24F81" w:rsidRPr="00940EA5" w:rsidRDefault="00C24F81" w:rsidP="00C24F81">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C24F81" w:rsidRPr="00940EA5" w:rsidTr="00A92632">
        <w:trPr>
          <w:trHeight w:val="448"/>
          <w:tblHeader/>
        </w:trPr>
        <w:tc>
          <w:tcPr>
            <w:tcW w:w="674" w:type="dxa"/>
            <w:tcBorders>
              <w:bottom w:val="single" w:sz="4" w:space="0" w:color="C0C0C0"/>
            </w:tcBorders>
            <w:noWrap/>
            <w:tcMar>
              <w:top w:w="17" w:type="dxa"/>
              <w:left w:w="17" w:type="dxa"/>
              <w:bottom w:w="0" w:type="dxa"/>
              <w:right w:w="17" w:type="dxa"/>
            </w:tcMar>
            <w:vAlign w:val="center"/>
          </w:tcPr>
          <w:p w:rsidR="00C24F81" w:rsidRPr="00E5193F" w:rsidRDefault="00C24F81" w:rsidP="00A92632">
            <w:pPr>
              <w:spacing w:line="240" w:lineRule="auto"/>
              <w:rPr>
                <w:rFonts w:eastAsia="Arial Unicode MS"/>
                <w:szCs w:val="18"/>
              </w:rPr>
            </w:pPr>
            <w:r w:rsidRPr="00E5193F">
              <w:rPr>
                <w:rFonts w:eastAsia="Arial Unicode MS"/>
                <w:szCs w:val="18"/>
              </w:rPr>
              <w:lastRenderedPageBreak/>
              <w:t>Nr.</w:t>
            </w:r>
          </w:p>
        </w:tc>
        <w:tc>
          <w:tcPr>
            <w:tcW w:w="6289" w:type="dxa"/>
            <w:gridSpan w:val="2"/>
            <w:tcBorders>
              <w:bottom w:val="single" w:sz="4" w:space="0" w:color="C0C0C0"/>
            </w:tcBorders>
            <w:vAlign w:val="center"/>
          </w:tcPr>
          <w:p w:rsidR="00C24F81" w:rsidRPr="00E5193F" w:rsidRDefault="00C24F81" w:rsidP="00A92632">
            <w:pPr>
              <w:spacing w:line="240" w:lineRule="auto"/>
              <w:rPr>
                <w:szCs w:val="18"/>
              </w:rPr>
            </w:pPr>
            <w:r w:rsidRPr="00E5193F">
              <w:rPr>
                <w:szCs w:val="18"/>
              </w:rPr>
              <w:t>Omschrijving</w:t>
            </w:r>
          </w:p>
        </w:tc>
      </w:tr>
      <w:tr w:rsidR="00C24F81" w:rsidRPr="00940EA5" w:rsidTr="00A92632">
        <w:trPr>
          <w:trHeight w:val="255"/>
        </w:trPr>
        <w:tc>
          <w:tcPr>
            <w:tcW w:w="6963" w:type="dxa"/>
            <w:gridSpan w:val="3"/>
            <w:shd w:val="clear" w:color="auto" w:fill="C0C0C0"/>
            <w:noWrap/>
            <w:tcMar>
              <w:top w:w="17" w:type="dxa"/>
              <w:left w:w="17" w:type="dxa"/>
              <w:bottom w:w="0" w:type="dxa"/>
              <w:right w:w="17" w:type="dxa"/>
            </w:tcMar>
          </w:tcPr>
          <w:p w:rsidR="00C24F81" w:rsidRPr="00940EA5" w:rsidRDefault="00C24F81" w:rsidP="00A92632">
            <w:pPr>
              <w:spacing w:line="240" w:lineRule="auto"/>
              <w:rPr>
                <w:b/>
                <w:bCs/>
                <w:szCs w:val="18"/>
              </w:rPr>
            </w:pPr>
            <w:r>
              <w:rPr>
                <w:b/>
                <w:bCs/>
                <w:szCs w:val="18"/>
              </w:rPr>
              <w:t>Vragen over inhoudelijke eisen t.a.v. de levering van blanco papier (</w:t>
            </w:r>
            <w:proofErr w:type="spellStart"/>
            <w:r>
              <w:rPr>
                <w:b/>
                <w:bCs/>
                <w:szCs w:val="18"/>
              </w:rPr>
              <w:t>PvE</w:t>
            </w:r>
            <w:proofErr w:type="spellEnd"/>
            <w:r>
              <w:rPr>
                <w:b/>
                <w:bCs/>
                <w:szCs w:val="18"/>
              </w:rPr>
              <w:t>) en andere uitvoeringseisen</w:t>
            </w:r>
          </w:p>
        </w:tc>
      </w:tr>
      <w:tr w:rsidR="00C24F81" w:rsidRPr="00940EA5" w:rsidTr="00A92632">
        <w:trPr>
          <w:trHeight w:val="255"/>
        </w:trPr>
        <w:tc>
          <w:tcPr>
            <w:tcW w:w="726" w:type="dxa"/>
            <w:gridSpan w:val="2"/>
            <w:noWrap/>
            <w:tcMar>
              <w:top w:w="17" w:type="dxa"/>
              <w:left w:w="17" w:type="dxa"/>
              <w:bottom w:w="0" w:type="dxa"/>
              <w:right w:w="17" w:type="dxa"/>
            </w:tcMar>
          </w:tcPr>
          <w:p w:rsidR="00C24F81" w:rsidRPr="00940EA5" w:rsidRDefault="00C24F81" w:rsidP="00A92632">
            <w:pPr>
              <w:spacing w:line="240" w:lineRule="auto"/>
              <w:rPr>
                <w:szCs w:val="18"/>
              </w:rPr>
            </w:pPr>
            <w:r>
              <w:rPr>
                <w:szCs w:val="18"/>
              </w:rPr>
              <w:t>1.</w:t>
            </w:r>
          </w:p>
        </w:tc>
        <w:tc>
          <w:tcPr>
            <w:tcW w:w="6237" w:type="dxa"/>
          </w:tcPr>
          <w:p w:rsidR="00C24F81" w:rsidRPr="00940EA5" w:rsidRDefault="00C24F81" w:rsidP="00A92632">
            <w:pPr>
              <w:spacing w:line="240" w:lineRule="auto"/>
              <w:rPr>
                <w:szCs w:val="18"/>
              </w:rPr>
            </w:pPr>
            <w:r w:rsidRPr="006F338D">
              <w:rPr>
                <w:szCs w:val="18"/>
              </w:rPr>
              <w:t xml:space="preserve">De prijzen fluctueren momenteel </w:t>
            </w:r>
            <w:r>
              <w:rPr>
                <w:szCs w:val="18"/>
              </w:rPr>
              <w:t>sterk,</w:t>
            </w:r>
            <w:r w:rsidRPr="006F338D">
              <w:rPr>
                <w:szCs w:val="18"/>
              </w:rPr>
              <w:t xml:space="preserve">, mede door de schaarste aan van producten. </w:t>
            </w:r>
            <w:r>
              <w:rPr>
                <w:szCs w:val="18"/>
              </w:rPr>
              <w:t>Rijkswaterstaat heeft het voornemen om prijsindexeringen toe te passen op basis van CBS indexcijfers. Welk advies geeft u Rijkswaterstaat als het gaat om toepassen van indexeringen? Welke indexeringsmethodiek (index, frequentie) is in uw ogen het meest passend, goed aantoon- en toetsbaar en waarom?</w:t>
            </w: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2.</w:t>
            </w:r>
          </w:p>
        </w:tc>
        <w:tc>
          <w:tcPr>
            <w:tcW w:w="6237" w:type="dxa"/>
          </w:tcPr>
          <w:p w:rsidR="00C24F81" w:rsidRPr="006F338D" w:rsidRDefault="00C24F81" w:rsidP="00A92632">
            <w:pPr>
              <w:spacing w:line="240" w:lineRule="auto"/>
              <w:rPr>
                <w:szCs w:val="18"/>
              </w:rPr>
            </w:pPr>
            <w:r>
              <w:rPr>
                <w:szCs w:val="18"/>
              </w:rPr>
              <w:t xml:space="preserve">Wat zijn voor u de belangrijkste </w:t>
            </w:r>
            <w:proofErr w:type="spellStart"/>
            <w:r>
              <w:rPr>
                <w:szCs w:val="18"/>
              </w:rPr>
              <w:t>costdrivers</w:t>
            </w:r>
            <w:proofErr w:type="spellEnd"/>
            <w:r>
              <w:rPr>
                <w:szCs w:val="18"/>
              </w:rPr>
              <w:t xml:space="preserve"> welke beïnvloed kunnen worden door Opdrachtgever, met als doel de bedrijfskosten te minimaliseren? Hierbij denkend aan periodieke levering (beperkt ad hoc), </w:t>
            </w: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3.</w:t>
            </w:r>
          </w:p>
        </w:tc>
        <w:tc>
          <w:tcPr>
            <w:tcW w:w="6237" w:type="dxa"/>
          </w:tcPr>
          <w:p w:rsidR="00C24F81" w:rsidRDefault="00C24F81" w:rsidP="00A92632">
            <w:pPr>
              <w:spacing w:line="240" w:lineRule="auto"/>
            </w:pPr>
            <w:r>
              <w:t xml:space="preserve">Gelet op de huidige ontwikkelingen in de markt op het gebied van beperktere beschikbaarheid van blanco papier en prijzen die stijgen </w:t>
            </w:r>
          </w:p>
          <w:p w:rsidR="00C24F81" w:rsidRDefault="00C24F81" w:rsidP="00A92632">
            <w:pPr>
              <w:spacing w:line="240" w:lineRule="auto"/>
            </w:pPr>
            <w:r>
              <w:t xml:space="preserve">wil Rijkswaterstaat graag weten welke risico’s u ziet op het gebied van toekomstige beschikbaarheid van papier voor de verschillende deelnemers aan deze aanbesteding. E.e.a. in relatie met de genoemde aanbestedingsplanning en looptijd van de overeenkomst. </w:t>
            </w:r>
          </w:p>
          <w:p w:rsidR="00C24F81" w:rsidRDefault="00C24F81" w:rsidP="00C24F81">
            <w:pPr>
              <w:pStyle w:val="Lijstalinea"/>
              <w:numPr>
                <w:ilvl w:val="0"/>
                <w:numId w:val="32"/>
              </w:numPr>
              <w:spacing w:line="240" w:lineRule="auto"/>
              <w:contextualSpacing/>
            </w:pPr>
            <w:r>
              <w:t>Ziet u  risico’s ten aanzien van de beschikbaarheid van blanco papier.</w:t>
            </w:r>
          </w:p>
          <w:p w:rsidR="00C24F81" w:rsidRDefault="00C24F81" w:rsidP="00C24F81">
            <w:pPr>
              <w:pStyle w:val="Lijstalinea"/>
              <w:numPr>
                <w:ilvl w:val="0"/>
                <w:numId w:val="32"/>
              </w:numPr>
              <w:spacing w:line="240" w:lineRule="auto"/>
              <w:contextualSpacing/>
            </w:pPr>
            <w:r>
              <w:t>Is er hierbij nog onderscheid in de verschillende soorten en formaten papier (A4 en A3) en papierrollen voor hoog volume printen) ?</w:t>
            </w:r>
          </w:p>
          <w:p w:rsidR="00C24F81" w:rsidRDefault="00C24F81" w:rsidP="00A92632">
            <w:pPr>
              <w:spacing w:line="240" w:lineRule="auto"/>
              <w:rPr>
                <w:szCs w:val="18"/>
              </w:rPr>
            </w:pPr>
            <w:r>
              <w:t>Ziet u eventuele oplossingen om dit risico te beheersen?</w:t>
            </w:r>
          </w:p>
        </w:tc>
      </w:tr>
      <w:tr w:rsidR="00C24F81" w:rsidRPr="00940EA5" w:rsidTr="00A9263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C24F81" w:rsidRPr="00940EA5" w:rsidRDefault="00C24F81" w:rsidP="00A92632">
            <w:pPr>
              <w:spacing w:line="240" w:lineRule="auto"/>
              <w:rPr>
                <w:szCs w:val="18"/>
              </w:rPr>
            </w:pPr>
            <w:r>
              <w:rPr>
                <w:szCs w:val="18"/>
              </w:rPr>
              <w:t>4,.</w:t>
            </w:r>
          </w:p>
        </w:tc>
        <w:tc>
          <w:tcPr>
            <w:tcW w:w="6237" w:type="dxa"/>
            <w:tcBorders>
              <w:top w:val="single" w:sz="4" w:space="0" w:color="C0C0C0"/>
              <w:left w:val="single" w:sz="4" w:space="0" w:color="C0C0C0"/>
              <w:bottom w:val="single" w:sz="4" w:space="0" w:color="C0C0C0"/>
              <w:right w:val="single" w:sz="4" w:space="0" w:color="C0C0C0"/>
            </w:tcBorders>
          </w:tcPr>
          <w:p w:rsidR="00C24F81" w:rsidRPr="00C96FD6" w:rsidRDefault="00C24F81" w:rsidP="00A92632">
            <w:pPr>
              <w:spacing w:line="240" w:lineRule="auto"/>
              <w:rPr>
                <w:szCs w:val="18"/>
              </w:rPr>
            </w:pPr>
            <w:r w:rsidRPr="00C96FD6">
              <w:rPr>
                <w:szCs w:val="18"/>
              </w:rPr>
              <w:t>Welke risico’s ziet u in relatie tot de levering van blanco papier in de komende jaren, en welke beheersmaatregelen heeft u genomen?</w:t>
            </w:r>
            <w:r>
              <w:rPr>
                <w:szCs w:val="18"/>
              </w:rPr>
              <w:t xml:space="preserve"> Wat verwacht u hierin van Opdrachtgever?</w:t>
            </w:r>
          </w:p>
        </w:tc>
      </w:tr>
      <w:tr w:rsidR="00C24F81" w:rsidRPr="00940EA5" w:rsidTr="00A9263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C24F81" w:rsidRPr="00C96FD6" w:rsidRDefault="00C24F81" w:rsidP="00A92632">
            <w:pPr>
              <w:spacing w:line="240" w:lineRule="auto"/>
              <w:rPr>
                <w:szCs w:val="18"/>
              </w:rPr>
            </w:pPr>
            <w:r>
              <w:rPr>
                <w:szCs w:val="18"/>
              </w:rPr>
              <w:t>5.</w:t>
            </w:r>
          </w:p>
        </w:tc>
        <w:tc>
          <w:tcPr>
            <w:tcW w:w="6237" w:type="dxa"/>
            <w:tcBorders>
              <w:top w:val="single" w:sz="4" w:space="0" w:color="C0C0C0"/>
              <w:left w:val="single" w:sz="4" w:space="0" w:color="C0C0C0"/>
              <w:bottom w:val="single" w:sz="4" w:space="0" w:color="C0C0C0"/>
              <w:right w:val="single" w:sz="4" w:space="0" w:color="C0C0C0"/>
            </w:tcBorders>
          </w:tcPr>
          <w:p w:rsidR="00C24F81" w:rsidRPr="00C96FD6" w:rsidRDefault="00C24F81" w:rsidP="00A92632">
            <w:pPr>
              <w:spacing w:line="240" w:lineRule="auto"/>
              <w:rPr>
                <w:szCs w:val="18"/>
              </w:rPr>
            </w:pPr>
            <w:r w:rsidRPr="00C96FD6">
              <w:rPr>
                <w:szCs w:val="18"/>
              </w:rPr>
              <w:t>Welke adviezen zou u mee willen geven aan RWS?</w:t>
            </w:r>
          </w:p>
        </w:tc>
      </w:tr>
    </w:tbl>
    <w:p w:rsidR="00C24F81" w:rsidRPr="00940EA5" w:rsidRDefault="00C24F81" w:rsidP="00C24F81">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C24F81" w:rsidRPr="00940EA5" w:rsidTr="00A92632">
        <w:trPr>
          <w:trHeight w:val="448"/>
          <w:tblHeader/>
        </w:trPr>
        <w:tc>
          <w:tcPr>
            <w:tcW w:w="674" w:type="dxa"/>
            <w:tcBorders>
              <w:bottom w:val="single" w:sz="4" w:space="0" w:color="C0C0C0"/>
            </w:tcBorders>
            <w:noWrap/>
            <w:tcMar>
              <w:top w:w="17" w:type="dxa"/>
              <w:left w:w="17" w:type="dxa"/>
              <w:bottom w:w="0" w:type="dxa"/>
              <w:right w:w="17" w:type="dxa"/>
            </w:tcMar>
            <w:vAlign w:val="center"/>
          </w:tcPr>
          <w:p w:rsidR="00C24F81" w:rsidRPr="00E5193F" w:rsidRDefault="00C24F81" w:rsidP="00A92632">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C24F81" w:rsidRPr="00E5193F" w:rsidRDefault="00C24F81" w:rsidP="00A92632">
            <w:pPr>
              <w:spacing w:line="240" w:lineRule="auto"/>
              <w:rPr>
                <w:szCs w:val="18"/>
              </w:rPr>
            </w:pPr>
            <w:r w:rsidRPr="00E5193F">
              <w:rPr>
                <w:szCs w:val="18"/>
              </w:rPr>
              <w:t>Omschrijving</w:t>
            </w:r>
          </w:p>
        </w:tc>
      </w:tr>
      <w:tr w:rsidR="00C24F81" w:rsidRPr="00940EA5" w:rsidTr="00A92632">
        <w:trPr>
          <w:trHeight w:val="255"/>
        </w:trPr>
        <w:tc>
          <w:tcPr>
            <w:tcW w:w="6963" w:type="dxa"/>
            <w:gridSpan w:val="3"/>
            <w:shd w:val="clear" w:color="auto" w:fill="C0C0C0"/>
            <w:noWrap/>
            <w:tcMar>
              <w:top w:w="17" w:type="dxa"/>
              <w:left w:w="17" w:type="dxa"/>
              <w:bottom w:w="0" w:type="dxa"/>
              <w:right w:w="17" w:type="dxa"/>
            </w:tcMar>
          </w:tcPr>
          <w:p w:rsidR="00C24F81" w:rsidRPr="00940EA5" w:rsidRDefault="00C24F81" w:rsidP="00A92632">
            <w:pPr>
              <w:spacing w:line="240" w:lineRule="auto"/>
              <w:rPr>
                <w:b/>
                <w:bCs/>
                <w:szCs w:val="18"/>
              </w:rPr>
            </w:pPr>
            <w:r>
              <w:rPr>
                <w:b/>
                <w:bCs/>
                <w:szCs w:val="18"/>
              </w:rPr>
              <w:t>Vragen over Maatschappelijk Verantwoord Inkopen (MVI)</w:t>
            </w:r>
          </w:p>
        </w:tc>
      </w:tr>
      <w:tr w:rsidR="00C24F81" w:rsidRPr="00940EA5" w:rsidTr="00A92632">
        <w:trPr>
          <w:trHeight w:val="255"/>
        </w:trPr>
        <w:tc>
          <w:tcPr>
            <w:tcW w:w="726" w:type="dxa"/>
            <w:gridSpan w:val="2"/>
            <w:noWrap/>
            <w:tcMar>
              <w:top w:w="17" w:type="dxa"/>
              <w:left w:w="17" w:type="dxa"/>
              <w:bottom w:w="0" w:type="dxa"/>
              <w:right w:w="17" w:type="dxa"/>
            </w:tcMar>
          </w:tcPr>
          <w:p w:rsidR="00C24F81" w:rsidRPr="00940EA5" w:rsidRDefault="00C24F81" w:rsidP="00A92632">
            <w:pPr>
              <w:spacing w:line="240" w:lineRule="auto"/>
              <w:rPr>
                <w:szCs w:val="18"/>
              </w:rPr>
            </w:pPr>
            <w:r>
              <w:rPr>
                <w:szCs w:val="18"/>
              </w:rPr>
              <w:t>1.</w:t>
            </w:r>
          </w:p>
        </w:tc>
        <w:tc>
          <w:tcPr>
            <w:tcW w:w="6237" w:type="dxa"/>
          </w:tcPr>
          <w:p w:rsidR="00C24F81" w:rsidRDefault="00C24F81" w:rsidP="00A92632">
            <w:pPr>
              <w:autoSpaceDE w:val="0"/>
              <w:autoSpaceDN w:val="0"/>
              <w:adjustRightInd w:val="0"/>
              <w:spacing w:line="240" w:lineRule="auto"/>
            </w:pPr>
            <w:r>
              <w:t>Milieucriteriadocument:</w:t>
            </w:r>
          </w:p>
          <w:p w:rsidR="00C24F81" w:rsidRPr="00301EC3" w:rsidRDefault="00C24F81" w:rsidP="00C24F81">
            <w:pPr>
              <w:pStyle w:val="Lijstalinea"/>
              <w:numPr>
                <w:ilvl w:val="0"/>
                <w:numId w:val="32"/>
              </w:numPr>
              <w:autoSpaceDE w:val="0"/>
              <w:autoSpaceDN w:val="0"/>
              <w:adjustRightInd w:val="0"/>
              <w:spacing w:line="240" w:lineRule="auto"/>
              <w:contextualSpacing/>
            </w:pPr>
            <w:r>
              <w:t xml:space="preserve">Kunt u </w:t>
            </w:r>
            <w:r w:rsidRPr="00301EC3">
              <w:t xml:space="preserve">voldoen aan de eisen die gesteld worden in het milieucriteriadocument van de Rijksoverheid? </w:t>
            </w:r>
          </w:p>
          <w:p w:rsidR="00C24F81" w:rsidRPr="00301EC3" w:rsidRDefault="00C24F81" w:rsidP="00A92632">
            <w:pPr>
              <w:pStyle w:val="Lijstalinea"/>
              <w:autoSpaceDE w:val="0"/>
              <w:autoSpaceDN w:val="0"/>
              <w:adjustRightInd w:val="0"/>
              <w:spacing w:line="240" w:lineRule="auto"/>
            </w:pPr>
            <w:r w:rsidRPr="00301EC3">
              <w:t xml:space="preserve">Zie: </w:t>
            </w:r>
            <w:hyperlink r:id="rId7" w:history="1">
              <w:r w:rsidRPr="00301EC3">
                <w:rPr>
                  <w:rStyle w:val="Hyperlink"/>
                  <w:i/>
                  <w:szCs w:val="18"/>
                </w:rPr>
                <w:t>https://www.mvicriteria.nl/nl</w:t>
              </w:r>
            </w:hyperlink>
            <w:r w:rsidRPr="00301EC3">
              <w:rPr>
                <w:rStyle w:val="Hyperlink"/>
                <w:i/>
                <w:szCs w:val="18"/>
              </w:rPr>
              <w:t xml:space="preserve"> </w:t>
            </w:r>
            <w:r w:rsidRPr="00301EC3">
              <w:rPr>
                <w:rStyle w:val="Hyperlink"/>
                <w:szCs w:val="18"/>
              </w:rPr>
              <w:t>(kantoorfaciliteiten en diensten/papier)</w:t>
            </w:r>
          </w:p>
          <w:p w:rsidR="00C24F81" w:rsidRPr="00301EC3" w:rsidRDefault="00C24F81" w:rsidP="00C24F81">
            <w:pPr>
              <w:pStyle w:val="Lijstalinea"/>
              <w:numPr>
                <w:ilvl w:val="0"/>
                <w:numId w:val="32"/>
              </w:numPr>
              <w:autoSpaceDE w:val="0"/>
              <w:autoSpaceDN w:val="0"/>
              <w:adjustRightInd w:val="0"/>
              <w:spacing w:line="240" w:lineRule="auto"/>
              <w:contextualSpacing/>
            </w:pPr>
            <w:r w:rsidRPr="00301EC3">
              <w:t>Zo nee, op welke eisen niet en waarom niet?</w:t>
            </w:r>
          </w:p>
          <w:p w:rsidR="00C24F81" w:rsidRDefault="00C24F81" w:rsidP="00C24F81">
            <w:pPr>
              <w:pStyle w:val="Lijstalinea"/>
              <w:numPr>
                <w:ilvl w:val="0"/>
                <w:numId w:val="32"/>
              </w:numPr>
              <w:autoSpaceDE w:val="0"/>
              <w:autoSpaceDN w:val="0"/>
              <w:adjustRightInd w:val="0"/>
              <w:spacing w:line="240" w:lineRule="auto"/>
              <w:contextualSpacing/>
            </w:pPr>
            <w:r w:rsidRPr="00301EC3">
              <w:t>Zo ja, op welke eisen kunt u meer bieden</w:t>
            </w:r>
            <w:r>
              <w:t xml:space="preserve"> dan het gevraagde?</w:t>
            </w:r>
          </w:p>
          <w:p w:rsidR="00C24F81" w:rsidRPr="00940EA5" w:rsidRDefault="00C24F81" w:rsidP="00A92632">
            <w:pPr>
              <w:autoSpaceDE w:val="0"/>
              <w:autoSpaceDN w:val="0"/>
              <w:adjustRightInd w:val="0"/>
              <w:spacing w:line="240" w:lineRule="auto"/>
            </w:pP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 xml:space="preserve">2. </w:t>
            </w:r>
          </w:p>
        </w:tc>
        <w:tc>
          <w:tcPr>
            <w:tcW w:w="6237" w:type="dxa"/>
          </w:tcPr>
          <w:p w:rsidR="00C24F81" w:rsidRDefault="00C24F81" w:rsidP="00A92632">
            <w:pPr>
              <w:autoSpaceDE w:val="0"/>
              <w:autoSpaceDN w:val="0"/>
              <w:adjustRightInd w:val="0"/>
              <w:spacing w:line="240" w:lineRule="auto"/>
            </w:pPr>
            <w:r>
              <w:t>Circulaire economie:</w:t>
            </w:r>
          </w:p>
          <w:p w:rsidR="00C24F81" w:rsidRDefault="00C24F81" w:rsidP="00C24F81">
            <w:pPr>
              <w:numPr>
                <w:ilvl w:val="0"/>
                <w:numId w:val="32"/>
              </w:numPr>
            </w:pPr>
            <w:r>
              <w:t xml:space="preserve">Grondstoffenakkoord (circulaire economie) en Klimaatakkoord vormen enkele van de uitgangspunten voor deze aanbesteding. Wanneer vindt u dat het Rijk hier het beste in is geslaagd? </w:t>
            </w:r>
          </w:p>
          <w:p w:rsidR="00C24F81" w:rsidRDefault="00C24F81" w:rsidP="00C24F81">
            <w:pPr>
              <w:numPr>
                <w:ilvl w:val="0"/>
                <w:numId w:val="37"/>
              </w:numPr>
              <w:pBdr>
                <w:top w:val="nil"/>
                <w:left w:val="nil"/>
                <w:bottom w:val="nil"/>
                <w:right w:val="nil"/>
                <w:between w:val="nil"/>
              </w:pBdr>
            </w:pPr>
            <w:r>
              <w:t xml:space="preserve">De papierbranche kent al een goed georganiseerd systeem t.b.v. het recyclingproces. Welke kansen liggen er nog binnen de keten om toe groeien naar een volledig circulaire economie waarbij geen afval is en grondstoffen steeds opnieuw gebruik worden? Maak bij de beantwoording van deze vraag gebruik van het R-ladder en bekijk hierbij de gehele keten. Hoe kan het Rijk hierop anticiperen in haar aanbesteding én binnen haar interne bedrijfsvoering.  </w:t>
            </w:r>
          </w:p>
          <w:p w:rsidR="00C24F81" w:rsidRDefault="00C24F81" w:rsidP="00A92632">
            <w:pPr>
              <w:autoSpaceDE w:val="0"/>
              <w:autoSpaceDN w:val="0"/>
              <w:adjustRightInd w:val="0"/>
              <w:spacing w:line="240" w:lineRule="auto"/>
            </w:pP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 xml:space="preserve">3. </w:t>
            </w:r>
          </w:p>
        </w:tc>
        <w:tc>
          <w:tcPr>
            <w:tcW w:w="6237" w:type="dxa"/>
          </w:tcPr>
          <w:p w:rsidR="00C24F81" w:rsidRDefault="00C24F81" w:rsidP="00A92632">
            <w:pPr>
              <w:spacing w:line="240" w:lineRule="auto"/>
            </w:pPr>
            <w:proofErr w:type="spellStart"/>
            <w:r>
              <w:t>Refuse</w:t>
            </w:r>
            <w:proofErr w:type="spellEnd"/>
            <w:r>
              <w:t>:</w:t>
            </w:r>
          </w:p>
          <w:p w:rsidR="00C24F81" w:rsidRDefault="00C24F81" w:rsidP="00C24F81">
            <w:pPr>
              <w:pStyle w:val="Lijstalinea"/>
              <w:numPr>
                <w:ilvl w:val="0"/>
                <w:numId w:val="32"/>
              </w:numPr>
              <w:spacing w:line="240" w:lineRule="auto"/>
              <w:contextualSpacing/>
            </w:pPr>
            <w:r>
              <w:lastRenderedPageBreak/>
              <w:t>Wat merkt u van de toenemende digitalisering? Verandert dit uw businessmodel t.a.v. papier?</w:t>
            </w:r>
          </w:p>
          <w:p w:rsidR="00C24F81" w:rsidRDefault="00C24F81" w:rsidP="00C24F81">
            <w:pPr>
              <w:pStyle w:val="Lijstalinea"/>
              <w:numPr>
                <w:ilvl w:val="0"/>
                <w:numId w:val="32"/>
              </w:numPr>
              <w:spacing w:line="240" w:lineRule="auto"/>
              <w:contextualSpacing/>
            </w:pPr>
            <w:r>
              <w:t>Heeft u ervaring met het verminderen van papier gebruik bij Opdrachtgevers (denk aan energiebesparingscampagnes bij energieleveranciers). Hoe kunt u de komende jaren helpen bij x% papierreductie?</w:t>
            </w: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lastRenderedPageBreak/>
              <w:t>4.</w:t>
            </w:r>
          </w:p>
        </w:tc>
        <w:tc>
          <w:tcPr>
            <w:tcW w:w="6237" w:type="dxa"/>
          </w:tcPr>
          <w:p w:rsidR="00C24F81" w:rsidRDefault="00C24F81" w:rsidP="00A92632">
            <w:pPr>
              <w:spacing w:line="240" w:lineRule="auto"/>
            </w:pPr>
            <w:r>
              <w:t>Recycle:</w:t>
            </w:r>
          </w:p>
          <w:p w:rsidR="00C24F81" w:rsidRDefault="00C24F81" w:rsidP="00C24F81">
            <w:pPr>
              <w:pStyle w:val="Lijstalinea"/>
              <w:numPr>
                <w:ilvl w:val="0"/>
                <w:numId w:val="32"/>
              </w:numPr>
              <w:pBdr>
                <w:top w:val="nil"/>
                <w:left w:val="nil"/>
                <w:bottom w:val="nil"/>
                <w:right w:val="nil"/>
                <w:between w:val="nil"/>
              </w:pBdr>
              <w:spacing w:line="240" w:lineRule="auto"/>
              <w:contextualSpacing/>
            </w:pPr>
            <w:r>
              <w:t>Hoe kan het Rijk het gebruik van gerecycled papier nog meer stimuleren?</w:t>
            </w:r>
          </w:p>
          <w:p w:rsidR="00C24F81" w:rsidRDefault="00C24F81" w:rsidP="00C24F81">
            <w:pPr>
              <w:pStyle w:val="Lijstalinea"/>
              <w:numPr>
                <w:ilvl w:val="0"/>
                <w:numId w:val="32"/>
              </w:numPr>
              <w:pBdr>
                <w:top w:val="nil"/>
                <w:left w:val="nil"/>
                <w:bottom w:val="nil"/>
                <w:right w:val="nil"/>
                <w:between w:val="nil"/>
              </w:pBdr>
              <w:spacing w:line="240" w:lineRule="auto"/>
              <w:contextualSpacing/>
            </w:pPr>
            <w:r>
              <w:t xml:space="preserve">Kan de markt </w:t>
            </w:r>
            <w:proofErr w:type="spellStart"/>
            <w:r>
              <w:t>Inkjetrollen</w:t>
            </w:r>
            <w:proofErr w:type="spellEnd"/>
            <w:r>
              <w:t xml:space="preserve"> leveren van gerecycled papier die geen belemmeringen opleveren voor de printstraten van het Rijk? </w:t>
            </w:r>
          </w:p>
          <w:p w:rsidR="00C24F81" w:rsidRDefault="00C24F81" w:rsidP="00C24F81">
            <w:pPr>
              <w:pStyle w:val="Lijstalinea"/>
              <w:numPr>
                <w:ilvl w:val="0"/>
                <w:numId w:val="32"/>
              </w:numPr>
              <w:pBdr>
                <w:top w:val="nil"/>
                <w:left w:val="nil"/>
                <w:bottom w:val="nil"/>
                <w:right w:val="nil"/>
                <w:between w:val="nil"/>
              </w:pBdr>
              <w:spacing w:line="240" w:lineRule="auto"/>
              <w:contextualSpacing/>
            </w:pPr>
            <w:r>
              <w:t>Uit een recent onderzoek van Arcadis komt naar voren dat papierrecycling relatief hoge concentraties PFAS vrijkomen. Herkent u dit? Zo ja, wat kunnen we hieraan doen?</w:t>
            </w:r>
          </w:p>
          <w:p w:rsidR="00C24F81" w:rsidRDefault="00C24F81" w:rsidP="00C24F81">
            <w:pPr>
              <w:pStyle w:val="Lijstalinea"/>
              <w:numPr>
                <w:ilvl w:val="0"/>
                <w:numId w:val="32"/>
              </w:numPr>
              <w:pBdr>
                <w:top w:val="nil"/>
                <w:left w:val="nil"/>
                <w:bottom w:val="nil"/>
                <w:right w:val="nil"/>
                <w:between w:val="nil"/>
              </w:pBdr>
              <w:spacing w:line="240" w:lineRule="auto"/>
              <w:contextualSpacing/>
            </w:pPr>
            <w:r>
              <w:t xml:space="preserve">Op welke wijze kan reductie van schadelijke stoffen worden bewerkstelligd? Denk bijvoorbeeld aan chemicaliën die worden gebruikt bij het wit maken van de papierpulp, inkt verwijderen van oud papier en schadelijke stoffen die vrijkomen in het productieproces. Is het stellen van de MVI criteria eis: “Verplicht voldoen aan de criteria milieukeur type 1 voor papierproductie afdoende?”   </w:t>
            </w:r>
          </w:p>
          <w:p w:rsidR="00C24F81" w:rsidRDefault="00C24F81" w:rsidP="00A92632">
            <w:pPr>
              <w:pStyle w:val="Lijstalinea"/>
              <w:spacing w:line="240" w:lineRule="auto"/>
            </w:pP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5.</w:t>
            </w:r>
          </w:p>
        </w:tc>
        <w:tc>
          <w:tcPr>
            <w:tcW w:w="6237" w:type="dxa"/>
          </w:tcPr>
          <w:p w:rsidR="00C24F81" w:rsidRDefault="00C24F81" w:rsidP="00A92632">
            <w:pPr>
              <w:spacing w:line="240" w:lineRule="auto"/>
            </w:pPr>
            <w:r>
              <w:t>Kortere kringlopen:</w:t>
            </w:r>
          </w:p>
          <w:p w:rsidR="00C24F81" w:rsidRDefault="00C24F81" w:rsidP="00C24F81">
            <w:pPr>
              <w:pStyle w:val="Lijstalinea"/>
              <w:numPr>
                <w:ilvl w:val="0"/>
                <w:numId w:val="32"/>
              </w:numPr>
              <w:contextualSpacing/>
            </w:pPr>
            <w:r>
              <w:t>De circulaire economie is gebaat bij korte kringlopen, vandaar dat de categorie uitsluitend gebruik wenst te maken van biomassa en papier die is geproduceerd in Europa. Is dit haalbaar?</w:t>
            </w:r>
          </w:p>
          <w:p w:rsidR="00C24F81" w:rsidRDefault="00C24F81" w:rsidP="00A92632">
            <w:pPr>
              <w:spacing w:line="240" w:lineRule="auto"/>
            </w:pP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6.</w:t>
            </w:r>
          </w:p>
        </w:tc>
        <w:tc>
          <w:tcPr>
            <w:tcW w:w="6237" w:type="dxa"/>
          </w:tcPr>
          <w:p w:rsidR="00C24F81" w:rsidRDefault="00C24F81" w:rsidP="00A92632">
            <w:pPr>
              <w:spacing w:line="240" w:lineRule="auto"/>
            </w:pPr>
            <w:r>
              <w:t>Boomvrij Papier:</w:t>
            </w:r>
          </w:p>
          <w:p w:rsidR="00C24F81" w:rsidRPr="005F6FF2" w:rsidRDefault="00C24F81" w:rsidP="00A92632">
            <w:pPr>
              <w:rPr>
                <w:szCs w:val="18"/>
              </w:rPr>
            </w:pPr>
            <w:r w:rsidRPr="005F6FF2">
              <w:rPr>
                <w:szCs w:val="18"/>
              </w:rPr>
              <w:t xml:space="preserve">Wordt er op dit moment boomvrij papier geproduceerd en ingezet t.b.v. gebruik door </w:t>
            </w:r>
            <w:r>
              <w:rPr>
                <w:szCs w:val="18"/>
              </w:rPr>
              <w:t>o</w:t>
            </w:r>
            <w:r w:rsidRPr="005F6FF2">
              <w:rPr>
                <w:szCs w:val="18"/>
              </w:rPr>
              <w:t>pdrachtgev</w:t>
            </w:r>
            <w:r w:rsidRPr="00DC3EE3">
              <w:rPr>
                <w:szCs w:val="18"/>
              </w:rPr>
              <w:t>ers</w:t>
            </w:r>
            <w:r w:rsidRPr="005F6FF2">
              <w:rPr>
                <w:szCs w:val="18"/>
              </w:rPr>
              <w:t>?</w:t>
            </w:r>
          </w:p>
          <w:p w:rsidR="00C24F81" w:rsidRPr="005F6FF2" w:rsidRDefault="00C24F81" w:rsidP="00A92632">
            <w:pPr>
              <w:ind w:left="360"/>
              <w:rPr>
                <w:szCs w:val="18"/>
              </w:rPr>
            </w:pPr>
            <w:r w:rsidRPr="005F6FF2">
              <w:rPr>
                <w:szCs w:val="18"/>
              </w:rPr>
              <w:t>Zo ja, wat zijn de ervaringen over:</w:t>
            </w:r>
          </w:p>
          <w:p w:rsidR="00C24F81" w:rsidRDefault="00C24F81" w:rsidP="00C24F81">
            <w:pPr>
              <w:pStyle w:val="Lijstalinea"/>
              <w:numPr>
                <w:ilvl w:val="0"/>
                <w:numId w:val="32"/>
              </w:numPr>
              <w:contextualSpacing/>
              <w:rPr>
                <w:szCs w:val="18"/>
              </w:rPr>
            </w:pPr>
            <w:r w:rsidRPr="00A72BCE">
              <w:rPr>
                <w:szCs w:val="18"/>
              </w:rPr>
              <w:t>de kwaliteit van het papier in relatie m</w:t>
            </w:r>
            <w:r>
              <w:rPr>
                <w:szCs w:val="18"/>
              </w:rPr>
              <w:t>et de NEN 2728 en de archiefwet?</w:t>
            </w:r>
          </w:p>
          <w:p w:rsidR="00C24F81" w:rsidRPr="005F6FF2" w:rsidRDefault="00C24F81" w:rsidP="00C24F81">
            <w:pPr>
              <w:pStyle w:val="Lijstalinea"/>
              <w:numPr>
                <w:ilvl w:val="0"/>
                <w:numId w:val="32"/>
              </w:numPr>
              <w:contextualSpacing/>
            </w:pPr>
            <w:r>
              <w:rPr>
                <w:szCs w:val="18"/>
              </w:rPr>
              <w:t>de beschikbaarheid van het papier (capaciteit en continuïteit) in relatie met de omvang van de komende aanbesteding?</w:t>
            </w:r>
          </w:p>
          <w:p w:rsidR="00C24F81" w:rsidRDefault="00C24F81" w:rsidP="00A92632">
            <w:pPr>
              <w:ind w:left="360"/>
              <w:rPr>
                <w:szCs w:val="18"/>
              </w:rPr>
            </w:pPr>
            <w:r w:rsidRPr="005F6FF2">
              <w:rPr>
                <w:szCs w:val="18"/>
              </w:rPr>
              <w:t>Zo nee, wat zijn de verwachtingen ten aanzien van productie en gebruik van boomvrij papier de komende jaren?</w:t>
            </w:r>
          </w:p>
          <w:p w:rsidR="00C24F81" w:rsidRDefault="00C24F81" w:rsidP="00A92632">
            <w:pPr>
              <w:rPr>
                <w:szCs w:val="18"/>
              </w:rPr>
            </w:pPr>
          </w:p>
          <w:p w:rsidR="00C24F81" w:rsidRDefault="00C24F81" w:rsidP="00C24F81">
            <w:pPr>
              <w:pStyle w:val="Lijstalinea"/>
              <w:numPr>
                <w:ilvl w:val="0"/>
                <w:numId w:val="32"/>
              </w:numPr>
              <w:contextualSpacing/>
            </w:pPr>
            <w:r>
              <w:t>De categorie denkt aan een strategie waarbij door een getrapte invoering wordt toegewerkt naar 100% boomvrij papier. Hierbij wordt binnen een x periode steeds x% extra plantvezels bijgemengd. Wat zijn prikkelende, maar haalbare %?</w:t>
            </w:r>
          </w:p>
          <w:p w:rsidR="00C24F81" w:rsidRDefault="00C24F81" w:rsidP="00C24F81">
            <w:pPr>
              <w:pStyle w:val="Lijstalinea"/>
              <w:numPr>
                <w:ilvl w:val="0"/>
                <w:numId w:val="32"/>
              </w:numPr>
              <w:pBdr>
                <w:top w:val="nil"/>
                <w:left w:val="nil"/>
                <w:bottom w:val="nil"/>
                <w:right w:val="nil"/>
                <w:between w:val="nil"/>
              </w:pBdr>
              <w:contextualSpacing/>
            </w:pPr>
            <w:r>
              <w:t>Wat kunnen andere strategieën zijn om boomvrij papier mee te nemen?</w:t>
            </w:r>
          </w:p>
          <w:p w:rsidR="00C24F81" w:rsidRDefault="00C24F81" w:rsidP="00C24F81">
            <w:pPr>
              <w:pStyle w:val="Lijstalinea"/>
              <w:numPr>
                <w:ilvl w:val="0"/>
                <w:numId w:val="32"/>
              </w:numPr>
              <w:pBdr>
                <w:top w:val="nil"/>
                <w:left w:val="nil"/>
                <w:bottom w:val="nil"/>
                <w:right w:val="nil"/>
                <w:between w:val="nil"/>
              </w:pBdr>
              <w:contextualSpacing/>
            </w:pPr>
            <w:r>
              <w:t xml:space="preserve">Wat zijn de financiële consequenties van boomvrij papier?    </w:t>
            </w:r>
          </w:p>
          <w:p w:rsidR="00C24F81" w:rsidRDefault="00C24F81" w:rsidP="00C24F81">
            <w:pPr>
              <w:pStyle w:val="Lijstalinea"/>
              <w:numPr>
                <w:ilvl w:val="0"/>
                <w:numId w:val="32"/>
              </w:numPr>
              <w:pBdr>
                <w:top w:val="nil"/>
                <w:left w:val="nil"/>
                <w:bottom w:val="nil"/>
                <w:right w:val="nil"/>
                <w:between w:val="nil"/>
              </w:pBdr>
              <w:spacing w:after="120"/>
              <w:contextualSpacing/>
            </w:pPr>
            <w:r>
              <w:t>Wat zijn de minimale aantallen die u nodig heeft om uw proces rendabel en duurzaam in te richten en kent u hierin ook een maximum?</w:t>
            </w:r>
          </w:p>
          <w:p w:rsidR="00C24F81" w:rsidRDefault="00C24F81" w:rsidP="00C24F81">
            <w:pPr>
              <w:pStyle w:val="Lijstalinea"/>
              <w:numPr>
                <w:ilvl w:val="0"/>
                <w:numId w:val="32"/>
              </w:numPr>
              <w:pBdr>
                <w:top w:val="nil"/>
                <w:left w:val="nil"/>
                <w:bottom w:val="nil"/>
                <w:right w:val="nil"/>
                <w:between w:val="nil"/>
              </w:pBdr>
              <w:spacing w:after="120"/>
              <w:contextualSpacing/>
            </w:pPr>
            <w:r>
              <w:t>Heeft u bij beantwoording van deze vraag contact gehad met uw leverancier?</w:t>
            </w: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7.</w:t>
            </w:r>
          </w:p>
        </w:tc>
        <w:tc>
          <w:tcPr>
            <w:tcW w:w="6237" w:type="dxa"/>
          </w:tcPr>
          <w:p w:rsidR="00C24F81" w:rsidRPr="00FD7F24" w:rsidRDefault="00C24F81" w:rsidP="00A92632">
            <w:pPr>
              <w:rPr>
                <w:szCs w:val="18"/>
              </w:rPr>
            </w:pPr>
            <w:r w:rsidRPr="00FD7F24">
              <w:rPr>
                <w:szCs w:val="18"/>
              </w:rPr>
              <w:t>Rijkswaterstaat hecht veel waarde aan het terugdringen van de CO2 uitstoot.</w:t>
            </w:r>
          </w:p>
          <w:p w:rsidR="00C24F81" w:rsidRPr="00FD7F24" w:rsidRDefault="00C24F81" w:rsidP="00A92632">
            <w:pPr>
              <w:rPr>
                <w:szCs w:val="18"/>
              </w:rPr>
            </w:pPr>
            <w:r w:rsidRPr="00FD7F24">
              <w:rPr>
                <w:szCs w:val="18"/>
              </w:rPr>
              <w:lastRenderedPageBreak/>
              <w:t>Bent u bekend met de CO2 prestatieladder ?</w:t>
            </w:r>
          </w:p>
          <w:p w:rsidR="00C24F81" w:rsidRPr="00FD7F24" w:rsidRDefault="00C24F81" w:rsidP="00A92632">
            <w:pPr>
              <w:rPr>
                <w:szCs w:val="18"/>
              </w:rPr>
            </w:pPr>
            <w:r w:rsidRPr="00FD7F24">
              <w:rPr>
                <w:szCs w:val="18"/>
              </w:rPr>
              <w:t xml:space="preserve">zie ook </w:t>
            </w:r>
            <w:hyperlink r:id="rId8" w:history="1">
              <w:r w:rsidRPr="00FD7F24">
                <w:rPr>
                  <w:rStyle w:val="Hyperlink"/>
                  <w:szCs w:val="18"/>
                </w:rPr>
                <w:t>https://www.co2-prestatieladder.nl/nl/over-skao#</w:t>
              </w:r>
            </w:hyperlink>
          </w:p>
          <w:p w:rsidR="00C24F81" w:rsidRPr="00FD7F24" w:rsidRDefault="00C24F81" w:rsidP="00A92632">
            <w:pPr>
              <w:rPr>
                <w:szCs w:val="18"/>
              </w:rPr>
            </w:pPr>
          </w:p>
          <w:p w:rsidR="00C24F81" w:rsidRPr="00FD7F24" w:rsidRDefault="00C24F81" w:rsidP="00A92632">
            <w:pPr>
              <w:rPr>
                <w:szCs w:val="18"/>
              </w:rPr>
            </w:pPr>
            <w:r w:rsidRPr="00FD7F24">
              <w:rPr>
                <w:szCs w:val="18"/>
              </w:rPr>
              <w:t>Rijkswaterstaat wil graag van u weten welke CO2 beperkende maatregelen er op dit moment bij u van toepassing zijn.</w:t>
            </w:r>
          </w:p>
          <w:p w:rsidR="00C24F81" w:rsidRPr="00FD7F24" w:rsidRDefault="00C24F81" w:rsidP="00A92632">
            <w:pPr>
              <w:rPr>
                <w:szCs w:val="18"/>
              </w:rPr>
            </w:pPr>
          </w:p>
          <w:p w:rsidR="00C24F81" w:rsidRPr="00FD7F24" w:rsidRDefault="00C24F81" w:rsidP="00C24F81">
            <w:pPr>
              <w:pStyle w:val="Lijstalinea"/>
              <w:numPr>
                <w:ilvl w:val="0"/>
                <w:numId w:val="32"/>
              </w:numPr>
              <w:contextualSpacing/>
              <w:rPr>
                <w:szCs w:val="18"/>
              </w:rPr>
            </w:pPr>
            <w:r w:rsidRPr="00FD7F24">
              <w:rPr>
                <w:szCs w:val="18"/>
              </w:rPr>
              <w:t>Bent u op dit moment gecertificeerd?</w:t>
            </w:r>
          </w:p>
          <w:p w:rsidR="00C24F81" w:rsidRPr="00FD7F24" w:rsidRDefault="00C24F81" w:rsidP="00C24F81">
            <w:pPr>
              <w:numPr>
                <w:ilvl w:val="0"/>
                <w:numId w:val="35"/>
              </w:numPr>
              <w:rPr>
                <w:szCs w:val="18"/>
              </w:rPr>
            </w:pPr>
            <w:r w:rsidRPr="00FD7F24">
              <w:rPr>
                <w:szCs w:val="18"/>
              </w:rPr>
              <w:t>Zo ja:</w:t>
            </w:r>
          </w:p>
          <w:p w:rsidR="00C24F81" w:rsidRPr="00FD7F24" w:rsidRDefault="00C24F81" w:rsidP="00C24F81">
            <w:pPr>
              <w:numPr>
                <w:ilvl w:val="0"/>
                <w:numId w:val="36"/>
              </w:numPr>
              <w:rPr>
                <w:szCs w:val="18"/>
              </w:rPr>
            </w:pPr>
            <w:r w:rsidRPr="00FD7F24">
              <w:rPr>
                <w:szCs w:val="18"/>
              </w:rPr>
              <w:t>Welk niveau betreft dit ?</w:t>
            </w:r>
          </w:p>
          <w:p w:rsidR="00C24F81" w:rsidRPr="00FD7F24" w:rsidRDefault="00C24F81" w:rsidP="00C24F81">
            <w:pPr>
              <w:numPr>
                <w:ilvl w:val="0"/>
                <w:numId w:val="36"/>
              </w:numPr>
              <w:rPr>
                <w:szCs w:val="18"/>
              </w:rPr>
            </w:pPr>
            <w:r w:rsidRPr="00FD7F24">
              <w:rPr>
                <w:szCs w:val="18"/>
              </w:rPr>
              <w:t>Welke ambitie heeft u nog me</w:t>
            </w:r>
            <w:r>
              <w:rPr>
                <w:szCs w:val="18"/>
              </w:rPr>
              <w:t xml:space="preserve">er (hoger certificeringsniveau) </w:t>
            </w:r>
            <w:r w:rsidRPr="00FD7F24">
              <w:rPr>
                <w:szCs w:val="18"/>
              </w:rPr>
              <w:t>?</w:t>
            </w:r>
          </w:p>
          <w:p w:rsidR="00C24F81" w:rsidRPr="00FD7F24" w:rsidRDefault="00C24F81" w:rsidP="00C24F81">
            <w:pPr>
              <w:numPr>
                <w:ilvl w:val="0"/>
                <w:numId w:val="35"/>
              </w:numPr>
              <w:rPr>
                <w:szCs w:val="18"/>
              </w:rPr>
            </w:pPr>
            <w:r w:rsidRPr="00FD7F24">
              <w:rPr>
                <w:szCs w:val="18"/>
              </w:rPr>
              <w:t>Zo nee:</w:t>
            </w:r>
          </w:p>
          <w:p w:rsidR="00C24F81" w:rsidRDefault="00C24F81" w:rsidP="00C24F81">
            <w:pPr>
              <w:pStyle w:val="Lijstalinea"/>
              <w:numPr>
                <w:ilvl w:val="0"/>
                <w:numId w:val="36"/>
              </w:numPr>
              <w:spacing w:line="240" w:lineRule="auto"/>
              <w:contextualSpacing/>
              <w:rPr>
                <w:szCs w:val="18"/>
              </w:rPr>
            </w:pPr>
            <w:r w:rsidRPr="00917403">
              <w:rPr>
                <w:szCs w:val="18"/>
              </w:rPr>
              <w:t>Op welke wijze is het beperk</w:t>
            </w:r>
            <w:r>
              <w:rPr>
                <w:szCs w:val="18"/>
              </w:rPr>
              <w:t xml:space="preserve">en van CO2 uitstoot </w:t>
            </w:r>
            <w:r w:rsidRPr="00917403">
              <w:rPr>
                <w:szCs w:val="18"/>
              </w:rPr>
              <w:t>op dit moment geborgd in uw organisatie en eventueel in de keten ?</w:t>
            </w:r>
          </w:p>
          <w:p w:rsidR="00C24F81" w:rsidDel="00433E6E" w:rsidRDefault="00C24F81" w:rsidP="00A92632">
            <w:pPr>
              <w:spacing w:line="240" w:lineRule="auto"/>
              <w:rPr>
                <w:szCs w:val="18"/>
              </w:rPr>
            </w:pPr>
            <w:r>
              <w:rPr>
                <w:szCs w:val="18"/>
              </w:rPr>
              <w:t>Is certificering conform SKOA op korte termijn aan de orde ?</w:t>
            </w:r>
          </w:p>
        </w:tc>
      </w:tr>
      <w:tr w:rsidR="00C24F81" w:rsidRPr="00940EA5" w:rsidTr="00A92632">
        <w:trPr>
          <w:trHeight w:val="255"/>
        </w:trPr>
        <w:tc>
          <w:tcPr>
            <w:tcW w:w="726" w:type="dxa"/>
            <w:gridSpan w:val="2"/>
            <w:noWrap/>
            <w:tcMar>
              <w:top w:w="17" w:type="dxa"/>
              <w:left w:w="17" w:type="dxa"/>
              <w:bottom w:w="0" w:type="dxa"/>
              <w:right w:w="17" w:type="dxa"/>
            </w:tcMar>
          </w:tcPr>
          <w:p w:rsidR="00C24F81" w:rsidRPr="00940EA5" w:rsidRDefault="00C24F81" w:rsidP="00A92632">
            <w:pPr>
              <w:spacing w:line="240" w:lineRule="auto"/>
              <w:rPr>
                <w:szCs w:val="18"/>
              </w:rPr>
            </w:pPr>
            <w:r>
              <w:rPr>
                <w:szCs w:val="18"/>
              </w:rPr>
              <w:lastRenderedPageBreak/>
              <w:t>8.</w:t>
            </w:r>
          </w:p>
        </w:tc>
        <w:tc>
          <w:tcPr>
            <w:tcW w:w="6237" w:type="dxa"/>
          </w:tcPr>
          <w:p w:rsidR="00C24F81" w:rsidRDefault="00C24F81" w:rsidP="00A92632">
            <w:pPr>
              <w:spacing w:line="240" w:lineRule="auto"/>
              <w:rPr>
                <w:szCs w:val="18"/>
              </w:rPr>
            </w:pPr>
            <w:r>
              <w:rPr>
                <w:szCs w:val="18"/>
              </w:rPr>
              <w:t>Internationale Sociale Voorwaarden:</w:t>
            </w:r>
          </w:p>
          <w:p w:rsidR="00C24F81" w:rsidRDefault="00C24F81" w:rsidP="00A92632">
            <w:pPr>
              <w:spacing w:line="240" w:lineRule="auto"/>
              <w:rPr>
                <w:szCs w:val="18"/>
              </w:rPr>
            </w:pPr>
          </w:p>
          <w:p w:rsidR="00C24F81" w:rsidRDefault="00C24F81" w:rsidP="00A92632">
            <w:pPr>
              <w:spacing w:line="240" w:lineRule="auto"/>
              <w:rPr>
                <w:szCs w:val="18"/>
              </w:rPr>
            </w:pPr>
            <w:r>
              <w:rPr>
                <w:szCs w:val="18"/>
              </w:rPr>
              <w:t xml:space="preserve">De Internationale Sociale Voorwaarden (ISV) dragen bij aan het uitbannen van sociale misstanden in de inkoopketen, zoals kinderarbeid, hongerlonen en onmenselijke werkomstandigheden. Via een proces van </w:t>
            </w:r>
            <w:proofErr w:type="spellStart"/>
            <w:r>
              <w:rPr>
                <w:szCs w:val="18"/>
              </w:rPr>
              <w:t>due</w:t>
            </w:r>
            <w:proofErr w:type="spellEnd"/>
            <w:r>
              <w:rPr>
                <w:szCs w:val="18"/>
              </w:rPr>
              <w:t xml:space="preserve"> diligence richten de ISV zich op het bevorderen van het naleven van de internationale arbeidsnormen en mensenrechten in de productieketens van Rijksleveranciers.</w:t>
            </w:r>
          </w:p>
          <w:p w:rsidR="00C24F81" w:rsidRDefault="00C24F81" w:rsidP="00A92632">
            <w:pPr>
              <w:spacing w:line="240" w:lineRule="auto"/>
              <w:rPr>
                <w:szCs w:val="18"/>
              </w:rPr>
            </w:pPr>
          </w:p>
          <w:p w:rsidR="00C24F81" w:rsidRDefault="00C24F81" w:rsidP="00A92632">
            <w:pPr>
              <w:spacing w:line="240" w:lineRule="auto"/>
              <w:rPr>
                <w:szCs w:val="18"/>
              </w:rPr>
            </w:pPr>
            <w:r>
              <w:rPr>
                <w:szCs w:val="18"/>
              </w:rPr>
              <w:t xml:space="preserve">Voor meer achtergrondinformatie over ISV en </w:t>
            </w:r>
            <w:proofErr w:type="spellStart"/>
            <w:r>
              <w:rPr>
                <w:szCs w:val="18"/>
              </w:rPr>
              <w:t>due</w:t>
            </w:r>
            <w:proofErr w:type="spellEnd"/>
            <w:r>
              <w:rPr>
                <w:szCs w:val="18"/>
              </w:rPr>
              <w:t xml:space="preserve"> diligence:</w:t>
            </w:r>
          </w:p>
          <w:p w:rsidR="00C24F81" w:rsidRDefault="00C24F81" w:rsidP="00A92632">
            <w:pPr>
              <w:spacing w:line="240" w:lineRule="auto"/>
              <w:rPr>
                <w:szCs w:val="18"/>
              </w:rPr>
            </w:pPr>
            <w:hyperlink r:id="rId9" w:history="1">
              <w:r w:rsidRPr="008A71F5">
                <w:rPr>
                  <w:rStyle w:val="Hyperlink"/>
                  <w:szCs w:val="18"/>
                </w:rPr>
                <w:t>https://www.pianoo.nl/document/14444/bestekteksten-internationale-sociale-voorwaarden</w:t>
              </w:r>
            </w:hyperlink>
            <w:r>
              <w:rPr>
                <w:szCs w:val="18"/>
              </w:rPr>
              <w:t xml:space="preserve"> </w:t>
            </w:r>
          </w:p>
          <w:p w:rsidR="00C24F81" w:rsidRDefault="00C24F81" w:rsidP="00A92632">
            <w:pPr>
              <w:spacing w:line="240" w:lineRule="auto"/>
              <w:rPr>
                <w:szCs w:val="18"/>
              </w:rPr>
            </w:pPr>
          </w:p>
          <w:p w:rsidR="00C24F81" w:rsidRDefault="00C24F81" w:rsidP="00C24F81">
            <w:pPr>
              <w:pStyle w:val="Lijstalinea"/>
              <w:numPr>
                <w:ilvl w:val="0"/>
                <w:numId w:val="32"/>
              </w:numPr>
              <w:spacing w:line="240" w:lineRule="auto"/>
              <w:contextualSpacing/>
              <w:rPr>
                <w:szCs w:val="18"/>
              </w:rPr>
            </w:pPr>
            <w:r>
              <w:rPr>
                <w:szCs w:val="18"/>
              </w:rPr>
              <w:t xml:space="preserve">Heeft u inzicht in uw productieketen? </w:t>
            </w:r>
          </w:p>
          <w:p w:rsidR="00C24F81" w:rsidRDefault="00C24F81" w:rsidP="00C24F81">
            <w:pPr>
              <w:pStyle w:val="Lijstalinea"/>
              <w:numPr>
                <w:ilvl w:val="0"/>
                <w:numId w:val="35"/>
              </w:numPr>
              <w:spacing w:line="240" w:lineRule="auto"/>
              <w:contextualSpacing/>
              <w:rPr>
                <w:szCs w:val="18"/>
              </w:rPr>
            </w:pPr>
            <w:r>
              <w:rPr>
                <w:szCs w:val="18"/>
              </w:rPr>
              <w:t>Zo nee:</w:t>
            </w:r>
          </w:p>
          <w:p w:rsidR="00C24F81" w:rsidRDefault="00C24F81" w:rsidP="00C24F81">
            <w:pPr>
              <w:pStyle w:val="Lijstalinea"/>
              <w:numPr>
                <w:ilvl w:val="0"/>
                <w:numId w:val="36"/>
              </w:numPr>
              <w:spacing w:line="240" w:lineRule="auto"/>
              <w:contextualSpacing/>
              <w:rPr>
                <w:szCs w:val="18"/>
              </w:rPr>
            </w:pPr>
            <w:r>
              <w:rPr>
                <w:szCs w:val="18"/>
              </w:rPr>
              <w:t xml:space="preserve">Op welk gedeelte van de productie heeft u geen zicht? </w:t>
            </w:r>
          </w:p>
          <w:p w:rsidR="00C24F81" w:rsidRDefault="00C24F81" w:rsidP="00C24F81">
            <w:pPr>
              <w:pStyle w:val="Lijstalinea"/>
              <w:numPr>
                <w:ilvl w:val="0"/>
                <w:numId w:val="36"/>
              </w:numPr>
              <w:spacing w:line="240" w:lineRule="auto"/>
              <w:contextualSpacing/>
              <w:rPr>
                <w:szCs w:val="18"/>
              </w:rPr>
            </w:pPr>
            <w:r w:rsidRPr="000D5A83">
              <w:rPr>
                <w:szCs w:val="18"/>
              </w:rPr>
              <w:t>Op welk gedeelte wel?</w:t>
            </w:r>
          </w:p>
          <w:p w:rsidR="00C24F81" w:rsidRDefault="00C24F81" w:rsidP="00C24F81">
            <w:pPr>
              <w:pStyle w:val="Lijstalinea"/>
              <w:numPr>
                <w:ilvl w:val="0"/>
                <w:numId w:val="36"/>
              </w:numPr>
              <w:spacing w:line="240" w:lineRule="auto"/>
              <w:contextualSpacing/>
              <w:rPr>
                <w:szCs w:val="18"/>
              </w:rPr>
            </w:pPr>
            <w:r w:rsidRPr="000D5A83">
              <w:rPr>
                <w:szCs w:val="18"/>
              </w:rPr>
              <w:t>Waarom heeft u dit inzicht niet?</w:t>
            </w:r>
          </w:p>
          <w:p w:rsidR="00C24F81" w:rsidRPr="000D5A83" w:rsidRDefault="00C24F81" w:rsidP="00C24F81">
            <w:pPr>
              <w:pStyle w:val="Lijstalinea"/>
              <w:numPr>
                <w:ilvl w:val="0"/>
                <w:numId w:val="36"/>
              </w:numPr>
              <w:spacing w:line="240" w:lineRule="auto"/>
              <w:contextualSpacing/>
              <w:rPr>
                <w:szCs w:val="18"/>
              </w:rPr>
            </w:pPr>
            <w:r w:rsidRPr="000D5A83">
              <w:rPr>
                <w:szCs w:val="18"/>
              </w:rPr>
              <w:t xml:space="preserve">Gaat dit op korte termijn veranderen? </w:t>
            </w:r>
          </w:p>
          <w:p w:rsidR="00C24F81" w:rsidRDefault="00C24F81" w:rsidP="00C24F81">
            <w:pPr>
              <w:pStyle w:val="Lijstalinea"/>
              <w:numPr>
                <w:ilvl w:val="0"/>
                <w:numId w:val="35"/>
              </w:numPr>
              <w:spacing w:line="240" w:lineRule="auto"/>
              <w:contextualSpacing/>
              <w:rPr>
                <w:szCs w:val="18"/>
              </w:rPr>
            </w:pPr>
            <w:r>
              <w:rPr>
                <w:szCs w:val="18"/>
              </w:rPr>
              <w:t>Zo ja:</w:t>
            </w:r>
          </w:p>
          <w:p w:rsidR="00C24F81" w:rsidRDefault="00C24F81" w:rsidP="00C24F81">
            <w:pPr>
              <w:pStyle w:val="Lijstalinea"/>
              <w:numPr>
                <w:ilvl w:val="0"/>
                <w:numId w:val="36"/>
              </w:numPr>
              <w:spacing w:line="240" w:lineRule="auto"/>
              <w:contextualSpacing/>
              <w:rPr>
                <w:szCs w:val="18"/>
              </w:rPr>
            </w:pPr>
            <w:r>
              <w:rPr>
                <w:szCs w:val="18"/>
              </w:rPr>
              <w:t>Hoe ver (welke schakels) reikt het zicht op de productieketen?</w:t>
            </w:r>
          </w:p>
          <w:p w:rsidR="00C24F81" w:rsidRDefault="00C24F81" w:rsidP="00C24F81">
            <w:pPr>
              <w:pStyle w:val="Lijstalinea"/>
              <w:numPr>
                <w:ilvl w:val="0"/>
                <w:numId w:val="32"/>
              </w:numPr>
              <w:spacing w:line="240" w:lineRule="auto"/>
              <w:contextualSpacing/>
              <w:rPr>
                <w:szCs w:val="18"/>
              </w:rPr>
            </w:pPr>
            <w:r>
              <w:rPr>
                <w:szCs w:val="18"/>
              </w:rPr>
              <w:t xml:space="preserve">Heeft u eerder een risicoanalyse uitgevoerd? </w:t>
            </w:r>
          </w:p>
          <w:p w:rsidR="00C24F81" w:rsidRDefault="00C24F81" w:rsidP="00C24F81">
            <w:pPr>
              <w:pStyle w:val="Lijstalinea"/>
              <w:numPr>
                <w:ilvl w:val="0"/>
                <w:numId w:val="35"/>
              </w:numPr>
              <w:spacing w:line="240" w:lineRule="auto"/>
              <w:contextualSpacing/>
              <w:rPr>
                <w:szCs w:val="18"/>
              </w:rPr>
            </w:pPr>
            <w:r>
              <w:rPr>
                <w:szCs w:val="18"/>
              </w:rPr>
              <w:t>Zo ja:</w:t>
            </w:r>
          </w:p>
          <w:p w:rsidR="00C24F81" w:rsidRDefault="00C24F81" w:rsidP="00C24F81">
            <w:pPr>
              <w:pStyle w:val="Lijstalinea"/>
              <w:numPr>
                <w:ilvl w:val="0"/>
                <w:numId w:val="36"/>
              </w:numPr>
              <w:spacing w:line="240" w:lineRule="auto"/>
              <w:contextualSpacing/>
              <w:rPr>
                <w:szCs w:val="18"/>
              </w:rPr>
            </w:pPr>
            <w:r w:rsidRPr="008518E3">
              <w:rPr>
                <w:szCs w:val="18"/>
              </w:rPr>
              <w:t>Zijn er relevante risico’s in de productieketen voor papier</w:t>
            </w:r>
            <w:r>
              <w:rPr>
                <w:szCs w:val="18"/>
              </w:rPr>
              <w:t xml:space="preserve"> geconstateerd?</w:t>
            </w:r>
          </w:p>
          <w:p w:rsidR="00C24F81" w:rsidRDefault="00C24F81" w:rsidP="00C24F81">
            <w:pPr>
              <w:pStyle w:val="Lijstalinea"/>
              <w:numPr>
                <w:ilvl w:val="0"/>
                <w:numId w:val="36"/>
              </w:numPr>
              <w:spacing w:line="240" w:lineRule="auto"/>
              <w:contextualSpacing/>
              <w:rPr>
                <w:szCs w:val="18"/>
              </w:rPr>
            </w:pPr>
            <w:r>
              <w:rPr>
                <w:szCs w:val="18"/>
              </w:rPr>
              <w:t>Welke beheersmaatregelen heeft u getroffen</w:t>
            </w:r>
          </w:p>
          <w:p w:rsidR="00C24F81" w:rsidRPr="008518E3" w:rsidRDefault="00C24F81" w:rsidP="00C24F81">
            <w:pPr>
              <w:pStyle w:val="Lijstalinea"/>
              <w:numPr>
                <w:ilvl w:val="0"/>
                <w:numId w:val="35"/>
              </w:numPr>
              <w:spacing w:line="240" w:lineRule="auto"/>
              <w:contextualSpacing/>
              <w:rPr>
                <w:szCs w:val="18"/>
              </w:rPr>
            </w:pPr>
            <w:r>
              <w:rPr>
                <w:szCs w:val="18"/>
              </w:rPr>
              <w:t>Zo nee:</w:t>
            </w:r>
          </w:p>
          <w:p w:rsidR="00C24F81" w:rsidRDefault="00C24F81" w:rsidP="00C24F81">
            <w:pPr>
              <w:pStyle w:val="Lijstalinea"/>
              <w:numPr>
                <w:ilvl w:val="0"/>
                <w:numId w:val="32"/>
              </w:numPr>
              <w:spacing w:line="240" w:lineRule="auto"/>
              <w:contextualSpacing/>
              <w:rPr>
                <w:szCs w:val="18"/>
              </w:rPr>
            </w:pPr>
            <w:r>
              <w:rPr>
                <w:szCs w:val="18"/>
              </w:rPr>
              <w:t xml:space="preserve">Is het mogelijk om uiterlijk 3 maanden na definitieve gunning een analyse te maken van de risico’s op schending van arbeids- en mensenrechten in de keten en uiterlijk 6 maanden na gunning </w:t>
            </w:r>
            <w:r w:rsidRPr="0066124B">
              <w:rPr>
                <w:szCs w:val="18"/>
              </w:rPr>
              <w:t>een plan van aanpak mitigerende risico’s</w:t>
            </w:r>
            <w:r>
              <w:rPr>
                <w:szCs w:val="18"/>
              </w:rPr>
              <w:t xml:space="preserve"> ?</w:t>
            </w:r>
          </w:p>
          <w:p w:rsidR="00C24F81" w:rsidRDefault="00C24F81" w:rsidP="00C24F81">
            <w:pPr>
              <w:pStyle w:val="Lijstalinea"/>
              <w:numPr>
                <w:ilvl w:val="0"/>
                <w:numId w:val="34"/>
              </w:numPr>
              <w:spacing w:line="240" w:lineRule="auto"/>
              <w:contextualSpacing/>
              <w:rPr>
                <w:szCs w:val="18"/>
              </w:rPr>
            </w:pPr>
            <w:r>
              <w:rPr>
                <w:szCs w:val="18"/>
              </w:rPr>
              <w:t>Zo nee:</w:t>
            </w:r>
          </w:p>
          <w:p w:rsidR="00C24F81" w:rsidRDefault="00C24F81" w:rsidP="00C24F81">
            <w:pPr>
              <w:pStyle w:val="Lijstalinea"/>
              <w:numPr>
                <w:ilvl w:val="0"/>
                <w:numId w:val="36"/>
              </w:numPr>
              <w:spacing w:line="240" w:lineRule="auto"/>
              <w:contextualSpacing/>
              <w:rPr>
                <w:szCs w:val="18"/>
              </w:rPr>
            </w:pPr>
            <w:r>
              <w:rPr>
                <w:szCs w:val="18"/>
              </w:rPr>
              <w:t>Op welk gedeelte van de keten kan dit niet?</w:t>
            </w:r>
          </w:p>
          <w:p w:rsidR="00C24F81" w:rsidRDefault="00C24F81" w:rsidP="00C24F81">
            <w:pPr>
              <w:pStyle w:val="Lijstalinea"/>
              <w:numPr>
                <w:ilvl w:val="0"/>
                <w:numId w:val="36"/>
              </w:numPr>
              <w:spacing w:line="240" w:lineRule="auto"/>
              <w:contextualSpacing/>
              <w:rPr>
                <w:szCs w:val="18"/>
              </w:rPr>
            </w:pPr>
            <w:r>
              <w:rPr>
                <w:szCs w:val="18"/>
              </w:rPr>
              <w:t xml:space="preserve">Op welk gedeelte wel? </w:t>
            </w:r>
          </w:p>
          <w:p w:rsidR="00C24F81" w:rsidRDefault="00C24F81" w:rsidP="00C24F81">
            <w:pPr>
              <w:pStyle w:val="Lijstalinea"/>
              <w:numPr>
                <w:ilvl w:val="0"/>
                <w:numId w:val="34"/>
              </w:numPr>
              <w:spacing w:line="240" w:lineRule="auto"/>
              <w:contextualSpacing/>
              <w:rPr>
                <w:szCs w:val="18"/>
              </w:rPr>
            </w:pPr>
            <w:r>
              <w:rPr>
                <w:szCs w:val="18"/>
              </w:rPr>
              <w:t>Waarom kan dit wel/niet?</w:t>
            </w:r>
          </w:p>
          <w:p w:rsidR="00C24F81" w:rsidRPr="008518E3" w:rsidRDefault="00C24F81" w:rsidP="00C24F81">
            <w:pPr>
              <w:pStyle w:val="Lijstalinea"/>
              <w:numPr>
                <w:ilvl w:val="0"/>
                <w:numId w:val="34"/>
              </w:numPr>
              <w:spacing w:line="240" w:lineRule="auto"/>
              <w:contextualSpacing/>
              <w:rPr>
                <w:szCs w:val="18"/>
              </w:rPr>
            </w:pPr>
            <w:r w:rsidRPr="000D5A83">
              <w:rPr>
                <w:szCs w:val="18"/>
              </w:rPr>
              <w:t xml:space="preserve">Wat is er nodig om </w:t>
            </w:r>
            <w:r>
              <w:rPr>
                <w:szCs w:val="18"/>
              </w:rPr>
              <w:t xml:space="preserve">het inzicht </w:t>
            </w:r>
            <w:r w:rsidRPr="000D5A83">
              <w:rPr>
                <w:szCs w:val="18"/>
              </w:rPr>
              <w:t>wel mogelijk te maken?</w:t>
            </w:r>
          </w:p>
        </w:tc>
      </w:tr>
      <w:tr w:rsidR="00C24F81" w:rsidRPr="00940EA5" w:rsidTr="00A92632">
        <w:trPr>
          <w:trHeight w:val="255"/>
        </w:trPr>
        <w:tc>
          <w:tcPr>
            <w:tcW w:w="726" w:type="dxa"/>
            <w:gridSpan w:val="2"/>
            <w:noWrap/>
            <w:tcMar>
              <w:top w:w="17" w:type="dxa"/>
              <w:left w:w="17" w:type="dxa"/>
              <w:bottom w:w="0" w:type="dxa"/>
              <w:right w:w="17" w:type="dxa"/>
            </w:tcMar>
          </w:tcPr>
          <w:p w:rsidR="00C24F81" w:rsidRDefault="00C24F81" w:rsidP="00A92632">
            <w:pPr>
              <w:spacing w:line="240" w:lineRule="auto"/>
              <w:rPr>
                <w:szCs w:val="18"/>
              </w:rPr>
            </w:pPr>
            <w:r>
              <w:rPr>
                <w:szCs w:val="18"/>
              </w:rPr>
              <w:t>9.</w:t>
            </w:r>
          </w:p>
        </w:tc>
        <w:tc>
          <w:tcPr>
            <w:tcW w:w="6237" w:type="dxa"/>
          </w:tcPr>
          <w:p w:rsidR="00C24F81" w:rsidRDefault="00C24F81" w:rsidP="00A92632">
            <w:pPr>
              <w:spacing w:line="240" w:lineRule="auto"/>
              <w:rPr>
                <w:szCs w:val="18"/>
              </w:rPr>
            </w:pPr>
            <w:r>
              <w:rPr>
                <w:szCs w:val="18"/>
              </w:rPr>
              <w:t xml:space="preserve">Verschillende deelnemers willen graag weten welke risico’s er zijn ten aanzien van de kwaliteit van meer duurzame papiersoorten zoals hierboven genoemd (boomvrij, met plantvezels, gerecycled). </w:t>
            </w:r>
            <w:r>
              <w:rPr>
                <w:szCs w:val="18"/>
              </w:rPr>
              <w:lastRenderedPageBreak/>
              <w:t xml:space="preserve">De bestaande </w:t>
            </w:r>
            <w:proofErr w:type="spellStart"/>
            <w:r>
              <w:rPr>
                <w:szCs w:val="18"/>
              </w:rPr>
              <w:t>multifunctionals</w:t>
            </w:r>
            <w:proofErr w:type="spellEnd"/>
            <w:r>
              <w:rPr>
                <w:szCs w:val="18"/>
              </w:rPr>
              <w:t xml:space="preserve"> (printers/</w:t>
            </w:r>
            <w:proofErr w:type="spellStart"/>
            <w:r>
              <w:rPr>
                <w:szCs w:val="18"/>
              </w:rPr>
              <w:t>copiers</w:t>
            </w:r>
            <w:proofErr w:type="spellEnd"/>
            <w:r>
              <w:rPr>
                <w:szCs w:val="18"/>
              </w:rPr>
              <w:t xml:space="preserve">) en printstraten moeten probleemloos werken, uitval als gevolg van storingen door kwalitatief minder/ander papier is niet acceptabel. </w:t>
            </w:r>
          </w:p>
          <w:p w:rsidR="00C24F81" w:rsidRDefault="00C24F81" w:rsidP="00A92632">
            <w:pPr>
              <w:spacing w:line="240" w:lineRule="auto"/>
              <w:rPr>
                <w:szCs w:val="18"/>
              </w:rPr>
            </w:pPr>
            <w:r>
              <w:rPr>
                <w:szCs w:val="18"/>
              </w:rPr>
              <w:t>Kunt u aangeven of er, en zo ja welke, ervaringen er op dit gebied zijn bij uw opdrachtgevers?</w:t>
            </w:r>
          </w:p>
        </w:tc>
      </w:tr>
      <w:tr w:rsidR="00C24F81" w:rsidRPr="00940EA5" w:rsidTr="00A9263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C24F81" w:rsidRPr="00940EA5" w:rsidRDefault="00C24F81" w:rsidP="00A92632">
            <w:pPr>
              <w:spacing w:line="240" w:lineRule="auto"/>
              <w:rPr>
                <w:szCs w:val="18"/>
              </w:rPr>
            </w:pPr>
            <w:r>
              <w:rPr>
                <w:szCs w:val="18"/>
              </w:rPr>
              <w:lastRenderedPageBreak/>
              <w:t>10</w:t>
            </w:r>
          </w:p>
        </w:tc>
        <w:tc>
          <w:tcPr>
            <w:tcW w:w="6237" w:type="dxa"/>
            <w:tcBorders>
              <w:top w:val="single" w:sz="4" w:space="0" w:color="C0C0C0"/>
              <w:left w:val="single" w:sz="4" w:space="0" w:color="C0C0C0"/>
              <w:bottom w:val="single" w:sz="4" w:space="0" w:color="C0C0C0"/>
              <w:right w:val="single" w:sz="4" w:space="0" w:color="C0C0C0"/>
            </w:tcBorders>
          </w:tcPr>
          <w:p w:rsidR="00C24F81" w:rsidRPr="008518E3" w:rsidRDefault="00C24F81" w:rsidP="00A92632">
            <w:pPr>
              <w:spacing w:line="240" w:lineRule="auto"/>
              <w:rPr>
                <w:szCs w:val="18"/>
              </w:rPr>
            </w:pPr>
            <w:r w:rsidRPr="008518E3">
              <w:rPr>
                <w:szCs w:val="18"/>
              </w:rPr>
              <w:t>Welke MVI gerelateerde gunningscriteria zou RWS mee kunnen nemen in de aanbesteding?</w:t>
            </w:r>
          </w:p>
          <w:p w:rsidR="00C24F81" w:rsidRPr="008518E3" w:rsidRDefault="00C24F81" w:rsidP="00A92632">
            <w:pPr>
              <w:spacing w:line="240" w:lineRule="auto"/>
              <w:rPr>
                <w:szCs w:val="18"/>
              </w:rPr>
            </w:pPr>
            <w:r w:rsidRPr="008518E3">
              <w:rPr>
                <w:szCs w:val="18"/>
              </w:rPr>
              <w:t>Waarom juist specifiek die?</w:t>
            </w:r>
          </w:p>
        </w:tc>
      </w:tr>
    </w:tbl>
    <w:p w:rsidR="00C24F81" w:rsidRPr="00940EA5" w:rsidRDefault="00C24F81" w:rsidP="00C24F81">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C24F81" w:rsidRPr="00940EA5" w:rsidTr="00A92632">
        <w:trPr>
          <w:trHeight w:val="448"/>
          <w:tblHeader/>
        </w:trPr>
        <w:tc>
          <w:tcPr>
            <w:tcW w:w="674" w:type="dxa"/>
            <w:tcBorders>
              <w:bottom w:val="single" w:sz="4" w:space="0" w:color="C0C0C0"/>
            </w:tcBorders>
            <w:noWrap/>
            <w:tcMar>
              <w:top w:w="17" w:type="dxa"/>
              <w:left w:w="17" w:type="dxa"/>
              <w:bottom w:w="0" w:type="dxa"/>
              <w:right w:w="17" w:type="dxa"/>
            </w:tcMar>
            <w:vAlign w:val="center"/>
          </w:tcPr>
          <w:p w:rsidR="00C24F81" w:rsidRPr="00E5193F" w:rsidRDefault="00C24F81" w:rsidP="00A92632">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C24F81" w:rsidRPr="00E5193F" w:rsidRDefault="00C24F81" w:rsidP="00A92632">
            <w:pPr>
              <w:spacing w:line="240" w:lineRule="auto"/>
              <w:rPr>
                <w:szCs w:val="18"/>
              </w:rPr>
            </w:pPr>
            <w:r w:rsidRPr="00E5193F">
              <w:rPr>
                <w:szCs w:val="18"/>
              </w:rPr>
              <w:t>Omschrijving</w:t>
            </w:r>
          </w:p>
        </w:tc>
      </w:tr>
      <w:tr w:rsidR="00C24F81" w:rsidRPr="00940EA5" w:rsidTr="00A92632">
        <w:trPr>
          <w:trHeight w:val="255"/>
        </w:trPr>
        <w:tc>
          <w:tcPr>
            <w:tcW w:w="6963" w:type="dxa"/>
            <w:gridSpan w:val="3"/>
            <w:shd w:val="clear" w:color="auto" w:fill="C0C0C0"/>
            <w:noWrap/>
            <w:tcMar>
              <w:top w:w="17" w:type="dxa"/>
              <w:left w:w="17" w:type="dxa"/>
              <w:bottom w:w="0" w:type="dxa"/>
              <w:right w:w="17" w:type="dxa"/>
            </w:tcMar>
          </w:tcPr>
          <w:p w:rsidR="00C24F81" w:rsidRPr="00940EA5" w:rsidRDefault="00C24F81" w:rsidP="00A92632">
            <w:pPr>
              <w:spacing w:line="240" w:lineRule="auto"/>
              <w:rPr>
                <w:b/>
                <w:bCs/>
                <w:szCs w:val="18"/>
              </w:rPr>
            </w:pPr>
            <w:r>
              <w:rPr>
                <w:b/>
                <w:bCs/>
                <w:szCs w:val="18"/>
              </w:rPr>
              <w:t>Algemene vragen</w:t>
            </w:r>
          </w:p>
        </w:tc>
      </w:tr>
      <w:tr w:rsidR="00C24F81" w:rsidRPr="00940EA5" w:rsidTr="00A92632">
        <w:trPr>
          <w:trHeight w:val="255"/>
        </w:trPr>
        <w:tc>
          <w:tcPr>
            <w:tcW w:w="726" w:type="dxa"/>
            <w:gridSpan w:val="2"/>
            <w:noWrap/>
            <w:tcMar>
              <w:top w:w="17" w:type="dxa"/>
              <w:left w:w="17" w:type="dxa"/>
              <w:bottom w:w="0" w:type="dxa"/>
              <w:right w:w="17" w:type="dxa"/>
            </w:tcMar>
          </w:tcPr>
          <w:p w:rsidR="00C24F81" w:rsidRPr="00940EA5" w:rsidRDefault="00C24F81" w:rsidP="00A92632">
            <w:pPr>
              <w:spacing w:line="240" w:lineRule="auto"/>
              <w:rPr>
                <w:szCs w:val="18"/>
              </w:rPr>
            </w:pPr>
            <w:r>
              <w:rPr>
                <w:szCs w:val="18"/>
              </w:rPr>
              <w:t>1.</w:t>
            </w:r>
          </w:p>
        </w:tc>
        <w:tc>
          <w:tcPr>
            <w:tcW w:w="6237" w:type="dxa"/>
          </w:tcPr>
          <w:p w:rsidR="00C24F81" w:rsidRPr="00516134" w:rsidRDefault="00C24F81" w:rsidP="00A92632">
            <w:pPr>
              <w:spacing w:line="240" w:lineRule="auto"/>
              <w:rPr>
                <w:szCs w:val="18"/>
              </w:rPr>
            </w:pPr>
            <w:r w:rsidRPr="00516134">
              <w:rPr>
                <w:szCs w:val="18"/>
              </w:rPr>
              <w:t>Overweegt u, gebaseerd op de informatie uit deze marktconsultatie, in te schrijven op de aanbesteding?</w:t>
            </w:r>
          </w:p>
          <w:p w:rsidR="00C24F81" w:rsidRPr="00940EA5" w:rsidRDefault="00C24F81" w:rsidP="00A92632">
            <w:pPr>
              <w:spacing w:line="240" w:lineRule="auto"/>
              <w:rPr>
                <w:szCs w:val="18"/>
              </w:rPr>
            </w:pPr>
            <w:r w:rsidRPr="00516134">
              <w:rPr>
                <w:szCs w:val="18"/>
              </w:rPr>
              <w:t>Zo nee, waarom niet?</w:t>
            </w:r>
          </w:p>
        </w:tc>
      </w:tr>
    </w:tbl>
    <w:p w:rsidR="00C24F81" w:rsidRPr="00940EA5" w:rsidRDefault="00C24F81" w:rsidP="00C24F81">
      <w:pPr>
        <w:pStyle w:val="Koptekst"/>
        <w:tabs>
          <w:tab w:val="clear" w:pos="4536"/>
          <w:tab w:val="clear" w:pos="9072"/>
        </w:tabs>
        <w:spacing w:line="240" w:lineRule="auto"/>
      </w:pPr>
    </w:p>
    <w:p w:rsidR="00C24F81" w:rsidRPr="00940EA5" w:rsidRDefault="00C24F81" w:rsidP="00C24F81">
      <w:pPr>
        <w:pStyle w:val="Koptekst"/>
        <w:tabs>
          <w:tab w:val="clear" w:pos="4536"/>
          <w:tab w:val="clear" w:pos="9072"/>
        </w:tabs>
        <w:spacing w:line="240" w:lineRule="auto"/>
      </w:pPr>
    </w:p>
    <w:p w:rsidR="003F5EB0" w:rsidRPr="003F5EB0" w:rsidRDefault="003F5EB0" w:rsidP="003F5EB0"/>
    <w:sectPr w:rsidR="003F5EB0" w:rsidRPr="003F5EB0"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F81" w:rsidRDefault="00C24F81" w:rsidP="0088501B">
      <w:r>
        <w:separator/>
      </w:r>
    </w:p>
  </w:endnote>
  <w:endnote w:type="continuationSeparator" w:id="0">
    <w:p w:rsidR="00C24F81" w:rsidRDefault="00C24F8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F81" w:rsidRDefault="00C24F81" w:rsidP="0088501B">
      <w:r>
        <w:separator/>
      </w:r>
    </w:p>
  </w:footnote>
  <w:footnote w:type="continuationSeparator" w:id="0">
    <w:p w:rsidR="00C24F81" w:rsidRDefault="00C24F81"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A806F2B"/>
    <w:multiLevelType w:val="multilevel"/>
    <w:tmpl w:val="2A849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10"/>
  </w:num>
  <w:num w:numId="2">
    <w:abstractNumId w:val="12"/>
  </w:num>
  <w:num w:numId="3">
    <w:abstractNumId w:val="31"/>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2"/>
  </w:num>
  <w:num w:numId="14">
    <w:abstractNumId w:val="3"/>
  </w:num>
  <w:num w:numId="15">
    <w:abstractNumId w:val="17"/>
  </w:num>
  <w:num w:numId="16">
    <w:abstractNumId w:val="25"/>
  </w:num>
  <w:num w:numId="17">
    <w:abstractNumId w:val="9"/>
  </w:num>
  <w:num w:numId="18">
    <w:abstractNumId w:val="21"/>
  </w:num>
  <w:num w:numId="19">
    <w:abstractNumId w:val="35"/>
  </w:num>
  <w:num w:numId="20">
    <w:abstractNumId w:val="13"/>
  </w:num>
  <w:num w:numId="21">
    <w:abstractNumId w:val="24"/>
  </w:num>
  <w:num w:numId="22">
    <w:abstractNumId w:val="27"/>
  </w:num>
  <w:num w:numId="23">
    <w:abstractNumId w:val="19"/>
  </w:num>
  <w:num w:numId="24">
    <w:abstractNumId w:val="29"/>
  </w:num>
  <w:num w:numId="25">
    <w:abstractNumId w:val="28"/>
  </w:num>
  <w:num w:numId="26">
    <w:abstractNumId w:val="7"/>
  </w:num>
  <w:num w:numId="27">
    <w:abstractNumId w:val="15"/>
  </w:num>
  <w:num w:numId="28">
    <w:abstractNumId w:val="23"/>
  </w:num>
  <w:num w:numId="29">
    <w:abstractNumId w:val="4"/>
  </w:num>
  <w:num w:numId="30">
    <w:abstractNumId w:val="14"/>
  </w:num>
  <w:num w:numId="31">
    <w:abstractNumId w:val="26"/>
  </w:num>
  <w:num w:numId="32">
    <w:abstractNumId w:val="30"/>
  </w:num>
  <w:num w:numId="33">
    <w:abstractNumId w:val="5"/>
  </w:num>
  <w:num w:numId="34">
    <w:abstractNumId w:val="34"/>
  </w:num>
  <w:num w:numId="35">
    <w:abstractNumId w:val="18"/>
  </w:num>
  <w:num w:numId="36">
    <w:abstractNumId w:val="2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F81"/>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24F81"/>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0B0A1"/>
  <w15:chartTrackingRefBased/>
  <w15:docId w15:val="{C452E3B0-6C91-465B-9685-D44A7DC8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24F81"/>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C24F81"/>
    <w:rPr>
      <w:rFonts w:cs="Times New Roman"/>
      <w:color w:val="0000FF"/>
      <w:u w:val="single"/>
    </w:rPr>
  </w:style>
  <w:style w:type="paragraph" w:customStyle="1" w:styleId="GenummerdHoofdstuk">
    <w:name w:val="GenummerdHoofdstuk"/>
    <w:basedOn w:val="Standaard"/>
    <w:next w:val="Standaard"/>
    <w:link w:val="GenummerdHoofdstukChar"/>
    <w:rsid w:val="00C24F81"/>
    <w:pPr>
      <w:pageBreakBefore/>
      <w:numPr>
        <w:numId w:val="33"/>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C24F81"/>
    <w:pPr>
      <w:numPr>
        <w:ilvl w:val="1"/>
        <w:numId w:val="33"/>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C24F81"/>
    <w:pPr>
      <w:numPr>
        <w:ilvl w:val="2"/>
        <w:numId w:val="33"/>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C24F81"/>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2-prestatieladder.nl/nl/over-ska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vicriteria.nl/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ianoo.nl/document/14444/bestekteksten-internationale-sociale-voorwaarden"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TotalTime>
  <Pages>5</Pages>
  <Words>1552</Words>
  <Characters>8542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Beghiyl-Wallenburg, Kylie (CD)</dc:creator>
  <cp:keywords/>
  <dc:description/>
  <cp:lastModifiedBy>Beghiyl-Wallenburg, Kylie (CD)</cp:lastModifiedBy>
  <cp:revision>1</cp:revision>
  <dcterms:created xsi:type="dcterms:W3CDTF">2022-02-16T10:21:00Z</dcterms:created>
  <dcterms:modified xsi:type="dcterms:W3CDTF">2022-02-16T10:27:00Z</dcterms:modified>
</cp:coreProperties>
</file>