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FA2E1" w14:textId="77777777" w:rsidR="00142BCD" w:rsidRPr="00232AB3" w:rsidRDefault="00142BCD" w:rsidP="00312285">
      <w:pPr>
        <w:spacing w:line="0" w:lineRule="atLeast"/>
        <w:rPr>
          <w:lang w:val="en-GB"/>
        </w:rPr>
      </w:pPr>
    </w:p>
    <w:p w14:paraId="48987578" w14:textId="77777777" w:rsidR="00905394" w:rsidRPr="00232AB3" w:rsidRDefault="00905394" w:rsidP="00312285">
      <w:pPr>
        <w:pStyle w:val="Kopzondernummering"/>
        <w:spacing w:after="0" w:line="0" w:lineRule="atLeast"/>
      </w:pPr>
    </w:p>
    <w:p w14:paraId="1BDF4D72" w14:textId="461101B1" w:rsidR="00905394" w:rsidRPr="00232AB3" w:rsidRDefault="00011AAF"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7552F924" wp14:editId="1DBF0FE2">
                <wp:simplePos x="0" y="0"/>
                <wp:positionH relativeFrom="column">
                  <wp:posOffset>-835025</wp:posOffset>
                </wp:positionH>
                <wp:positionV relativeFrom="paragraph">
                  <wp:posOffset>219075</wp:posOffset>
                </wp:positionV>
                <wp:extent cx="5076825" cy="30384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03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E3164B7" w14:textId="77777777" w:rsidR="003E5CD6" w:rsidRDefault="003E5CD6" w:rsidP="00F74EE0">
                            <w:pPr>
                              <w:pStyle w:val="Geenafstand"/>
                              <w:rPr>
                                <w:b/>
                                <w:sz w:val="32"/>
                                <w:szCs w:val="32"/>
                              </w:rPr>
                            </w:pPr>
                            <w:r>
                              <w:rPr>
                                <w:b/>
                                <w:sz w:val="32"/>
                                <w:szCs w:val="32"/>
                              </w:rPr>
                              <w:t>Bijlage 1 Inschrijfformulier</w:t>
                            </w:r>
                          </w:p>
                          <w:p w14:paraId="07F19EF8" w14:textId="77777777" w:rsidR="003E5CD6" w:rsidRPr="002D69B4" w:rsidRDefault="003E5CD6" w:rsidP="00F74EE0">
                            <w:pPr>
                              <w:pStyle w:val="Geenafstand"/>
                              <w:rPr>
                                <w:b/>
                                <w:color w:val="00B0F0"/>
                                <w:sz w:val="32"/>
                                <w:szCs w:val="32"/>
                              </w:rPr>
                            </w:pPr>
                          </w:p>
                          <w:p w14:paraId="5B6C4571" w14:textId="77777777" w:rsidR="003E5CD6" w:rsidRPr="002D69B4" w:rsidRDefault="003E5CD6" w:rsidP="00F74EE0">
                            <w:pPr>
                              <w:pStyle w:val="Geenafstand"/>
                              <w:rPr>
                                <w:color w:val="00B0F0"/>
                                <w:sz w:val="64"/>
                                <w:szCs w:val="64"/>
                              </w:rPr>
                            </w:pPr>
                            <w:r w:rsidRPr="002D69B4">
                              <w:rPr>
                                <w:color w:val="00B0F0"/>
                                <w:sz w:val="64"/>
                                <w:szCs w:val="64"/>
                              </w:rPr>
                              <w:t>Europese aanbesteding</w:t>
                            </w:r>
                          </w:p>
                          <w:p w14:paraId="3293FA84" w14:textId="6997F279" w:rsidR="00462AA6" w:rsidRPr="007052DB" w:rsidRDefault="00462AA6" w:rsidP="00462AA6">
                            <w:pPr>
                              <w:pStyle w:val="Geenafstand"/>
                              <w:rPr>
                                <w:sz w:val="56"/>
                                <w:szCs w:val="48"/>
                              </w:rPr>
                            </w:pPr>
                            <w:r>
                              <w:rPr>
                                <w:rFonts w:eastAsia="MS Mincho" w:cs="Times New Roman"/>
                                <w:sz w:val="32"/>
                                <w:szCs w:val="18"/>
                              </w:rPr>
                              <w:t>Ongeconditioneerd t</w:t>
                            </w:r>
                            <w:r w:rsidRPr="007052DB">
                              <w:rPr>
                                <w:rFonts w:eastAsia="MS Mincho" w:cs="Times New Roman"/>
                                <w:sz w:val="32"/>
                                <w:szCs w:val="18"/>
                              </w:rPr>
                              <w:t xml:space="preserve">ransport ten behoeve van de </w:t>
                            </w:r>
                            <w:r>
                              <w:rPr>
                                <w:rFonts w:eastAsia="MS Mincho" w:cs="Times New Roman"/>
                                <w:sz w:val="32"/>
                                <w:szCs w:val="18"/>
                              </w:rPr>
                              <w:t>b</w:t>
                            </w:r>
                            <w:r w:rsidRPr="007052DB">
                              <w:rPr>
                                <w:rFonts w:eastAsia="MS Mincho" w:cs="Times New Roman"/>
                                <w:sz w:val="32"/>
                                <w:szCs w:val="18"/>
                              </w:rPr>
                              <w:t>akkerij Penitentiaire Inrichting Krimpen aan de</w:t>
                            </w:r>
                            <w:r w:rsidR="00055CE8">
                              <w:rPr>
                                <w:rFonts w:eastAsia="MS Mincho" w:cs="Times New Roman"/>
                                <w:sz w:val="32"/>
                                <w:szCs w:val="18"/>
                              </w:rPr>
                              <w:t>n</w:t>
                            </w:r>
                            <w:r w:rsidRPr="007052DB">
                              <w:rPr>
                                <w:rFonts w:eastAsia="MS Mincho" w:cs="Times New Roman"/>
                                <w:sz w:val="32"/>
                                <w:szCs w:val="18"/>
                              </w:rPr>
                              <w:t xml:space="preserve"> IJssel</w:t>
                            </w:r>
                          </w:p>
                          <w:p w14:paraId="1486BBC7" w14:textId="77777777" w:rsidR="003E5CD6" w:rsidRDefault="003E5CD6" w:rsidP="00F772E9">
                            <w:pPr>
                              <w:pStyle w:val="Geenafstand"/>
                              <w:rPr>
                                <w:sz w:val="32"/>
                                <w:szCs w:val="32"/>
                              </w:rPr>
                            </w:pPr>
                          </w:p>
                          <w:p w14:paraId="0FDE7286" w14:textId="77777777" w:rsidR="003E5CD6" w:rsidRDefault="003E5CD6" w:rsidP="00F772E9">
                            <w:pPr>
                              <w:pStyle w:val="Geenafstand"/>
                              <w:rPr>
                                <w:sz w:val="32"/>
                                <w:szCs w:val="32"/>
                              </w:rPr>
                            </w:pPr>
                          </w:p>
                          <w:p w14:paraId="63DC3F1E" w14:textId="77777777" w:rsidR="003E5CD6" w:rsidRDefault="003E5CD6"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576BC4">
                              <w:rPr>
                                <w:sz w:val="32"/>
                                <w:szCs w:val="32"/>
                              </w:rPr>
                              <w:t>IUC DJI/INKEA/RF/2022-1</w:t>
                            </w:r>
                          </w:p>
                          <w:p w14:paraId="136E43D5" w14:textId="77777777" w:rsidR="003E5CD6" w:rsidRPr="00F772E9" w:rsidRDefault="003E5CD6" w:rsidP="00F74EE0">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2F924" id="_x0000_t202" coordsize="21600,21600" o:spt="202" path="m,l,21600r21600,l21600,xe">
                <v:stroke joinstyle="miter"/>
                <v:path gradientshapeok="t" o:connecttype="rect"/>
              </v:shapetype>
              <v:shape id="Text Box 2" o:spid="_x0000_s1026" type="#_x0000_t202" style="position:absolute;margin-left:-65.75pt;margin-top:17.25pt;width:399.75pt;height:23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QDV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" filled="f" stroked="f" strokecolor="#09f">
                <v:textbox inset="0,0,0,0">
                  <w:txbxContent>
                    <w:p w14:paraId="3E3164B7" w14:textId="77777777" w:rsidR="003E5CD6" w:rsidRDefault="003E5CD6" w:rsidP="00F74EE0">
                      <w:pPr>
                        <w:pStyle w:val="Geenafstand"/>
                        <w:rPr>
                          <w:b/>
                          <w:sz w:val="32"/>
                          <w:szCs w:val="32"/>
                        </w:rPr>
                      </w:pPr>
                      <w:r>
                        <w:rPr>
                          <w:b/>
                          <w:sz w:val="32"/>
                          <w:szCs w:val="32"/>
                        </w:rPr>
                        <w:t>Bijlage 1 Inschrijfformulier</w:t>
                      </w:r>
                    </w:p>
                    <w:p w14:paraId="07F19EF8" w14:textId="77777777" w:rsidR="003E5CD6" w:rsidRPr="002D69B4" w:rsidRDefault="003E5CD6" w:rsidP="00F74EE0">
                      <w:pPr>
                        <w:pStyle w:val="Geenafstand"/>
                        <w:rPr>
                          <w:b/>
                          <w:color w:val="00B0F0"/>
                          <w:sz w:val="32"/>
                          <w:szCs w:val="32"/>
                        </w:rPr>
                      </w:pPr>
                    </w:p>
                    <w:p w14:paraId="5B6C4571" w14:textId="77777777" w:rsidR="003E5CD6" w:rsidRPr="002D69B4" w:rsidRDefault="003E5CD6" w:rsidP="00F74EE0">
                      <w:pPr>
                        <w:pStyle w:val="Geenafstand"/>
                        <w:rPr>
                          <w:color w:val="00B0F0"/>
                          <w:sz w:val="64"/>
                          <w:szCs w:val="64"/>
                        </w:rPr>
                      </w:pPr>
                      <w:r w:rsidRPr="002D69B4">
                        <w:rPr>
                          <w:color w:val="00B0F0"/>
                          <w:sz w:val="64"/>
                          <w:szCs w:val="64"/>
                        </w:rPr>
                        <w:t>Europese aanbesteding</w:t>
                      </w:r>
                    </w:p>
                    <w:p w14:paraId="3293FA84" w14:textId="6997F279" w:rsidR="00462AA6" w:rsidRPr="007052DB" w:rsidRDefault="00462AA6" w:rsidP="00462AA6">
                      <w:pPr>
                        <w:pStyle w:val="Geenafstand"/>
                        <w:rPr>
                          <w:sz w:val="56"/>
                          <w:szCs w:val="48"/>
                        </w:rPr>
                      </w:pPr>
                      <w:r>
                        <w:rPr>
                          <w:rFonts w:eastAsia="MS Mincho" w:cs="Times New Roman"/>
                          <w:sz w:val="32"/>
                          <w:szCs w:val="18"/>
                        </w:rPr>
                        <w:t>Ongeconditioneerd t</w:t>
                      </w:r>
                      <w:r w:rsidRPr="007052DB">
                        <w:rPr>
                          <w:rFonts w:eastAsia="MS Mincho" w:cs="Times New Roman"/>
                          <w:sz w:val="32"/>
                          <w:szCs w:val="18"/>
                        </w:rPr>
                        <w:t xml:space="preserve">ransport ten behoeve van de </w:t>
                      </w:r>
                      <w:r>
                        <w:rPr>
                          <w:rFonts w:eastAsia="MS Mincho" w:cs="Times New Roman"/>
                          <w:sz w:val="32"/>
                          <w:szCs w:val="18"/>
                        </w:rPr>
                        <w:t>b</w:t>
                      </w:r>
                      <w:r w:rsidRPr="007052DB">
                        <w:rPr>
                          <w:rFonts w:eastAsia="MS Mincho" w:cs="Times New Roman"/>
                          <w:sz w:val="32"/>
                          <w:szCs w:val="18"/>
                        </w:rPr>
                        <w:t>akkerij Penitentiaire Inrichting Krimpen aan de</w:t>
                      </w:r>
                      <w:r w:rsidR="00055CE8">
                        <w:rPr>
                          <w:rFonts w:eastAsia="MS Mincho" w:cs="Times New Roman"/>
                          <w:sz w:val="32"/>
                          <w:szCs w:val="18"/>
                        </w:rPr>
                        <w:t>n</w:t>
                      </w:r>
                      <w:r w:rsidRPr="007052DB">
                        <w:rPr>
                          <w:rFonts w:eastAsia="MS Mincho" w:cs="Times New Roman"/>
                          <w:sz w:val="32"/>
                          <w:szCs w:val="18"/>
                        </w:rPr>
                        <w:t xml:space="preserve"> IJssel</w:t>
                      </w:r>
                    </w:p>
                    <w:p w14:paraId="1486BBC7" w14:textId="77777777" w:rsidR="003E5CD6" w:rsidRDefault="003E5CD6" w:rsidP="00F772E9">
                      <w:pPr>
                        <w:pStyle w:val="Geenafstand"/>
                        <w:rPr>
                          <w:sz w:val="32"/>
                          <w:szCs w:val="32"/>
                        </w:rPr>
                      </w:pPr>
                    </w:p>
                    <w:p w14:paraId="0FDE7286" w14:textId="77777777" w:rsidR="003E5CD6" w:rsidRDefault="003E5CD6" w:rsidP="00F772E9">
                      <w:pPr>
                        <w:pStyle w:val="Geenafstand"/>
                        <w:rPr>
                          <w:sz w:val="32"/>
                          <w:szCs w:val="32"/>
                        </w:rPr>
                      </w:pPr>
                    </w:p>
                    <w:p w14:paraId="63DC3F1E" w14:textId="77777777" w:rsidR="003E5CD6" w:rsidRDefault="003E5CD6"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576BC4">
                        <w:rPr>
                          <w:sz w:val="32"/>
                          <w:szCs w:val="32"/>
                        </w:rPr>
                        <w:t>IUC DJI/INKEA/RF/2022-1</w:t>
                      </w:r>
                    </w:p>
                    <w:p w14:paraId="136E43D5" w14:textId="77777777" w:rsidR="003E5CD6" w:rsidRPr="00F772E9" w:rsidRDefault="003E5CD6" w:rsidP="00F74EE0">
                      <w:pPr>
                        <w:pStyle w:val="Geenafstand"/>
                        <w:rPr>
                          <w:sz w:val="32"/>
                          <w:szCs w:val="32"/>
                        </w:rPr>
                      </w:pPr>
                    </w:p>
                  </w:txbxContent>
                </v:textbox>
              </v:shape>
            </w:pict>
          </mc:Fallback>
        </mc:AlternateContent>
      </w:r>
    </w:p>
    <w:p w14:paraId="60AAC183" w14:textId="245AAFA5" w:rsidR="00905394" w:rsidRPr="00232AB3" w:rsidRDefault="00905394" w:rsidP="00312285">
      <w:pPr>
        <w:spacing w:line="0" w:lineRule="atLeast"/>
      </w:pPr>
    </w:p>
    <w:p w14:paraId="11CEBA26" w14:textId="77777777" w:rsidR="00905394" w:rsidRPr="00232AB3" w:rsidRDefault="00905394" w:rsidP="00312285">
      <w:pPr>
        <w:spacing w:line="0" w:lineRule="atLeast"/>
      </w:pPr>
    </w:p>
    <w:p w14:paraId="42C80B70" w14:textId="77777777" w:rsidR="00905394" w:rsidRPr="00232AB3" w:rsidRDefault="00905394" w:rsidP="00312285">
      <w:pPr>
        <w:spacing w:line="0" w:lineRule="atLeast"/>
      </w:pPr>
    </w:p>
    <w:p w14:paraId="0F6B940B" w14:textId="77777777" w:rsidR="00905394" w:rsidRPr="00232AB3" w:rsidRDefault="00905394" w:rsidP="00312285">
      <w:pPr>
        <w:spacing w:line="0" w:lineRule="atLeast"/>
      </w:pPr>
    </w:p>
    <w:p w14:paraId="2D1B20FF" w14:textId="77777777" w:rsidR="00905394" w:rsidRPr="00232AB3" w:rsidRDefault="00905394" w:rsidP="00312285">
      <w:pPr>
        <w:spacing w:line="0" w:lineRule="atLeast"/>
      </w:pPr>
    </w:p>
    <w:p w14:paraId="04CD968E" w14:textId="77777777" w:rsidR="00905394" w:rsidRPr="00232AB3" w:rsidRDefault="00905394" w:rsidP="00312285">
      <w:pPr>
        <w:spacing w:line="0" w:lineRule="atLeast"/>
      </w:pPr>
    </w:p>
    <w:p w14:paraId="5E1576BD" w14:textId="77777777" w:rsidR="00905394" w:rsidRPr="00232AB3" w:rsidRDefault="00905394" w:rsidP="00312285">
      <w:pPr>
        <w:spacing w:line="0" w:lineRule="atLeast"/>
      </w:pPr>
    </w:p>
    <w:p w14:paraId="7879107E" w14:textId="77777777" w:rsidR="00905394" w:rsidRPr="00232AB3" w:rsidRDefault="00905394" w:rsidP="00312285">
      <w:pPr>
        <w:spacing w:line="0" w:lineRule="atLeast"/>
        <w:jc w:val="right"/>
      </w:pPr>
    </w:p>
    <w:p w14:paraId="577A97D3" w14:textId="77777777" w:rsidR="00905394" w:rsidRPr="00232AB3" w:rsidRDefault="00905394" w:rsidP="00312285">
      <w:pPr>
        <w:spacing w:line="0" w:lineRule="atLeast"/>
      </w:pPr>
    </w:p>
    <w:p w14:paraId="151F62C8" w14:textId="77777777" w:rsidR="00F772E9" w:rsidRDefault="00F772E9" w:rsidP="00312285">
      <w:pPr>
        <w:spacing w:line="0" w:lineRule="atLeast"/>
      </w:pPr>
    </w:p>
    <w:p w14:paraId="701D400F" w14:textId="77777777" w:rsidR="00F772E9" w:rsidRPr="00F772E9" w:rsidRDefault="00F772E9" w:rsidP="00312285">
      <w:pPr>
        <w:spacing w:line="0" w:lineRule="atLeast"/>
      </w:pPr>
    </w:p>
    <w:p w14:paraId="2D2F8280" w14:textId="77777777" w:rsidR="00F772E9" w:rsidRPr="00F772E9" w:rsidRDefault="00F772E9" w:rsidP="00312285">
      <w:pPr>
        <w:spacing w:line="0" w:lineRule="atLeast"/>
      </w:pPr>
    </w:p>
    <w:p w14:paraId="12AE3681" w14:textId="77777777" w:rsidR="00F772E9" w:rsidRPr="00F772E9" w:rsidRDefault="00F772E9" w:rsidP="00312285">
      <w:pPr>
        <w:spacing w:line="0" w:lineRule="atLeast"/>
      </w:pPr>
    </w:p>
    <w:p w14:paraId="406DA9B6" w14:textId="77777777" w:rsidR="00F772E9" w:rsidRPr="00F772E9" w:rsidRDefault="00F772E9" w:rsidP="00312285">
      <w:pPr>
        <w:spacing w:line="0" w:lineRule="atLeast"/>
      </w:pPr>
    </w:p>
    <w:p w14:paraId="4A148375" w14:textId="77777777" w:rsidR="00F772E9" w:rsidRPr="00F772E9" w:rsidRDefault="00F772E9" w:rsidP="00312285">
      <w:pPr>
        <w:spacing w:line="0" w:lineRule="atLeast"/>
      </w:pPr>
    </w:p>
    <w:p w14:paraId="1003FF44" w14:textId="77777777" w:rsidR="00F772E9" w:rsidRPr="00F772E9" w:rsidRDefault="00F772E9" w:rsidP="00312285">
      <w:pPr>
        <w:spacing w:line="0" w:lineRule="atLeast"/>
      </w:pPr>
    </w:p>
    <w:p w14:paraId="04648C6E" w14:textId="77777777" w:rsidR="00F772E9" w:rsidRPr="00F772E9" w:rsidRDefault="00F772E9" w:rsidP="00312285">
      <w:pPr>
        <w:spacing w:line="0" w:lineRule="atLeast"/>
      </w:pPr>
    </w:p>
    <w:p w14:paraId="206BF855" w14:textId="77777777" w:rsidR="00F772E9" w:rsidRPr="00F772E9" w:rsidRDefault="00F772E9" w:rsidP="00312285">
      <w:pPr>
        <w:spacing w:line="0" w:lineRule="atLeast"/>
      </w:pPr>
    </w:p>
    <w:p w14:paraId="69229A56" w14:textId="77777777" w:rsidR="00F772E9" w:rsidRPr="00F772E9" w:rsidRDefault="00F772E9" w:rsidP="00312285">
      <w:pPr>
        <w:spacing w:line="0" w:lineRule="atLeast"/>
      </w:pPr>
    </w:p>
    <w:p w14:paraId="6F87BDB1" w14:textId="77777777" w:rsidR="00F772E9" w:rsidRPr="00F772E9" w:rsidRDefault="00F772E9" w:rsidP="00312285">
      <w:pPr>
        <w:spacing w:line="0" w:lineRule="atLeast"/>
      </w:pPr>
    </w:p>
    <w:p w14:paraId="45851115" w14:textId="77777777" w:rsidR="00F772E9" w:rsidRDefault="00F772E9" w:rsidP="00312285">
      <w:pPr>
        <w:spacing w:line="0" w:lineRule="atLeast"/>
      </w:pPr>
    </w:p>
    <w:p w14:paraId="1CED2E1E" w14:textId="77777777" w:rsidR="00F772E9" w:rsidRPr="00F772E9" w:rsidRDefault="00F772E9" w:rsidP="00312285">
      <w:pPr>
        <w:spacing w:line="0" w:lineRule="atLeast"/>
      </w:pPr>
    </w:p>
    <w:p w14:paraId="520F066B" w14:textId="77777777" w:rsidR="00F772E9" w:rsidRDefault="00F772E9" w:rsidP="00312285">
      <w:pPr>
        <w:spacing w:line="0" w:lineRule="atLeast"/>
      </w:pPr>
    </w:p>
    <w:p w14:paraId="257628B0" w14:textId="77777777" w:rsidR="00F772E9" w:rsidRDefault="00F772E9" w:rsidP="00312285">
      <w:pPr>
        <w:spacing w:line="0" w:lineRule="atLeast"/>
      </w:pPr>
    </w:p>
    <w:p w14:paraId="4103BE68"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47AC66C9" w14:textId="77777777" w:rsidR="000D24C3" w:rsidRDefault="000D24C3" w:rsidP="00FF1F87">
      <w:pPr>
        <w:spacing w:line="0" w:lineRule="atLeast"/>
        <w:ind w:left="-1134"/>
        <w:rPr>
          <w:b/>
        </w:rPr>
      </w:pPr>
    </w:p>
    <w:p w14:paraId="3BF0000A" w14:textId="74E20349"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462AA6" w:rsidRPr="00462AA6">
        <w:rPr>
          <w:b/>
        </w:rPr>
        <w:t>Ongeconditioneerd transport t</w:t>
      </w:r>
      <w:r w:rsidR="00055CE8">
        <w:rPr>
          <w:b/>
        </w:rPr>
        <w:t>.bv.</w:t>
      </w:r>
      <w:r w:rsidR="00462AA6" w:rsidRPr="00462AA6">
        <w:rPr>
          <w:b/>
        </w:rPr>
        <w:t xml:space="preserve"> de bakkerij Penitentiaire Inrichting Krimpen aan de</w:t>
      </w:r>
      <w:r w:rsidR="002B426B">
        <w:rPr>
          <w:b/>
        </w:rPr>
        <w:t>n</w:t>
      </w:r>
      <w:r w:rsidR="00462AA6" w:rsidRPr="00462AA6">
        <w:rPr>
          <w:b/>
        </w:rPr>
        <w:t xml:space="preserve"> IJssel</w:t>
      </w:r>
      <w:r w:rsidR="000330F9">
        <w:rPr>
          <w:b/>
        </w:rPr>
        <w:t xml:space="preserve">, met kenmerknummer </w:t>
      </w:r>
      <w:r w:rsidR="000330F9" w:rsidRPr="00576BC4">
        <w:rPr>
          <w:b/>
        </w:rPr>
        <w:t>IUC DJI/INKEA/RF/2022-1</w:t>
      </w:r>
      <w:r w:rsidR="000330F9">
        <w:rPr>
          <w:b/>
        </w:rPr>
        <w:t>,</w:t>
      </w:r>
      <w:r w:rsidR="000330F9" w:rsidRPr="00576BC4">
        <w:rPr>
          <w:b/>
        </w:rPr>
        <w:t xml:space="preserve"> </w:t>
      </w:r>
      <w:r w:rsidRPr="000D24C3">
        <w:rPr>
          <w:b/>
        </w:rPr>
        <w:t>verklaart Inschrijver dat:</w:t>
      </w:r>
    </w:p>
    <w:p w14:paraId="013E635E" w14:textId="77777777" w:rsidR="00541E47" w:rsidRDefault="00541E47" w:rsidP="00C05140">
      <w:pPr>
        <w:spacing w:line="0" w:lineRule="atLeast"/>
        <w:ind w:left="-1134" w:right="496"/>
      </w:pPr>
    </w:p>
    <w:p w14:paraId="5176B78F"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526CBB72" w14:textId="77777777" w:rsidR="006C4EC9" w:rsidRDefault="006C4EC9" w:rsidP="00C05140">
      <w:pPr>
        <w:spacing w:line="0" w:lineRule="atLeast"/>
        <w:ind w:left="-1134" w:right="496"/>
      </w:pPr>
    </w:p>
    <w:p w14:paraId="305FE932"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w:t>
      </w:r>
      <w:bookmarkStart w:id="0" w:name="_GoBack"/>
      <w:bookmarkEnd w:id="0"/>
      <w:r w:rsidR="005F1676">
        <w:t>repen de eventuele gewijzigde concept Overeenkomst</w:t>
      </w:r>
      <w:r w:rsidR="006B3759" w:rsidRPr="00232AB3">
        <w:t xml:space="preserve">. </w:t>
      </w:r>
    </w:p>
    <w:p w14:paraId="6A81E267" w14:textId="77777777" w:rsidR="006C4EC9" w:rsidRDefault="006C4EC9" w:rsidP="00C05140">
      <w:pPr>
        <w:spacing w:line="0" w:lineRule="atLeast"/>
        <w:ind w:left="-1134" w:right="496"/>
      </w:pPr>
    </w:p>
    <w:p w14:paraId="13D76EF3"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4AC81879" w14:textId="77777777" w:rsidR="00E50239" w:rsidRDefault="00E50239" w:rsidP="00C05140">
      <w:pPr>
        <w:spacing w:line="0" w:lineRule="atLeast"/>
        <w:ind w:left="-1134" w:right="496"/>
      </w:pPr>
    </w:p>
    <w:p w14:paraId="795FBCA2"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68D49B85" w14:textId="77777777" w:rsidR="006B3759" w:rsidRPr="00232AB3" w:rsidRDefault="006B3759" w:rsidP="00C05140">
      <w:pPr>
        <w:spacing w:line="0" w:lineRule="atLeast"/>
        <w:ind w:left="-1134" w:right="496"/>
      </w:pPr>
    </w:p>
    <w:p w14:paraId="3F5F2325" w14:textId="77777777"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14:paraId="3FD41683" w14:textId="77777777"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467071C9" w14:textId="77777777"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62CA0FD2" w14:textId="77777777" w:rsidR="00991789" w:rsidRDefault="00991789" w:rsidP="00C05140">
      <w:pPr>
        <w:spacing w:line="0" w:lineRule="atLeast"/>
        <w:ind w:left="-1134" w:right="496"/>
      </w:pPr>
    </w:p>
    <w:p w14:paraId="7CCDE964"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E95B2A">
        <w:t>minimaal 90 kalenderdagen na de sluitingsdatum</w:t>
      </w:r>
      <w:r w:rsidR="006B3759" w:rsidRPr="00232AB3">
        <w:t xml:space="preserve">.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027F9612" w14:textId="77777777" w:rsidR="00D227D8" w:rsidRDefault="00D227D8" w:rsidP="00C05140">
      <w:pPr>
        <w:spacing w:line="0" w:lineRule="atLeast"/>
        <w:ind w:left="-1134" w:right="496"/>
      </w:pPr>
    </w:p>
    <w:p w14:paraId="73ACE403" w14:textId="77777777" w:rsidR="006E53DE" w:rsidRPr="001A030C" w:rsidRDefault="006E53DE" w:rsidP="00C05140">
      <w:pPr>
        <w:pStyle w:val="Lijstalinea"/>
        <w:numPr>
          <w:ilvl w:val="0"/>
          <w:numId w:val="40"/>
        </w:numPr>
        <w:spacing w:line="0" w:lineRule="atLeast"/>
        <w:ind w:left="-1134" w:right="496" w:hanging="284"/>
      </w:pPr>
      <w:r w:rsidRPr="00E95B2A">
        <w:t>hij verklaart da</w:t>
      </w:r>
      <w:r w:rsidR="00FF1F87" w:rsidRPr="00E95B2A">
        <w:t xml:space="preserve">t de </w:t>
      </w:r>
      <w:r w:rsidR="00EF3382" w:rsidRPr="00E95B2A">
        <w:t xml:space="preserve">door </w:t>
      </w:r>
      <w:r w:rsidR="00FF1F87" w:rsidRPr="00E95B2A">
        <w:t>hem ingediende specificatie referentieopdracht</w:t>
      </w:r>
      <w:r w:rsidR="00F5448F" w:rsidRPr="00E95B2A">
        <w:t>(en)</w:t>
      </w:r>
      <w:r w:rsidR="00FF1F87" w:rsidRPr="00E95B2A">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7A55D8">
        <w:t>paragraaf 4.3.3. Beschrijvend</w:t>
      </w:r>
      <w:r w:rsidR="00FF1F87" w:rsidRPr="001A030C">
        <w:t xml:space="preserve"> document.</w:t>
      </w:r>
    </w:p>
    <w:p w14:paraId="4AB43F21" w14:textId="77777777" w:rsidR="00FF1F87" w:rsidRDefault="00FF1F87" w:rsidP="00C05140">
      <w:pPr>
        <w:pStyle w:val="Lijstalinea"/>
        <w:spacing w:line="0" w:lineRule="atLeast"/>
        <w:ind w:left="-1134" w:right="496"/>
      </w:pPr>
    </w:p>
    <w:p w14:paraId="7FE69F17" w14:textId="77777777"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rsidRPr="000330F9">
        <w:t>b</w:t>
      </w:r>
      <w:r w:rsidRPr="000330F9">
        <w:t>ijlage 5</w:t>
      </w:r>
      <w:r>
        <w:t xml:space="preserve"> </w:t>
      </w:r>
      <w:r w:rsidR="00EB5A4F">
        <w:t>‘</w:t>
      </w:r>
      <w:r>
        <w:t>Programma van Eisen</w:t>
      </w:r>
      <w:r w:rsidR="00EB5A4F">
        <w:t>’</w:t>
      </w:r>
      <w:r>
        <w:t>.</w:t>
      </w:r>
    </w:p>
    <w:p w14:paraId="4D7227D8" w14:textId="77777777" w:rsidR="009F4A80" w:rsidRDefault="009F4A80" w:rsidP="00C05140">
      <w:pPr>
        <w:pStyle w:val="Lijstalinea"/>
        <w:spacing w:line="0" w:lineRule="atLeast"/>
        <w:ind w:left="-1134" w:right="496"/>
      </w:pPr>
    </w:p>
    <w:p w14:paraId="108FAA4A" w14:textId="77777777"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14:paraId="72849CEA" w14:textId="77777777" w:rsidR="00D227D8" w:rsidRDefault="00D227D8" w:rsidP="00C05140">
      <w:pPr>
        <w:spacing w:line="0" w:lineRule="atLeast"/>
        <w:ind w:left="-1134" w:right="496"/>
      </w:pPr>
    </w:p>
    <w:p w14:paraId="6484BA83" w14:textId="3D2888A8" w:rsidR="00D227D8" w:rsidRDefault="001A030C" w:rsidP="00C05140">
      <w:pPr>
        <w:pStyle w:val="Lijstalinea"/>
        <w:numPr>
          <w:ilvl w:val="0"/>
          <w:numId w:val="40"/>
        </w:numPr>
        <w:spacing w:line="0" w:lineRule="atLeast"/>
        <w:ind w:left="-1134" w:right="496" w:hanging="284"/>
      </w:pPr>
      <w:r w:rsidRPr="00027727">
        <w:t>d</w:t>
      </w:r>
      <w:r w:rsidR="00D227D8" w:rsidRPr="00027727">
        <w:t>e te leveren dienstverlening</w:t>
      </w:r>
      <w:r w:rsidR="00C5618A" w:rsidRPr="00027727">
        <w:t>,</w:t>
      </w:r>
      <w:r w:rsidR="00D227D8" w:rsidRPr="00027727">
        <w:t xml:space="preserve"> </w:t>
      </w:r>
      <w:r w:rsidR="00576BC4" w:rsidRPr="00027727">
        <w:t>die</w:t>
      </w:r>
      <w:r w:rsidR="00D227D8" w:rsidRPr="00027727">
        <w:t xml:space="preserve"> onderwerp is van deze aanbesteding</w:t>
      </w:r>
      <w:r w:rsidR="00C5618A" w:rsidRPr="00027727">
        <w:t>, zal voldoen</w:t>
      </w:r>
      <w:r w:rsidR="00D227D8" w:rsidRPr="00027727">
        <w:t xml:space="preserve"> aan de door de Inschrijver ingediende beantwoording </w:t>
      </w:r>
      <w:r w:rsidR="00EB5A4F" w:rsidRPr="00027727">
        <w:t>op de eisen</w:t>
      </w:r>
      <w:r w:rsidR="00D227D8" w:rsidRPr="00027727">
        <w:t xml:space="preserve"> die</w:t>
      </w:r>
      <w:r w:rsidR="00D227D8" w:rsidRPr="00B73915">
        <w:t xml:space="preserve"> zijn </w:t>
      </w:r>
      <w:r w:rsidR="00D227D8" w:rsidRPr="000330F9">
        <w:t xml:space="preserve">opgenomen in </w:t>
      </w:r>
      <w:r w:rsidR="00EB5A4F" w:rsidRPr="000330F9">
        <w:t>b</w:t>
      </w:r>
      <w:r w:rsidR="00D227D8" w:rsidRPr="000330F9">
        <w:t>ijlage 5</w:t>
      </w:r>
      <w:r w:rsidR="00D227D8" w:rsidRPr="00EB5A4F">
        <w:t xml:space="preserve"> </w:t>
      </w:r>
      <w:r w:rsidR="00EB5A4F" w:rsidRPr="00EB5A4F">
        <w:t>‘</w:t>
      </w:r>
      <w:r w:rsidR="00D227D8" w:rsidRPr="00EB5A4F">
        <w:t>Programma van Eisen</w:t>
      </w:r>
      <w:r w:rsidR="00027727">
        <w:t>’</w:t>
      </w:r>
      <w:r w:rsidR="00D227D8">
        <w:t>.</w:t>
      </w:r>
    </w:p>
    <w:p w14:paraId="102916AF" w14:textId="77777777" w:rsidR="00D227D8" w:rsidRPr="003E5CD6" w:rsidRDefault="00D227D8" w:rsidP="00C05140">
      <w:pPr>
        <w:spacing w:line="0" w:lineRule="atLeast"/>
        <w:ind w:left="-1134" w:right="496"/>
      </w:pPr>
    </w:p>
    <w:p w14:paraId="1357E9B4" w14:textId="77777777" w:rsidR="00D227D8" w:rsidRPr="003E5CD6" w:rsidRDefault="00D227D8" w:rsidP="00C05140">
      <w:pPr>
        <w:pStyle w:val="Lijstalinea"/>
        <w:numPr>
          <w:ilvl w:val="0"/>
          <w:numId w:val="40"/>
        </w:numPr>
        <w:spacing w:line="0" w:lineRule="atLeast"/>
        <w:ind w:left="-1134" w:right="496" w:hanging="284"/>
      </w:pPr>
      <w:r w:rsidRPr="003E5CD6">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2EAD65B9" w14:textId="77777777" w:rsidR="00D227D8" w:rsidRDefault="00D227D8" w:rsidP="00C05140">
      <w:pPr>
        <w:spacing w:line="0" w:lineRule="atLeast"/>
        <w:ind w:left="-1134" w:right="496"/>
      </w:pPr>
    </w:p>
    <w:p w14:paraId="4D24410C" w14:textId="77777777" w:rsidR="00D227D8" w:rsidRPr="003E5CD6"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w:t>
      </w:r>
      <w:r w:rsidRPr="003E5CD6">
        <w:rPr>
          <w:szCs w:val="18"/>
        </w:rPr>
        <w:t xml:space="preserve">anderszins, in strijd met het aanbestedingsrecht, </w:t>
      </w:r>
      <w:r w:rsidR="005C5317" w:rsidRPr="003E5CD6">
        <w:rPr>
          <w:szCs w:val="18"/>
        </w:rPr>
        <w:t>het IUC DJI</w:t>
      </w:r>
      <w:r w:rsidRPr="003E5CD6">
        <w:rPr>
          <w:szCs w:val="18"/>
        </w:rPr>
        <w:t xml:space="preserve"> de sancties kan toepassen zoals gesteld in paragraaf 2.</w:t>
      </w:r>
      <w:r w:rsidR="0044497F" w:rsidRPr="003E5CD6">
        <w:rPr>
          <w:szCs w:val="18"/>
        </w:rPr>
        <w:t>9</w:t>
      </w:r>
      <w:r w:rsidRPr="003E5CD6">
        <w:rPr>
          <w:szCs w:val="18"/>
        </w:rPr>
        <w:t xml:space="preserve"> van het Beschrijvend document. </w:t>
      </w:r>
    </w:p>
    <w:p w14:paraId="02E05735" w14:textId="77777777" w:rsidR="00D227D8" w:rsidRDefault="00D227D8" w:rsidP="00C05140">
      <w:pPr>
        <w:spacing w:line="0" w:lineRule="atLeast"/>
        <w:ind w:left="-1134" w:right="496"/>
        <w:rPr>
          <w:szCs w:val="18"/>
        </w:rPr>
      </w:pPr>
    </w:p>
    <w:p w14:paraId="737E4AAB" w14:textId="77777777" w:rsidR="00E048B9" w:rsidRDefault="00E048B9" w:rsidP="00C05140">
      <w:pPr>
        <w:spacing w:line="0" w:lineRule="atLeast"/>
        <w:ind w:left="-1134" w:right="496"/>
        <w:rPr>
          <w:szCs w:val="18"/>
        </w:rPr>
      </w:pPr>
    </w:p>
    <w:p w14:paraId="4F0367BA" w14:textId="77777777" w:rsidR="006F198E" w:rsidRPr="00BD3E5B" w:rsidRDefault="006F198E" w:rsidP="00C05140">
      <w:pPr>
        <w:spacing w:line="0" w:lineRule="atLeast"/>
        <w:ind w:left="-1134" w:right="496"/>
      </w:pPr>
    </w:p>
    <w:p w14:paraId="50AF20D0" w14:textId="77777777" w:rsidR="006B3759" w:rsidRPr="00232AB3" w:rsidRDefault="006B3759" w:rsidP="00C05140">
      <w:pPr>
        <w:spacing w:line="0" w:lineRule="atLeast"/>
        <w:ind w:left="-1134" w:right="496"/>
      </w:pPr>
    </w:p>
    <w:p w14:paraId="698AA806" w14:textId="77777777" w:rsidR="00E048B9" w:rsidRDefault="00E048B9" w:rsidP="00FF1F87">
      <w:pPr>
        <w:spacing w:line="0" w:lineRule="atLeast"/>
        <w:ind w:left="-1134"/>
        <w:rPr>
          <w:b/>
          <w:szCs w:val="18"/>
        </w:rPr>
      </w:pPr>
      <w:r>
        <w:rPr>
          <w:b/>
          <w:szCs w:val="18"/>
        </w:rPr>
        <w:br w:type="page"/>
      </w:r>
    </w:p>
    <w:p w14:paraId="526EE5B5" w14:textId="77777777"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14:paraId="036F3AB5" w14:textId="77777777" w:rsidR="00081CB5" w:rsidRDefault="00081CB5" w:rsidP="00C05140">
      <w:pPr>
        <w:spacing w:line="0" w:lineRule="atLeast"/>
        <w:ind w:left="-1134" w:right="496"/>
      </w:pPr>
    </w:p>
    <w:p w14:paraId="5D2BDF16" w14:textId="77777777" w:rsidR="006C4EC9" w:rsidRDefault="006C4EC9" w:rsidP="00C05140">
      <w:pPr>
        <w:spacing w:line="0" w:lineRule="atLeast"/>
        <w:ind w:left="-1134" w:right="496"/>
      </w:pPr>
    </w:p>
    <w:p w14:paraId="771A24B5" w14:textId="77777777"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40FF2C2A" w14:textId="77777777" w:rsidR="006C4EC9" w:rsidRPr="00232AB3" w:rsidRDefault="006C4EC9" w:rsidP="00C05140">
      <w:pPr>
        <w:spacing w:line="0" w:lineRule="atLeast"/>
        <w:ind w:left="-1134" w:right="496"/>
      </w:pPr>
    </w:p>
    <w:p w14:paraId="184E1D34" w14:textId="77777777"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07C3147C" w14:textId="77777777" w:rsidR="00081CB5" w:rsidRPr="00232AB3" w:rsidRDefault="00081CB5" w:rsidP="00C05140">
      <w:pPr>
        <w:spacing w:line="0" w:lineRule="atLeast"/>
        <w:ind w:left="-1134" w:right="496"/>
      </w:pPr>
    </w:p>
    <w:p w14:paraId="61F57C30" w14:textId="77777777"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21AA1E8C" w14:textId="77777777" w:rsidR="00081CB5" w:rsidRPr="00232AB3" w:rsidRDefault="00081CB5" w:rsidP="00C05140">
      <w:pPr>
        <w:spacing w:line="0" w:lineRule="atLeast"/>
        <w:ind w:left="-1134" w:right="496"/>
      </w:pPr>
      <w:r w:rsidRPr="00232AB3">
        <w:t xml:space="preserve"> </w:t>
      </w:r>
    </w:p>
    <w:p w14:paraId="1662A3EC" w14:textId="77777777"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61375E03" w14:textId="77777777" w:rsidR="00FF1F87" w:rsidRDefault="00FF1F87" w:rsidP="00C05140">
      <w:pPr>
        <w:spacing w:line="0" w:lineRule="atLeast"/>
        <w:ind w:left="-1134" w:right="496"/>
      </w:pPr>
    </w:p>
    <w:p w14:paraId="241E8BA8" w14:textId="77777777"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14:paraId="42E07B75" w14:textId="77777777" w:rsidR="00FF1F87" w:rsidRPr="00232AB3" w:rsidRDefault="00FF1F87" w:rsidP="00C05140">
      <w:pPr>
        <w:spacing w:line="0" w:lineRule="atLeast"/>
        <w:ind w:left="-1134" w:right="496"/>
      </w:pPr>
    </w:p>
    <w:p w14:paraId="38ECFFA9"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0989628B" w14:textId="77777777" w:rsidTr="005013DE">
        <w:tc>
          <w:tcPr>
            <w:tcW w:w="2055" w:type="dxa"/>
          </w:tcPr>
          <w:p w14:paraId="7718CD29" w14:textId="77777777" w:rsidR="00081CB5" w:rsidRPr="00232AB3" w:rsidRDefault="00081CB5" w:rsidP="005013DE">
            <w:pPr>
              <w:spacing w:line="0" w:lineRule="atLeast"/>
            </w:pPr>
            <w:r w:rsidRPr="00232AB3">
              <w:t>Naam</w:t>
            </w:r>
            <w:r w:rsidR="00DB4709">
              <w:t xml:space="preserve"> bedrijf</w:t>
            </w:r>
          </w:p>
        </w:tc>
        <w:tc>
          <w:tcPr>
            <w:tcW w:w="6095" w:type="dxa"/>
          </w:tcPr>
          <w:p w14:paraId="0D8384C6" w14:textId="77777777" w:rsidR="00081CB5" w:rsidRPr="00232AB3" w:rsidRDefault="00081CB5" w:rsidP="005013DE">
            <w:pPr>
              <w:spacing w:line="0" w:lineRule="atLeast"/>
            </w:pPr>
          </w:p>
        </w:tc>
      </w:tr>
      <w:tr w:rsidR="00C73C30" w:rsidRPr="00232AB3" w14:paraId="07F465AB" w14:textId="77777777" w:rsidTr="005013DE">
        <w:tc>
          <w:tcPr>
            <w:tcW w:w="2055" w:type="dxa"/>
            <w:tcBorders>
              <w:top w:val="single" w:sz="4" w:space="0" w:color="auto"/>
              <w:left w:val="single" w:sz="4" w:space="0" w:color="auto"/>
              <w:bottom w:val="single" w:sz="4" w:space="0" w:color="auto"/>
              <w:right w:val="single" w:sz="4" w:space="0" w:color="auto"/>
            </w:tcBorders>
          </w:tcPr>
          <w:p w14:paraId="76963454"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B625F71" w14:textId="77777777" w:rsidR="00C73C30" w:rsidRPr="00232AB3" w:rsidRDefault="00C73C30" w:rsidP="005013DE">
            <w:pPr>
              <w:spacing w:line="0" w:lineRule="atLeast"/>
            </w:pPr>
          </w:p>
        </w:tc>
      </w:tr>
      <w:tr w:rsidR="00081CB5" w:rsidRPr="00232AB3" w14:paraId="72FB06B1" w14:textId="77777777" w:rsidTr="005013DE">
        <w:trPr>
          <w:trHeight w:val="1760"/>
        </w:trPr>
        <w:tc>
          <w:tcPr>
            <w:tcW w:w="2055" w:type="dxa"/>
          </w:tcPr>
          <w:p w14:paraId="45ED0F16"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14:paraId="3268A126" w14:textId="77777777" w:rsidR="00081CB5" w:rsidRPr="00232AB3" w:rsidRDefault="00081CB5" w:rsidP="005013DE">
            <w:pPr>
              <w:spacing w:line="0" w:lineRule="atLeast"/>
            </w:pPr>
          </w:p>
        </w:tc>
      </w:tr>
    </w:tbl>
    <w:p w14:paraId="233CB6FA"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328AE0F6" w14:textId="77777777" w:rsidTr="005013DE">
        <w:tc>
          <w:tcPr>
            <w:tcW w:w="2055" w:type="dxa"/>
          </w:tcPr>
          <w:p w14:paraId="6B446644" w14:textId="77777777" w:rsidR="00740A49" w:rsidRPr="00232AB3" w:rsidRDefault="00740A49" w:rsidP="005013DE">
            <w:pPr>
              <w:spacing w:line="0" w:lineRule="atLeast"/>
            </w:pPr>
            <w:r w:rsidRPr="00232AB3">
              <w:t>Naam</w:t>
            </w:r>
            <w:r>
              <w:t xml:space="preserve"> bedrijf</w:t>
            </w:r>
          </w:p>
        </w:tc>
        <w:tc>
          <w:tcPr>
            <w:tcW w:w="6095" w:type="dxa"/>
          </w:tcPr>
          <w:p w14:paraId="3A14298D" w14:textId="77777777" w:rsidR="00740A49" w:rsidRPr="00232AB3" w:rsidRDefault="00740A49" w:rsidP="005013DE">
            <w:pPr>
              <w:spacing w:line="0" w:lineRule="atLeast"/>
            </w:pPr>
          </w:p>
        </w:tc>
      </w:tr>
      <w:tr w:rsidR="00C73C30" w:rsidRPr="00232AB3" w14:paraId="66B3DE58" w14:textId="77777777" w:rsidTr="005013DE">
        <w:tc>
          <w:tcPr>
            <w:tcW w:w="2055" w:type="dxa"/>
            <w:tcBorders>
              <w:top w:val="single" w:sz="4" w:space="0" w:color="auto"/>
              <w:left w:val="single" w:sz="4" w:space="0" w:color="auto"/>
              <w:bottom w:val="single" w:sz="4" w:space="0" w:color="auto"/>
              <w:right w:val="single" w:sz="4" w:space="0" w:color="auto"/>
            </w:tcBorders>
          </w:tcPr>
          <w:p w14:paraId="14E515EF"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3874020" w14:textId="77777777" w:rsidR="00C73C30" w:rsidRPr="00232AB3" w:rsidRDefault="00C73C30" w:rsidP="005013DE">
            <w:pPr>
              <w:spacing w:line="0" w:lineRule="atLeast"/>
            </w:pPr>
          </w:p>
        </w:tc>
      </w:tr>
      <w:tr w:rsidR="00740A49" w:rsidRPr="00232AB3" w14:paraId="5EB8EBA9" w14:textId="77777777" w:rsidTr="005013DE">
        <w:trPr>
          <w:trHeight w:val="1760"/>
        </w:trPr>
        <w:tc>
          <w:tcPr>
            <w:tcW w:w="2055" w:type="dxa"/>
          </w:tcPr>
          <w:p w14:paraId="1D65C431"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642446B1" w14:textId="77777777" w:rsidR="00740A49" w:rsidRPr="00232AB3" w:rsidRDefault="00740A49" w:rsidP="005013DE">
            <w:pPr>
              <w:spacing w:line="0" w:lineRule="atLeast"/>
            </w:pPr>
          </w:p>
        </w:tc>
      </w:tr>
    </w:tbl>
    <w:p w14:paraId="0C20D243" w14:textId="77777777" w:rsidR="00111315" w:rsidRDefault="00111315" w:rsidP="00111315">
      <w:pPr>
        <w:spacing w:line="60" w:lineRule="atLeast"/>
        <w:ind w:left="-1134" w:right="2165"/>
        <w:rPr>
          <w:i/>
          <w:szCs w:val="18"/>
        </w:rPr>
      </w:pPr>
    </w:p>
    <w:p w14:paraId="0967D84E" w14:textId="25486389" w:rsidR="00111315" w:rsidRPr="00697A5D" w:rsidRDefault="00111315" w:rsidP="00111315">
      <w:pPr>
        <w:spacing w:line="60" w:lineRule="atLeast"/>
        <w:ind w:left="-1134" w:right="780"/>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4E9FDB28" w14:textId="77777777" w:rsidR="00C05140" w:rsidRDefault="00C05140" w:rsidP="00111315">
      <w:pPr>
        <w:spacing w:line="60" w:lineRule="atLeast"/>
        <w:ind w:left="-1134" w:right="2165"/>
        <w:rPr>
          <w:b/>
          <w:szCs w:val="18"/>
        </w:rPr>
      </w:pPr>
    </w:p>
    <w:p w14:paraId="65A75D7A" w14:textId="77777777" w:rsidR="004C4DA9" w:rsidRPr="00111315" w:rsidRDefault="004C4DA9" w:rsidP="00111315">
      <w:pPr>
        <w:spacing w:line="60" w:lineRule="atLeast"/>
        <w:ind w:left="-1134" w:right="2165"/>
        <w:rPr>
          <w:b/>
          <w:szCs w:val="18"/>
        </w:rPr>
      </w:pPr>
      <w:r w:rsidRPr="00111315">
        <w:rPr>
          <w:b/>
          <w:szCs w:val="18"/>
        </w:rPr>
        <w:br w:type="page"/>
      </w:r>
    </w:p>
    <w:p w14:paraId="60BA0A41" w14:textId="77777777"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14:paraId="5C283FE5" w14:textId="77777777" w:rsidR="00FF1F87" w:rsidRPr="00232AB3" w:rsidRDefault="00FF1F87" w:rsidP="00C05140">
      <w:pPr>
        <w:spacing w:line="0" w:lineRule="atLeast"/>
        <w:ind w:left="-1134" w:right="496"/>
      </w:pPr>
    </w:p>
    <w:p w14:paraId="0F281DB2" w14:textId="77777777"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w:t>
      </w:r>
      <w:r w:rsidRPr="003E5CD6">
        <w:rPr>
          <w:b/>
          <w:szCs w:val="18"/>
        </w:rPr>
        <w:t>raaf 3.</w:t>
      </w:r>
      <w:r w:rsidR="000E2C48" w:rsidRPr="003E5CD6">
        <w:rPr>
          <w:b/>
          <w:szCs w:val="18"/>
        </w:rPr>
        <w:t>5</w:t>
      </w:r>
      <w:r w:rsidRPr="003E5CD6">
        <w:rPr>
          <w:b/>
          <w:szCs w:val="18"/>
        </w:rPr>
        <w:t xml:space="preserve"> B</w:t>
      </w:r>
      <w:r>
        <w:rPr>
          <w:b/>
          <w:szCs w:val="18"/>
        </w:rPr>
        <w:t>eschrijvend document) verklaart hij dat:</w:t>
      </w:r>
    </w:p>
    <w:p w14:paraId="1107DF8D" w14:textId="77777777" w:rsidR="00EF3382" w:rsidRDefault="00EF3382" w:rsidP="00EF3382">
      <w:pPr>
        <w:spacing w:line="60" w:lineRule="atLeast"/>
        <w:ind w:left="-1134" w:right="2165"/>
        <w:rPr>
          <w:b/>
          <w:szCs w:val="18"/>
        </w:rPr>
      </w:pPr>
    </w:p>
    <w:p w14:paraId="7617EC4D" w14:textId="77777777"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14:paraId="0ED13C23" w14:textId="77777777" w:rsidR="00FF1F87" w:rsidRDefault="00FF1F87" w:rsidP="00C05140">
      <w:pPr>
        <w:spacing w:line="0" w:lineRule="atLeast"/>
        <w:ind w:left="-1134" w:right="496"/>
      </w:pPr>
    </w:p>
    <w:p w14:paraId="0BFCCF6D" w14:textId="77777777"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14:paraId="7CAE51B9" w14:textId="77777777" w:rsidR="005013DE" w:rsidRDefault="005013DE" w:rsidP="00FF1F87">
      <w:pPr>
        <w:spacing w:line="0" w:lineRule="atLeast"/>
        <w:ind w:left="-1134"/>
      </w:pPr>
    </w:p>
    <w:p w14:paraId="46823133" w14:textId="77777777"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42788ABD" w14:textId="77777777" w:rsidTr="005013DE">
        <w:tc>
          <w:tcPr>
            <w:tcW w:w="4407" w:type="dxa"/>
          </w:tcPr>
          <w:p w14:paraId="0BA64946"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0555AA72" w14:textId="77777777" w:rsidR="005013DE" w:rsidRPr="00232AB3" w:rsidRDefault="005013DE" w:rsidP="00C05140">
            <w:pPr>
              <w:spacing w:line="60" w:lineRule="atLeast"/>
            </w:pPr>
          </w:p>
        </w:tc>
      </w:tr>
      <w:tr w:rsidR="005013DE" w:rsidRPr="00232AB3" w14:paraId="725D71A5" w14:textId="77777777" w:rsidTr="005013DE">
        <w:tc>
          <w:tcPr>
            <w:tcW w:w="4407" w:type="dxa"/>
          </w:tcPr>
          <w:p w14:paraId="256F5EC3" w14:textId="77777777" w:rsidR="005013DE" w:rsidRPr="00232AB3" w:rsidRDefault="005013DE" w:rsidP="00C05140">
            <w:pPr>
              <w:spacing w:line="60" w:lineRule="atLeast"/>
            </w:pPr>
            <w:r>
              <w:t>Vestigingsplaats:</w:t>
            </w:r>
          </w:p>
        </w:tc>
        <w:tc>
          <w:tcPr>
            <w:tcW w:w="3743" w:type="dxa"/>
          </w:tcPr>
          <w:p w14:paraId="3C931A1C" w14:textId="77777777" w:rsidR="005013DE" w:rsidRPr="00232AB3" w:rsidRDefault="005013DE" w:rsidP="00C05140">
            <w:pPr>
              <w:spacing w:line="60" w:lineRule="atLeast"/>
            </w:pPr>
          </w:p>
        </w:tc>
      </w:tr>
      <w:tr w:rsidR="005013DE" w:rsidRPr="00232AB3" w14:paraId="7CBF3812" w14:textId="77777777" w:rsidTr="005013DE">
        <w:tc>
          <w:tcPr>
            <w:tcW w:w="4407" w:type="dxa"/>
            <w:tcBorders>
              <w:top w:val="single" w:sz="4" w:space="0" w:color="auto"/>
              <w:left w:val="single" w:sz="4" w:space="0" w:color="auto"/>
              <w:bottom w:val="single" w:sz="4" w:space="0" w:color="auto"/>
              <w:right w:val="single" w:sz="4" w:space="0" w:color="auto"/>
            </w:tcBorders>
          </w:tcPr>
          <w:p w14:paraId="05DDC01B"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271F7459" w14:textId="77777777" w:rsidR="005013DE" w:rsidRPr="00232AB3" w:rsidRDefault="005013DE" w:rsidP="00C05140">
            <w:pPr>
              <w:spacing w:line="60" w:lineRule="atLeast"/>
            </w:pPr>
          </w:p>
        </w:tc>
      </w:tr>
      <w:tr w:rsidR="005013DE" w:rsidRPr="00232AB3" w14:paraId="5B29A44B" w14:textId="77777777" w:rsidTr="005013DE">
        <w:trPr>
          <w:trHeight w:val="1140"/>
        </w:trPr>
        <w:tc>
          <w:tcPr>
            <w:tcW w:w="4407" w:type="dxa"/>
          </w:tcPr>
          <w:p w14:paraId="4ED6FE27" w14:textId="362CF91D" w:rsidR="005013DE" w:rsidRPr="00232AB3" w:rsidRDefault="005013DE" w:rsidP="00111315">
            <w:pPr>
              <w:spacing w:line="60" w:lineRule="atLeast"/>
            </w:pPr>
            <w:r>
              <w:t xml:space="preserve">Beroep op middelen om te voldoen aan geschiktheidseis: </w:t>
            </w:r>
            <w:r>
              <w:br/>
            </w:r>
            <w:r w:rsidRPr="00697A5D">
              <w:rPr>
                <w:i/>
              </w:rPr>
              <w:t>toelichting: er ka</w:t>
            </w:r>
            <w:r w:rsidRPr="007A55D8">
              <w:rPr>
                <w:i/>
              </w:rPr>
              <w:t>n een beroep worden gedaan op een</w:t>
            </w:r>
            <w:r w:rsidR="00C05140" w:rsidRPr="007A55D8">
              <w:rPr>
                <w:i/>
              </w:rPr>
              <w:t xml:space="preserve"> </w:t>
            </w:r>
            <w:r w:rsidR="00111315">
              <w:rPr>
                <w:i/>
              </w:rPr>
              <w:t>d</w:t>
            </w:r>
            <w:r w:rsidRPr="007A55D8">
              <w:rPr>
                <w:i/>
              </w:rPr>
              <w:t xml:space="preserve">erde ivm </w:t>
            </w:r>
            <w:r w:rsidR="007A55D8" w:rsidRPr="007A55D8">
              <w:rPr>
                <w:i/>
              </w:rPr>
              <w:t>geschiktheidseis 3</w:t>
            </w:r>
            <w:r w:rsidRPr="007A55D8">
              <w:rPr>
                <w:i/>
              </w:rPr>
              <w:t xml:space="preserve"> ‘</w:t>
            </w:r>
            <w:r w:rsidR="00A527A5" w:rsidRPr="007A55D8">
              <w:rPr>
                <w:i/>
              </w:rPr>
              <w:t>technische bekwaamheid</w:t>
            </w:r>
            <w:r w:rsidR="007A55D8" w:rsidRPr="007A55D8">
              <w:rPr>
                <w:i/>
              </w:rPr>
              <w:t xml:space="preserve">’ </w:t>
            </w:r>
            <w:r w:rsidRPr="007A55D8">
              <w:rPr>
                <w:i/>
              </w:rPr>
              <w:t>zie paragraaf 4.3.</w:t>
            </w:r>
            <w:r w:rsidR="00111315">
              <w:rPr>
                <w:i/>
              </w:rPr>
              <w:t>2</w:t>
            </w:r>
            <w:r w:rsidRPr="007A55D8">
              <w:rPr>
                <w:i/>
              </w:rPr>
              <w:t xml:space="preserve"> Beschrijvend document</w:t>
            </w:r>
          </w:p>
        </w:tc>
        <w:tc>
          <w:tcPr>
            <w:tcW w:w="3743" w:type="dxa"/>
          </w:tcPr>
          <w:p w14:paraId="28E10280" w14:textId="77777777" w:rsidR="005013DE" w:rsidRPr="00232AB3" w:rsidRDefault="005013DE" w:rsidP="00C05140">
            <w:pPr>
              <w:spacing w:line="60" w:lineRule="atLeast"/>
            </w:pPr>
          </w:p>
        </w:tc>
      </w:tr>
    </w:tbl>
    <w:p w14:paraId="6790A923" w14:textId="77777777"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170B9DC3" w14:textId="77777777" w:rsidTr="005013DE">
        <w:tc>
          <w:tcPr>
            <w:tcW w:w="4407" w:type="dxa"/>
          </w:tcPr>
          <w:p w14:paraId="33B58007"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54FD5DFD" w14:textId="77777777" w:rsidR="005013DE" w:rsidRPr="00232AB3" w:rsidRDefault="005013DE" w:rsidP="00C05140">
            <w:pPr>
              <w:spacing w:line="60" w:lineRule="atLeast"/>
            </w:pPr>
          </w:p>
        </w:tc>
      </w:tr>
      <w:tr w:rsidR="005013DE" w:rsidRPr="00232AB3" w14:paraId="3E481961" w14:textId="77777777" w:rsidTr="005013DE">
        <w:tc>
          <w:tcPr>
            <w:tcW w:w="4407" w:type="dxa"/>
          </w:tcPr>
          <w:p w14:paraId="33AFF611" w14:textId="77777777" w:rsidR="005013DE" w:rsidRPr="00232AB3" w:rsidRDefault="005013DE" w:rsidP="00C05140">
            <w:pPr>
              <w:spacing w:line="60" w:lineRule="atLeast"/>
            </w:pPr>
            <w:r>
              <w:t>Vestigingsplaats:</w:t>
            </w:r>
          </w:p>
        </w:tc>
        <w:tc>
          <w:tcPr>
            <w:tcW w:w="3743" w:type="dxa"/>
          </w:tcPr>
          <w:p w14:paraId="007FB4CF" w14:textId="77777777" w:rsidR="005013DE" w:rsidRPr="00232AB3" w:rsidRDefault="005013DE" w:rsidP="00C05140">
            <w:pPr>
              <w:spacing w:line="60" w:lineRule="atLeast"/>
            </w:pPr>
          </w:p>
        </w:tc>
      </w:tr>
      <w:tr w:rsidR="005013DE" w:rsidRPr="00232AB3" w14:paraId="132DF66C" w14:textId="77777777" w:rsidTr="005013DE">
        <w:tc>
          <w:tcPr>
            <w:tcW w:w="4407" w:type="dxa"/>
            <w:tcBorders>
              <w:top w:val="single" w:sz="4" w:space="0" w:color="auto"/>
              <w:left w:val="single" w:sz="4" w:space="0" w:color="auto"/>
              <w:bottom w:val="single" w:sz="4" w:space="0" w:color="auto"/>
              <w:right w:val="single" w:sz="4" w:space="0" w:color="auto"/>
            </w:tcBorders>
          </w:tcPr>
          <w:p w14:paraId="6F027035"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4B97A1FB" w14:textId="77777777" w:rsidR="005013DE" w:rsidRPr="00232AB3" w:rsidRDefault="005013DE" w:rsidP="00C05140">
            <w:pPr>
              <w:spacing w:line="60" w:lineRule="atLeast"/>
            </w:pPr>
          </w:p>
        </w:tc>
      </w:tr>
      <w:tr w:rsidR="005013DE" w:rsidRPr="00232AB3" w14:paraId="6F33B634" w14:textId="77777777" w:rsidTr="005013DE">
        <w:trPr>
          <w:trHeight w:val="1140"/>
        </w:trPr>
        <w:tc>
          <w:tcPr>
            <w:tcW w:w="4407" w:type="dxa"/>
          </w:tcPr>
          <w:p w14:paraId="655357B6" w14:textId="4F531946" w:rsidR="005013DE" w:rsidRPr="00232AB3" w:rsidRDefault="005013DE" w:rsidP="00111315">
            <w:pPr>
              <w:spacing w:line="60" w:lineRule="atLeast"/>
            </w:pPr>
            <w:r>
              <w:t xml:space="preserve">Beroep op middelen om te voldoen aan geschiktheidseis: </w:t>
            </w:r>
            <w:r>
              <w:br/>
            </w:r>
            <w:r w:rsidRPr="00697A5D">
              <w:rPr>
                <w:i/>
              </w:rPr>
              <w:t>toelichting: er kan e</w:t>
            </w:r>
            <w:r>
              <w:rPr>
                <w:i/>
              </w:rPr>
              <w:t>en beroep worden gedaan op een d</w:t>
            </w:r>
            <w:r w:rsidRPr="00697A5D">
              <w:rPr>
                <w:i/>
              </w:rPr>
              <w:t xml:space="preserve">erde </w:t>
            </w:r>
            <w:r w:rsidRPr="00AD6BB5">
              <w:rPr>
                <w:i/>
              </w:rPr>
              <w:t xml:space="preserve">ivm </w:t>
            </w:r>
            <w:r w:rsidR="007A55D8" w:rsidRPr="007A55D8">
              <w:rPr>
                <w:i/>
              </w:rPr>
              <w:t>geschiktheids</w:t>
            </w:r>
            <w:r w:rsidR="003E5CD6">
              <w:rPr>
                <w:i/>
              </w:rPr>
              <w:t>eis 3 ‘technische bekwaamheid’</w:t>
            </w:r>
            <w:r w:rsidR="007A55D8">
              <w:rPr>
                <w:i/>
              </w:rPr>
              <w:t xml:space="preserve"> </w:t>
            </w:r>
            <w:r w:rsidR="007A55D8" w:rsidRPr="007A55D8">
              <w:rPr>
                <w:i/>
              </w:rPr>
              <w:t>zie paragraaf 4.3.2 Beschrijvend document</w:t>
            </w:r>
          </w:p>
        </w:tc>
        <w:tc>
          <w:tcPr>
            <w:tcW w:w="3743" w:type="dxa"/>
          </w:tcPr>
          <w:p w14:paraId="4958D016" w14:textId="77777777" w:rsidR="005013DE" w:rsidRPr="00232AB3" w:rsidRDefault="005013DE" w:rsidP="00C05140">
            <w:pPr>
              <w:spacing w:line="60" w:lineRule="atLeast"/>
            </w:pPr>
          </w:p>
        </w:tc>
      </w:tr>
    </w:tbl>
    <w:p w14:paraId="2DE1DD68" w14:textId="77777777"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643F1353" w14:textId="77777777" w:rsidTr="005013DE">
        <w:tc>
          <w:tcPr>
            <w:tcW w:w="4407" w:type="dxa"/>
          </w:tcPr>
          <w:p w14:paraId="4CF7A3A4"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534DA1A5" w14:textId="77777777" w:rsidR="005013DE" w:rsidRPr="00232AB3" w:rsidRDefault="005013DE" w:rsidP="00C05140">
            <w:pPr>
              <w:spacing w:line="60" w:lineRule="atLeast"/>
            </w:pPr>
          </w:p>
        </w:tc>
      </w:tr>
      <w:tr w:rsidR="005013DE" w:rsidRPr="00232AB3" w14:paraId="357F7667" w14:textId="77777777" w:rsidTr="005013DE">
        <w:tc>
          <w:tcPr>
            <w:tcW w:w="4407" w:type="dxa"/>
          </w:tcPr>
          <w:p w14:paraId="62D555EE" w14:textId="77777777" w:rsidR="005013DE" w:rsidRPr="00232AB3" w:rsidRDefault="005013DE" w:rsidP="00C05140">
            <w:pPr>
              <w:spacing w:line="60" w:lineRule="atLeast"/>
            </w:pPr>
            <w:r>
              <w:t>Vestigingsplaats:</w:t>
            </w:r>
          </w:p>
        </w:tc>
        <w:tc>
          <w:tcPr>
            <w:tcW w:w="3743" w:type="dxa"/>
          </w:tcPr>
          <w:p w14:paraId="2D4E7230" w14:textId="77777777" w:rsidR="005013DE" w:rsidRPr="00232AB3" w:rsidRDefault="005013DE" w:rsidP="00C05140">
            <w:pPr>
              <w:spacing w:line="60" w:lineRule="atLeast"/>
            </w:pPr>
          </w:p>
        </w:tc>
      </w:tr>
      <w:tr w:rsidR="005013DE" w:rsidRPr="00232AB3" w14:paraId="2447B108" w14:textId="77777777" w:rsidTr="005013DE">
        <w:tc>
          <w:tcPr>
            <w:tcW w:w="4407" w:type="dxa"/>
            <w:tcBorders>
              <w:top w:val="single" w:sz="4" w:space="0" w:color="auto"/>
              <w:left w:val="single" w:sz="4" w:space="0" w:color="auto"/>
              <w:bottom w:val="single" w:sz="4" w:space="0" w:color="auto"/>
              <w:right w:val="single" w:sz="4" w:space="0" w:color="auto"/>
            </w:tcBorders>
          </w:tcPr>
          <w:p w14:paraId="75EE1486"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499640FB" w14:textId="77777777" w:rsidR="005013DE" w:rsidRPr="00232AB3" w:rsidRDefault="005013DE" w:rsidP="00C05140">
            <w:pPr>
              <w:spacing w:line="60" w:lineRule="atLeast"/>
            </w:pPr>
          </w:p>
        </w:tc>
      </w:tr>
      <w:tr w:rsidR="005013DE" w:rsidRPr="00232AB3" w14:paraId="2CA96E93" w14:textId="77777777" w:rsidTr="005013DE">
        <w:trPr>
          <w:trHeight w:val="1140"/>
        </w:trPr>
        <w:tc>
          <w:tcPr>
            <w:tcW w:w="4407" w:type="dxa"/>
          </w:tcPr>
          <w:p w14:paraId="6D5F3D32" w14:textId="6F2CF6F5" w:rsidR="005013DE" w:rsidRPr="00232AB3" w:rsidRDefault="005013DE" w:rsidP="00111315">
            <w:pPr>
              <w:spacing w:line="60" w:lineRule="atLeast"/>
            </w:pPr>
            <w:r>
              <w:t xml:space="preserve">Beroep op middelen om te voldoen aan geschiktheidseis: </w:t>
            </w:r>
            <w:r>
              <w:br/>
            </w:r>
            <w:r w:rsidRPr="00697A5D">
              <w:rPr>
                <w:i/>
              </w:rPr>
              <w:t>toelichting: er kan e</w:t>
            </w:r>
            <w:r>
              <w:rPr>
                <w:i/>
              </w:rPr>
              <w:t>en beroep worden gedaan op een d</w:t>
            </w:r>
            <w:r w:rsidRPr="00697A5D">
              <w:rPr>
                <w:i/>
              </w:rPr>
              <w:t xml:space="preserve">erde </w:t>
            </w:r>
            <w:r w:rsidR="00111315">
              <w:rPr>
                <w:i/>
              </w:rPr>
              <w:t xml:space="preserve">ivm </w:t>
            </w:r>
            <w:r w:rsidR="007A55D8" w:rsidRPr="007A55D8">
              <w:rPr>
                <w:i/>
              </w:rPr>
              <w:t>geschiktheidseis 3 ‘technische bekwaamheid’ zie paragraaf 4.3.2 Beschrijvend document</w:t>
            </w:r>
          </w:p>
        </w:tc>
        <w:tc>
          <w:tcPr>
            <w:tcW w:w="3743" w:type="dxa"/>
          </w:tcPr>
          <w:p w14:paraId="79BB9754" w14:textId="77777777" w:rsidR="005013DE" w:rsidRPr="00232AB3" w:rsidRDefault="005013DE" w:rsidP="00C05140">
            <w:pPr>
              <w:spacing w:line="60" w:lineRule="atLeast"/>
            </w:pPr>
          </w:p>
        </w:tc>
      </w:tr>
    </w:tbl>
    <w:p w14:paraId="7B03B705" w14:textId="77777777" w:rsidR="005013DE" w:rsidRDefault="005013DE" w:rsidP="005013DE">
      <w:pPr>
        <w:spacing w:line="60" w:lineRule="atLeast"/>
        <w:ind w:left="-1843" w:right="2165"/>
      </w:pPr>
    </w:p>
    <w:p w14:paraId="58912ECE" w14:textId="77777777"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54BD7591" w14:textId="77777777" w:rsidR="005013DE" w:rsidRDefault="005013DE" w:rsidP="00FF1F87">
      <w:pPr>
        <w:spacing w:line="0" w:lineRule="atLeast"/>
        <w:ind w:left="-1134"/>
      </w:pPr>
    </w:p>
    <w:p w14:paraId="035428A0" w14:textId="77777777" w:rsidR="00FF1F87" w:rsidRDefault="00FF1F87" w:rsidP="00FF1F87">
      <w:pPr>
        <w:spacing w:line="240" w:lineRule="auto"/>
        <w:ind w:left="-1134"/>
        <w:rPr>
          <w:b/>
          <w:sz w:val="24"/>
        </w:rPr>
      </w:pPr>
      <w:r>
        <w:rPr>
          <w:b/>
          <w:sz w:val="24"/>
        </w:rPr>
        <w:br w:type="page"/>
      </w:r>
    </w:p>
    <w:p w14:paraId="4EA739A5"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005B5FA4" w14:textId="77777777" w:rsidR="00081CB5" w:rsidRPr="00232AB3" w:rsidRDefault="00081CB5" w:rsidP="00C05140">
      <w:pPr>
        <w:spacing w:line="0" w:lineRule="atLeast"/>
        <w:ind w:left="-1134" w:right="638"/>
      </w:pPr>
    </w:p>
    <w:p w14:paraId="4C70C1E3"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1CCAFADC" w14:textId="77777777" w:rsidR="00A25620" w:rsidRDefault="00A25620" w:rsidP="00C05140">
      <w:pPr>
        <w:spacing w:line="0" w:lineRule="atLeast"/>
        <w:ind w:left="-1134" w:right="638"/>
        <w:rPr>
          <w:b/>
          <w:szCs w:val="18"/>
        </w:rPr>
      </w:pPr>
    </w:p>
    <w:p w14:paraId="3206802C" w14:textId="77777777"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14:paraId="3E6FDEF1" w14:textId="77777777" w:rsidR="009E0DAE" w:rsidRDefault="009E0DAE" w:rsidP="00C05140">
      <w:pPr>
        <w:spacing w:line="0" w:lineRule="atLeast"/>
        <w:ind w:left="-1134" w:right="638"/>
        <w:rPr>
          <w:szCs w:val="18"/>
        </w:rPr>
      </w:pPr>
    </w:p>
    <w:p w14:paraId="64C89DEA" w14:textId="77777777"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7F5EF617" w14:textId="77777777" w:rsidR="00FF1F87" w:rsidRDefault="00FF1F87" w:rsidP="00C05140">
      <w:pPr>
        <w:spacing w:line="0" w:lineRule="atLeast"/>
        <w:ind w:left="-1134" w:right="638"/>
      </w:pPr>
    </w:p>
    <w:p w14:paraId="7913D99F"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14:paraId="09909FFA" w14:textId="77777777" w:rsidR="00FF1F87" w:rsidRPr="00232AB3" w:rsidRDefault="00FF1F87" w:rsidP="00FF1F87">
      <w:pPr>
        <w:spacing w:line="0" w:lineRule="atLeast"/>
        <w:ind w:left="-1134"/>
      </w:pPr>
    </w:p>
    <w:p w14:paraId="0C55ED00"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4DB0FD46" w14:textId="77777777" w:rsidTr="00FF1F87">
        <w:tc>
          <w:tcPr>
            <w:tcW w:w="4407" w:type="dxa"/>
          </w:tcPr>
          <w:p w14:paraId="5771CECC" w14:textId="77777777" w:rsidR="00081CB5" w:rsidRPr="00232AB3" w:rsidRDefault="00081CB5" w:rsidP="00FF1F87">
            <w:pPr>
              <w:spacing w:line="0" w:lineRule="atLeast"/>
            </w:pPr>
            <w:r w:rsidRPr="00232AB3">
              <w:t>Naam onderaannemer: natuurlijke persoon of rechtspersoon</w:t>
            </w:r>
          </w:p>
        </w:tc>
        <w:tc>
          <w:tcPr>
            <w:tcW w:w="3743" w:type="dxa"/>
          </w:tcPr>
          <w:p w14:paraId="441751FC" w14:textId="77777777" w:rsidR="00081CB5" w:rsidRPr="00232AB3" w:rsidRDefault="00081CB5" w:rsidP="00FF1F87">
            <w:pPr>
              <w:spacing w:line="0" w:lineRule="atLeast"/>
            </w:pPr>
          </w:p>
        </w:tc>
      </w:tr>
      <w:tr w:rsidR="00DA586B" w:rsidRPr="00232AB3" w14:paraId="1D2DF40D" w14:textId="77777777" w:rsidTr="00FF1F87">
        <w:tc>
          <w:tcPr>
            <w:tcW w:w="4407" w:type="dxa"/>
            <w:tcBorders>
              <w:top w:val="single" w:sz="4" w:space="0" w:color="auto"/>
              <w:left w:val="single" w:sz="4" w:space="0" w:color="auto"/>
              <w:bottom w:val="single" w:sz="4" w:space="0" w:color="auto"/>
              <w:right w:val="single" w:sz="4" w:space="0" w:color="auto"/>
            </w:tcBorders>
          </w:tcPr>
          <w:p w14:paraId="19F14045"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73B68BD" w14:textId="77777777" w:rsidR="00DA586B" w:rsidRPr="00232AB3" w:rsidRDefault="00DA586B" w:rsidP="00FF1F87">
            <w:pPr>
              <w:spacing w:line="0" w:lineRule="atLeast"/>
            </w:pPr>
          </w:p>
        </w:tc>
      </w:tr>
      <w:tr w:rsidR="00081CB5" w:rsidRPr="00232AB3" w14:paraId="40CD20E2" w14:textId="77777777" w:rsidTr="00FF1F87">
        <w:tc>
          <w:tcPr>
            <w:tcW w:w="4407" w:type="dxa"/>
          </w:tcPr>
          <w:p w14:paraId="06F864F4" w14:textId="77777777" w:rsidR="00081CB5" w:rsidRPr="00232AB3" w:rsidRDefault="00455551" w:rsidP="00FF1F87">
            <w:pPr>
              <w:spacing w:line="0" w:lineRule="atLeast"/>
            </w:pPr>
            <w:r>
              <w:t>Vestigingsplaats</w:t>
            </w:r>
          </w:p>
        </w:tc>
        <w:tc>
          <w:tcPr>
            <w:tcW w:w="3743" w:type="dxa"/>
          </w:tcPr>
          <w:p w14:paraId="02458A09" w14:textId="77777777" w:rsidR="00081CB5" w:rsidRPr="00232AB3" w:rsidRDefault="00081CB5" w:rsidP="00FF1F87">
            <w:pPr>
              <w:spacing w:line="0" w:lineRule="atLeast"/>
            </w:pPr>
          </w:p>
        </w:tc>
      </w:tr>
      <w:tr w:rsidR="00081CB5" w:rsidRPr="00232AB3" w14:paraId="036DE01F" w14:textId="77777777" w:rsidTr="00FF1F87">
        <w:trPr>
          <w:trHeight w:val="1140"/>
        </w:trPr>
        <w:tc>
          <w:tcPr>
            <w:tcW w:w="4407" w:type="dxa"/>
          </w:tcPr>
          <w:p w14:paraId="18735EFD" w14:textId="77777777"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14:paraId="1D0FD512" w14:textId="77777777" w:rsidR="00081CB5" w:rsidRPr="00232AB3" w:rsidRDefault="00081CB5" w:rsidP="00FF1F87">
            <w:pPr>
              <w:spacing w:line="0" w:lineRule="atLeast"/>
            </w:pPr>
          </w:p>
        </w:tc>
      </w:tr>
    </w:tbl>
    <w:p w14:paraId="293BAACD"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070039A8" w14:textId="77777777" w:rsidTr="00FF1F87">
        <w:tc>
          <w:tcPr>
            <w:tcW w:w="4407" w:type="dxa"/>
          </w:tcPr>
          <w:p w14:paraId="71145462" w14:textId="77777777" w:rsidR="00740A49" w:rsidRPr="00232AB3" w:rsidRDefault="00740A49" w:rsidP="00FF1F87">
            <w:pPr>
              <w:spacing w:line="0" w:lineRule="atLeast"/>
            </w:pPr>
            <w:r w:rsidRPr="00232AB3">
              <w:t>Naam onderaannemer: natuurlijke persoon of rechtspersoon</w:t>
            </w:r>
          </w:p>
        </w:tc>
        <w:tc>
          <w:tcPr>
            <w:tcW w:w="3743" w:type="dxa"/>
          </w:tcPr>
          <w:p w14:paraId="33F6329B" w14:textId="77777777" w:rsidR="00740A49" w:rsidRPr="00232AB3" w:rsidRDefault="00740A49" w:rsidP="00FF1F87">
            <w:pPr>
              <w:spacing w:line="0" w:lineRule="atLeast"/>
            </w:pPr>
          </w:p>
        </w:tc>
      </w:tr>
      <w:tr w:rsidR="00DA586B" w:rsidRPr="00232AB3" w14:paraId="652B562D" w14:textId="77777777" w:rsidTr="00FF1F87">
        <w:tc>
          <w:tcPr>
            <w:tcW w:w="4407" w:type="dxa"/>
            <w:tcBorders>
              <w:top w:val="single" w:sz="4" w:space="0" w:color="auto"/>
              <w:left w:val="single" w:sz="4" w:space="0" w:color="auto"/>
              <w:bottom w:val="single" w:sz="4" w:space="0" w:color="auto"/>
              <w:right w:val="single" w:sz="4" w:space="0" w:color="auto"/>
            </w:tcBorders>
          </w:tcPr>
          <w:p w14:paraId="2EB0913D"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6C09545" w14:textId="77777777" w:rsidR="00DA586B" w:rsidRPr="00232AB3" w:rsidRDefault="00DA586B" w:rsidP="00FF1F87">
            <w:pPr>
              <w:spacing w:line="0" w:lineRule="atLeast"/>
            </w:pPr>
          </w:p>
        </w:tc>
      </w:tr>
      <w:tr w:rsidR="00740A49" w:rsidRPr="00232AB3" w14:paraId="4638F0B0" w14:textId="77777777" w:rsidTr="00FF1F87">
        <w:tc>
          <w:tcPr>
            <w:tcW w:w="4407" w:type="dxa"/>
          </w:tcPr>
          <w:p w14:paraId="4A95DB95" w14:textId="77777777" w:rsidR="00740A49" w:rsidRPr="00232AB3" w:rsidRDefault="00455551" w:rsidP="00FF1F87">
            <w:pPr>
              <w:spacing w:line="0" w:lineRule="atLeast"/>
            </w:pPr>
            <w:r>
              <w:t>Vestigingsplaats</w:t>
            </w:r>
          </w:p>
        </w:tc>
        <w:tc>
          <w:tcPr>
            <w:tcW w:w="3743" w:type="dxa"/>
          </w:tcPr>
          <w:p w14:paraId="7215B7CC" w14:textId="77777777" w:rsidR="00740A49" w:rsidRPr="00232AB3" w:rsidRDefault="00740A49" w:rsidP="00FF1F87">
            <w:pPr>
              <w:spacing w:line="0" w:lineRule="atLeast"/>
            </w:pPr>
          </w:p>
        </w:tc>
      </w:tr>
      <w:tr w:rsidR="00740A49" w:rsidRPr="00232AB3" w14:paraId="0307BA9A" w14:textId="77777777" w:rsidTr="00FF1F87">
        <w:trPr>
          <w:trHeight w:val="1140"/>
        </w:trPr>
        <w:tc>
          <w:tcPr>
            <w:tcW w:w="4407" w:type="dxa"/>
          </w:tcPr>
          <w:p w14:paraId="11767937"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0914EE54" w14:textId="77777777" w:rsidR="00740A49" w:rsidRPr="00232AB3" w:rsidRDefault="00740A49" w:rsidP="00FF1F87">
            <w:pPr>
              <w:spacing w:line="0" w:lineRule="atLeast"/>
            </w:pPr>
          </w:p>
        </w:tc>
      </w:tr>
    </w:tbl>
    <w:p w14:paraId="5A8E4E41" w14:textId="77777777" w:rsidR="00740A49" w:rsidRDefault="00740A49" w:rsidP="00FF1F87">
      <w:pPr>
        <w:spacing w:line="0" w:lineRule="atLeast"/>
        <w:ind w:left="-1134"/>
      </w:pPr>
    </w:p>
    <w:p w14:paraId="36BB4DC2" w14:textId="77777777" w:rsidR="00740A49" w:rsidRDefault="00740A49" w:rsidP="00FF1F87">
      <w:pPr>
        <w:spacing w:line="0" w:lineRule="atLeast"/>
        <w:ind w:left="-1134"/>
      </w:pPr>
    </w:p>
    <w:p w14:paraId="79F7B251" w14:textId="77777777" w:rsidR="00312285" w:rsidRDefault="00312285" w:rsidP="00FF1F87">
      <w:pPr>
        <w:spacing w:line="0" w:lineRule="atLeast"/>
        <w:ind w:left="-1134"/>
      </w:pPr>
    </w:p>
    <w:p w14:paraId="0488A58E" w14:textId="77777777" w:rsidR="00EC6041" w:rsidRPr="00232AB3" w:rsidRDefault="00EC6041" w:rsidP="00FF1F87">
      <w:pPr>
        <w:spacing w:line="0" w:lineRule="atLeast"/>
        <w:ind w:left="-1134"/>
      </w:pPr>
    </w:p>
    <w:p w14:paraId="0943EE2A" w14:textId="77777777" w:rsidR="004972F2" w:rsidRDefault="00A25620" w:rsidP="00FF1F87">
      <w:pPr>
        <w:spacing w:line="0" w:lineRule="atLeast"/>
        <w:ind w:left="-1134"/>
      </w:pPr>
      <w:r>
        <w:t>c</w:t>
      </w:r>
      <w:r w:rsidR="004972F2">
        <w:t xml:space="preserve"> hij de volgende werkzaamheden als hoofdaannemer zelf zal uitvoeren:</w:t>
      </w:r>
    </w:p>
    <w:p w14:paraId="0E146FDE"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485A0618" w14:textId="77777777" w:rsidTr="00FF1F87">
        <w:trPr>
          <w:trHeight w:val="1140"/>
        </w:trPr>
        <w:tc>
          <w:tcPr>
            <w:tcW w:w="4407" w:type="dxa"/>
          </w:tcPr>
          <w:p w14:paraId="41144A60" w14:textId="77777777"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14:paraId="42761D97" w14:textId="77777777" w:rsidR="004972F2" w:rsidRPr="00232AB3" w:rsidRDefault="004972F2" w:rsidP="00FF1F87">
            <w:pPr>
              <w:spacing w:line="0" w:lineRule="atLeast"/>
              <w:ind w:left="-1134"/>
            </w:pPr>
          </w:p>
        </w:tc>
      </w:tr>
    </w:tbl>
    <w:p w14:paraId="40A89133" w14:textId="77777777" w:rsidR="004972F2" w:rsidRDefault="004972F2" w:rsidP="00FF1F87">
      <w:pPr>
        <w:spacing w:line="0" w:lineRule="atLeast"/>
        <w:ind w:left="-1134"/>
      </w:pPr>
    </w:p>
    <w:p w14:paraId="1DD71A23"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60126490" w14:textId="77777777" w:rsidR="00081CB5" w:rsidRPr="00232AB3" w:rsidRDefault="00081CB5" w:rsidP="00FF1F87">
      <w:pPr>
        <w:spacing w:line="0" w:lineRule="atLeast"/>
        <w:ind w:left="-1134"/>
      </w:pPr>
    </w:p>
    <w:p w14:paraId="3CA8DCD4" w14:textId="77777777" w:rsidR="006B3759" w:rsidRPr="00232AB3" w:rsidRDefault="006B3759" w:rsidP="00FF1F87">
      <w:pPr>
        <w:spacing w:line="0" w:lineRule="atLeast"/>
        <w:ind w:left="-1134"/>
      </w:pPr>
    </w:p>
    <w:p w14:paraId="352C75CD" w14:textId="77777777" w:rsidR="006B3759" w:rsidRPr="00232AB3" w:rsidRDefault="006B3759" w:rsidP="00FF1F87">
      <w:pPr>
        <w:spacing w:line="0" w:lineRule="atLeast"/>
        <w:ind w:left="-1134"/>
      </w:pPr>
    </w:p>
    <w:p w14:paraId="05B00993" w14:textId="77777777" w:rsidR="004C4DA9" w:rsidRDefault="004C4DA9" w:rsidP="00FF1F87">
      <w:pPr>
        <w:spacing w:line="0" w:lineRule="atLeast"/>
        <w:ind w:left="-1134"/>
        <w:rPr>
          <w:b/>
          <w:sz w:val="24"/>
        </w:rPr>
      </w:pPr>
      <w:r>
        <w:rPr>
          <w:b/>
          <w:sz w:val="24"/>
        </w:rPr>
        <w:br w:type="page"/>
      </w:r>
    </w:p>
    <w:p w14:paraId="4D6C068C" w14:textId="77777777"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14:paraId="444400E6" w14:textId="77777777" w:rsidR="008116F3" w:rsidRDefault="008116F3" w:rsidP="00C05140">
      <w:pPr>
        <w:spacing w:line="0" w:lineRule="atLeast"/>
        <w:ind w:left="-1134" w:right="496"/>
        <w:rPr>
          <w:b/>
        </w:rPr>
      </w:pPr>
    </w:p>
    <w:p w14:paraId="7FE361CD" w14:textId="77777777"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512BE50A" w14:textId="77777777" w:rsidR="008116F3" w:rsidRDefault="008116F3" w:rsidP="00C05140">
      <w:pPr>
        <w:spacing w:line="0" w:lineRule="atLeast"/>
        <w:ind w:left="-1134" w:right="496"/>
        <w:rPr>
          <w:b/>
          <w:bCs/>
        </w:rPr>
      </w:pPr>
    </w:p>
    <w:p w14:paraId="1BFE9C4F" w14:textId="77777777"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Verklaring</w:t>
      </w:r>
      <w:r w:rsidRPr="000330F9">
        <w:t xml:space="preserve">. Zie ook § 2.7.1 punt </w:t>
      </w:r>
      <w:r w:rsidR="00F927E4" w:rsidRPr="000330F9">
        <w:t>c</w:t>
      </w:r>
      <w:r w:rsidRPr="000330F9">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11BF36DA" w14:textId="77777777"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14:paraId="5EE556C1" w14:textId="77777777" w:rsidTr="0019098A">
        <w:tc>
          <w:tcPr>
            <w:tcW w:w="1340" w:type="dxa"/>
            <w:shd w:val="clear" w:color="auto" w:fill="FFC000"/>
          </w:tcPr>
          <w:p w14:paraId="6FA80CDA" w14:textId="77777777"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14:paraId="1D020839" w14:textId="77777777"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14:paraId="72024473" w14:textId="77777777"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14:paraId="5C08F67F" w14:textId="77777777"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14:paraId="3AC3456F" w14:textId="77777777" w:rsidTr="0019098A">
        <w:tc>
          <w:tcPr>
            <w:tcW w:w="1340" w:type="dxa"/>
          </w:tcPr>
          <w:p w14:paraId="1F3E042E" w14:textId="77777777" w:rsidR="0019098A" w:rsidRPr="000330F9" w:rsidRDefault="0019098A" w:rsidP="00312285">
            <w:pPr>
              <w:spacing w:line="0" w:lineRule="atLeast"/>
              <w:rPr>
                <w:b/>
                <w:sz w:val="16"/>
                <w:szCs w:val="16"/>
              </w:rPr>
            </w:pPr>
            <w:r w:rsidRPr="000330F9">
              <w:rPr>
                <w:b/>
                <w:sz w:val="16"/>
                <w:szCs w:val="16"/>
              </w:rPr>
              <w:t xml:space="preserve">§ 2.7, </w:t>
            </w:r>
            <w:r w:rsidRPr="000330F9">
              <w:rPr>
                <w:b/>
                <w:bCs/>
                <w:sz w:val="16"/>
                <w:szCs w:val="16"/>
              </w:rPr>
              <w:t>§ 3.4 en § 3.5</w:t>
            </w:r>
          </w:p>
          <w:p w14:paraId="293318ED" w14:textId="77777777" w:rsidR="0019098A" w:rsidRPr="000330F9" w:rsidRDefault="0019098A" w:rsidP="00312285">
            <w:pPr>
              <w:spacing w:line="0" w:lineRule="atLeast"/>
              <w:rPr>
                <w:b/>
                <w:sz w:val="16"/>
                <w:szCs w:val="16"/>
              </w:rPr>
            </w:pPr>
          </w:p>
        </w:tc>
        <w:tc>
          <w:tcPr>
            <w:tcW w:w="6805" w:type="dxa"/>
          </w:tcPr>
          <w:p w14:paraId="28500920" w14:textId="77777777"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14:paraId="217ADFFA" w14:textId="77777777"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01EF3B03" w14:textId="77777777" w:rsidR="0019098A" w:rsidRPr="00F93326" w:rsidRDefault="0019098A" w:rsidP="00312285">
            <w:pPr>
              <w:tabs>
                <w:tab w:val="right" w:pos="3687"/>
              </w:tabs>
              <w:spacing w:line="0" w:lineRule="atLeast"/>
              <w:rPr>
                <w:sz w:val="16"/>
                <w:szCs w:val="16"/>
              </w:rPr>
            </w:pPr>
          </w:p>
          <w:p w14:paraId="51B7969D" w14:textId="77777777"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14:paraId="0B19EB8B" w14:textId="77777777"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7C6DEA31" w14:textId="77777777" w:rsidR="0019098A" w:rsidRPr="00F93326" w:rsidRDefault="0019098A" w:rsidP="00312285">
            <w:pPr>
              <w:tabs>
                <w:tab w:val="right" w:pos="3687"/>
              </w:tabs>
              <w:spacing w:line="0" w:lineRule="atLeast"/>
              <w:rPr>
                <w:sz w:val="16"/>
                <w:szCs w:val="16"/>
              </w:rPr>
            </w:pPr>
            <w:r w:rsidRPr="00F93326">
              <w:rPr>
                <w:sz w:val="16"/>
                <w:szCs w:val="16"/>
              </w:rPr>
              <w:t xml:space="preserve"> </w:t>
            </w:r>
          </w:p>
          <w:p w14:paraId="1FBE4A92" w14:textId="77777777"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14:paraId="623F84C0" w14:textId="77777777"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14:paraId="39D49F0E" w14:textId="77777777" w:rsidR="0019098A" w:rsidRDefault="0019098A" w:rsidP="00312285">
            <w:pPr>
              <w:tabs>
                <w:tab w:val="right" w:pos="3687"/>
              </w:tabs>
              <w:spacing w:line="0" w:lineRule="atLeast"/>
              <w:rPr>
                <w:sz w:val="16"/>
                <w:szCs w:val="16"/>
              </w:rPr>
            </w:pPr>
          </w:p>
          <w:p w14:paraId="2CE6A5BE" w14:textId="77777777"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14:paraId="277132B5"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3CB30493"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2845BBF3" w14:textId="77777777" w:rsidTr="0019098A">
        <w:tc>
          <w:tcPr>
            <w:tcW w:w="1340" w:type="dxa"/>
          </w:tcPr>
          <w:p w14:paraId="704B787B" w14:textId="77777777" w:rsidR="0019098A" w:rsidRPr="000330F9" w:rsidRDefault="0019098A" w:rsidP="00312285">
            <w:pPr>
              <w:spacing w:line="0" w:lineRule="atLeast"/>
              <w:rPr>
                <w:b/>
                <w:sz w:val="16"/>
                <w:szCs w:val="16"/>
              </w:rPr>
            </w:pPr>
            <w:r w:rsidRPr="000330F9">
              <w:rPr>
                <w:b/>
                <w:sz w:val="16"/>
                <w:szCs w:val="16"/>
              </w:rPr>
              <w:t xml:space="preserve">§ 2.7.1 punt </w:t>
            </w:r>
            <w:r w:rsidR="00F927E4" w:rsidRPr="000330F9">
              <w:rPr>
                <w:b/>
                <w:sz w:val="16"/>
                <w:szCs w:val="16"/>
              </w:rPr>
              <w:t>c</w:t>
            </w:r>
            <w:r w:rsidRPr="000330F9">
              <w:rPr>
                <w:b/>
                <w:sz w:val="16"/>
                <w:szCs w:val="16"/>
              </w:rPr>
              <w:t xml:space="preserve"> </w:t>
            </w:r>
          </w:p>
          <w:p w14:paraId="1A59F9A0" w14:textId="77777777" w:rsidR="0019098A" w:rsidRPr="000330F9" w:rsidRDefault="0019098A" w:rsidP="00312285">
            <w:pPr>
              <w:spacing w:line="0" w:lineRule="atLeast"/>
              <w:rPr>
                <w:b/>
                <w:sz w:val="16"/>
                <w:szCs w:val="16"/>
              </w:rPr>
            </w:pPr>
          </w:p>
        </w:tc>
        <w:tc>
          <w:tcPr>
            <w:tcW w:w="6805" w:type="dxa"/>
          </w:tcPr>
          <w:p w14:paraId="08CA3B2E" w14:textId="77777777" w:rsidR="0019098A" w:rsidRPr="00F93326" w:rsidRDefault="0019098A" w:rsidP="00312285">
            <w:pPr>
              <w:spacing w:line="0" w:lineRule="atLeast"/>
              <w:rPr>
                <w:b/>
                <w:bCs/>
                <w:sz w:val="16"/>
                <w:szCs w:val="16"/>
              </w:rPr>
            </w:pPr>
            <w:r w:rsidRPr="00F93326">
              <w:rPr>
                <w:b/>
                <w:bCs/>
                <w:sz w:val="16"/>
                <w:szCs w:val="16"/>
              </w:rPr>
              <w:t>Volmacht rechtsgeldig vertegenwoordiger:</w:t>
            </w:r>
          </w:p>
          <w:p w14:paraId="514D1533" w14:textId="77777777"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153315EE" w14:textId="77777777" w:rsidR="0019098A" w:rsidRDefault="0019098A" w:rsidP="00312285">
            <w:pPr>
              <w:spacing w:line="0" w:lineRule="atLeast"/>
              <w:rPr>
                <w:sz w:val="16"/>
                <w:szCs w:val="16"/>
              </w:rPr>
            </w:pPr>
          </w:p>
          <w:p w14:paraId="63DCFB1D" w14:textId="77777777"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14:paraId="2F9A7575"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398CEE3" w14:textId="77777777"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C3253F" w:rsidRPr="00137B9C" w14:paraId="1BEB939F" w14:textId="77777777" w:rsidTr="0019098A">
        <w:tc>
          <w:tcPr>
            <w:tcW w:w="1340" w:type="dxa"/>
          </w:tcPr>
          <w:p w14:paraId="164818D2" w14:textId="77777777" w:rsidR="00C3253F" w:rsidRPr="000330F9" w:rsidRDefault="00C3253F" w:rsidP="00312285">
            <w:pPr>
              <w:spacing w:line="0" w:lineRule="atLeast"/>
              <w:rPr>
                <w:b/>
                <w:sz w:val="16"/>
                <w:szCs w:val="16"/>
              </w:rPr>
            </w:pPr>
            <w:r w:rsidRPr="000330F9">
              <w:rPr>
                <w:b/>
                <w:sz w:val="16"/>
                <w:szCs w:val="16"/>
              </w:rPr>
              <w:t>§ 2.7.6</w:t>
            </w:r>
          </w:p>
        </w:tc>
        <w:tc>
          <w:tcPr>
            <w:tcW w:w="6805" w:type="dxa"/>
          </w:tcPr>
          <w:p w14:paraId="66ECE4F6" w14:textId="77777777" w:rsidR="00C3253F" w:rsidRPr="00C3253F" w:rsidRDefault="00C3253F" w:rsidP="00C3253F">
            <w:pPr>
              <w:spacing w:line="0" w:lineRule="atLeast"/>
              <w:rPr>
                <w:b/>
                <w:bCs/>
                <w:sz w:val="16"/>
                <w:szCs w:val="16"/>
              </w:rPr>
            </w:pPr>
            <w:r w:rsidRPr="00C3253F">
              <w:rPr>
                <w:sz w:val="16"/>
                <w:szCs w:val="16"/>
              </w:rPr>
              <w:t>Is een van de situaties zoals opgenomen in de Circulaire Nieuw sanctiepakket Rusland heeft gevolgen voor overheidsaanbestedingen op u of uw Inschrijving van toepassing?</w:t>
            </w:r>
          </w:p>
        </w:tc>
        <w:tc>
          <w:tcPr>
            <w:tcW w:w="1559" w:type="dxa"/>
          </w:tcPr>
          <w:p w14:paraId="2918A5CF" w14:textId="77777777" w:rsidR="00C3253F" w:rsidRPr="00F93326" w:rsidRDefault="00C3253F" w:rsidP="00312285">
            <w:pPr>
              <w:spacing w:line="0" w:lineRule="atLeast"/>
              <w:jc w:val="center"/>
              <w:rPr>
                <w:bCs/>
                <w:sz w:val="16"/>
                <w:szCs w:val="16"/>
              </w:rPr>
            </w:pPr>
            <w:r>
              <w:rPr>
                <w:bCs/>
                <w:sz w:val="16"/>
                <w:szCs w:val="16"/>
              </w:rPr>
              <w:t>Eisen</w:t>
            </w:r>
          </w:p>
        </w:tc>
        <w:tc>
          <w:tcPr>
            <w:tcW w:w="1559" w:type="dxa"/>
          </w:tcPr>
          <w:p w14:paraId="319DB404" w14:textId="77777777" w:rsidR="00C3253F" w:rsidRDefault="00C3253F" w:rsidP="00312285">
            <w:pPr>
              <w:spacing w:line="0" w:lineRule="atLeast"/>
              <w:jc w:val="center"/>
              <w:rPr>
                <w:bCs/>
                <w:sz w:val="16"/>
                <w:szCs w:val="16"/>
              </w:rPr>
            </w:pPr>
            <w:r>
              <w:rPr>
                <w:bCs/>
                <w:sz w:val="16"/>
                <w:szCs w:val="16"/>
              </w:rPr>
              <w:t>Ja/Nee</w:t>
            </w:r>
          </w:p>
          <w:p w14:paraId="0A0FD1AD" w14:textId="77777777" w:rsidR="00C3253F" w:rsidRPr="00F93326" w:rsidRDefault="00C3253F" w:rsidP="00312285">
            <w:pPr>
              <w:spacing w:line="0" w:lineRule="atLeast"/>
              <w:jc w:val="center"/>
              <w:rPr>
                <w:bCs/>
                <w:sz w:val="16"/>
                <w:szCs w:val="16"/>
              </w:rPr>
            </w:pPr>
            <w:r>
              <w:rPr>
                <w:bCs/>
                <w:sz w:val="16"/>
                <w:szCs w:val="16"/>
              </w:rPr>
              <w:t>Indien ja, beschrijf deze situatie</w:t>
            </w:r>
          </w:p>
        </w:tc>
      </w:tr>
      <w:tr w:rsidR="00C3253F" w:rsidRPr="00137B9C" w14:paraId="3B95527A" w14:textId="77777777" w:rsidTr="0019098A">
        <w:tc>
          <w:tcPr>
            <w:tcW w:w="1340" w:type="dxa"/>
          </w:tcPr>
          <w:p w14:paraId="378AEFF6" w14:textId="77777777" w:rsidR="00C3253F" w:rsidRPr="000330F9" w:rsidRDefault="00C3253F" w:rsidP="00312285">
            <w:pPr>
              <w:spacing w:line="0" w:lineRule="atLeast"/>
              <w:rPr>
                <w:b/>
                <w:sz w:val="16"/>
                <w:szCs w:val="16"/>
              </w:rPr>
            </w:pPr>
            <w:r w:rsidRPr="000330F9">
              <w:rPr>
                <w:b/>
                <w:sz w:val="16"/>
                <w:szCs w:val="16"/>
              </w:rPr>
              <w:t>§ 2.7.6</w:t>
            </w:r>
          </w:p>
        </w:tc>
        <w:tc>
          <w:tcPr>
            <w:tcW w:w="6805" w:type="dxa"/>
          </w:tcPr>
          <w:p w14:paraId="682488DB" w14:textId="77777777" w:rsidR="00C3253F" w:rsidRPr="00C3253F" w:rsidRDefault="00C3253F" w:rsidP="00C3253F">
            <w:pPr>
              <w:spacing w:line="0" w:lineRule="atLeast"/>
              <w:rPr>
                <w:sz w:val="16"/>
                <w:szCs w:val="16"/>
              </w:rPr>
            </w:pPr>
            <w:r w:rsidRPr="00C3253F">
              <w:rPr>
                <w:sz w:val="16"/>
                <w:szCs w:val="16"/>
              </w:rPr>
              <w:t>Zo ja, is er sprake van een uitzonderingsituatie zoals opgenomen in de Circulaire Nieuw sanctiepakket Rusland heeft gevolgen voor overheidsaanbestedingen?</w:t>
            </w:r>
          </w:p>
        </w:tc>
        <w:tc>
          <w:tcPr>
            <w:tcW w:w="1559" w:type="dxa"/>
          </w:tcPr>
          <w:p w14:paraId="5CA32741" w14:textId="77777777" w:rsidR="00C3253F" w:rsidRPr="00F93326" w:rsidRDefault="00C3253F" w:rsidP="00312285">
            <w:pPr>
              <w:spacing w:line="0" w:lineRule="atLeast"/>
              <w:jc w:val="center"/>
              <w:rPr>
                <w:bCs/>
                <w:sz w:val="16"/>
                <w:szCs w:val="16"/>
              </w:rPr>
            </w:pPr>
            <w:r>
              <w:rPr>
                <w:bCs/>
                <w:sz w:val="16"/>
                <w:szCs w:val="16"/>
              </w:rPr>
              <w:t>Eisen</w:t>
            </w:r>
          </w:p>
        </w:tc>
        <w:tc>
          <w:tcPr>
            <w:tcW w:w="1559" w:type="dxa"/>
          </w:tcPr>
          <w:p w14:paraId="7A25BF74" w14:textId="77777777" w:rsidR="00C3253F" w:rsidRDefault="00C3253F" w:rsidP="00312285">
            <w:pPr>
              <w:spacing w:line="0" w:lineRule="atLeast"/>
              <w:jc w:val="center"/>
              <w:rPr>
                <w:bCs/>
                <w:sz w:val="16"/>
                <w:szCs w:val="16"/>
              </w:rPr>
            </w:pPr>
            <w:r>
              <w:rPr>
                <w:bCs/>
                <w:sz w:val="16"/>
                <w:szCs w:val="16"/>
              </w:rPr>
              <w:t>Ja/Nee</w:t>
            </w:r>
          </w:p>
          <w:p w14:paraId="152EB2FD" w14:textId="77777777" w:rsidR="00C3253F" w:rsidRPr="00F93326" w:rsidRDefault="00C3253F" w:rsidP="00C3253F">
            <w:pPr>
              <w:spacing w:line="0" w:lineRule="atLeast"/>
              <w:jc w:val="center"/>
              <w:rPr>
                <w:bCs/>
                <w:sz w:val="16"/>
                <w:szCs w:val="16"/>
              </w:rPr>
            </w:pPr>
            <w:r>
              <w:rPr>
                <w:bCs/>
                <w:sz w:val="16"/>
                <w:szCs w:val="16"/>
              </w:rPr>
              <w:t>Indien ja, beschrijf de uitzonderingssituatie</w:t>
            </w:r>
          </w:p>
        </w:tc>
      </w:tr>
      <w:tr w:rsidR="0019098A" w:rsidRPr="00137B9C" w14:paraId="7DB90832" w14:textId="77777777" w:rsidTr="0019098A">
        <w:tc>
          <w:tcPr>
            <w:tcW w:w="1340" w:type="dxa"/>
          </w:tcPr>
          <w:p w14:paraId="6A89DF7F" w14:textId="77777777" w:rsidR="0019098A" w:rsidRPr="000330F9" w:rsidRDefault="0019098A" w:rsidP="00312285">
            <w:pPr>
              <w:spacing w:line="0" w:lineRule="atLeast"/>
              <w:rPr>
                <w:sz w:val="16"/>
                <w:szCs w:val="16"/>
              </w:rPr>
            </w:pPr>
            <w:r w:rsidRPr="000330F9">
              <w:rPr>
                <w:b/>
                <w:sz w:val="16"/>
                <w:szCs w:val="16"/>
              </w:rPr>
              <w:t>§ 3.2 e.v.</w:t>
            </w:r>
          </w:p>
        </w:tc>
        <w:tc>
          <w:tcPr>
            <w:tcW w:w="6805" w:type="dxa"/>
          </w:tcPr>
          <w:p w14:paraId="464FE86C" w14:textId="77777777" w:rsidR="0019098A" w:rsidRPr="00C56911" w:rsidRDefault="0019098A" w:rsidP="00312285">
            <w:pPr>
              <w:spacing w:line="0" w:lineRule="atLeast"/>
              <w:rPr>
                <w:b/>
                <w:bCs/>
                <w:sz w:val="16"/>
                <w:szCs w:val="16"/>
              </w:rPr>
            </w:pPr>
            <w:r w:rsidRPr="00C56911">
              <w:rPr>
                <w:b/>
                <w:bCs/>
                <w:sz w:val="16"/>
                <w:szCs w:val="16"/>
              </w:rPr>
              <w:t>Bijlage 2: Eigen Verklaring:</w:t>
            </w:r>
          </w:p>
          <w:p w14:paraId="0294568C" w14:textId="77777777"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14:paraId="0FC8EE23" w14:textId="77777777" w:rsidR="0019098A" w:rsidRPr="00C56911" w:rsidRDefault="0019098A" w:rsidP="00312285">
            <w:pPr>
              <w:spacing w:line="0" w:lineRule="atLeast"/>
              <w:rPr>
                <w:sz w:val="16"/>
                <w:szCs w:val="16"/>
              </w:rPr>
            </w:pPr>
          </w:p>
          <w:p w14:paraId="2A646DD0" w14:textId="77777777"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14:paraId="69D59EC6"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43390671"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14:paraId="464D7F6E" w14:textId="77777777" w:rsidTr="00220A54">
        <w:trPr>
          <w:trHeight w:val="1228"/>
        </w:trPr>
        <w:tc>
          <w:tcPr>
            <w:tcW w:w="1340" w:type="dxa"/>
          </w:tcPr>
          <w:p w14:paraId="3E7C5CA0" w14:textId="77777777" w:rsidR="00832079" w:rsidRPr="000330F9" w:rsidRDefault="00832079" w:rsidP="00C56911">
            <w:pPr>
              <w:spacing w:line="0" w:lineRule="atLeast"/>
              <w:rPr>
                <w:b/>
                <w:sz w:val="16"/>
                <w:szCs w:val="16"/>
              </w:rPr>
            </w:pPr>
            <w:r w:rsidRPr="000330F9">
              <w:rPr>
                <w:b/>
                <w:sz w:val="16"/>
                <w:szCs w:val="16"/>
              </w:rPr>
              <w:lastRenderedPageBreak/>
              <w:t>§ 4.3.</w:t>
            </w:r>
            <w:r w:rsidR="00C56911" w:rsidRPr="000330F9">
              <w:rPr>
                <w:b/>
                <w:sz w:val="16"/>
                <w:szCs w:val="16"/>
              </w:rPr>
              <w:t>1</w:t>
            </w:r>
          </w:p>
        </w:tc>
        <w:tc>
          <w:tcPr>
            <w:tcW w:w="6805" w:type="dxa"/>
          </w:tcPr>
          <w:p w14:paraId="43FA46B5" w14:textId="77777777"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14:paraId="73776CC3" w14:textId="77777777"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14:paraId="47945AF8" w14:textId="77777777" w:rsidR="00832079" w:rsidRPr="00F93326" w:rsidRDefault="00832079" w:rsidP="00312285">
            <w:pPr>
              <w:spacing w:line="0" w:lineRule="atLeast"/>
              <w:jc w:val="center"/>
              <w:rPr>
                <w:bCs/>
                <w:sz w:val="16"/>
                <w:szCs w:val="16"/>
              </w:rPr>
            </w:pPr>
            <w:r>
              <w:rPr>
                <w:bCs/>
                <w:sz w:val="16"/>
                <w:szCs w:val="16"/>
              </w:rPr>
              <w:t>Eisen</w:t>
            </w:r>
          </w:p>
        </w:tc>
        <w:tc>
          <w:tcPr>
            <w:tcW w:w="1559" w:type="dxa"/>
          </w:tcPr>
          <w:p w14:paraId="2172A5C0" w14:textId="77777777" w:rsidR="00832079" w:rsidRPr="00F93326" w:rsidRDefault="00832079" w:rsidP="00312285">
            <w:pPr>
              <w:spacing w:line="0" w:lineRule="atLeast"/>
              <w:jc w:val="center"/>
              <w:rPr>
                <w:bCs/>
                <w:sz w:val="16"/>
                <w:szCs w:val="16"/>
              </w:rPr>
            </w:pPr>
            <w:r>
              <w:rPr>
                <w:bCs/>
                <w:sz w:val="16"/>
                <w:szCs w:val="16"/>
              </w:rPr>
              <w:t>Ja/Nee/Nvt</w:t>
            </w:r>
          </w:p>
        </w:tc>
      </w:tr>
      <w:tr w:rsidR="0019098A" w:rsidRPr="00137B9C" w14:paraId="0B5CF072" w14:textId="77777777" w:rsidTr="0019098A">
        <w:tc>
          <w:tcPr>
            <w:tcW w:w="1340" w:type="dxa"/>
          </w:tcPr>
          <w:p w14:paraId="261E8025" w14:textId="7F5B3E2C" w:rsidR="0019098A" w:rsidRPr="000330F9" w:rsidRDefault="0019098A" w:rsidP="00111315">
            <w:pPr>
              <w:spacing w:line="0" w:lineRule="atLeast"/>
              <w:rPr>
                <w:b/>
                <w:sz w:val="16"/>
                <w:szCs w:val="16"/>
              </w:rPr>
            </w:pPr>
            <w:r w:rsidRPr="000330F9">
              <w:rPr>
                <w:b/>
                <w:sz w:val="16"/>
                <w:szCs w:val="16"/>
              </w:rPr>
              <w:t>§ 4.3.</w:t>
            </w:r>
            <w:r w:rsidR="00111315">
              <w:rPr>
                <w:b/>
                <w:sz w:val="16"/>
                <w:szCs w:val="16"/>
              </w:rPr>
              <w:t>2</w:t>
            </w:r>
          </w:p>
        </w:tc>
        <w:tc>
          <w:tcPr>
            <w:tcW w:w="6805" w:type="dxa"/>
          </w:tcPr>
          <w:p w14:paraId="7B26D578" w14:textId="77777777" w:rsidR="0019098A" w:rsidRPr="00F93326" w:rsidRDefault="0019098A" w:rsidP="00312285">
            <w:pPr>
              <w:spacing w:line="0" w:lineRule="atLeast"/>
              <w:rPr>
                <w:b/>
                <w:bCs/>
                <w:sz w:val="16"/>
                <w:szCs w:val="16"/>
              </w:rPr>
            </w:pPr>
            <w:r w:rsidRPr="00F93326">
              <w:rPr>
                <w:b/>
                <w:bCs/>
                <w:sz w:val="16"/>
                <w:szCs w:val="16"/>
              </w:rPr>
              <w:t>Bijlage 3: Specificatie referentieopdracht(en):</w:t>
            </w:r>
          </w:p>
          <w:p w14:paraId="1BD8481E" w14:textId="6C3F38FD" w:rsidR="0019098A" w:rsidRPr="00924C0E" w:rsidRDefault="0019098A" w:rsidP="00312285">
            <w:pPr>
              <w:spacing w:line="0" w:lineRule="atLeast"/>
              <w:rPr>
                <w:sz w:val="16"/>
                <w:szCs w:val="16"/>
              </w:rPr>
            </w:pPr>
            <w:r>
              <w:rPr>
                <w:sz w:val="16"/>
                <w:szCs w:val="16"/>
              </w:rPr>
              <w:t>U dient co</w:t>
            </w:r>
            <w:r w:rsidRPr="00924C0E">
              <w:rPr>
                <w:sz w:val="16"/>
                <w:szCs w:val="16"/>
              </w:rPr>
              <w:t xml:space="preserve">nform ‘Geschiktheidseis </w:t>
            </w:r>
            <w:r w:rsidR="00111315">
              <w:rPr>
                <w:sz w:val="16"/>
                <w:szCs w:val="16"/>
              </w:rPr>
              <w:t>2</w:t>
            </w:r>
            <w:r w:rsidRPr="00924C0E">
              <w:rPr>
                <w:sz w:val="16"/>
                <w:szCs w:val="16"/>
              </w:rPr>
              <w:t>’ ad paragraaf 4.3.</w:t>
            </w:r>
            <w:r w:rsidR="00111315">
              <w:rPr>
                <w:sz w:val="16"/>
                <w:szCs w:val="16"/>
              </w:rPr>
              <w:t>2</w:t>
            </w:r>
            <w:r w:rsidRPr="00924C0E">
              <w:rPr>
                <w:sz w:val="16"/>
                <w:szCs w:val="16"/>
              </w:rPr>
              <w:t xml:space="preserve"> Technische bekwaamheid en/of beroepsbekwaamheid van het Beschrijvend document de gevraagde referentieopdracht(en) conform de hierbij behorende instructies in te vullen in het format van bijlage 3 ‘Specificatie referentieopdracht’ en in te dienen. </w:t>
            </w:r>
          </w:p>
          <w:p w14:paraId="5353738D" w14:textId="556C1084" w:rsidR="0019098A" w:rsidRDefault="0019098A" w:rsidP="00B80A89">
            <w:pPr>
              <w:spacing w:line="0" w:lineRule="atLeast"/>
              <w:rPr>
                <w:sz w:val="16"/>
                <w:szCs w:val="16"/>
              </w:rPr>
            </w:pPr>
            <w:r w:rsidRPr="00924C0E">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w:t>
            </w:r>
            <w:r w:rsidR="00924C0E" w:rsidRPr="00924C0E">
              <w:rPr>
                <w:sz w:val="16"/>
                <w:szCs w:val="16"/>
              </w:rPr>
              <w:t xml:space="preserve">geschiktheidseis </w:t>
            </w:r>
            <w:r w:rsidR="00111315">
              <w:rPr>
                <w:sz w:val="16"/>
                <w:szCs w:val="16"/>
              </w:rPr>
              <w:t>2</w:t>
            </w:r>
            <w:r w:rsidRPr="00924C0E">
              <w:rPr>
                <w:sz w:val="16"/>
                <w:szCs w:val="16"/>
              </w:rPr>
              <w:t xml:space="preserve">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14:paraId="4384BB18" w14:textId="77777777" w:rsidR="0019098A" w:rsidRDefault="0019098A" w:rsidP="00B80A89">
            <w:pPr>
              <w:spacing w:line="0" w:lineRule="atLeast"/>
              <w:rPr>
                <w:sz w:val="16"/>
                <w:szCs w:val="16"/>
              </w:rPr>
            </w:pPr>
          </w:p>
          <w:p w14:paraId="560A5D83" w14:textId="77777777"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14:paraId="66B2439A"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FD8630E"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3ED9B641" w14:textId="77777777" w:rsidTr="0019098A">
        <w:tc>
          <w:tcPr>
            <w:tcW w:w="1340" w:type="dxa"/>
          </w:tcPr>
          <w:p w14:paraId="07810F86" w14:textId="77777777" w:rsidR="0019098A" w:rsidRPr="000330F9" w:rsidRDefault="0019098A" w:rsidP="00312285">
            <w:pPr>
              <w:spacing w:line="0" w:lineRule="atLeast"/>
              <w:rPr>
                <w:b/>
                <w:smallCaps/>
                <w:sz w:val="16"/>
                <w:szCs w:val="16"/>
              </w:rPr>
            </w:pPr>
            <w:r w:rsidRPr="000330F9">
              <w:rPr>
                <w:b/>
                <w:smallCaps/>
                <w:sz w:val="16"/>
                <w:szCs w:val="16"/>
              </w:rPr>
              <w:t>Bijlage 5</w:t>
            </w:r>
          </w:p>
        </w:tc>
        <w:tc>
          <w:tcPr>
            <w:tcW w:w="6805" w:type="dxa"/>
          </w:tcPr>
          <w:p w14:paraId="7D3D2D71" w14:textId="77777777" w:rsidR="0019098A" w:rsidRPr="00F93326" w:rsidRDefault="0019098A" w:rsidP="00312285">
            <w:pPr>
              <w:spacing w:line="0" w:lineRule="atLeast"/>
              <w:rPr>
                <w:sz w:val="16"/>
                <w:szCs w:val="16"/>
              </w:rPr>
            </w:pPr>
            <w:r w:rsidRPr="00F93326">
              <w:rPr>
                <w:b/>
                <w:bCs/>
                <w:sz w:val="16"/>
                <w:szCs w:val="16"/>
              </w:rPr>
              <w:t xml:space="preserve">Bijlage 5: Programma van Eisen </w:t>
            </w:r>
          </w:p>
          <w:p w14:paraId="65042E25" w14:textId="58F953AC" w:rsidR="0019098A" w:rsidRDefault="0019098A" w:rsidP="00D4104B">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w:t>
            </w:r>
            <w:r w:rsidR="00D4104B">
              <w:rPr>
                <w:sz w:val="16"/>
                <w:szCs w:val="16"/>
              </w:rPr>
              <w:t xml:space="preserve">nt u te uploaden in TenderNed. </w:t>
            </w:r>
          </w:p>
          <w:p w14:paraId="6C6B27DE" w14:textId="77777777" w:rsidR="0019098A" w:rsidRDefault="0019098A" w:rsidP="00312285">
            <w:pPr>
              <w:spacing w:line="0" w:lineRule="atLeast"/>
              <w:rPr>
                <w:sz w:val="16"/>
                <w:szCs w:val="16"/>
              </w:rPr>
            </w:pPr>
          </w:p>
          <w:p w14:paraId="65E55519" w14:textId="1B6BEE59" w:rsidR="0019098A" w:rsidRPr="00F93326" w:rsidRDefault="0019098A" w:rsidP="00D4104B">
            <w:pPr>
              <w:spacing w:line="0" w:lineRule="atLeast"/>
              <w:rPr>
                <w:sz w:val="16"/>
                <w:szCs w:val="16"/>
              </w:rPr>
            </w:pPr>
            <w:r>
              <w:rPr>
                <w:sz w:val="16"/>
                <w:szCs w:val="16"/>
              </w:rPr>
              <w:t>In te dienen bij Inschrijving: rech</w:t>
            </w:r>
            <w:r w:rsidR="00D4104B">
              <w:rPr>
                <w:sz w:val="16"/>
                <w:szCs w:val="16"/>
              </w:rPr>
              <w:t>tsgeldig ondertekende bijlage 1.</w:t>
            </w:r>
          </w:p>
        </w:tc>
        <w:tc>
          <w:tcPr>
            <w:tcW w:w="1559" w:type="dxa"/>
          </w:tcPr>
          <w:p w14:paraId="29FE9E30"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280765D0"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266AE69B" w14:textId="77777777" w:rsidTr="00220A54">
        <w:trPr>
          <w:trHeight w:val="1022"/>
        </w:trPr>
        <w:tc>
          <w:tcPr>
            <w:tcW w:w="1340" w:type="dxa"/>
          </w:tcPr>
          <w:p w14:paraId="4C9919F9" w14:textId="77777777" w:rsidR="0019098A" w:rsidRPr="000330F9" w:rsidRDefault="0019098A" w:rsidP="00C56911">
            <w:pPr>
              <w:spacing w:line="0" w:lineRule="atLeast"/>
              <w:rPr>
                <w:b/>
                <w:smallCaps/>
                <w:sz w:val="16"/>
                <w:szCs w:val="16"/>
              </w:rPr>
            </w:pPr>
            <w:r w:rsidRPr="000330F9">
              <w:rPr>
                <w:b/>
                <w:smallCaps/>
                <w:sz w:val="16"/>
                <w:szCs w:val="16"/>
              </w:rPr>
              <w:t xml:space="preserve">Bijlage </w:t>
            </w:r>
            <w:r w:rsidR="00C56911" w:rsidRPr="000330F9">
              <w:rPr>
                <w:b/>
                <w:smallCaps/>
                <w:sz w:val="16"/>
                <w:szCs w:val="16"/>
              </w:rPr>
              <w:t>6</w:t>
            </w:r>
            <w:r w:rsidRPr="000330F9">
              <w:rPr>
                <w:b/>
                <w:sz w:val="16"/>
                <w:szCs w:val="16"/>
              </w:rPr>
              <w:t xml:space="preserve"> </w:t>
            </w:r>
          </w:p>
        </w:tc>
        <w:tc>
          <w:tcPr>
            <w:tcW w:w="6805" w:type="dxa"/>
          </w:tcPr>
          <w:p w14:paraId="28863781" w14:textId="77777777"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14:paraId="400C25BB" w14:textId="77777777"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14:paraId="2D1056EB" w14:textId="77777777" w:rsidR="0019098A" w:rsidRDefault="0019098A" w:rsidP="009F4A80">
            <w:pPr>
              <w:spacing w:line="0" w:lineRule="atLeast"/>
              <w:rPr>
                <w:sz w:val="16"/>
                <w:szCs w:val="16"/>
              </w:rPr>
            </w:pPr>
          </w:p>
          <w:p w14:paraId="66E342FF" w14:textId="77777777"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14:paraId="378E115F" w14:textId="77777777"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14:paraId="603D3018" w14:textId="77777777" w:rsidR="0019098A" w:rsidRPr="00F93326" w:rsidRDefault="0019098A" w:rsidP="00312285">
            <w:pPr>
              <w:spacing w:line="0" w:lineRule="atLeast"/>
              <w:jc w:val="center"/>
              <w:rPr>
                <w:bCs/>
                <w:sz w:val="16"/>
                <w:szCs w:val="16"/>
              </w:rPr>
            </w:pPr>
            <w:r w:rsidRPr="00F93326">
              <w:rPr>
                <w:bCs/>
                <w:sz w:val="16"/>
                <w:szCs w:val="16"/>
              </w:rPr>
              <w:t>Ja/Nee</w:t>
            </w:r>
          </w:p>
        </w:tc>
      </w:tr>
    </w:tbl>
    <w:p w14:paraId="6E1D92A3" w14:textId="77777777" w:rsidR="008116F3" w:rsidRDefault="008116F3" w:rsidP="00312285">
      <w:pPr>
        <w:spacing w:line="0" w:lineRule="atLeast"/>
        <w:rPr>
          <w:b/>
          <w:bCs/>
        </w:rPr>
      </w:pPr>
      <w:r>
        <w:rPr>
          <w:b/>
          <w:bCs/>
        </w:rPr>
        <w:br w:type="page"/>
      </w:r>
    </w:p>
    <w:p w14:paraId="7F8F583E" w14:textId="77777777" w:rsidR="008116F3" w:rsidRDefault="008116F3" w:rsidP="00312285">
      <w:pPr>
        <w:spacing w:line="0" w:lineRule="atLeast"/>
      </w:pPr>
    </w:p>
    <w:p w14:paraId="39394B6B" w14:textId="77777777" w:rsidR="008116F3" w:rsidRDefault="008116F3" w:rsidP="00312285">
      <w:pPr>
        <w:spacing w:line="0" w:lineRule="atLeast"/>
      </w:pPr>
    </w:p>
    <w:p w14:paraId="660F1C50" w14:textId="77777777" w:rsidR="008116F3" w:rsidRDefault="008116F3" w:rsidP="00312285">
      <w:pPr>
        <w:spacing w:line="0" w:lineRule="atLeast"/>
      </w:pPr>
    </w:p>
    <w:p w14:paraId="6CBE1E19" w14:textId="77777777"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54959AA5" w14:textId="77777777" w:rsidR="008116F3" w:rsidRDefault="008116F3" w:rsidP="00C05140">
      <w:pPr>
        <w:spacing w:line="0" w:lineRule="atLeast"/>
        <w:ind w:right="496"/>
        <w:rPr>
          <w:b/>
        </w:rPr>
      </w:pPr>
    </w:p>
    <w:p w14:paraId="0A5A85A2" w14:textId="77777777"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0330F9">
        <w:t xml:space="preserve">in </w:t>
      </w:r>
      <w:r w:rsidR="005D3C44" w:rsidRPr="000330F9">
        <w:t>paragraaf 2.1</w:t>
      </w:r>
      <w:r w:rsidR="00F02BD3" w:rsidRPr="000330F9">
        <w:t>1</w:t>
      </w:r>
      <w:r w:rsidRPr="000330F9">
        <w:t xml:space="preserve"> van</w:t>
      </w:r>
      <w:r w:rsidRPr="001348D6">
        <w:t xml:space="preserve"> het Beschrijvend document gestelde termijn. </w:t>
      </w:r>
    </w:p>
    <w:p w14:paraId="4DC55B96" w14:textId="77777777" w:rsidR="008116F3" w:rsidRPr="001348D6" w:rsidRDefault="008116F3" w:rsidP="00C05140">
      <w:pPr>
        <w:spacing w:line="0" w:lineRule="atLeast"/>
        <w:ind w:left="-1134" w:right="496"/>
      </w:pPr>
    </w:p>
    <w:p w14:paraId="27576B20" w14:textId="77777777"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14:paraId="261B1878" w14:textId="77777777" w:rsidTr="0019098A">
        <w:tc>
          <w:tcPr>
            <w:tcW w:w="3042" w:type="dxa"/>
            <w:shd w:val="clear" w:color="auto" w:fill="FFC000"/>
          </w:tcPr>
          <w:p w14:paraId="5FB57819" w14:textId="77777777" w:rsidR="00BD538F" w:rsidRDefault="00BD538F" w:rsidP="0019098A">
            <w:pPr>
              <w:spacing w:line="0" w:lineRule="atLeast"/>
            </w:pPr>
            <w:r w:rsidRPr="000E06CC">
              <w:rPr>
                <w:b/>
                <w:sz w:val="16"/>
                <w:szCs w:val="16"/>
              </w:rPr>
              <w:t>Titel en referentie</w:t>
            </w:r>
          </w:p>
        </w:tc>
        <w:tc>
          <w:tcPr>
            <w:tcW w:w="3587" w:type="dxa"/>
            <w:shd w:val="clear" w:color="auto" w:fill="FFC000"/>
          </w:tcPr>
          <w:p w14:paraId="4FCD503E" w14:textId="77777777" w:rsidR="00BD538F" w:rsidRDefault="00BD538F" w:rsidP="0019098A">
            <w:pPr>
              <w:spacing w:line="0" w:lineRule="atLeast"/>
            </w:pPr>
            <w:r w:rsidRPr="000E06CC">
              <w:rPr>
                <w:b/>
                <w:sz w:val="16"/>
                <w:szCs w:val="16"/>
              </w:rPr>
              <w:t>Omschrijving</w:t>
            </w:r>
          </w:p>
        </w:tc>
        <w:tc>
          <w:tcPr>
            <w:tcW w:w="4536" w:type="dxa"/>
            <w:shd w:val="clear" w:color="auto" w:fill="FFC000"/>
          </w:tcPr>
          <w:p w14:paraId="128C295A" w14:textId="77777777"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14:paraId="65040E26" w14:textId="77777777" w:rsidTr="0019098A">
        <w:tc>
          <w:tcPr>
            <w:tcW w:w="3042" w:type="dxa"/>
          </w:tcPr>
          <w:p w14:paraId="788684F6" w14:textId="77777777"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14:paraId="5BA7DB9C" w14:textId="77777777" w:rsidR="00BD538F" w:rsidRPr="00ED28A1" w:rsidRDefault="00BD538F" w:rsidP="0019098A">
            <w:pPr>
              <w:spacing w:line="0" w:lineRule="atLeast"/>
              <w:rPr>
                <w:sz w:val="16"/>
                <w:szCs w:val="16"/>
              </w:rPr>
            </w:pPr>
            <w:r w:rsidRPr="00ED28A1">
              <w:rPr>
                <w:sz w:val="16"/>
                <w:szCs w:val="16"/>
              </w:rPr>
              <w:t>Eigen Verklaring</w:t>
            </w:r>
          </w:p>
        </w:tc>
        <w:tc>
          <w:tcPr>
            <w:tcW w:w="4536" w:type="dxa"/>
          </w:tcPr>
          <w:p w14:paraId="51A0CE75"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14:paraId="211D2FBA"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14:paraId="77BCC883"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14:paraId="2065308B" w14:textId="77777777"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14:paraId="530BBD48" w14:textId="77777777" w:rsidTr="0019098A">
        <w:tc>
          <w:tcPr>
            <w:tcW w:w="3042" w:type="dxa"/>
          </w:tcPr>
          <w:p w14:paraId="679FB6D9" w14:textId="77777777"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14:paraId="75368403" w14:textId="77777777" w:rsidR="00BD538F" w:rsidRPr="00334329" w:rsidRDefault="00BD538F" w:rsidP="0019098A">
            <w:pPr>
              <w:spacing w:line="0" w:lineRule="atLeast"/>
              <w:rPr>
                <w:sz w:val="16"/>
                <w:szCs w:val="16"/>
              </w:rPr>
            </w:pPr>
            <w:r w:rsidRPr="00334329">
              <w:rPr>
                <w:sz w:val="16"/>
                <w:szCs w:val="16"/>
              </w:rPr>
              <w:t>Gezamenlijke en hoofdelijke aansprakelijkheidsverklaring</w:t>
            </w:r>
          </w:p>
          <w:p w14:paraId="4773577B" w14:textId="77777777" w:rsidR="00BD538F" w:rsidRPr="00334329" w:rsidRDefault="00BD538F" w:rsidP="0019098A">
            <w:pPr>
              <w:spacing w:line="0" w:lineRule="atLeast"/>
              <w:rPr>
                <w:sz w:val="16"/>
                <w:szCs w:val="16"/>
              </w:rPr>
            </w:pPr>
          </w:p>
          <w:p w14:paraId="2EEFF535" w14:textId="77777777"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469EBED5" w14:textId="77777777"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F02BD3" w14:paraId="116FA861" w14:textId="77777777" w:rsidTr="0019098A">
        <w:tc>
          <w:tcPr>
            <w:tcW w:w="3042" w:type="dxa"/>
          </w:tcPr>
          <w:p w14:paraId="4B3F3E98" w14:textId="31F4C8BC" w:rsidR="00F02BD3" w:rsidRPr="00924C0E" w:rsidRDefault="00F02BD3" w:rsidP="00F02BD3">
            <w:pPr>
              <w:spacing w:line="0" w:lineRule="atLeast"/>
              <w:rPr>
                <w:sz w:val="16"/>
                <w:szCs w:val="16"/>
              </w:rPr>
            </w:pPr>
            <w:r w:rsidRPr="00924C0E">
              <w:rPr>
                <w:rFonts w:hint="eastAsia"/>
                <w:sz w:val="16"/>
                <w:szCs w:val="16"/>
                <w:cs/>
              </w:rPr>
              <w:t>‎</w:t>
            </w:r>
            <w:r w:rsidR="00111315">
              <w:rPr>
                <w:sz w:val="16"/>
                <w:szCs w:val="16"/>
              </w:rPr>
              <w:t>4.3.2</w:t>
            </w:r>
            <w:r w:rsidRPr="00924C0E">
              <w:rPr>
                <w:sz w:val="16"/>
                <w:szCs w:val="16"/>
              </w:rPr>
              <w:t xml:space="preserve"> Technische bekwaamheid en/of beroepsbekwaamheid</w:t>
            </w:r>
          </w:p>
        </w:tc>
        <w:tc>
          <w:tcPr>
            <w:tcW w:w="3587" w:type="dxa"/>
          </w:tcPr>
          <w:p w14:paraId="545121A9" w14:textId="218E7829" w:rsidR="00F02BD3" w:rsidRPr="00924C0E" w:rsidRDefault="005639A3" w:rsidP="00111315">
            <w:pPr>
              <w:spacing w:line="0" w:lineRule="atLeast"/>
              <w:rPr>
                <w:sz w:val="16"/>
                <w:szCs w:val="16"/>
              </w:rPr>
            </w:pPr>
            <w:r w:rsidRPr="00924C0E">
              <w:rPr>
                <w:sz w:val="16"/>
                <w:szCs w:val="16"/>
              </w:rPr>
              <w:t xml:space="preserve">Geschiktheidseis </w:t>
            </w:r>
            <w:r w:rsidR="00111315">
              <w:rPr>
                <w:sz w:val="16"/>
                <w:szCs w:val="16"/>
              </w:rPr>
              <w:t>2</w:t>
            </w:r>
            <w:r w:rsidR="00F02BD3" w:rsidRPr="00924C0E">
              <w:rPr>
                <w:sz w:val="16"/>
                <w:szCs w:val="16"/>
              </w:rPr>
              <w:t>: Referenties</w:t>
            </w:r>
          </w:p>
        </w:tc>
        <w:tc>
          <w:tcPr>
            <w:tcW w:w="4536" w:type="dxa"/>
          </w:tcPr>
          <w:p w14:paraId="4785456F" w14:textId="77777777" w:rsidR="00F02BD3" w:rsidRPr="008C2C49" w:rsidRDefault="00F02BD3" w:rsidP="00F02BD3">
            <w:pPr>
              <w:spacing w:line="0" w:lineRule="atLeast"/>
              <w:rPr>
                <w:sz w:val="16"/>
                <w:szCs w:val="16"/>
              </w:rPr>
            </w:pPr>
            <w:r w:rsidRPr="008C2C49">
              <w:rPr>
                <w:sz w:val="16"/>
                <w:szCs w:val="16"/>
              </w:rPr>
              <w:t>Bijlage 3: Specificatie Referentieopdracht(en)</w:t>
            </w:r>
          </w:p>
          <w:p w14:paraId="5EC58286" w14:textId="77777777" w:rsidR="00F02BD3" w:rsidRPr="008C2C49" w:rsidRDefault="00F02BD3" w:rsidP="00F02BD3">
            <w:pPr>
              <w:spacing w:line="0" w:lineRule="atLeast"/>
              <w:rPr>
                <w:sz w:val="16"/>
                <w:szCs w:val="16"/>
              </w:rPr>
            </w:pPr>
          </w:p>
          <w:p w14:paraId="5A2D284B" w14:textId="77777777"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5639A3" w14:paraId="35AA83F9" w14:textId="77777777" w:rsidTr="0019098A">
        <w:tc>
          <w:tcPr>
            <w:tcW w:w="3042" w:type="dxa"/>
          </w:tcPr>
          <w:p w14:paraId="4302CCC5" w14:textId="5A50E6CA" w:rsidR="005639A3" w:rsidRPr="00924C0E" w:rsidRDefault="005639A3" w:rsidP="00111315">
            <w:pPr>
              <w:spacing w:line="0" w:lineRule="atLeast"/>
              <w:rPr>
                <w:sz w:val="16"/>
                <w:szCs w:val="16"/>
              </w:rPr>
            </w:pPr>
            <w:r w:rsidRPr="00924C0E">
              <w:rPr>
                <w:sz w:val="16"/>
                <w:szCs w:val="16"/>
              </w:rPr>
              <w:t>4.3.</w:t>
            </w:r>
            <w:r w:rsidR="00111315">
              <w:rPr>
                <w:sz w:val="16"/>
                <w:szCs w:val="16"/>
              </w:rPr>
              <w:t>2</w:t>
            </w:r>
            <w:r w:rsidRPr="00924C0E">
              <w:rPr>
                <w:sz w:val="16"/>
                <w:szCs w:val="16"/>
              </w:rPr>
              <w:t xml:space="preserve"> Technisiche bekwaamheid en/of beroepsbekwaamheid</w:t>
            </w:r>
          </w:p>
        </w:tc>
        <w:tc>
          <w:tcPr>
            <w:tcW w:w="3587" w:type="dxa"/>
          </w:tcPr>
          <w:p w14:paraId="5D7684B2" w14:textId="27C4AF59" w:rsidR="005639A3" w:rsidRPr="00924C0E" w:rsidRDefault="005639A3" w:rsidP="00111315">
            <w:pPr>
              <w:spacing w:line="0" w:lineRule="atLeast"/>
              <w:rPr>
                <w:sz w:val="16"/>
                <w:szCs w:val="16"/>
              </w:rPr>
            </w:pPr>
            <w:r w:rsidRPr="00924C0E">
              <w:rPr>
                <w:sz w:val="16"/>
                <w:szCs w:val="16"/>
              </w:rPr>
              <w:t xml:space="preserve">Geschiktheidseis </w:t>
            </w:r>
            <w:r w:rsidR="00111315">
              <w:rPr>
                <w:sz w:val="16"/>
                <w:szCs w:val="16"/>
              </w:rPr>
              <w:t>3</w:t>
            </w:r>
            <w:r w:rsidRPr="00924C0E">
              <w:rPr>
                <w:sz w:val="16"/>
                <w:szCs w:val="16"/>
              </w:rPr>
              <w:t>: Voedselveiligheid en hygiëneborging</w:t>
            </w:r>
          </w:p>
        </w:tc>
        <w:tc>
          <w:tcPr>
            <w:tcW w:w="4536" w:type="dxa"/>
          </w:tcPr>
          <w:p w14:paraId="26CD866B" w14:textId="77777777" w:rsidR="005639A3" w:rsidRPr="00924C0E" w:rsidRDefault="005639A3" w:rsidP="00F02BD3">
            <w:pPr>
              <w:spacing w:line="0" w:lineRule="atLeast"/>
              <w:rPr>
                <w:sz w:val="16"/>
                <w:szCs w:val="16"/>
              </w:rPr>
            </w:pPr>
            <w:r w:rsidRPr="00924C0E">
              <w:rPr>
                <w:sz w:val="16"/>
                <w:szCs w:val="16"/>
              </w:rPr>
              <w:t>Kopie van het geldig certificaat van Inschrijver waaruit blijkt dat aan de geschiktheidseis is voldaan</w:t>
            </w:r>
          </w:p>
        </w:tc>
      </w:tr>
      <w:tr w:rsidR="00F02BD3" w14:paraId="21792039" w14:textId="77777777" w:rsidTr="00220A54">
        <w:trPr>
          <w:trHeight w:val="1450"/>
        </w:trPr>
        <w:tc>
          <w:tcPr>
            <w:tcW w:w="3042" w:type="dxa"/>
          </w:tcPr>
          <w:p w14:paraId="6995BDC6" w14:textId="77777777" w:rsidR="00F02BD3" w:rsidRPr="00924C0E" w:rsidRDefault="00F02BD3" w:rsidP="00F02BD3">
            <w:pPr>
              <w:spacing w:line="0" w:lineRule="atLeast"/>
              <w:rPr>
                <w:sz w:val="16"/>
                <w:szCs w:val="16"/>
              </w:rPr>
            </w:pPr>
            <w:r w:rsidRPr="00924C0E">
              <w:rPr>
                <w:sz w:val="16"/>
                <w:szCs w:val="16"/>
              </w:rPr>
              <w:t xml:space="preserve">Beroep op een derde in het kader van voldoen aan: </w:t>
            </w:r>
          </w:p>
          <w:p w14:paraId="309E385C" w14:textId="77777777" w:rsidR="00F02BD3" w:rsidRPr="00924C0E" w:rsidRDefault="00F02BD3" w:rsidP="00F02BD3">
            <w:pPr>
              <w:spacing w:line="0" w:lineRule="atLeast"/>
              <w:rPr>
                <w:sz w:val="16"/>
                <w:szCs w:val="16"/>
              </w:rPr>
            </w:pPr>
          </w:p>
          <w:p w14:paraId="40E4FCAF" w14:textId="77777777" w:rsidR="00F02BD3" w:rsidRPr="00924C0E" w:rsidRDefault="00F02BD3" w:rsidP="00F02BD3">
            <w:pPr>
              <w:spacing w:line="0" w:lineRule="atLeast"/>
              <w:rPr>
                <w:sz w:val="16"/>
                <w:szCs w:val="16"/>
              </w:rPr>
            </w:pPr>
            <w:r w:rsidRPr="00924C0E">
              <w:rPr>
                <w:sz w:val="16"/>
                <w:szCs w:val="16"/>
              </w:rPr>
              <w:t xml:space="preserve">(zie paragraaf </w:t>
            </w:r>
            <w:r w:rsidRPr="00924C0E">
              <w:rPr>
                <w:sz w:val="16"/>
                <w:szCs w:val="16"/>
                <w:cs/>
              </w:rPr>
              <w:t>‎</w:t>
            </w:r>
            <w:r w:rsidRPr="00924C0E">
              <w:rPr>
                <w:sz w:val="16"/>
                <w:szCs w:val="16"/>
              </w:rPr>
              <w:t>3.5)</w:t>
            </w:r>
          </w:p>
        </w:tc>
        <w:tc>
          <w:tcPr>
            <w:tcW w:w="3587" w:type="dxa"/>
          </w:tcPr>
          <w:p w14:paraId="43FEBD67" w14:textId="7C67D26E" w:rsidR="00F02BD3" w:rsidRPr="00924C0E" w:rsidRDefault="00F02BD3" w:rsidP="00111315">
            <w:pPr>
              <w:spacing w:line="0" w:lineRule="atLeast"/>
              <w:rPr>
                <w:sz w:val="16"/>
                <w:szCs w:val="16"/>
              </w:rPr>
            </w:pPr>
            <w:r w:rsidRPr="00924C0E">
              <w:rPr>
                <w:rFonts w:hint="eastAsia"/>
                <w:sz w:val="16"/>
                <w:szCs w:val="16"/>
                <w:cs/>
              </w:rPr>
              <w:t>‎</w:t>
            </w:r>
            <w:r w:rsidRPr="00924C0E">
              <w:rPr>
                <w:sz w:val="16"/>
                <w:szCs w:val="16"/>
              </w:rPr>
              <w:t>4.3.2 Technische bekwaamheid en/of beroepsbekwaamheid</w:t>
            </w:r>
          </w:p>
        </w:tc>
        <w:tc>
          <w:tcPr>
            <w:tcW w:w="4536" w:type="dxa"/>
          </w:tcPr>
          <w:p w14:paraId="1EB50478" w14:textId="77777777"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3ED60020" w14:textId="77777777" w:rsidR="00E64525" w:rsidRDefault="00E64525" w:rsidP="00312285">
      <w:pPr>
        <w:spacing w:line="0" w:lineRule="atLeast"/>
      </w:pPr>
      <w:r>
        <w:br w:type="page"/>
      </w:r>
    </w:p>
    <w:p w14:paraId="32CFA82A" w14:textId="77777777" w:rsidR="008116F3" w:rsidRDefault="008116F3" w:rsidP="00312285">
      <w:pPr>
        <w:spacing w:line="0" w:lineRule="atLeast"/>
        <w:rPr>
          <w:b/>
          <w:sz w:val="24"/>
        </w:rPr>
      </w:pPr>
    </w:p>
    <w:p w14:paraId="6373133F" w14:textId="77777777" w:rsidR="004972F2" w:rsidRPr="001F2822" w:rsidRDefault="004972F2" w:rsidP="00C05140">
      <w:pPr>
        <w:spacing w:line="0" w:lineRule="atLeast"/>
        <w:ind w:left="-1276" w:right="496"/>
        <w:rPr>
          <w:b/>
          <w:sz w:val="24"/>
        </w:rPr>
      </w:pPr>
      <w:r w:rsidRPr="001F2822">
        <w:rPr>
          <w:b/>
          <w:sz w:val="24"/>
        </w:rPr>
        <w:t>Deel 5 Ondertekening</w:t>
      </w:r>
    </w:p>
    <w:p w14:paraId="50B6365F" w14:textId="77777777" w:rsidR="004972F2" w:rsidRDefault="004972F2" w:rsidP="00C05140">
      <w:pPr>
        <w:spacing w:line="0" w:lineRule="atLeast"/>
        <w:ind w:left="-1276" w:right="496"/>
      </w:pPr>
    </w:p>
    <w:p w14:paraId="7950B639" w14:textId="77777777" w:rsidR="00662109" w:rsidRDefault="00662109" w:rsidP="00C05140">
      <w:pPr>
        <w:spacing w:line="0" w:lineRule="atLeast"/>
        <w:ind w:left="-1276" w:right="496"/>
      </w:pPr>
    </w:p>
    <w:p w14:paraId="286B8F23" w14:textId="77777777"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14:paraId="415EF0E1" w14:textId="77777777" w:rsidR="00E048B9" w:rsidRDefault="00E048B9" w:rsidP="00312285">
      <w:pPr>
        <w:spacing w:line="0" w:lineRule="atLeast"/>
      </w:pPr>
    </w:p>
    <w:p w14:paraId="724BC64C" w14:textId="77777777"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14:paraId="0DAA4024" w14:textId="77777777" w:rsidTr="00C05140">
        <w:tc>
          <w:tcPr>
            <w:tcW w:w="1769" w:type="dxa"/>
            <w:tcBorders>
              <w:bottom w:val="single" w:sz="4" w:space="0" w:color="auto"/>
            </w:tcBorders>
            <w:shd w:val="clear" w:color="auto" w:fill="C0C0C0"/>
          </w:tcPr>
          <w:p w14:paraId="6003344A" w14:textId="77777777" w:rsidR="006B3759" w:rsidRPr="00232AB3" w:rsidRDefault="006B3759" w:rsidP="00C05140">
            <w:pPr>
              <w:spacing w:line="0" w:lineRule="atLeast"/>
            </w:pPr>
          </w:p>
        </w:tc>
        <w:tc>
          <w:tcPr>
            <w:tcW w:w="6381" w:type="dxa"/>
            <w:shd w:val="clear" w:color="auto" w:fill="C0C0C0"/>
          </w:tcPr>
          <w:p w14:paraId="75F9DD43" w14:textId="77777777" w:rsidR="006B3759" w:rsidRPr="00232AB3" w:rsidRDefault="006B3759" w:rsidP="00C05140">
            <w:pPr>
              <w:spacing w:line="0" w:lineRule="atLeast"/>
            </w:pPr>
            <w:r w:rsidRPr="00232AB3">
              <w:t>Ondertekening</w:t>
            </w:r>
            <w:r w:rsidR="00662109">
              <w:t xml:space="preserve"> Inschrijver</w:t>
            </w:r>
          </w:p>
        </w:tc>
      </w:tr>
      <w:tr w:rsidR="006B3759" w:rsidRPr="00232AB3" w14:paraId="352150CD" w14:textId="77777777" w:rsidTr="00C05140">
        <w:tc>
          <w:tcPr>
            <w:tcW w:w="1769" w:type="dxa"/>
            <w:shd w:val="clear" w:color="auto" w:fill="C0C0C0"/>
          </w:tcPr>
          <w:p w14:paraId="576B4EAA" w14:textId="77777777" w:rsidR="006B3759" w:rsidRPr="00232AB3" w:rsidRDefault="00455551" w:rsidP="00C05140">
            <w:pPr>
              <w:spacing w:line="0" w:lineRule="atLeast"/>
            </w:pPr>
            <w:r>
              <w:t>Naam</w:t>
            </w:r>
          </w:p>
        </w:tc>
        <w:tc>
          <w:tcPr>
            <w:tcW w:w="6381" w:type="dxa"/>
          </w:tcPr>
          <w:p w14:paraId="4AB5A254" w14:textId="77777777" w:rsidR="006B3759" w:rsidRPr="00232AB3" w:rsidRDefault="006B3759" w:rsidP="00C05140">
            <w:pPr>
              <w:spacing w:line="0" w:lineRule="atLeast"/>
            </w:pPr>
          </w:p>
        </w:tc>
      </w:tr>
      <w:tr w:rsidR="006B3759" w:rsidRPr="00232AB3" w14:paraId="0A8EB8D2" w14:textId="77777777" w:rsidTr="00C05140">
        <w:tc>
          <w:tcPr>
            <w:tcW w:w="1769" w:type="dxa"/>
            <w:shd w:val="clear" w:color="auto" w:fill="C0C0C0"/>
          </w:tcPr>
          <w:p w14:paraId="5A258B9B" w14:textId="77777777" w:rsidR="006B3759" w:rsidRPr="00232AB3" w:rsidRDefault="00455551" w:rsidP="00C05140">
            <w:pPr>
              <w:spacing w:line="0" w:lineRule="atLeast"/>
            </w:pPr>
            <w:r>
              <w:t>Functie</w:t>
            </w:r>
          </w:p>
        </w:tc>
        <w:tc>
          <w:tcPr>
            <w:tcW w:w="6381" w:type="dxa"/>
          </w:tcPr>
          <w:p w14:paraId="6D69AFEB" w14:textId="77777777" w:rsidR="006B3759" w:rsidRPr="00232AB3" w:rsidRDefault="006B3759" w:rsidP="00C05140">
            <w:pPr>
              <w:spacing w:line="0" w:lineRule="atLeast"/>
            </w:pPr>
          </w:p>
        </w:tc>
      </w:tr>
      <w:tr w:rsidR="006B3759" w:rsidRPr="00232AB3" w14:paraId="43499C32" w14:textId="77777777" w:rsidTr="00C05140">
        <w:tc>
          <w:tcPr>
            <w:tcW w:w="1769" w:type="dxa"/>
            <w:shd w:val="clear" w:color="auto" w:fill="C0C0C0"/>
          </w:tcPr>
          <w:p w14:paraId="2054F9E0" w14:textId="77777777" w:rsidR="006B3759" w:rsidRPr="00232AB3" w:rsidRDefault="00455551" w:rsidP="00C05140">
            <w:pPr>
              <w:spacing w:line="0" w:lineRule="atLeast"/>
            </w:pPr>
            <w:r>
              <w:t>Bedrijf</w:t>
            </w:r>
          </w:p>
        </w:tc>
        <w:tc>
          <w:tcPr>
            <w:tcW w:w="6381" w:type="dxa"/>
          </w:tcPr>
          <w:p w14:paraId="7702D8F1" w14:textId="77777777" w:rsidR="006B3759" w:rsidRPr="00232AB3" w:rsidRDefault="006B3759" w:rsidP="00C05140">
            <w:pPr>
              <w:spacing w:line="0" w:lineRule="atLeast"/>
            </w:pPr>
          </w:p>
        </w:tc>
      </w:tr>
      <w:tr w:rsidR="00312285" w:rsidRPr="00232AB3" w14:paraId="27984BB3" w14:textId="77777777" w:rsidTr="00C05140">
        <w:trPr>
          <w:trHeight w:val="827"/>
        </w:trPr>
        <w:tc>
          <w:tcPr>
            <w:tcW w:w="1769" w:type="dxa"/>
            <w:shd w:val="clear" w:color="auto" w:fill="C0C0C0"/>
          </w:tcPr>
          <w:p w14:paraId="79FA13BC" w14:textId="77777777" w:rsidR="00312285" w:rsidRDefault="00312285" w:rsidP="00C05140">
            <w:pPr>
              <w:spacing w:line="0" w:lineRule="atLeast"/>
            </w:pPr>
            <w:r>
              <w:t>Inschrijfnummer beroeps- of handelsregister</w:t>
            </w:r>
          </w:p>
        </w:tc>
        <w:tc>
          <w:tcPr>
            <w:tcW w:w="6381" w:type="dxa"/>
          </w:tcPr>
          <w:p w14:paraId="09D410E1" w14:textId="77777777" w:rsidR="00312285" w:rsidRPr="00232AB3" w:rsidRDefault="00312285" w:rsidP="00C05140">
            <w:pPr>
              <w:spacing w:line="0" w:lineRule="atLeast"/>
            </w:pPr>
          </w:p>
        </w:tc>
      </w:tr>
      <w:tr w:rsidR="006B3759" w:rsidRPr="00232AB3" w14:paraId="42534848" w14:textId="77777777" w:rsidTr="00C05140">
        <w:trPr>
          <w:trHeight w:val="1662"/>
        </w:trPr>
        <w:tc>
          <w:tcPr>
            <w:tcW w:w="1769" w:type="dxa"/>
            <w:shd w:val="clear" w:color="auto" w:fill="C0C0C0"/>
          </w:tcPr>
          <w:p w14:paraId="189CE234" w14:textId="77777777" w:rsidR="006B3759" w:rsidRPr="00232AB3" w:rsidRDefault="00455551" w:rsidP="00C05140">
            <w:pPr>
              <w:spacing w:line="0" w:lineRule="atLeast"/>
            </w:pPr>
            <w:r>
              <w:t>Handtekening</w:t>
            </w:r>
          </w:p>
        </w:tc>
        <w:tc>
          <w:tcPr>
            <w:tcW w:w="6381" w:type="dxa"/>
          </w:tcPr>
          <w:p w14:paraId="559EA601" w14:textId="77777777" w:rsidR="006B3759" w:rsidRPr="00232AB3" w:rsidRDefault="006B3759" w:rsidP="00C05140">
            <w:pPr>
              <w:spacing w:line="0" w:lineRule="atLeast"/>
            </w:pPr>
          </w:p>
        </w:tc>
      </w:tr>
      <w:tr w:rsidR="006B3759" w:rsidRPr="00232AB3" w14:paraId="1735A29A" w14:textId="77777777" w:rsidTr="00C05140">
        <w:tc>
          <w:tcPr>
            <w:tcW w:w="1769" w:type="dxa"/>
            <w:shd w:val="clear" w:color="auto" w:fill="C0C0C0"/>
          </w:tcPr>
          <w:p w14:paraId="1008DCC8" w14:textId="77777777" w:rsidR="006B3759" w:rsidRPr="00232AB3" w:rsidRDefault="00455551" w:rsidP="00C05140">
            <w:pPr>
              <w:spacing w:line="0" w:lineRule="atLeast"/>
            </w:pPr>
            <w:r>
              <w:t>Datum</w:t>
            </w:r>
          </w:p>
        </w:tc>
        <w:tc>
          <w:tcPr>
            <w:tcW w:w="6381" w:type="dxa"/>
          </w:tcPr>
          <w:p w14:paraId="3F0AAA57" w14:textId="77777777" w:rsidR="006B3759" w:rsidRPr="00232AB3" w:rsidRDefault="006B3759" w:rsidP="00C05140">
            <w:pPr>
              <w:spacing w:line="0" w:lineRule="atLeast"/>
            </w:pPr>
          </w:p>
        </w:tc>
      </w:tr>
    </w:tbl>
    <w:p w14:paraId="7FAB9CFF" w14:textId="77777777" w:rsidR="00662109" w:rsidRPr="00312285" w:rsidRDefault="00662109" w:rsidP="00312285">
      <w:pPr>
        <w:pStyle w:val="Kopzondernummering"/>
        <w:spacing w:after="0" w:line="0" w:lineRule="atLeast"/>
        <w:rPr>
          <w:sz w:val="18"/>
          <w:szCs w:val="18"/>
        </w:rPr>
      </w:pPr>
    </w:p>
    <w:p w14:paraId="75B2E589" w14:textId="77777777" w:rsidR="00662109" w:rsidRPr="00312285" w:rsidRDefault="00662109" w:rsidP="00312285">
      <w:pPr>
        <w:pStyle w:val="Kopzondernummering"/>
        <w:spacing w:after="0" w:line="0" w:lineRule="atLeast"/>
        <w:rPr>
          <w:sz w:val="18"/>
          <w:szCs w:val="18"/>
        </w:rPr>
      </w:pPr>
    </w:p>
    <w:p w14:paraId="6B1C9F32" w14:textId="77777777" w:rsidR="001F2822" w:rsidRDefault="001F2822" w:rsidP="00312285">
      <w:pPr>
        <w:pStyle w:val="Kopzondernummering"/>
        <w:spacing w:after="0" w:line="0" w:lineRule="atLeast"/>
        <w:rPr>
          <w:sz w:val="18"/>
          <w:szCs w:val="18"/>
        </w:rPr>
      </w:pPr>
    </w:p>
    <w:p w14:paraId="441426B1" w14:textId="77777777" w:rsidR="00C05140" w:rsidRDefault="00C05140" w:rsidP="00312285">
      <w:pPr>
        <w:pStyle w:val="Kopzondernummering"/>
        <w:spacing w:after="0" w:line="0" w:lineRule="atLeast"/>
        <w:rPr>
          <w:sz w:val="18"/>
          <w:szCs w:val="18"/>
        </w:rPr>
      </w:pPr>
    </w:p>
    <w:p w14:paraId="541D32EF" w14:textId="77777777" w:rsidR="00C05140" w:rsidRDefault="00C05140" w:rsidP="00312285">
      <w:pPr>
        <w:pStyle w:val="Kopzondernummering"/>
        <w:spacing w:after="0" w:line="0" w:lineRule="atLeast"/>
        <w:rPr>
          <w:sz w:val="18"/>
          <w:szCs w:val="18"/>
        </w:rPr>
      </w:pPr>
    </w:p>
    <w:p w14:paraId="7F37E478" w14:textId="77777777" w:rsidR="00C05140" w:rsidRDefault="00C05140" w:rsidP="00312285">
      <w:pPr>
        <w:pStyle w:val="Kopzondernummering"/>
        <w:spacing w:after="0" w:line="0" w:lineRule="atLeast"/>
        <w:rPr>
          <w:sz w:val="18"/>
          <w:szCs w:val="18"/>
        </w:rPr>
      </w:pPr>
    </w:p>
    <w:p w14:paraId="1E44D425" w14:textId="77777777" w:rsidR="00C05140" w:rsidRDefault="00C05140" w:rsidP="00312285">
      <w:pPr>
        <w:pStyle w:val="Kopzondernummering"/>
        <w:spacing w:after="0" w:line="0" w:lineRule="atLeast"/>
        <w:rPr>
          <w:sz w:val="18"/>
          <w:szCs w:val="18"/>
        </w:rPr>
      </w:pPr>
    </w:p>
    <w:p w14:paraId="518B4F5B" w14:textId="77777777" w:rsidR="00C05140" w:rsidRDefault="00C05140" w:rsidP="00312285">
      <w:pPr>
        <w:pStyle w:val="Kopzondernummering"/>
        <w:spacing w:after="0" w:line="0" w:lineRule="atLeast"/>
        <w:rPr>
          <w:sz w:val="18"/>
          <w:szCs w:val="18"/>
        </w:rPr>
      </w:pPr>
    </w:p>
    <w:p w14:paraId="68702D93" w14:textId="77777777" w:rsidR="00C05140" w:rsidRDefault="00C05140" w:rsidP="00312285">
      <w:pPr>
        <w:pStyle w:val="Kopzondernummering"/>
        <w:spacing w:after="0" w:line="0" w:lineRule="atLeast"/>
        <w:rPr>
          <w:sz w:val="18"/>
          <w:szCs w:val="18"/>
        </w:rPr>
      </w:pPr>
    </w:p>
    <w:p w14:paraId="3291403D" w14:textId="77777777" w:rsidR="00C05140" w:rsidRDefault="00C05140" w:rsidP="00312285">
      <w:pPr>
        <w:pStyle w:val="Kopzondernummering"/>
        <w:spacing w:after="0" w:line="0" w:lineRule="atLeast"/>
        <w:rPr>
          <w:sz w:val="18"/>
          <w:szCs w:val="18"/>
        </w:rPr>
      </w:pPr>
    </w:p>
    <w:p w14:paraId="095A23DA" w14:textId="77777777" w:rsidR="00C05140" w:rsidRDefault="00C05140" w:rsidP="00312285">
      <w:pPr>
        <w:pStyle w:val="Kopzondernummering"/>
        <w:spacing w:after="0" w:line="0" w:lineRule="atLeast"/>
        <w:rPr>
          <w:sz w:val="18"/>
          <w:szCs w:val="18"/>
        </w:rPr>
      </w:pPr>
    </w:p>
    <w:p w14:paraId="621E24CE" w14:textId="77777777" w:rsidR="00C05140" w:rsidRDefault="00C05140" w:rsidP="00312285">
      <w:pPr>
        <w:pStyle w:val="Kopzondernummering"/>
        <w:spacing w:after="0" w:line="0" w:lineRule="atLeast"/>
        <w:rPr>
          <w:sz w:val="18"/>
          <w:szCs w:val="18"/>
        </w:rPr>
      </w:pPr>
    </w:p>
    <w:p w14:paraId="3976DF08" w14:textId="77777777" w:rsidR="00C05140" w:rsidRDefault="00C05140" w:rsidP="00312285">
      <w:pPr>
        <w:pStyle w:val="Kopzondernummering"/>
        <w:spacing w:after="0" w:line="0" w:lineRule="atLeast"/>
        <w:rPr>
          <w:sz w:val="18"/>
          <w:szCs w:val="18"/>
        </w:rPr>
      </w:pPr>
    </w:p>
    <w:p w14:paraId="20571AD6" w14:textId="77777777" w:rsidR="00C05140" w:rsidRDefault="00C05140" w:rsidP="00312285">
      <w:pPr>
        <w:pStyle w:val="Kopzondernummering"/>
        <w:spacing w:after="0" w:line="0" w:lineRule="atLeast"/>
        <w:rPr>
          <w:sz w:val="18"/>
          <w:szCs w:val="18"/>
        </w:rPr>
      </w:pPr>
    </w:p>
    <w:p w14:paraId="48AD50EB" w14:textId="77777777" w:rsidR="00C05140" w:rsidRDefault="00C05140" w:rsidP="00312285">
      <w:pPr>
        <w:pStyle w:val="Kopzondernummering"/>
        <w:spacing w:after="0" w:line="0" w:lineRule="atLeast"/>
        <w:rPr>
          <w:sz w:val="18"/>
          <w:szCs w:val="18"/>
        </w:rPr>
      </w:pPr>
    </w:p>
    <w:p w14:paraId="3C0624A8" w14:textId="77777777" w:rsidR="00C05140" w:rsidRDefault="00C05140" w:rsidP="00312285">
      <w:pPr>
        <w:pStyle w:val="Kopzondernummering"/>
        <w:spacing w:after="0" w:line="0" w:lineRule="atLeast"/>
        <w:rPr>
          <w:sz w:val="18"/>
          <w:szCs w:val="18"/>
        </w:rPr>
      </w:pPr>
    </w:p>
    <w:p w14:paraId="52B92057" w14:textId="77777777" w:rsidR="00C05140" w:rsidRDefault="00C05140" w:rsidP="00312285">
      <w:pPr>
        <w:pStyle w:val="Kopzondernummering"/>
        <w:spacing w:after="0" w:line="0" w:lineRule="atLeast"/>
        <w:rPr>
          <w:sz w:val="18"/>
          <w:szCs w:val="18"/>
        </w:rPr>
      </w:pPr>
    </w:p>
    <w:p w14:paraId="231A853F" w14:textId="77777777" w:rsidR="00C05140" w:rsidRDefault="00C05140" w:rsidP="00312285">
      <w:pPr>
        <w:pStyle w:val="Kopzondernummering"/>
        <w:spacing w:after="0" w:line="0" w:lineRule="atLeast"/>
        <w:rPr>
          <w:sz w:val="18"/>
          <w:szCs w:val="18"/>
        </w:rPr>
      </w:pPr>
    </w:p>
    <w:p w14:paraId="4B767AFB"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6A30AD9F" w14:textId="77777777" w:rsidTr="00C05140">
        <w:tc>
          <w:tcPr>
            <w:tcW w:w="1769" w:type="dxa"/>
            <w:tcBorders>
              <w:bottom w:val="single" w:sz="4" w:space="0" w:color="auto"/>
            </w:tcBorders>
            <w:shd w:val="clear" w:color="auto" w:fill="C0C0C0"/>
          </w:tcPr>
          <w:p w14:paraId="1B58D8C3" w14:textId="77777777" w:rsidR="00C05140" w:rsidRPr="00232AB3" w:rsidRDefault="00C05140" w:rsidP="00C05140">
            <w:pPr>
              <w:spacing w:line="0" w:lineRule="atLeast"/>
            </w:pPr>
          </w:p>
        </w:tc>
        <w:tc>
          <w:tcPr>
            <w:tcW w:w="6381" w:type="dxa"/>
            <w:shd w:val="clear" w:color="auto" w:fill="C0C0C0"/>
          </w:tcPr>
          <w:p w14:paraId="3A8061B2" w14:textId="77777777" w:rsidR="00C05140" w:rsidRPr="00232AB3" w:rsidRDefault="00C05140" w:rsidP="00C05140">
            <w:r>
              <w:t>Ondertekening penvoerder samenwerkingsverband</w:t>
            </w:r>
          </w:p>
        </w:tc>
      </w:tr>
      <w:tr w:rsidR="00C05140" w:rsidRPr="00232AB3" w14:paraId="6E2559E9" w14:textId="77777777" w:rsidTr="00C05140">
        <w:tc>
          <w:tcPr>
            <w:tcW w:w="1769" w:type="dxa"/>
            <w:shd w:val="clear" w:color="auto" w:fill="C0C0C0"/>
          </w:tcPr>
          <w:p w14:paraId="6881A34C" w14:textId="77777777" w:rsidR="00C05140" w:rsidRPr="00232AB3" w:rsidRDefault="00C05140" w:rsidP="00C05140">
            <w:pPr>
              <w:spacing w:line="0" w:lineRule="atLeast"/>
            </w:pPr>
            <w:r>
              <w:t>Naam</w:t>
            </w:r>
          </w:p>
        </w:tc>
        <w:tc>
          <w:tcPr>
            <w:tcW w:w="6381" w:type="dxa"/>
          </w:tcPr>
          <w:p w14:paraId="50628216" w14:textId="77777777" w:rsidR="00C05140" w:rsidRPr="00232AB3" w:rsidRDefault="00C05140" w:rsidP="00C05140">
            <w:pPr>
              <w:spacing w:line="0" w:lineRule="atLeast"/>
            </w:pPr>
          </w:p>
        </w:tc>
      </w:tr>
      <w:tr w:rsidR="00C05140" w:rsidRPr="00232AB3" w14:paraId="23CBA29D" w14:textId="77777777" w:rsidTr="00C05140">
        <w:tc>
          <w:tcPr>
            <w:tcW w:w="1769" w:type="dxa"/>
            <w:shd w:val="clear" w:color="auto" w:fill="C0C0C0"/>
          </w:tcPr>
          <w:p w14:paraId="29F72A45" w14:textId="77777777" w:rsidR="00C05140" w:rsidRPr="00232AB3" w:rsidRDefault="00C05140" w:rsidP="00C05140">
            <w:pPr>
              <w:spacing w:line="0" w:lineRule="atLeast"/>
            </w:pPr>
            <w:r>
              <w:t>Functie</w:t>
            </w:r>
          </w:p>
        </w:tc>
        <w:tc>
          <w:tcPr>
            <w:tcW w:w="6381" w:type="dxa"/>
          </w:tcPr>
          <w:p w14:paraId="0A1D5ED4" w14:textId="77777777" w:rsidR="00C05140" w:rsidRPr="00232AB3" w:rsidRDefault="00C05140" w:rsidP="00C05140">
            <w:pPr>
              <w:spacing w:line="0" w:lineRule="atLeast"/>
            </w:pPr>
          </w:p>
        </w:tc>
      </w:tr>
      <w:tr w:rsidR="00C05140" w:rsidRPr="00232AB3" w14:paraId="5C38FF36" w14:textId="77777777" w:rsidTr="00C05140">
        <w:tc>
          <w:tcPr>
            <w:tcW w:w="1769" w:type="dxa"/>
            <w:shd w:val="clear" w:color="auto" w:fill="C0C0C0"/>
          </w:tcPr>
          <w:p w14:paraId="562A3255" w14:textId="77777777" w:rsidR="00C05140" w:rsidRPr="00232AB3" w:rsidRDefault="00C05140" w:rsidP="00C05140">
            <w:pPr>
              <w:spacing w:line="0" w:lineRule="atLeast"/>
            </w:pPr>
            <w:r>
              <w:t>Bedrijf</w:t>
            </w:r>
          </w:p>
        </w:tc>
        <w:tc>
          <w:tcPr>
            <w:tcW w:w="6381" w:type="dxa"/>
          </w:tcPr>
          <w:p w14:paraId="2BD9C3CB" w14:textId="77777777" w:rsidR="00C05140" w:rsidRPr="00232AB3" w:rsidRDefault="00C05140" w:rsidP="00C05140">
            <w:pPr>
              <w:spacing w:line="0" w:lineRule="atLeast"/>
            </w:pPr>
          </w:p>
        </w:tc>
      </w:tr>
      <w:tr w:rsidR="00C05140" w:rsidRPr="00232AB3" w14:paraId="4C672B0C" w14:textId="77777777" w:rsidTr="00C05140">
        <w:trPr>
          <w:trHeight w:val="827"/>
        </w:trPr>
        <w:tc>
          <w:tcPr>
            <w:tcW w:w="1769" w:type="dxa"/>
            <w:shd w:val="clear" w:color="auto" w:fill="C0C0C0"/>
          </w:tcPr>
          <w:p w14:paraId="11A3AADD" w14:textId="77777777" w:rsidR="00C05140" w:rsidRDefault="00C05140" w:rsidP="00C05140">
            <w:pPr>
              <w:spacing w:line="0" w:lineRule="atLeast"/>
            </w:pPr>
            <w:r>
              <w:t>Inschrijfnummer beroeps- of handelsregister</w:t>
            </w:r>
          </w:p>
        </w:tc>
        <w:tc>
          <w:tcPr>
            <w:tcW w:w="6381" w:type="dxa"/>
          </w:tcPr>
          <w:p w14:paraId="4EDE9782" w14:textId="77777777" w:rsidR="00C05140" w:rsidRPr="00232AB3" w:rsidRDefault="00C05140" w:rsidP="00C05140">
            <w:pPr>
              <w:spacing w:line="0" w:lineRule="atLeast"/>
            </w:pPr>
          </w:p>
        </w:tc>
      </w:tr>
      <w:tr w:rsidR="00C05140" w:rsidRPr="00232AB3" w14:paraId="7EC87658" w14:textId="77777777" w:rsidTr="00C05140">
        <w:trPr>
          <w:trHeight w:val="1662"/>
        </w:trPr>
        <w:tc>
          <w:tcPr>
            <w:tcW w:w="1769" w:type="dxa"/>
            <w:shd w:val="clear" w:color="auto" w:fill="C0C0C0"/>
          </w:tcPr>
          <w:p w14:paraId="2CEB3684" w14:textId="77777777" w:rsidR="00C05140" w:rsidRPr="00232AB3" w:rsidRDefault="00C05140" w:rsidP="00C05140">
            <w:pPr>
              <w:spacing w:line="0" w:lineRule="atLeast"/>
            </w:pPr>
            <w:r>
              <w:t>Handtekening</w:t>
            </w:r>
          </w:p>
        </w:tc>
        <w:tc>
          <w:tcPr>
            <w:tcW w:w="6381" w:type="dxa"/>
          </w:tcPr>
          <w:p w14:paraId="5697208C" w14:textId="77777777" w:rsidR="00C05140" w:rsidRPr="00232AB3" w:rsidRDefault="00C05140" w:rsidP="00C05140">
            <w:pPr>
              <w:spacing w:line="0" w:lineRule="atLeast"/>
            </w:pPr>
          </w:p>
        </w:tc>
      </w:tr>
      <w:tr w:rsidR="00C05140" w:rsidRPr="00232AB3" w14:paraId="475B3FA2" w14:textId="77777777" w:rsidTr="00C05140">
        <w:tc>
          <w:tcPr>
            <w:tcW w:w="1769" w:type="dxa"/>
            <w:shd w:val="clear" w:color="auto" w:fill="C0C0C0"/>
          </w:tcPr>
          <w:p w14:paraId="6B7105DA" w14:textId="77777777" w:rsidR="00C05140" w:rsidRPr="00232AB3" w:rsidRDefault="00C05140" w:rsidP="00C05140">
            <w:pPr>
              <w:spacing w:line="0" w:lineRule="atLeast"/>
            </w:pPr>
            <w:r>
              <w:t>Datum</w:t>
            </w:r>
          </w:p>
        </w:tc>
        <w:tc>
          <w:tcPr>
            <w:tcW w:w="6381" w:type="dxa"/>
          </w:tcPr>
          <w:p w14:paraId="69FA6E02" w14:textId="77777777" w:rsidR="00C05140" w:rsidRPr="00232AB3" w:rsidRDefault="00C05140" w:rsidP="00C05140">
            <w:pPr>
              <w:spacing w:line="0" w:lineRule="atLeast"/>
            </w:pPr>
          </w:p>
        </w:tc>
      </w:tr>
    </w:tbl>
    <w:p w14:paraId="12A4FBD4" w14:textId="77777777" w:rsidR="00C05140" w:rsidRPr="00312285" w:rsidRDefault="00C05140" w:rsidP="00312285">
      <w:pPr>
        <w:pStyle w:val="Kopzondernummering"/>
        <w:spacing w:after="0" w:line="0" w:lineRule="atLeast"/>
        <w:rPr>
          <w:sz w:val="18"/>
          <w:szCs w:val="18"/>
        </w:rPr>
      </w:pPr>
    </w:p>
    <w:p w14:paraId="5E5D9C8D" w14:textId="77777777" w:rsidR="00697F15" w:rsidRDefault="00697F15" w:rsidP="00312285">
      <w:pPr>
        <w:spacing w:line="0" w:lineRule="atLeast"/>
        <w:rPr>
          <w:sz w:val="24"/>
        </w:rPr>
      </w:pPr>
      <w:r>
        <w:br w:type="page"/>
      </w:r>
    </w:p>
    <w:p w14:paraId="484BB154" w14:textId="77777777"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1ADEB0C5"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14:paraId="0C626464" w14:textId="77777777" w:rsidTr="00C05140">
        <w:tc>
          <w:tcPr>
            <w:tcW w:w="1769" w:type="dxa"/>
            <w:tcBorders>
              <w:bottom w:val="single" w:sz="4" w:space="0" w:color="auto"/>
            </w:tcBorders>
            <w:shd w:val="clear" w:color="auto" w:fill="C0C0C0"/>
          </w:tcPr>
          <w:p w14:paraId="6C303374" w14:textId="77777777" w:rsidR="00662109" w:rsidRPr="00232AB3" w:rsidRDefault="00662109" w:rsidP="00C05140">
            <w:pPr>
              <w:spacing w:line="0" w:lineRule="atLeast"/>
            </w:pPr>
          </w:p>
        </w:tc>
        <w:tc>
          <w:tcPr>
            <w:tcW w:w="6381" w:type="dxa"/>
            <w:shd w:val="clear" w:color="auto" w:fill="C0C0C0"/>
          </w:tcPr>
          <w:p w14:paraId="1032EAB2" w14:textId="77777777" w:rsidR="00662109" w:rsidRPr="00232AB3" w:rsidRDefault="00662109" w:rsidP="00C05140">
            <w:pPr>
              <w:spacing w:line="0" w:lineRule="atLeast"/>
            </w:pPr>
            <w:r w:rsidRPr="00232AB3">
              <w:t>Ondertekening</w:t>
            </w:r>
            <w:r>
              <w:t xml:space="preserve"> lid samenwerkingsverband</w:t>
            </w:r>
          </w:p>
        </w:tc>
      </w:tr>
      <w:tr w:rsidR="00662109" w:rsidRPr="00232AB3" w14:paraId="6762AC62" w14:textId="77777777" w:rsidTr="00C05140">
        <w:tc>
          <w:tcPr>
            <w:tcW w:w="1769" w:type="dxa"/>
            <w:shd w:val="clear" w:color="auto" w:fill="C0C0C0"/>
          </w:tcPr>
          <w:p w14:paraId="35B20CDF" w14:textId="77777777" w:rsidR="00662109" w:rsidRPr="00232AB3" w:rsidRDefault="00455551" w:rsidP="00C05140">
            <w:pPr>
              <w:spacing w:line="0" w:lineRule="atLeast"/>
            </w:pPr>
            <w:r>
              <w:t>Naam</w:t>
            </w:r>
          </w:p>
        </w:tc>
        <w:tc>
          <w:tcPr>
            <w:tcW w:w="6381" w:type="dxa"/>
          </w:tcPr>
          <w:p w14:paraId="0AA497DD" w14:textId="77777777" w:rsidR="00662109" w:rsidRPr="00232AB3" w:rsidRDefault="00662109" w:rsidP="00C05140">
            <w:pPr>
              <w:spacing w:line="0" w:lineRule="atLeast"/>
            </w:pPr>
          </w:p>
        </w:tc>
      </w:tr>
      <w:tr w:rsidR="00662109" w:rsidRPr="00232AB3" w14:paraId="6A4E6265" w14:textId="77777777" w:rsidTr="00C05140">
        <w:tc>
          <w:tcPr>
            <w:tcW w:w="1769" w:type="dxa"/>
            <w:shd w:val="clear" w:color="auto" w:fill="C0C0C0"/>
          </w:tcPr>
          <w:p w14:paraId="4F7C2728" w14:textId="77777777" w:rsidR="00662109" w:rsidRPr="00232AB3" w:rsidRDefault="00455551" w:rsidP="00C05140">
            <w:pPr>
              <w:spacing w:line="0" w:lineRule="atLeast"/>
            </w:pPr>
            <w:r>
              <w:t>Functie</w:t>
            </w:r>
          </w:p>
        </w:tc>
        <w:tc>
          <w:tcPr>
            <w:tcW w:w="6381" w:type="dxa"/>
          </w:tcPr>
          <w:p w14:paraId="68F71786" w14:textId="77777777" w:rsidR="00662109" w:rsidRPr="00232AB3" w:rsidRDefault="00662109" w:rsidP="00C05140">
            <w:pPr>
              <w:spacing w:line="0" w:lineRule="atLeast"/>
            </w:pPr>
          </w:p>
        </w:tc>
      </w:tr>
      <w:tr w:rsidR="00662109" w:rsidRPr="00232AB3" w14:paraId="2EBB9685" w14:textId="77777777" w:rsidTr="00C05140">
        <w:tc>
          <w:tcPr>
            <w:tcW w:w="1769" w:type="dxa"/>
            <w:shd w:val="clear" w:color="auto" w:fill="C0C0C0"/>
          </w:tcPr>
          <w:p w14:paraId="5C219A0D" w14:textId="77777777" w:rsidR="00662109" w:rsidRPr="00232AB3" w:rsidRDefault="00455551" w:rsidP="00C05140">
            <w:pPr>
              <w:spacing w:line="0" w:lineRule="atLeast"/>
            </w:pPr>
            <w:r>
              <w:t>Bedrijf</w:t>
            </w:r>
          </w:p>
        </w:tc>
        <w:tc>
          <w:tcPr>
            <w:tcW w:w="6381" w:type="dxa"/>
          </w:tcPr>
          <w:p w14:paraId="101FCB01" w14:textId="77777777" w:rsidR="00662109" w:rsidRPr="00232AB3" w:rsidRDefault="00662109" w:rsidP="00C05140">
            <w:pPr>
              <w:spacing w:line="0" w:lineRule="atLeast"/>
            </w:pPr>
          </w:p>
        </w:tc>
      </w:tr>
      <w:tr w:rsidR="00312285" w:rsidRPr="00232AB3" w14:paraId="763679A9" w14:textId="77777777" w:rsidTr="00C05140">
        <w:trPr>
          <w:trHeight w:val="825"/>
        </w:trPr>
        <w:tc>
          <w:tcPr>
            <w:tcW w:w="1769" w:type="dxa"/>
            <w:shd w:val="clear" w:color="auto" w:fill="C0C0C0"/>
          </w:tcPr>
          <w:p w14:paraId="6D8A25C9" w14:textId="77777777" w:rsidR="00312285" w:rsidRDefault="00312285" w:rsidP="00C05140">
            <w:pPr>
              <w:spacing w:line="0" w:lineRule="atLeast"/>
            </w:pPr>
            <w:r>
              <w:t>Inschrijfnummer beroeps- of handelsregister</w:t>
            </w:r>
          </w:p>
        </w:tc>
        <w:tc>
          <w:tcPr>
            <w:tcW w:w="6381" w:type="dxa"/>
          </w:tcPr>
          <w:p w14:paraId="67D87612" w14:textId="77777777" w:rsidR="00312285" w:rsidRPr="00232AB3" w:rsidRDefault="00312285" w:rsidP="00C05140">
            <w:pPr>
              <w:spacing w:line="0" w:lineRule="atLeast"/>
            </w:pPr>
          </w:p>
        </w:tc>
      </w:tr>
      <w:tr w:rsidR="00662109" w:rsidRPr="00232AB3" w14:paraId="0321C09B" w14:textId="77777777" w:rsidTr="00C05140">
        <w:trPr>
          <w:trHeight w:val="1662"/>
        </w:trPr>
        <w:tc>
          <w:tcPr>
            <w:tcW w:w="1769" w:type="dxa"/>
            <w:shd w:val="clear" w:color="auto" w:fill="C0C0C0"/>
          </w:tcPr>
          <w:p w14:paraId="22E64288" w14:textId="77777777" w:rsidR="00662109" w:rsidRPr="00232AB3" w:rsidRDefault="00455551" w:rsidP="00C05140">
            <w:pPr>
              <w:spacing w:line="0" w:lineRule="atLeast"/>
            </w:pPr>
            <w:r>
              <w:t>Handtekening</w:t>
            </w:r>
          </w:p>
        </w:tc>
        <w:tc>
          <w:tcPr>
            <w:tcW w:w="6381" w:type="dxa"/>
          </w:tcPr>
          <w:p w14:paraId="769311E0" w14:textId="77777777" w:rsidR="00662109" w:rsidRPr="00232AB3" w:rsidRDefault="00662109" w:rsidP="00C05140">
            <w:pPr>
              <w:spacing w:line="0" w:lineRule="atLeast"/>
            </w:pPr>
          </w:p>
        </w:tc>
      </w:tr>
      <w:tr w:rsidR="00662109" w:rsidRPr="00232AB3" w14:paraId="7C4EF4BF" w14:textId="77777777" w:rsidTr="00C05140">
        <w:tc>
          <w:tcPr>
            <w:tcW w:w="1769" w:type="dxa"/>
            <w:shd w:val="clear" w:color="auto" w:fill="C0C0C0"/>
          </w:tcPr>
          <w:p w14:paraId="40E6A219" w14:textId="77777777" w:rsidR="00662109" w:rsidRPr="00232AB3" w:rsidRDefault="00455551" w:rsidP="00C05140">
            <w:pPr>
              <w:spacing w:line="0" w:lineRule="atLeast"/>
            </w:pPr>
            <w:r>
              <w:t>Datum</w:t>
            </w:r>
          </w:p>
        </w:tc>
        <w:tc>
          <w:tcPr>
            <w:tcW w:w="6381" w:type="dxa"/>
          </w:tcPr>
          <w:p w14:paraId="6AE55DDE" w14:textId="77777777" w:rsidR="00662109" w:rsidRPr="00232AB3" w:rsidRDefault="00662109" w:rsidP="00C05140">
            <w:pPr>
              <w:spacing w:line="0" w:lineRule="atLeast"/>
            </w:pPr>
          </w:p>
        </w:tc>
      </w:tr>
    </w:tbl>
    <w:p w14:paraId="7C104130" w14:textId="77777777" w:rsidR="00312285" w:rsidRDefault="00312285" w:rsidP="00312285">
      <w:pPr>
        <w:pStyle w:val="Kopzondernummering"/>
        <w:spacing w:after="0" w:line="0" w:lineRule="atLeast"/>
        <w:rPr>
          <w:sz w:val="18"/>
          <w:szCs w:val="18"/>
        </w:rPr>
      </w:pPr>
    </w:p>
    <w:p w14:paraId="16A1CDBE" w14:textId="77777777" w:rsidR="00C05140" w:rsidRDefault="00C05140" w:rsidP="00312285">
      <w:pPr>
        <w:pStyle w:val="Kopzondernummering"/>
        <w:spacing w:after="0" w:line="0" w:lineRule="atLeast"/>
        <w:rPr>
          <w:sz w:val="18"/>
          <w:szCs w:val="18"/>
        </w:rPr>
      </w:pPr>
    </w:p>
    <w:p w14:paraId="585EBCE0" w14:textId="77777777" w:rsidR="00C05140" w:rsidRDefault="00C05140" w:rsidP="00312285">
      <w:pPr>
        <w:pStyle w:val="Kopzondernummering"/>
        <w:spacing w:after="0" w:line="0" w:lineRule="atLeast"/>
        <w:rPr>
          <w:sz w:val="18"/>
          <w:szCs w:val="18"/>
        </w:rPr>
      </w:pPr>
    </w:p>
    <w:p w14:paraId="4580C8D2" w14:textId="77777777" w:rsidR="00C05140" w:rsidRDefault="00C05140" w:rsidP="00312285">
      <w:pPr>
        <w:pStyle w:val="Kopzondernummering"/>
        <w:spacing w:after="0" w:line="0" w:lineRule="atLeast"/>
        <w:rPr>
          <w:sz w:val="18"/>
          <w:szCs w:val="18"/>
        </w:rPr>
      </w:pPr>
    </w:p>
    <w:p w14:paraId="78A50C42" w14:textId="77777777" w:rsidR="00C05140" w:rsidRDefault="00C05140" w:rsidP="00312285">
      <w:pPr>
        <w:pStyle w:val="Kopzondernummering"/>
        <w:spacing w:after="0" w:line="0" w:lineRule="atLeast"/>
        <w:rPr>
          <w:sz w:val="18"/>
          <w:szCs w:val="18"/>
        </w:rPr>
      </w:pPr>
    </w:p>
    <w:p w14:paraId="6ED4365C" w14:textId="77777777" w:rsidR="00C05140" w:rsidRDefault="00C05140" w:rsidP="00312285">
      <w:pPr>
        <w:pStyle w:val="Kopzondernummering"/>
        <w:spacing w:after="0" w:line="0" w:lineRule="atLeast"/>
        <w:rPr>
          <w:sz w:val="18"/>
          <w:szCs w:val="18"/>
        </w:rPr>
      </w:pPr>
    </w:p>
    <w:p w14:paraId="5E366753" w14:textId="77777777" w:rsidR="00C05140" w:rsidRDefault="00C05140" w:rsidP="00312285">
      <w:pPr>
        <w:pStyle w:val="Kopzondernummering"/>
        <w:spacing w:after="0" w:line="0" w:lineRule="atLeast"/>
        <w:rPr>
          <w:sz w:val="18"/>
          <w:szCs w:val="18"/>
        </w:rPr>
      </w:pPr>
    </w:p>
    <w:p w14:paraId="6826B763" w14:textId="77777777" w:rsidR="00C05140" w:rsidRDefault="00C05140" w:rsidP="00312285">
      <w:pPr>
        <w:pStyle w:val="Kopzondernummering"/>
        <w:spacing w:after="0" w:line="0" w:lineRule="atLeast"/>
        <w:rPr>
          <w:sz w:val="18"/>
          <w:szCs w:val="18"/>
        </w:rPr>
      </w:pPr>
    </w:p>
    <w:p w14:paraId="305641CF" w14:textId="77777777" w:rsidR="00C05140" w:rsidRDefault="00C05140" w:rsidP="00312285">
      <w:pPr>
        <w:pStyle w:val="Kopzondernummering"/>
        <w:spacing w:after="0" w:line="0" w:lineRule="atLeast"/>
        <w:rPr>
          <w:sz w:val="18"/>
          <w:szCs w:val="18"/>
        </w:rPr>
      </w:pPr>
    </w:p>
    <w:p w14:paraId="78276ACD" w14:textId="77777777" w:rsidR="00C05140" w:rsidRDefault="00C05140" w:rsidP="00312285">
      <w:pPr>
        <w:pStyle w:val="Kopzondernummering"/>
        <w:spacing w:after="0" w:line="0" w:lineRule="atLeast"/>
        <w:rPr>
          <w:sz w:val="18"/>
          <w:szCs w:val="18"/>
        </w:rPr>
      </w:pPr>
    </w:p>
    <w:p w14:paraId="1B393B0D" w14:textId="77777777" w:rsidR="00C05140" w:rsidRDefault="00C05140" w:rsidP="00312285">
      <w:pPr>
        <w:pStyle w:val="Kopzondernummering"/>
        <w:spacing w:after="0" w:line="0" w:lineRule="atLeast"/>
        <w:rPr>
          <w:sz w:val="18"/>
          <w:szCs w:val="18"/>
        </w:rPr>
      </w:pPr>
    </w:p>
    <w:p w14:paraId="7D9B2FDF" w14:textId="77777777" w:rsidR="00C05140" w:rsidRDefault="00C05140" w:rsidP="00312285">
      <w:pPr>
        <w:pStyle w:val="Kopzondernummering"/>
        <w:spacing w:after="0" w:line="0" w:lineRule="atLeast"/>
        <w:rPr>
          <w:sz w:val="18"/>
          <w:szCs w:val="18"/>
        </w:rPr>
      </w:pPr>
    </w:p>
    <w:p w14:paraId="45886929" w14:textId="77777777" w:rsidR="00C05140" w:rsidRDefault="00C05140" w:rsidP="00312285">
      <w:pPr>
        <w:pStyle w:val="Kopzondernummering"/>
        <w:spacing w:after="0" w:line="0" w:lineRule="atLeast"/>
        <w:rPr>
          <w:sz w:val="18"/>
          <w:szCs w:val="18"/>
        </w:rPr>
      </w:pPr>
    </w:p>
    <w:p w14:paraId="1D371A25" w14:textId="77777777" w:rsidR="00C05140" w:rsidRDefault="00C05140" w:rsidP="00312285">
      <w:pPr>
        <w:pStyle w:val="Kopzondernummering"/>
        <w:spacing w:after="0" w:line="0" w:lineRule="atLeast"/>
        <w:rPr>
          <w:sz w:val="18"/>
          <w:szCs w:val="18"/>
        </w:rPr>
      </w:pPr>
    </w:p>
    <w:p w14:paraId="65F2C585" w14:textId="77777777" w:rsidR="00C05140" w:rsidRDefault="00C05140" w:rsidP="00312285">
      <w:pPr>
        <w:pStyle w:val="Kopzondernummering"/>
        <w:spacing w:after="0" w:line="0" w:lineRule="atLeast"/>
        <w:rPr>
          <w:sz w:val="18"/>
          <w:szCs w:val="18"/>
        </w:rPr>
      </w:pPr>
    </w:p>
    <w:p w14:paraId="2D90757B" w14:textId="77777777" w:rsidR="00C05140" w:rsidRDefault="00C05140" w:rsidP="00312285">
      <w:pPr>
        <w:pStyle w:val="Kopzondernummering"/>
        <w:spacing w:after="0" w:line="0" w:lineRule="atLeast"/>
        <w:rPr>
          <w:sz w:val="18"/>
          <w:szCs w:val="18"/>
        </w:rPr>
      </w:pPr>
    </w:p>
    <w:p w14:paraId="19F7B452" w14:textId="77777777" w:rsidR="00C05140" w:rsidRDefault="00C05140" w:rsidP="00312285">
      <w:pPr>
        <w:pStyle w:val="Kopzondernummering"/>
        <w:spacing w:after="0" w:line="0" w:lineRule="atLeast"/>
        <w:rPr>
          <w:sz w:val="18"/>
          <w:szCs w:val="18"/>
        </w:rPr>
      </w:pPr>
    </w:p>
    <w:p w14:paraId="4ECD6FF3" w14:textId="77777777" w:rsidR="00C05140" w:rsidRDefault="00C05140" w:rsidP="00312285">
      <w:pPr>
        <w:pStyle w:val="Kopzondernummering"/>
        <w:spacing w:after="0" w:line="0" w:lineRule="atLeast"/>
        <w:rPr>
          <w:sz w:val="18"/>
          <w:szCs w:val="18"/>
        </w:rPr>
      </w:pPr>
    </w:p>
    <w:p w14:paraId="3A4CA607"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55C7F789" w14:textId="77777777" w:rsidTr="00C05140">
        <w:tc>
          <w:tcPr>
            <w:tcW w:w="1769" w:type="dxa"/>
            <w:tcBorders>
              <w:bottom w:val="single" w:sz="4" w:space="0" w:color="auto"/>
            </w:tcBorders>
            <w:shd w:val="clear" w:color="auto" w:fill="C0C0C0"/>
          </w:tcPr>
          <w:p w14:paraId="298A31D6" w14:textId="77777777" w:rsidR="00C05140" w:rsidRPr="00232AB3" w:rsidRDefault="00C05140" w:rsidP="00C05140">
            <w:pPr>
              <w:spacing w:line="0" w:lineRule="atLeast"/>
            </w:pPr>
          </w:p>
        </w:tc>
        <w:tc>
          <w:tcPr>
            <w:tcW w:w="6381" w:type="dxa"/>
            <w:shd w:val="clear" w:color="auto" w:fill="C0C0C0"/>
          </w:tcPr>
          <w:p w14:paraId="35A6A9AC"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2FCD88FD" w14:textId="77777777" w:rsidTr="00C05140">
        <w:tc>
          <w:tcPr>
            <w:tcW w:w="1769" w:type="dxa"/>
            <w:shd w:val="clear" w:color="auto" w:fill="C0C0C0"/>
          </w:tcPr>
          <w:p w14:paraId="73702A9E" w14:textId="77777777" w:rsidR="00C05140" w:rsidRPr="00232AB3" w:rsidRDefault="00C05140" w:rsidP="00C05140">
            <w:pPr>
              <w:spacing w:line="0" w:lineRule="atLeast"/>
            </w:pPr>
            <w:r>
              <w:t>Naam</w:t>
            </w:r>
          </w:p>
        </w:tc>
        <w:tc>
          <w:tcPr>
            <w:tcW w:w="6381" w:type="dxa"/>
          </w:tcPr>
          <w:p w14:paraId="311FE629" w14:textId="77777777" w:rsidR="00C05140" w:rsidRPr="00232AB3" w:rsidRDefault="00C05140" w:rsidP="00C05140">
            <w:pPr>
              <w:spacing w:line="0" w:lineRule="atLeast"/>
            </w:pPr>
          </w:p>
        </w:tc>
      </w:tr>
      <w:tr w:rsidR="00C05140" w:rsidRPr="00232AB3" w14:paraId="05303136" w14:textId="77777777" w:rsidTr="00C05140">
        <w:tc>
          <w:tcPr>
            <w:tcW w:w="1769" w:type="dxa"/>
            <w:shd w:val="clear" w:color="auto" w:fill="C0C0C0"/>
          </w:tcPr>
          <w:p w14:paraId="7B0D206F" w14:textId="77777777" w:rsidR="00C05140" w:rsidRPr="00232AB3" w:rsidRDefault="00C05140" w:rsidP="00C05140">
            <w:pPr>
              <w:spacing w:line="0" w:lineRule="atLeast"/>
            </w:pPr>
            <w:r>
              <w:t>Functie</w:t>
            </w:r>
          </w:p>
        </w:tc>
        <w:tc>
          <w:tcPr>
            <w:tcW w:w="6381" w:type="dxa"/>
          </w:tcPr>
          <w:p w14:paraId="41A229F3" w14:textId="77777777" w:rsidR="00C05140" w:rsidRPr="00232AB3" w:rsidRDefault="00C05140" w:rsidP="00C05140">
            <w:pPr>
              <w:spacing w:line="0" w:lineRule="atLeast"/>
            </w:pPr>
          </w:p>
        </w:tc>
      </w:tr>
      <w:tr w:rsidR="00C05140" w:rsidRPr="00232AB3" w14:paraId="40294F16" w14:textId="77777777" w:rsidTr="00C05140">
        <w:tc>
          <w:tcPr>
            <w:tcW w:w="1769" w:type="dxa"/>
            <w:shd w:val="clear" w:color="auto" w:fill="C0C0C0"/>
          </w:tcPr>
          <w:p w14:paraId="24DCA79B" w14:textId="77777777" w:rsidR="00C05140" w:rsidRPr="00232AB3" w:rsidRDefault="00C05140" w:rsidP="00C05140">
            <w:pPr>
              <w:spacing w:line="0" w:lineRule="atLeast"/>
            </w:pPr>
            <w:r>
              <w:t>Bedrijf</w:t>
            </w:r>
          </w:p>
        </w:tc>
        <w:tc>
          <w:tcPr>
            <w:tcW w:w="6381" w:type="dxa"/>
          </w:tcPr>
          <w:p w14:paraId="4016A79F" w14:textId="77777777" w:rsidR="00C05140" w:rsidRPr="00232AB3" w:rsidRDefault="00C05140" w:rsidP="00C05140">
            <w:pPr>
              <w:spacing w:line="0" w:lineRule="atLeast"/>
            </w:pPr>
          </w:p>
        </w:tc>
      </w:tr>
      <w:tr w:rsidR="00C05140" w:rsidRPr="00232AB3" w14:paraId="00467CDC" w14:textId="77777777" w:rsidTr="00C05140">
        <w:trPr>
          <w:trHeight w:val="825"/>
        </w:trPr>
        <w:tc>
          <w:tcPr>
            <w:tcW w:w="1769" w:type="dxa"/>
            <w:shd w:val="clear" w:color="auto" w:fill="C0C0C0"/>
          </w:tcPr>
          <w:p w14:paraId="0BCBCE0C" w14:textId="77777777" w:rsidR="00C05140" w:rsidRDefault="00C05140" w:rsidP="00C05140">
            <w:pPr>
              <w:spacing w:line="0" w:lineRule="atLeast"/>
            </w:pPr>
            <w:r>
              <w:t>Inschrijfnummer beroeps- of handelsregister</w:t>
            </w:r>
          </w:p>
        </w:tc>
        <w:tc>
          <w:tcPr>
            <w:tcW w:w="6381" w:type="dxa"/>
          </w:tcPr>
          <w:p w14:paraId="24AC47AD" w14:textId="77777777" w:rsidR="00C05140" w:rsidRPr="00232AB3" w:rsidRDefault="00C05140" w:rsidP="00C05140">
            <w:pPr>
              <w:spacing w:line="0" w:lineRule="atLeast"/>
            </w:pPr>
          </w:p>
        </w:tc>
      </w:tr>
      <w:tr w:rsidR="00C05140" w:rsidRPr="00232AB3" w14:paraId="38908A0E" w14:textId="77777777" w:rsidTr="00C05140">
        <w:trPr>
          <w:trHeight w:val="1662"/>
        </w:trPr>
        <w:tc>
          <w:tcPr>
            <w:tcW w:w="1769" w:type="dxa"/>
            <w:shd w:val="clear" w:color="auto" w:fill="C0C0C0"/>
          </w:tcPr>
          <w:p w14:paraId="2B30C290" w14:textId="77777777" w:rsidR="00C05140" w:rsidRPr="00232AB3" w:rsidRDefault="00C05140" w:rsidP="00C05140">
            <w:pPr>
              <w:spacing w:line="0" w:lineRule="atLeast"/>
            </w:pPr>
            <w:r>
              <w:t>Handtekening</w:t>
            </w:r>
          </w:p>
        </w:tc>
        <w:tc>
          <w:tcPr>
            <w:tcW w:w="6381" w:type="dxa"/>
          </w:tcPr>
          <w:p w14:paraId="08A4E276" w14:textId="77777777" w:rsidR="00C05140" w:rsidRPr="00232AB3" w:rsidRDefault="00C05140" w:rsidP="00C05140">
            <w:pPr>
              <w:spacing w:line="0" w:lineRule="atLeast"/>
            </w:pPr>
          </w:p>
        </w:tc>
      </w:tr>
      <w:tr w:rsidR="00C05140" w:rsidRPr="00232AB3" w14:paraId="4A39BE6D" w14:textId="77777777" w:rsidTr="00C05140">
        <w:tc>
          <w:tcPr>
            <w:tcW w:w="1769" w:type="dxa"/>
            <w:shd w:val="clear" w:color="auto" w:fill="C0C0C0"/>
          </w:tcPr>
          <w:p w14:paraId="1C0D15FA" w14:textId="77777777" w:rsidR="00C05140" w:rsidRPr="00232AB3" w:rsidRDefault="00C05140" w:rsidP="00C05140">
            <w:pPr>
              <w:spacing w:line="0" w:lineRule="atLeast"/>
            </w:pPr>
            <w:r>
              <w:t>Datum</w:t>
            </w:r>
          </w:p>
        </w:tc>
        <w:tc>
          <w:tcPr>
            <w:tcW w:w="6381" w:type="dxa"/>
          </w:tcPr>
          <w:p w14:paraId="3D10D7F6" w14:textId="77777777" w:rsidR="00C05140" w:rsidRPr="00232AB3" w:rsidRDefault="00C05140" w:rsidP="00C05140">
            <w:pPr>
              <w:spacing w:line="0" w:lineRule="atLeast"/>
            </w:pPr>
          </w:p>
        </w:tc>
      </w:tr>
    </w:tbl>
    <w:p w14:paraId="244B2F12" w14:textId="77777777" w:rsidR="00C05140" w:rsidRDefault="00C05140" w:rsidP="00312285">
      <w:pPr>
        <w:pStyle w:val="Kopzondernummering"/>
        <w:spacing w:after="0" w:line="0" w:lineRule="atLeast"/>
        <w:rPr>
          <w:sz w:val="18"/>
          <w:szCs w:val="18"/>
        </w:rPr>
      </w:pPr>
    </w:p>
    <w:p w14:paraId="73598659" w14:textId="77777777" w:rsidR="00C05140" w:rsidRDefault="00C05140" w:rsidP="00312285">
      <w:pPr>
        <w:pStyle w:val="Kopzondernummering"/>
        <w:spacing w:after="0" w:line="0" w:lineRule="atLeast"/>
        <w:rPr>
          <w:sz w:val="18"/>
          <w:szCs w:val="18"/>
        </w:rPr>
      </w:pPr>
    </w:p>
    <w:p w14:paraId="4C84091B" w14:textId="77777777" w:rsidR="00C05140" w:rsidRDefault="00C05140" w:rsidP="00312285">
      <w:pPr>
        <w:pStyle w:val="Kopzondernummering"/>
        <w:spacing w:after="0" w:line="0" w:lineRule="atLeast"/>
        <w:rPr>
          <w:sz w:val="18"/>
          <w:szCs w:val="18"/>
        </w:rPr>
      </w:pPr>
    </w:p>
    <w:p w14:paraId="005E258F" w14:textId="77777777" w:rsidR="00C05140" w:rsidRDefault="00C05140" w:rsidP="00312285">
      <w:pPr>
        <w:pStyle w:val="Kopzondernummering"/>
        <w:spacing w:after="0" w:line="0" w:lineRule="atLeast"/>
        <w:rPr>
          <w:sz w:val="18"/>
          <w:szCs w:val="18"/>
        </w:rPr>
      </w:pPr>
    </w:p>
    <w:p w14:paraId="36D37CC6" w14:textId="77777777" w:rsidR="00C05140" w:rsidRDefault="00C05140" w:rsidP="00312285">
      <w:pPr>
        <w:pStyle w:val="Kopzondernummering"/>
        <w:spacing w:after="0" w:line="0" w:lineRule="atLeast"/>
        <w:rPr>
          <w:sz w:val="18"/>
          <w:szCs w:val="18"/>
        </w:rPr>
      </w:pPr>
    </w:p>
    <w:p w14:paraId="6A6676A5" w14:textId="77777777" w:rsidR="00C05140" w:rsidRDefault="00C05140" w:rsidP="00312285">
      <w:pPr>
        <w:pStyle w:val="Kopzondernummering"/>
        <w:spacing w:after="0" w:line="0" w:lineRule="atLeast"/>
        <w:rPr>
          <w:sz w:val="18"/>
          <w:szCs w:val="18"/>
        </w:rPr>
      </w:pPr>
    </w:p>
    <w:p w14:paraId="77E28170" w14:textId="77777777" w:rsidR="00C05140" w:rsidRDefault="00C05140" w:rsidP="00312285">
      <w:pPr>
        <w:pStyle w:val="Kopzondernummering"/>
        <w:spacing w:after="0" w:line="0" w:lineRule="atLeast"/>
        <w:rPr>
          <w:sz w:val="18"/>
          <w:szCs w:val="18"/>
        </w:rPr>
      </w:pPr>
    </w:p>
    <w:p w14:paraId="478C9C4D" w14:textId="77777777" w:rsidR="00C05140" w:rsidRDefault="00C05140" w:rsidP="00312285">
      <w:pPr>
        <w:pStyle w:val="Kopzondernummering"/>
        <w:spacing w:after="0" w:line="0" w:lineRule="atLeast"/>
        <w:rPr>
          <w:sz w:val="18"/>
          <w:szCs w:val="18"/>
        </w:rPr>
      </w:pPr>
    </w:p>
    <w:p w14:paraId="7854FE20" w14:textId="77777777" w:rsidR="00C05140" w:rsidRDefault="00C05140" w:rsidP="00312285">
      <w:pPr>
        <w:pStyle w:val="Kopzondernummering"/>
        <w:spacing w:after="0" w:line="0" w:lineRule="atLeast"/>
        <w:rPr>
          <w:sz w:val="18"/>
          <w:szCs w:val="18"/>
        </w:rPr>
      </w:pPr>
    </w:p>
    <w:p w14:paraId="6FA60EC1" w14:textId="77777777" w:rsidR="00C05140" w:rsidRDefault="00C05140" w:rsidP="00312285">
      <w:pPr>
        <w:pStyle w:val="Kopzondernummering"/>
        <w:spacing w:after="0" w:line="0" w:lineRule="atLeast"/>
        <w:rPr>
          <w:sz w:val="18"/>
          <w:szCs w:val="18"/>
        </w:rPr>
      </w:pPr>
    </w:p>
    <w:p w14:paraId="5090E924" w14:textId="77777777" w:rsidR="00C05140" w:rsidRDefault="00C05140" w:rsidP="00312285">
      <w:pPr>
        <w:pStyle w:val="Kopzondernummering"/>
        <w:spacing w:after="0" w:line="0" w:lineRule="atLeast"/>
        <w:rPr>
          <w:sz w:val="18"/>
          <w:szCs w:val="18"/>
        </w:rPr>
      </w:pPr>
    </w:p>
    <w:p w14:paraId="624CDAA0" w14:textId="77777777" w:rsidR="00C05140" w:rsidRDefault="00C05140" w:rsidP="00312285">
      <w:pPr>
        <w:pStyle w:val="Kopzondernummering"/>
        <w:spacing w:after="0" w:line="0" w:lineRule="atLeast"/>
        <w:rPr>
          <w:sz w:val="18"/>
          <w:szCs w:val="18"/>
        </w:rPr>
      </w:pPr>
    </w:p>
    <w:p w14:paraId="396C1014" w14:textId="77777777" w:rsidR="00C05140" w:rsidRDefault="00C05140" w:rsidP="00312285">
      <w:pPr>
        <w:pStyle w:val="Kopzondernummering"/>
        <w:spacing w:after="0" w:line="0" w:lineRule="atLeast"/>
        <w:rPr>
          <w:sz w:val="18"/>
          <w:szCs w:val="18"/>
        </w:rPr>
      </w:pPr>
    </w:p>
    <w:p w14:paraId="01B1B4F3" w14:textId="77777777" w:rsidR="00C05140" w:rsidRDefault="00C05140" w:rsidP="00312285">
      <w:pPr>
        <w:pStyle w:val="Kopzondernummering"/>
        <w:spacing w:after="0" w:line="0" w:lineRule="atLeast"/>
        <w:rPr>
          <w:sz w:val="18"/>
          <w:szCs w:val="18"/>
        </w:rPr>
      </w:pPr>
    </w:p>
    <w:p w14:paraId="19776E0D" w14:textId="77777777" w:rsidR="00C05140" w:rsidRDefault="00C05140" w:rsidP="00312285">
      <w:pPr>
        <w:pStyle w:val="Kopzondernummering"/>
        <w:spacing w:after="0" w:line="0" w:lineRule="atLeast"/>
        <w:rPr>
          <w:sz w:val="18"/>
          <w:szCs w:val="18"/>
        </w:rPr>
      </w:pPr>
    </w:p>
    <w:p w14:paraId="15C59CCE" w14:textId="77777777" w:rsidR="00C05140" w:rsidRDefault="00C05140" w:rsidP="00312285">
      <w:pPr>
        <w:pStyle w:val="Kopzondernummering"/>
        <w:spacing w:after="0" w:line="0" w:lineRule="atLeast"/>
        <w:rPr>
          <w:sz w:val="18"/>
          <w:szCs w:val="18"/>
        </w:rPr>
      </w:pPr>
    </w:p>
    <w:p w14:paraId="591D382B" w14:textId="77777777" w:rsidR="00C05140" w:rsidRDefault="00C05140" w:rsidP="00312285">
      <w:pPr>
        <w:pStyle w:val="Kopzondernummering"/>
        <w:spacing w:after="0" w:line="0" w:lineRule="atLeast"/>
        <w:rPr>
          <w:sz w:val="18"/>
          <w:szCs w:val="18"/>
        </w:rPr>
      </w:pPr>
    </w:p>
    <w:p w14:paraId="51009F57" w14:textId="77777777" w:rsidR="00C05140" w:rsidRDefault="00C05140" w:rsidP="00312285">
      <w:pPr>
        <w:pStyle w:val="Kopzondernummering"/>
        <w:spacing w:after="0" w:line="0" w:lineRule="atLeast"/>
        <w:rPr>
          <w:sz w:val="18"/>
          <w:szCs w:val="18"/>
        </w:rPr>
      </w:pPr>
    </w:p>
    <w:p w14:paraId="1D740B9F" w14:textId="77777777" w:rsidR="000B533C" w:rsidRDefault="000B533C">
      <w:pPr>
        <w:spacing w:line="240" w:lineRule="auto"/>
        <w:rPr>
          <w:szCs w:val="18"/>
        </w:rPr>
      </w:pPr>
    </w:p>
    <w:p w14:paraId="5EA172CB" w14:textId="02095B91" w:rsidR="00EC70A5" w:rsidRPr="00111315" w:rsidRDefault="000B533C" w:rsidP="00111315">
      <w:pPr>
        <w:pStyle w:val="Kopzondernummering"/>
        <w:spacing w:after="0" w:line="0" w:lineRule="atLeast"/>
        <w:ind w:left="-1276"/>
        <w:rPr>
          <w:szCs w:val="18"/>
        </w:rPr>
      </w:pPr>
      <w:r w:rsidRPr="000B533C">
        <w:rPr>
          <w:sz w:val="18"/>
          <w:szCs w:val="18"/>
        </w:rPr>
        <w:t xml:space="preserve">NB. </w:t>
      </w:r>
      <w:r w:rsidRPr="00111315">
        <w:rPr>
          <w:i/>
          <w:sz w:val="18"/>
          <w:szCs w:val="18"/>
        </w:rPr>
        <w:t>indien meer leden betrokken zijn dan het aantal invulvelden dat hier is opgenomen, dient Inschrijver zelf extra invulvelden te maken d.m.v. kopiëren en plakken</w:t>
      </w:r>
      <w:r w:rsidR="00111315">
        <w:rPr>
          <w:szCs w:val="18"/>
        </w:rPr>
        <w:t>.</w:t>
      </w:r>
    </w:p>
    <w:sectPr w:rsidR="00EC70A5" w:rsidRPr="0011131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1D9B4" w14:textId="77777777" w:rsidR="003E5CD6" w:rsidRDefault="003E5CD6">
      <w:r>
        <w:separator/>
      </w:r>
    </w:p>
    <w:p w14:paraId="24E9C142" w14:textId="77777777" w:rsidR="003E5CD6" w:rsidRDefault="003E5CD6"/>
    <w:p w14:paraId="36A7C5E9" w14:textId="77777777" w:rsidR="003E5CD6" w:rsidRDefault="003E5CD6"/>
  </w:endnote>
  <w:endnote w:type="continuationSeparator" w:id="0">
    <w:p w14:paraId="545D407A" w14:textId="77777777" w:rsidR="003E5CD6" w:rsidRDefault="003E5CD6">
      <w:r>
        <w:continuationSeparator/>
      </w:r>
    </w:p>
    <w:p w14:paraId="187F611D" w14:textId="77777777" w:rsidR="003E5CD6" w:rsidRDefault="003E5CD6"/>
    <w:p w14:paraId="69BD5260" w14:textId="77777777" w:rsidR="003E5CD6" w:rsidRDefault="003E5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entury Gothic"/>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324D" w14:textId="77777777" w:rsidR="003E5CD6" w:rsidRDefault="003E5CD6">
    <w:pPr>
      <w:pStyle w:val="Voettekst"/>
    </w:pPr>
  </w:p>
  <w:p w14:paraId="36ED6966" w14:textId="77777777" w:rsidR="003E5CD6" w:rsidRDefault="003E5CD6"/>
  <w:tbl>
    <w:tblPr>
      <w:tblW w:w="9900" w:type="dxa"/>
      <w:tblLayout w:type="fixed"/>
      <w:tblCellMar>
        <w:left w:w="0" w:type="dxa"/>
        <w:right w:w="0" w:type="dxa"/>
      </w:tblCellMar>
      <w:tblLook w:val="0000" w:firstRow="0" w:lastRow="0" w:firstColumn="0" w:lastColumn="0" w:noHBand="0" w:noVBand="0"/>
    </w:tblPr>
    <w:tblGrid>
      <w:gridCol w:w="7752"/>
      <w:gridCol w:w="2148"/>
    </w:tblGrid>
    <w:tr w:rsidR="003E5CD6" w14:paraId="5F2B3E1E" w14:textId="77777777">
      <w:trPr>
        <w:trHeight w:hRule="exact" w:val="240"/>
      </w:trPr>
      <w:tc>
        <w:tcPr>
          <w:tcW w:w="7752" w:type="dxa"/>
          <w:shd w:val="clear" w:color="auto" w:fill="auto"/>
        </w:tcPr>
        <w:p w14:paraId="4CF13516" w14:textId="77777777" w:rsidR="003E5CD6" w:rsidRDefault="003E5CD6" w:rsidP="00C26079">
          <w:r>
            <w:t>VERTROUWELIJK</w:t>
          </w:r>
        </w:p>
      </w:tc>
      <w:tc>
        <w:tcPr>
          <w:tcW w:w="2148" w:type="dxa"/>
        </w:tcPr>
        <w:p w14:paraId="5C8E6E53" w14:textId="77777777" w:rsidR="003E5CD6" w:rsidRPr="00B74DD5" w:rsidRDefault="003E5CD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0C4F6A">
            <w:fldChar w:fldCharType="begin"/>
          </w:r>
          <w:r w:rsidR="000C4F6A">
            <w:instrText xml:space="preserve"> NUMPAGES   \* MERGEFORMAT </w:instrText>
          </w:r>
          <w:r w:rsidR="000C4F6A">
            <w:fldChar w:fldCharType="separate"/>
          </w:r>
          <w:r>
            <w:t>15</w:t>
          </w:r>
          <w:r w:rsidR="000C4F6A">
            <w:fldChar w:fldCharType="end"/>
          </w:r>
        </w:p>
      </w:tc>
    </w:tr>
  </w:tbl>
  <w:p w14:paraId="18FAE82E" w14:textId="77777777" w:rsidR="003E5CD6" w:rsidRDefault="003E5CD6"/>
  <w:tbl>
    <w:tblPr>
      <w:tblW w:w="9900" w:type="dxa"/>
      <w:tblLayout w:type="fixed"/>
      <w:tblCellMar>
        <w:left w:w="0" w:type="dxa"/>
        <w:right w:w="0" w:type="dxa"/>
      </w:tblCellMar>
      <w:tblLook w:val="0000" w:firstRow="0" w:lastRow="0" w:firstColumn="0" w:lastColumn="0" w:noHBand="0" w:noVBand="0"/>
    </w:tblPr>
    <w:tblGrid>
      <w:gridCol w:w="7752"/>
      <w:gridCol w:w="2148"/>
    </w:tblGrid>
    <w:tr w:rsidR="003E5CD6" w14:paraId="626DB6EA" w14:textId="77777777">
      <w:trPr>
        <w:trHeight w:hRule="exact" w:val="240"/>
      </w:trPr>
      <w:tc>
        <w:tcPr>
          <w:tcW w:w="7752" w:type="dxa"/>
          <w:shd w:val="clear" w:color="auto" w:fill="auto"/>
        </w:tcPr>
        <w:p w14:paraId="6CA9FA09" w14:textId="77777777" w:rsidR="003E5CD6" w:rsidRDefault="003E5CD6" w:rsidP="00C26079">
          <w:r>
            <w:t>VERTROUWELIJK</w:t>
          </w:r>
        </w:p>
      </w:tc>
      <w:tc>
        <w:tcPr>
          <w:tcW w:w="2148" w:type="dxa"/>
        </w:tcPr>
        <w:p w14:paraId="4FEA167E" w14:textId="77777777" w:rsidR="003E5CD6" w:rsidRPr="00B74DD5" w:rsidRDefault="003E5CD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0C4F6A">
            <w:fldChar w:fldCharType="begin"/>
          </w:r>
          <w:r w:rsidR="000C4F6A">
            <w:instrText xml:space="preserve"> NUMPAGES   \* MERGEFORMAT </w:instrText>
          </w:r>
          <w:r w:rsidR="000C4F6A">
            <w:fldChar w:fldCharType="separate"/>
          </w:r>
          <w:r>
            <w:t>15</w:t>
          </w:r>
          <w:r w:rsidR="000C4F6A">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3E5CD6" w14:paraId="6D18B996" w14:textId="77777777" w:rsidTr="005B4F97">
      <w:trPr>
        <w:trHeight w:hRule="exact" w:val="240"/>
      </w:trPr>
      <w:tc>
        <w:tcPr>
          <w:tcW w:w="6260" w:type="dxa"/>
          <w:shd w:val="clear" w:color="auto" w:fill="auto"/>
        </w:tcPr>
        <w:p w14:paraId="2B404E15" w14:textId="77777777" w:rsidR="003E5CD6" w:rsidRPr="00C12E90" w:rsidRDefault="003E5CD6" w:rsidP="002E14E1">
          <w:pPr>
            <w:rPr>
              <w:rStyle w:val="Huisstijl-Rubricering"/>
            </w:rPr>
          </w:pPr>
        </w:p>
      </w:tc>
      <w:tc>
        <w:tcPr>
          <w:tcW w:w="1392" w:type="dxa"/>
        </w:tcPr>
        <w:p w14:paraId="5D003C5E" w14:textId="0BC363E1" w:rsidR="003E5CD6" w:rsidRPr="006B1455" w:rsidRDefault="003E5CD6" w:rsidP="002E14E1">
          <w:pPr>
            <w:pStyle w:val="Huisstijl-Paginanummering"/>
            <w:jc w:val="right"/>
          </w:pPr>
          <w:r w:rsidRPr="006B1455">
            <w:t xml:space="preserve">Pagina </w:t>
          </w:r>
          <w:r>
            <w:fldChar w:fldCharType="begin"/>
          </w:r>
          <w:r>
            <w:instrText xml:space="preserve"> PAGE   \* MERGEFORMAT </w:instrText>
          </w:r>
          <w:r>
            <w:fldChar w:fldCharType="separate"/>
          </w:r>
          <w:r w:rsidR="000C4F6A">
            <w:t>2</w:t>
          </w:r>
          <w:r>
            <w:fldChar w:fldCharType="end"/>
          </w:r>
          <w:r w:rsidRPr="006B1455">
            <w:t xml:space="preserve"> van </w:t>
          </w:r>
          <w:r w:rsidR="000C4F6A">
            <w:fldChar w:fldCharType="begin"/>
          </w:r>
          <w:r w:rsidR="000C4F6A">
            <w:instrText xml:space="preserve"> NUMPAGES   \* MERGEFORMAT </w:instrText>
          </w:r>
          <w:r w:rsidR="000C4F6A">
            <w:fldChar w:fldCharType="separate"/>
          </w:r>
          <w:r w:rsidR="000C4F6A">
            <w:t>11</w:t>
          </w:r>
          <w:r w:rsidR="000C4F6A">
            <w:fldChar w:fldCharType="end"/>
          </w:r>
        </w:p>
      </w:tc>
    </w:tr>
  </w:tbl>
  <w:p w14:paraId="6894AEB8" w14:textId="77777777" w:rsidR="003E5CD6" w:rsidRPr="00BC3B53" w:rsidRDefault="003E5CD6"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59DBF" w14:textId="77777777" w:rsidR="003E5CD6" w:rsidRPr="00BC3B53" w:rsidRDefault="003E5CD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EABA1" w14:textId="77777777" w:rsidR="003E5CD6" w:rsidRPr="00B35331" w:rsidRDefault="003E5CD6" w:rsidP="00B35331">
      <w:pPr>
        <w:pStyle w:val="Voettekst"/>
      </w:pPr>
    </w:p>
  </w:footnote>
  <w:footnote w:type="continuationSeparator" w:id="0">
    <w:p w14:paraId="73486577" w14:textId="77777777" w:rsidR="003E5CD6" w:rsidRDefault="003E5CD6">
      <w:r>
        <w:continuationSeparator/>
      </w:r>
    </w:p>
    <w:p w14:paraId="3B696F95" w14:textId="77777777" w:rsidR="003E5CD6" w:rsidRDefault="003E5CD6"/>
    <w:p w14:paraId="56EA6997" w14:textId="77777777" w:rsidR="003E5CD6" w:rsidRDefault="003E5C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8CB8F" w14:textId="77777777" w:rsidR="003E5CD6" w:rsidRDefault="003E5CD6">
    <w:pPr>
      <w:pStyle w:val="Koptekst"/>
    </w:pPr>
  </w:p>
  <w:p w14:paraId="35A62A01" w14:textId="77777777" w:rsidR="003E5CD6" w:rsidRDefault="003E5CD6"/>
  <w:p w14:paraId="42A64859" w14:textId="77777777" w:rsidR="003E5CD6" w:rsidRDefault="003E5C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8D6BD" w14:textId="77777777" w:rsidR="003E5CD6" w:rsidRDefault="003E5CD6" w:rsidP="000D7BB7">
    <w:pPr>
      <w:pStyle w:val="Koptekst"/>
      <w:rPr>
        <w:rFonts w:cs="Verdana-Bold"/>
        <w:b/>
        <w:bCs/>
        <w:smallCaps/>
        <w:szCs w:val="18"/>
      </w:rPr>
    </w:pPr>
  </w:p>
  <w:tbl>
    <w:tblPr>
      <w:tblW w:w="8371" w:type="dxa"/>
      <w:tblInd w:w="-851" w:type="dxa"/>
      <w:tblLayout w:type="fixed"/>
      <w:tblCellMar>
        <w:left w:w="0" w:type="dxa"/>
        <w:right w:w="0" w:type="dxa"/>
      </w:tblCellMar>
      <w:tblLook w:val="0000" w:firstRow="0" w:lastRow="0" w:firstColumn="0" w:lastColumn="0" w:noHBand="0" w:noVBand="0"/>
    </w:tblPr>
    <w:tblGrid>
      <w:gridCol w:w="8371"/>
    </w:tblGrid>
    <w:tr w:rsidR="003E5CD6" w:rsidRPr="00275984" w14:paraId="4EB851CB" w14:textId="77777777" w:rsidTr="004216AC">
      <w:trPr>
        <w:trHeight w:val="400"/>
      </w:trPr>
      <w:tc>
        <w:tcPr>
          <w:tcW w:w="8371" w:type="dxa"/>
          <w:shd w:val="clear" w:color="auto" w:fill="auto"/>
        </w:tcPr>
        <w:p w14:paraId="1672D73F" w14:textId="55EDAEA5" w:rsidR="003E5CD6" w:rsidRPr="001A030C" w:rsidRDefault="003E5CD6" w:rsidP="000C4F6A">
          <w:pPr>
            <w:adjustRightInd w:val="0"/>
            <w:spacing w:line="180" w:lineRule="exact"/>
            <w:rPr>
              <w:sz w:val="13"/>
              <w:highlight w:val="green"/>
            </w:rPr>
          </w:pPr>
          <w:r w:rsidRPr="00576BC4">
            <w:rPr>
              <w:rStyle w:val="Huisstijl-Koptekst"/>
            </w:rPr>
            <w:t xml:space="preserve">Bijlage 1 Inschrijfformulier  </w:t>
          </w:r>
          <w:r w:rsidR="000330F9" w:rsidRPr="00576BC4">
            <w:rPr>
              <w:rStyle w:val="Huisstijl-Koptekst"/>
            </w:rPr>
            <w:t xml:space="preserve">| </w:t>
          </w:r>
          <w:r w:rsidR="000330F9">
            <w:rPr>
              <w:rStyle w:val="Huisstijl-Koptekst"/>
            </w:rPr>
            <w:t xml:space="preserve"> </w:t>
          </w:r>
          <w:r w:rsidR="00462AA6" w:rsidRPr="00462AA6">
            <w:rPr>
              <w:rStyle w:val="Huisstijl-Koptekst"/>
            </w:rPr>
            <w:t xml:space="preserve">EA Ongeconditioneerd transport tbv bakkerij PI Krimpen a/d </w:t>
          </w:r>
          <w:r w:rsidR="00462AA6" w:rsidRPr="004216AC">
            <w:rPr>
              <w:rStyle w:val="Huisstijl-Koptekst"/>
            </w:rPr>
            <w:t>IJssel</w:t>
          </w:r>
          <w:r w:rsidR="004216AC">
            <w:rPr>
              <w:rStyle w:val="Huisstijl-Koptekst"/>
            </w:rPr>
            <w:t xml:space="preserve">  </w:t>
          </w:r>
          <w:r w:rsidRPr="004216AC">
            <w:rPr>
              <w:rStyle w:val="Huisstijl-Koptekst"/>
            </w:rPr>
            <w:t>|</w:t>
          </w:r>
          <w:r w:rsidR="002B426B" w:rsidRPr="004216AC">
            <w:rPr>
              <w:rStyle w:val="Huisstijl-Koptekst"/>
            </w:rPr>
            <w:t xml:space="preserve"> </w:t>
          </w:r>
          <w:r w:rsidR="004216AC">
            <w:rPr>
              <w:rStyle w:val="Huisstijl-Koptekst"/>
            </w:rPr>
            <w:t>0</w:t>
          </w:r>
          <w:r w:rsidR="000C4F6A">
            <w:rPr>
              <w:rStyle w:val="Huisstijl-Koptekst"/>
            </w:rPr>
            <w:t>3</w:t>
          </w:r>
          <w:r w:rsidR="004216AC">
            <w:rPr>
              <w:rStyle w:val="Huisstijl-Koptekst"/>
            </w:rPr>
            <w:t xml:space="preserve"> november </w:t>
          </w:r>
          <w:r w:rsidR="002B426B" w:rsidRPr="004216AC">
            <w:rPr>
              <w:rStyle w:val="Huisstijl-Koptekst"/>
            </w:rPr>
            <w:t>2022</w:t>
          </w:r>
        </w:p>
      </w:tc>
    </w:tr>
  </w:tbl>
  <w:p w14:paraId="1026C4A5" w14:textId="77777777" w:rsidR="003E5CD6" w:rsidRDefault="003E5CD6"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948CC" w14:textId="77777777" w:rsidR="003E5CD6" w:rsidRDefault="003E5CD6" w:rsidP="006E263E">
    <w:r>
      <w:rPr>
        <w:noProof/>
      </w:rPr>
      <mc:AlternateContent>
        <mc:Choice Requires="wps">
          <w:drawing>
            <wp:anchor distT="0" distB="0" distL="114300" distR="114300" simplePos="0" relativeHeight="251657728" behindDoc="0" locked="0" layoutInCell="1" allowOverlap="1" wp14:anchorId="241521D9" wp14:editId="59C03801">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3E5CD6" w14:paraId="70E248DF" w14:textId="77777777">
                            <w:trPr>
                              <w:trHeight w:val="2636"/>
                            </w:trPr>
                            <w:tc>
                              <w:tcPr>
                                <w:tcW w:w="737" w:type="dxa"/>
                                <w:shd w:val="clear" w:color="auto" w:fill="auto"/>
                              </w:tcPr>
                              <w:p w14:paraId="52F8E431" w14:textId="77777777" w:rsidR="003E5CD6" w:rsidRDefault="003E5CD6" w:rsidP="006E263E">
                                <w:pPr>
                                  <w:spacing w:line="240" w:lineRule="auto"/>
                                </w:pPr>
                                <w:r>
                                  <w:rPr>
                                    <w:noProof/>
                                  </w:rPr>
                                  <w:drawing>
                                    <wp:inline distT="0" distB="0" distL="0" distR="0" wp14:anchorId="21496533" wp14:editId="17BC0F3A">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156FADA" w14:textId="77777777" w:rsidR="003E5CD6" w:rsidRDefault="003E5CD6" w:rsidP="006E263E">
                                <w:pPr>
                                  <w:spacing w:line="240" w:lineRule="auto"/>
                                </w:pPr>
                                <w:r>
                                  <w:rPr>
                                    <w:noProof/>
                                  </w:rPr>
                                  <w:drawing>
                                    <wp:inline distT="0" distB="0" distL="0" distR="0" wp14:anchorId="24A0D24E" wp14:editId="48B0B095">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34127E63" w14:textId="77777777" w:rsidR="003E5CD6" w:rsidRDefault="003E5CD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521D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3E5CD6" w14:paraId="70E248DF" w14:textId="77777777">
                      <w:trPr>
                        <w:trHeight w:val="2636"/>
                      </w:trPr>
                      <w:tc>
                        <w:tcPr>
                          <w:tcW w:w="737" w:type="dxa"/>
                          <w:shd w:val="clear" w:color="auto" w:fill="auto"/>
                        </w:tcPr>
                        <w:p w14:paraId="52F8E431" w14:textId="77777777" w:rsidR="003E5CD6" w:rsidRDefault="003E5CD6" w:rsidP="006E263E">
                          <w:pPr>
                            <w:spacing w:line="240" w:lineRule="auto"/>
                          </w:pPr>
                          <w:r>
                            <w:rPr>
                              <w:noProof/>
                            </w:rPr>
                            <w:drawing>
                              <wp:inline distT="0" distB="0" distL="0" distR="0" wp14:anchorId="21496533" wp14:editId="17BC0F3A">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156FADA" w14:textId="77777777" w:rsidR="003E5CD6" w:rsidRDefault="003E5CD6" w:rsidP="006E263E">
                          <w:pPr>
                            <w:spacing w:line="240" w:lineRule="auto"/>
                          </w:pPr>
                          <w:r>
                            <w:rPr>
                              <w:noProof/>
                            </w:rPr>
                            <w:drawing>
                              <wp:inline distT="0" distB="0" distL="0" distR="0" wp14:anchorId="24A0D24E" wp14:editId="48B0B095">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34127E63" w14:textId="77777777" w:rsidR="003E5CD6" w:rsidRDefault="003E5CD6" w:rsidP="006E263E"/>
                </w:txbxContent>
              </v:textbox>
              <w10:wrap anchory="page"/>
            </v:shape>
          </w:pict>
        </mc:Fallback>
      </mc:AlternateContent>
    </w:r>
  </w:p>
  <w:p w14:paraId="63BA7B38" w14:textId="77777777" w:rsidR="003E5CD6" w:rsidRDefault="003E5CD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A300AF"/>
    <w:multiLevelType w:val="hybridMultilevel"/>
    <w:tmpl w:val="32CC0B40"/>
    <w:lvl w:ilvl="0" w:tplc="25B28A68">
      <w:start w:val="2"/>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E9A04C0"/>
    <w:multiLevelType w:val="hybridMultilevel"/>
    <w:tmpl w:val="E9DC207A"/>
    <w:lvl w:ilvl="0" w:tplc="1B9EE59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0"/>
  </w:num>
  <w:num w:numId="17">
    <w:abstractNumId w:val="16"/>
  </w:num>
  <w:num w:numId="18">
    <w:abstractNumId w:val="27"/>
  </w:num>
  <w:num w:numId="19">
    <w:abstractNumId w:val="29"/>
  </w:num>
  <w:num w:numId="20">
    <w:abstractNumId w:val="26"/>
  </w:num>
  <w:num w:numId="21">
    <w:abstractNumId w:val="32"/>
  </w:num>
  <w:num w:numId="22">
    <w:abstractNumId w:val="23"/>
  </w:num>
  <w:num w:numId="23">
    <w:abstractNumId w:val="18"/>
  </w:num>
  <w:num w:numId="24">
    <w:abstractNumId w:val="19"/>
  </w:num>
  <w:num w:numId="25">
    <w:abstractNumId w:val="28"/>
  </w:num>
  <w:num w:numId="26">
    <w:abstractNumId w:val="39"/>
  </w:num>
  <w:num w:numId="27">
    <w:abstractNumId w:val="35"/>
  </w:num>
  <w:num w:numId="28">
    <w:abstractNumId w:val="17"/>
  </w:num>
  <w:num w:numId="29">
    <w:abstractNumId w:val="34"/>
  </w:num>
  <w:num w:numId="30">
    <w:abstractNumId w:val="20"/>
  </w:num>
  <w:num w:numId="31">
    <w:abstractNumId w:val="41"/>
  </w:num>
  <w:num w:numId="32">
    <w:abstractNumId w:val="37"/>
  </w:num>
  <w:num w:numId="33">
    <w:abstractNumId w:val="25"/>
  </w:num>
  <w:num w:numId="34">
    <w:abstractNumId w:val="31"/>
  </w:num>
  <w:num w:numId="35">
    <w:abstractNumId w:val="22"/>
  </w:num>
  <w:num w:numId="36">
    <w:abstractNumId w:val="21"/>
  </w:num>
  <w:num w:numId="37">
    <w:abstractNumId w:val="13"/>
  </w:num>
  <w:num w:numId="38">
    <w:abstractNumId w:val="42"/>
  </w:num>
  <w:num w:numId="39">
    <w:abstractNumId w:val="24"/>
  </w:num>
  <w:num w:numId="40">
    <w:abstractNumId w:val="9"/>
  </w:num>
  <w:num w:numId="41">
    <w:abstractNumId w:val="40"/>
  </w:num>
  <w:num w:numId="42">
    <w:abstractNumId w:val="33"/>
  </w:num>
  <w:num w:numId="4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8806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11AAF"/>
    <w:rsid w:val="00020189"/>
    <w:rsid w:val="00020EE4"/>
    <w:rsid w:val="00026139"/>
    <w:rsid w:val="00026447"/>
    <w:rsid w:val="00027727"/>
    <w:rsid w:val="0003271D"/>
    <w:rsid w:val="000330F9"/>
    <w:rsid w:val="00033426"/>
    <w:rsid w:val="00034A84"/>
    <w:rsid w:val="00035E67"/>
    <w:rsid w:val="00044809"/>
    <w:rsid w:val="00055CE8"/>
    <w:rsid w:val="00056855"/>
    <w:rsid w:val="00057B03"/>
    <w:rsid w:val="0006027D"/>
    <w:rsid w:val="00071F28"/>
    <w:rsid w:val="00081825"/>
    <w:rsid w:val="00081CB5"/>
    <w:rsid w:val="00082BB1"/>
    <w:rsid w:val="00094B45"/>
    <w:rsid w:val="00096680"/>
    <w:rsid w:val="000A01F6"/>
    <w:rsid w:val="000A3E75"/>
    <w:rsid w:val="000B2A0F"/>
    <w:rsid w:val="000B533C"/>
    <w:rsid w:val="000B7281"/>
    <w:rsid w:val="000C3F40"/>
    <w:rsid w:val="000C43A2"/>
    <w:rsid w:val="000C4F6A"/>
    <w:rsid w:val="000C5184"/>
    <w:rsid w:val="000D24C3"/>
    <w:rsid w:val="000D7BB7"/>
    <w:rsid w:val="000E2C48"/>
    <w:rsid w:val="000E3FFC"/>
    <w:rsid w:val="000F1A72"/>
    <w:rsid w:val="000F2632"/>
    <w:rsid w:val="000F75DA"/>
    <w:rsid w:val="00111315"/>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B426B"/>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E5CD6"/>
    <w:rsid w:val="003F0222"/>
    <w:rsid w:val="003F216E"/>
    <w:rsid w:val="003F44B7"/>
    <w:rsid w:val="00413D48"/>
    <w:rsid w:val="00414CAD"/>
    <w:rsid w:val="004200BB"/>
    <w:rsid w:val="004213B0"/>
    <w:rsid w:val="004216AC"/>
    <w:rsid w:val="00422FEE"/>
    <w:rsid w:val="00437BC1"/>
    <w:rsid w:val="004406FF"/>
    <w:rsid w:val="00441AC2"/>
    <w:rsid w:val="00441C2A"/>
    <w:rsid w:val="00444592"/>
    <w:rsid w:val="0044497F"/>
    <w:rsid w:val="004520E4"/>
    <w:rsid w:val="00452BCD"/>
    <w:rsid w:val="00455551"/>
    <w:rsid w:val="00456B63"/>
    <w:rsid w:val="00462AA6"/>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39A3"/>
    <w:rsid w:val="0056454C"/>
    <w:rsid w:val="00573041"/>
    <w:rsid w:val="00576BC4"/>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E2A30"/>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A55D8"/>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24C0E"/>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53F"/>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104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95B2A"/>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fill="f" fillcolor="white" stroke="f">
      <v:fill color="white" on="f"/>
      <v:stroke on="f"/>
      <o:colormru v:ext="edit" colors="#009fee"/>
    </o:shapedefaults>
    <o:shapelayout v:ext="edit">
      <o:idmap v:ext="edit" data="1"/>
    </o:shapelayout>
  </w:shapeDefaults>
  <w:decimalSymbol w:val=","/>
  <w:listSeparator w:val=";"/>
  <w14:docId w14:val="25C0062A"/>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6B612-209D-47D7-A7C8-AF1B07B7E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2762</Words>
  <Characters>15195</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17922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Putten</dc:creator>
  <cp:lastModifiedBy>Waterreus, Jolanda</cp:lastModifiedBy>
  <cp:revision>4</cp:revision>
  <cp:lastPrinted>2020-02-18T12:17:00Z</cp:lastPrinted>
  <dcterms:created xsi:type="dcterms:W3CDTF">2022-11-01T16:23:00Z</dcterms:created>
  <dcterms:modified xsi:type="dcterms:W3CDTF">2022-11-03T08:23:00Z</dcterms:modified>
</cp:coreProperties>
</file>