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042F" w:rsidRDefault="0088042F" w:rsidP="0088042F">
      <w:pPr>
        <w:pStyle w:val="GenummerdHoofdstuk"/>
        <w:numPr>
          <w:ilvl w:val="0"/>
          <w:numId w:val="0"/>
        </w:numPr>
        <w:spacing w:after="0" w:line="240" w:lineRule="auto"/>
      </w:pPr>
      <w:bookmarkStart w:id="0" w:name="_Toc122682751"/>
      <w:proofErr w:type="spellStart"/>
      <w:r>
        <w:t>Invulbare</w:t>
      </w:r>
      <w:proofErr w:type="spellEnd"/>
      <w:r>
        <w:t xml:space="preserve"> vragenlijst ten behoeve van de vragen marktconsultatie</w:t>
      </w:r>
      <w:bookmarkEnd w:id="0"/>
      <w:r>
        <w:t xml:space="preserve"> </w:t>
      </w:r>
      <w:r w:rsidR="007917E8">
        <w:t xml:space="preserve">WIS </w:t>
      </w:r>
      <w:bookmarkStart w:id="1" w:name="_GoBack"/>
      <w:bookmarkEnd w:id="1"/>
      <w:r>
        <w:t>Motorfietsen</w:t>
      </w:r>
    </w:p>
    <w:p w:rsidR="0088042F" w:rsidRDefault="0088042F" w:rsidP="0088042F"/>
    <w:p w:rsidR="0088042F" w:rsidRPr="0088042F" w:rsidRDefault="0088042F" w:rsidP="0088042F">
      <w:r>
        <w:t>Zaaknummer:</w:t>
      </w:r>
    </w:p>
    <w:p w:rsidR="0088042F" w:rsidRDefault="0088042F" w:rsidP="0088042F">
      <w:pPr>
        <w:spacing w:line="240" w:lineRule="auto"/>
        <w:rPr>
          <w:szCs w:val="18"/>
        </w:rPr>
      </w:pPr>
    </w:p>
    <w:p w:rsidR="0088042F" w:rsidRPr="00E5193F" w:rsidRDefault="0088042F" w:rsidP="0088042F">
      <w:pPr>
        <w:spacing w:line="240" w:lineRule="auto"/>
        <w:rPr>
          <w:szCs w:val="18"/>
        </w:rPr>
      </w:pPr>
      <w:r w:rsidRPr="001C3612">
        <w:rPr>
          <w:szCs w:val="18"/>
        </w:rPr>
        <w:t>In onderstaande tabel</w:t>
      </w:r>
      <w:r>
        <w:rPr>
          <w:szCs w:val="18"/>
        </w:rPr>
        <w:t xml:space="preserve"> zijn de vragen voor onderhavige marktconsultatie opgenomen. </w:t>
      </w:r>
      <w:r w:rsidRPr="001C3612">
        <w:rPr>
          <w:szCs w:val="18"/>
        </w:rPr>
        <w:t xml:space="preserve"> </w:t>
      </w:r>
    </w:p>
    <w:p w:rsidR="0088042F" w:rsidRDefault="0088042F" w:rsidP="0088042F">
      <w:pPr>
        <w:pStyle w:val="Koptekst"/>
        <w:spacing w:line="240" w:lineRule="auto"/>
      </w:pPr>
    </w:p>
    <w:p w:rsidR="0088042F" w:rsidRPr="00E5193F" w:rsidRDefault="0088042F" w:rsidP="0088042F">
      <w:pPr>
        <w:pStyle w:val="Koptekst"/>
        <w:spacing w:line="240" w:lineRule="auto"/>
      </w:pPr>
    </w:p>
    <w:tbl>
      <w:tblPr>
        <w:tblW w:w="6963"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000" w:firstRow="0" w:lastRow="0" w:firstColumn="0" w:lastColumn="0" w:noHBand="0" w:noVBand="0"/>
      </w:tblPr>
      <w:tblGrid>
        <w:gridCol w:w="674"/>
        <w:gridCol w:w="52"/>
        <w:gridCol w:w="6237"/>
      </w:tblGrid>
      <w:tr w:rsidR="0088042F" w:rsidRPr="00940EA5" w:rsidTr="0018291F">
        <w:trPr>
          <w:trHeight w:val="448"/>
          <w:tblHeader/>
        </w:trPr>
        <w:tc>
          <w:tcPr>
            <w:tcW w:w="674" w:type="dxa"/>
            <w:tcBorders>
              <w:bottom w:val="single" w:sz="4" w:space="0" w:color="C0C0C0"/>
            </w:tcBorders>
            <w:noWrap/>
            <w:tcMar>
              <w:top w:w="17" w:type="dxa"/>
              <w:left w:w="17" w:type="dxa"/>
              <w:bottom w:w="0" w:type="dxa"/>
              <w:right w:w="17" w:type="dxa"/>
            </w:tcMar>
            <w:vAlign w:val="center"/>
          </w:tcPr>
          <w:p w:rsidR="0088042F" w:rsidRPr="00E5193F" w:rsidRDefault="0088042F" w:rsidP="0018291F">
            <w:pPr>
              <w:spacing w:line="240" w:lineRule="auto"/>
              <w:rPr>
                <w:rFonts w:eastAsia="Arial Unicode MS"/>
                <w:szCs w:val="18"/>
              </w:rPr>
            </w:pPr>
            <w:r w:rsidRPr="00E5193F">
              <w:rPr>
                <w:rFonts w:eastAsia="Arial Unicode MS"/>
                <w:szCs w:val="18"/>
              </w:rPr>
              <w:t>Nr.</w:t>
            </w:r>
          </w:p>
        </w:tc>
        <w:tc>
          <w:tcPr>
            <w:tcW w:w="6289" w:type="dxa"/>
            <w:gridSpan w:val="2"/>
            <w:tcBorders>
              <w:bottom w:val="single" w:sz="4" w:space="0" w:color="C0C0C0"/>
            </w:tcBorders>
            <w:vAlign w:val="center"/>
          </w:tcPr>
          <w:p w:rsidR="0088042F" w:rsidRPr="00E5193F" w:rsidRDefault="0088042F" w:rsidP="0018291F">
            <w:pPr>
              <w:spacing w:line="240" w:lineRule="auto"/>
              <w:rPr>
                <w:szCs w:val="18"/>
              </w:rPr>
            </w:pPr>
            <w:r w:rsidRPr="00E5193F">
              <w:rPr>
                <w:szCs w:val="18"/>
              </w:rPr>
              <w:t>Omschrijving</w:t>
            </w:r>
          </w:p>
        </w:tc>
      </w:tr>
      <w:tr w:rsidR="0088042F" w:rsidRPr="00940EA5" w:rsidTr="0018291F">
        <w:trPr>
          <w:trHeight w:val="255"/>
        </w:trPr>
        <w:tc>
          <w:tcPr>
            <w:tcW w:w="6963" w:type="dxa"/>
            <w:gridSpan w:val="3"/>
            <w:shd w:val="clear" w:color="auto" w:fill="C0C0C0"/>
            <w:noWrap/>
            <w:tcMar>
              <w:top w:w="17" w:type="dxa"/>
              <w:left w:w="17" w:type="dxa"/>
              <w:bottom w:w="0" w:type="dxa"/>
              <w:right w:w="17" w:type="dxa"/>
            </w:tcMar>
          </w:tcPr>
          <w:p w:rsidR="0088042F" w:rsidRPr="00940EA5" w:rsidRDefault="0088042F" w:rsidP="0018291F">
            <w:pPr>
              <w:spacing w:line="240" w:lineRule="auto"/>
              <w:rPr>
                <w:b/>
                <w:bCs/>
                <w:szCs w:val="18"/>
              </w:rPr>
            </w:pPr>
            <w:r>
              <w:rPr>
                <w:b/>
                <w:bCs/>
                <w:szCs w:val="18"/>
              </w:rPr>
              <w:t>Vragen over interesse in de opdracht</w:t>
            </w:r>
          </w:p>
        </w:tc>
      </w:tr>
      <w:tr w:rsidR="0088042F" w:rsidRPr="00940EA5" w:rsidTr="0018291F">
        <w:trPr>
          <w:trHeight w:val="255"/>
        </w:trPr>
        <w:tc>
          <w:tcPr>
            <w:tcW w:w="726" w:type="dxa"/>
            <w:gridSpan w:val="2"/>
            <w:noWrap/>
            <w:tcMar>
              <w:top w:w="17" w:type="dxa"/>
              <w:left w:w="17" w:type="dxa"/>
              <w:bottom w:w="0" w:type="dxa"/>
              <w:right w:w="17" w:type="dxa"/>
            </w:tcMar>
          </w:tcPr>
          <w:p w:rsidR="0088042F" w:rsidRPr="00940EA5" w:rsidRDefault="0088042F" w:rsidP="0018291F">
            <w:pPr>
              <w:spacing w:line="240" w:lineRule="auto"/>
              <w:rPr>
                <w:szCs w:val="18"/>
              </w:rPr>
            </w:pPr>
            <w:r>
              <w:rPr>
                <w:szCs w:val="18"/>
              </w:rPr>
              <w:t>1.</w:t>
            </w:r>
          </w:p>
        </w:tc>
        <w:tc>
          <w:tcPr>
            <w:tcW w:w="6237" w:type="dxa"/>
          </w:tcPr>
          <w:p w:rsidR="0088042F" w:rsidRPr="008D5ADB" w:rsidRDefault="0088042F" w:rsidP="0088042F">
            <w:pPr>
              <w:pStyle w:val="Lijstalinea"/>
              <w:numPr>
                <w:ilvl w:val="0"/>
                <w:numId w:val="32"/>
              </w:numPr>
              <w:autoSpaceDE w:val="0"/>
              <w:autoSpaceDN w:val="0"/>
              <w:adjustRightInd w:val="0"/>
              <w:spacing w:line="240" w:lineRule="auto"/>
              <w:rPr>
                <w:szCs w:val="18"/>
              </w:rPr>
            </w:pPr>
            <w:r w:rsidRPr="008D5ADB">
              <w:rPr>
                <w:szCs w:val="18"/>
              </w:rPr>
              <w:t>Overweegt u, gebaseerd op de informatie uit deze marktconsultatie, in te schrijven op de aanbesteding?</w:t>
            </w:r>
          </w:p>
          <w:p w:rsidR="0088042F" w:rsidRPr="00940EA5" w:rsidRDefault="0088042F" w:rsidP="0088042F">
            <w:pPr>
              <w:pStyle w:val="Lijstalinea"/>
              <w:numPr>
                <w:ilvl w:val="0"/>
                <w:numId w:val="32"/>
              </w:numPr>
              <w:autoSpaceDE w:val="0"/>
              <w:autoSpaceDN w:val="0"/>
              <w:adjustRightInd w:val="0"/>
              <w:spacing w:line="240" w:lineRule="auto"/>
            </w:pPr>
            <w:r w:rsidRPr="008D5ADB">
              <w:rPr>
                <w:szCs w:val="18"/>
              </w:rPr>
              <w:t>Zo nee, waarom niet?</w:t>
            </w:r>
          </w:p>
        </w:tc>
      </w:tr>
      <w:tr w:rsidR="0088042F" w:rsidRPr="00940EA5" w:rsidTr="0018291F">
        <w:trPr>
          <w:trHeight w:val="255"/>
        </w:trPr>
        <w:tc>
          <w:tcPr>
            <w:tcW w:w="726" w:type="dxa"/>
            <w:gridSpan w:val="2"/>
            <w:noWrap/>
            <w:tcMar>
              <w:top w:w="17" w:type="dxa"/>
              <w:left w:w="17" w:type="dxa"/>
              <w:bottom w:w="0" w:type="dxa"/>
              <w:right w:w="17" w:type="dxa"/>
            </w:tcMar>
          </w:tcPr>
          <w:p w:rsidR="0088042F" w:rsidRDefault="00101633" w:rsidP="0018291F">
            <w:pPr>
              <w:spacing w:line="240" w:lineRule="auto"/>
              <w:rPr>
                <w:szCs w:val="18"/>
              </w:rPr>
            </w:pPr>
            <w:r>
              <w:rPr>
                <w:szCs w:val="18"/>
              </w:rPr>
              <w:t>Antwoord</w:t>
            </w:r>
          </w:p>
        </w:tc>
        <w:tc>
          <w:tcPr>
            <w:tcW w:w="6237" w:type="dxa"/>
          </w:tcPr>
          <w:p w:rsidR="0088042F" w:rsidRDefault="0088042F" w:rsidP="0088042F">
            <w:pPr>
              <w:pStyle w:val="Lijstalinea"/>
              <w:numPr>
                <w:ilvl w:val="0"/>
                <w:numId w:val="0"/>
              </w:numPr>
              <w:autoSpaceDE w:val="0"/>
              <w:autoSpaceDN w:val="0"/>
              <w:adjustRightInd w:val="0"/>
              <w:spacing w:line="240" w:lineRule="auto"/>
              <w:ind w:left="720"/>
              <w:rPr>
                <w:szCs w:val="18"/>
              </w:rPr>
            </w:pPr>
          </w:p>
          <w:p w:rsidR="0088042F" w:rsidRDefault="0088042F" w:rsidP="0088042F">
            <w:pPr>
              <w:pStyle w:val="Lijstalinea"/>
              <w:numPr>
                <w:ilvl w:val="0"/>
                <w:numId w:val="0"/>
              </w:numPr>
              <w:autoSpaceDE w:val="0"/>
              <w:autoSpaceDN w:val="0"/>
              <w:adjustRightInd w:val="0"/>
              <w:spacing w:line="240" w:lineRule="auto"/>
              <w:ind w:left="720"/>
              <w:rPr>
                <w:szCs w:val="18"/>
              </w:rPr>
            </w:pPr>
          </w:p>
          <w:p w:rsidR="0088042F" w:rsidRPr="008D5ADB" w:rsidRDefault="0088042F" w:rsidP="0088042F">
            <w:pPr>
              <w:pStyle w:val="Lijstalinea"/>
              <w:numPr>
                <w:ilvl w:val="0"/>
                <w:numId w:val="0"/>
              </w:numPr>
              <w:autoSpaceDE w:val="0"/>
              <w:autoSpaceDN w:val="0"/>
              <w:adjustRightInd w:val="0"/>
              <w:spacing w:line="240" w:lineRule="auto"/>
              <w:ind w:left="720"/>
              <w:rPr>
                <w:szCs w:val="18"/>
              </w:rPr>
            </w:pPr>
          </w:p>
        </w:tc>
      </w:tr>
      <w:tr w:rsidR="0088042F" w:rsidRPr="00940EA5" w:rsidTr="0018291F">
        <w:trPr>
          <w:trHeight w:val="255"/>
        </w:trPr>
        <w:tc>
          <w:tcPr>
            <w:tcW w:w="726" w:type="dxa"/>
            <w:gridSpan w:val="2"/>
            <w:noWrap/>
            <w:tcMar>
              <w:top w:w="17" w:type="dxa"/>
              <w:left w:w="17" w:type="dxa"/>
              <w:bottom w:w="0" w:type="dxa"/>
              <w:right w:w="17" w:type="dxa"/>
            </w:tcMar>
          </w:tcPr>
          <w:p w:rsidR="0088042F" w:rsidRPr="00940EA5" w:rsidRDefault="0088042F" w:rsidP="0018291F">
            <w:pPr>
              <w:spacing w:line="240" w:lineRule="auto"/>
              <w:rPr>
                <w:szCs w:val="18"/>
              </w:rPr>
            </w:pPr>
            <w:r>
              <w:rPr>
                <w:szCs w:val="18"/>
              </w:rPr>
              <w:t>2.</w:t>
            </w:r>
          </w:p>
        </w:tc>
        <w:tc>
          <w:tcPr>
            <w:tcW w:w="6237" w:type="dxa"/>
          </w:tcPr>
          <w:p w:rsidR="0088042F" w:rsidRPr="00940EA5" w:rsidRDefault="0088042F" w:rsidP="0018291F">
            <w:pPr>
              <w:spacing w:line="240" w:lineRule="auto"/>
              <w:rPr>
                <w:szCs w:val="18"/>
              </w:rPr>
            </w:pPr>
            <w:r>
              <w:rPr>
                <w:szCs w:val="18"/>
              </w:rPr>
              <w:t>Wat zou u in deze fase nog meer willen weten voordat u kan bepalen om in te schrijven?</w:t>
            </w:r>
          </w:p>
        </w:tc>
      </w:tr>
      <w:tr w:rsidR="0088042F" w:rsidRPr="00940EA5" w:rsidTr="0018291F">
        <w:trPr>
          <w:trHeight w:val="255"/>
        </w:trPr>
        <w:tc>
          <w:tcPr>
            <w:tcW w:w="726" w:type="dxa"/>
            <w:gridSpan w:val="2"/>
            <w:noWrap/>
            <w:tcMar>
              <w:top w:w="17" w:type="dxa"/>
              <w:left w:w="17" w:type="dxa"/>
              <w:bottom w:w="0" w:type="dxa"/>
              <w:right w:w="17" w:type="dxa"/>
            </w:tcMar>
          </w:tcPr>
          <w:p w:rsidR="0088042F" w:rsidRDefault="00101633" w:rsidP="0018291F">
            <w:pPr>
              <w:spacing w:line="240" w:lineRule="auto"/>
              <w:rPr>
                <w:szCs w:val="18"/>
              </w:rPr>
            </w:pPr>
            <w:r>
              <w:rPr>
                <w:szCs w:val="18"/>
              </w:rPr>
              <w:t>Antwoord</w:t>
            </w:r>
          </w:p>
        </w:tc>
        <w:tc>
          <w:tcPr>
            <w:tcW w:w="6237" w:type="dxa"/>
          </w:tcPr>
          <w:p w:rsidR="0088042F" w:rsidRDefault="0088042F" w:rsidP="0018291F">
            <w:pPr>
              <w:spacing w:line="240" w:lineRule="auto"/>
              <w:rPr>
                <w:szCs w:val="18"/>
              </w:rPr>
            </w:pPr>
          </w:p>
          <w:p w:rsidR="0088042F" w:rsidRDefault="0088042F" w:rsidP="0018291F">
            <w:pPr>
              <w:spacing w:line="240" w:lineRule="auto"/>
              <w:rPr>
                <w:szCs w:val="18"/>
              </w:rPr>
            </w:pPr>
          </w:p>
          <w:p w:rsidR="0088042F" w:rsidRDefault="0088042F" w:rsidP="0018291F">
            <w:pPr>
              <w:spacing w:line="240" w:lineRule="auto"/>
              <w:rPr>
                <w:szCs w:val="18"/>
              </w:rPr>
            </w:pPr>
          </w:p>
        </w:tc>
      </w:tr>
    </w:tbl>
    <w:p w:rsidR="0088042F" w:rsidRPr="00940EA5" w:rsidRDefault="0088042F" w:rsidP="0088042F">
      <w:pPr>
        <w:spacing w:line="240" w:lineRule="auto"/>
      </w:pPr>
    </w:p>
    <w:tbl>
      <w:tblPr>
        <w:tblW w:w="6963"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000" w:firstRow="0" w:lastRow="0" w:firstColumn="0" w:lastColumn="0" w:noHBand="0" w:noVBand="0"/>
      </w:tblPr>
      <w:tblGrid>
        <w:gridCol w:w="674"/>
        <w:gridCol w:w="52"/>
        <w:gridCol w:w="6237"/>
      </w:tblGrid>
      <w:tr w:rsidR="0088042F" w:rsidRPr="00940EA5" w:rsidTr="0018291F">
        <w:trPr>
          <w:trHeight w:val="448"/>
          <w:tblHeader/>
        </w:trPr>
        <w:tc>
          <w:tcPr>
            <w:tcW w:w="674" w:type="dxa"/>
            <w:tcBorders>
              <w:bottom w:val="single" w:sz="4" w:space="0" w:color="C0C0C0"/>
            </w:tcBorders>
            <w:noWrap/>
            <w:tcMar>
              <w:top w:w="17" w:type="dxa"/>
              <w:left w:w="17" w:type="dxa"/>
              <w:bottom w:w="0" w:type="dxa"/>
              <w:right w:w="17" w:type="dxa"/>
            </w:tcMar>
            <w:vAlign w:val="center"/>
          </w:tcPr>
          <w:p w:rsidR="0088042F" w:rsidRPr="00E5193F" w:rsidRDefault="0088042F" w:rsidP="0018291F">
            <w:pPr>
              <w:spacing w:line="240" w:lineRule="auto"/>
              <w:rPr>
                <w:rFonts w:eastAsia="Arial Unicode MS"/>
                <w:szCs w:val="18"/>
              </w:rPr>
            </w:pPr>
            <w:r w:rsidRPr="00E5193F">
              <w:rPr>
                <w:rFonts w:eastAsia="Arial Unicode MS"/>
                <w:szCs w:val="18"/>
              </w:rPr>
              <w:t>Nr.</w:t>
            </w:r>
          </w:p>
        </w:tc>
        <w:tc>
          <w:tcPr>
            <w:tcW w:w="6289" w:type="dxa"/>
            <w:gridSpan w:val="2"/>
            <w:tcBorders>
              <w:bottom w:val="single" w:sz="4" w:space="0" w:color="C0C0C0"/>
            </w:tcBorders>
            <w:vAlign w:val="center"/>
          </w:tcPr>
          <w:p w:rsidR="0088042F" w:rsidRPr="00E5193F" w:rsidRDefault="0088042F" w:rsidP="0018291F">
            <w:pPr>
              <w:spacing w:line="240" w:lineRule="auto"/>
              <w:rPr>
                <w:szCs w:val="18"/>
              </w:rPr>
            </w:pPr>
            <w:r w:rsidRPr="00E5193F">
              <w:rPr>
                <w:szCs w:val="18"/>
              </w:rPr>
              <w:t>Omschrijving</w:t>
            </w:r>
          </w:p>
        </w:tc>
      </w:tr>
      <w:tr w:rsidR="0088042F" w:rsidRPr="00940EA5" w:rsidTr="0018291F">
        <w:trPr>
          <w:trHeight w:val="255"/>
        </w:trPr>
        <w:tc>
          <w:tcPr>
            <w:tcW w:w="6963" w:type="dxa"/>
            <w:gridSpan w:val="3"/>
            <w:shd w:val="clear" w:color="auto" w:fill="C0C0C0"/>
            <w:noWrap/>
            <w:tcMar>
              <w:top w:w="17" w:type="dxa"/>
              <w:left w:w="17" w:type="dxa"/>
              <w:bottom w:w="0" w:type="dxa"/>
              <w:right w:w="17" w:type="dxa"/>
            </w:tcMar>
          </w:tcPr>
          <w:p w:rsidR="0088042F" w:rsidRPr="00940EA5" w:rsidRDefault="0088042F" w:rsidP="0018291F">
            <w:pPr>
              <w:spacing w:line="240" w:lineRule="auto"/>
              <w:rPr>
                <w:b/>
                <w:bCs/>
                <w:szCs w:val="18"/>
              </w:rPr>
            </w:pPr>
            <w:r>
              <w:rPr>
                <w:b/>
                <w:bCs/>
                <w:szCs w:val="18"/>
              </w:rPr>
              <w:t>Vragen over uw bedrijfsactiviteiten</w:t>
            </w:r>
          </w:p>
        </w:tc>
      </w:tr>
      <w:tr w:rsidR="0088042F" w:rsidRPr="00940EA5" w:rsidTr="0018291F">
        <w:trPr>
          <w:trHeight w:val="255"/>
        </w:trPr>
        <w:tc>
          <w:tcPr>
            <w:tcW w:w="726" w:type="dxa"/>
            <w:gridSpan w:val="2"/>
            <w:noWrap/>
            <w:tcMar>
              <w:top w:w="17" w:type="dxa"/>
              <w:left w:w="17" w:type="dxa"/>
              <w:bottom w:w="0" w:type="dxa"/>
              <w:right w:w="17" w:type="dxa"/>
            </w:tcMar>
          </w:tcPr>
          <w:p w:rsidR="0088042F" w:rsidRPr="00940EA5" w:rsidRDefault="0088042F" w:rsidP="0018291F">
            <w:pPr>
              <w:spacing w:line="240" w:lineRule="auto"/>
              <w:rPr>
                <w:szCs w:val="18"/>
              </w:rPr>
            </w:pPr>
            <w:r>
              <w:rPr>
                <w:szCs w:val="18"/>
              </w:rPr>
              <w:t>1.</w:t>
            </w:r>
          </w:p>
        </w:tc>
        <w:tc>
          <w:tcPr>
            <w:tcW w:w="6237" w:type="dxa"/>
          </w:tcPr>
          <w:p w:rsidR="0088042F" w:rsidRPr="00633A8A" w:rsidRDefault="0088042F" w:rsidP="0088042F">
            <w:pPr>
              <w:pStyle w:val="Lijstalinea"/>
              <w:numPr>
                <w:ilvl w:val="0"/>
                <w:numId w:val="32"/>
              </w:numPr>
              <w:autoSpaceDE w:val="0"/>
              <w:autoSpaceDN w:val="0"/>
              <w:adjustRightInd w:val="0"/>
              <w:spacing w:line="240" w:lineRule="auto"/>
              <w:rPr>
                <w:szCs w:val="18"/>
              </w:rPr>
            </w:pPr>
            <w:r w:rsidRPr="00633A8A">
              <w:rPr>
                <w:szCs w:val="18"/>
              </w:rPr>
              <w:t>Beschrijf hoe uw bedrijfsactiviteiten zich verhouden tot de in dit document opgenomen globale scope.</w:t>
            </w:r>
          </w:p>
          <w:p w:rsidR="0088042F" w:rsidRPr="00633A8A" w:rsidRDefault="0088042F" w:rsidP="0088042F">
            <w:pPr>
              <w:pStyle w:val="Lijstalinea"/>
              <w:numPr>
                <w:ilvl w:val="0"/>
                <w:numId w:val="32"/>
              </w:numPr>
              <w:autoSpaceDE w:val="0"/>
              <w:autoSpaceDN w:val="0"/>
              <w:adjustRightInd w:val="0"/>
              <w:spacing w:line="240" w:lineRule="auto"/>
              <w:rPr>
                <w:szCs w:val="18"/>
              </w:rPr>
            </w:pPr>
            <w:r w:rsidRPr="00633A8A">
              <w:rPr>
                <w:szCs w:val="18"/>
              </w:rPr>
              <w:t xml:space="preserve">In welke van de in paragraaf </w:t>
            </w:r>
            <w:r>
              <w:rPr>
                <w:szCs w:val="18"/>
              </w:rPr>
              <w:t>1.2</w:t>
            </w:r>
            <w:r w:rsidRPr="00633A8A">
              <w:rPr>
                <w:szCs w:val="18"/>
              </w:rPr>
              <w:t xml:space="preserve"> genoemde onderdelen kunt u voorzien?</w:t>
            </w:r>
          </w:p>
          <w:p w:rsidR="0088042F" w:rsidRPr="00940EA5" w:rsidRDefault="0088042F" w:rsidP="0088042F">
            <w:pPr>
              <w:pStyle w:val="Lijstalinea"/>
              <w:numPr>
                <w:ilvl w:val="0"/>
                <w:numId w:val="32"/>
              </w:numPr>
              <w:autoSpaceDE w:val="0"/>
              <w:autoSpaceDN w:val="0"/>
              <w:adjustRightInd w:val="0"/>
              <w:spacing w:line="240" w:lineRule="auto"/>
            </w:pPr>
            <w:r w:rsidRPr="00633A8A">
              <w:rPr>
                <w:szCs w:val="18"/>
              </w:rPr>
              <w:t>En in welke onderdelen niet?</w:t>
            </w:r>
            <w:r>
              <w:t xml:space="preserve"> </w:t>
            </w:r>
          </w:p>
        </w:tc>
      </w:tr>
      <w:tr w:rsidR="0088042F" w:rsidRPr="00940EA5" w:rsidTr="0018291F">
        <w:trPr>
          <w:trHeight w:val="255"/>
        </w:trPr>
        <w:tc>
          <w:tcPr>
            <w:tcW w:w="726" w:type="dxa"/>
            <w:gridSpan w:val="2"/>
            <w:noWrap/>
            <w:tcMar>
              <w:top w:w="17" w:type="dxa"/>
              <w:left w:w="17" w:type="dxa"/>
              <w:bottom w:w="0" w:type="dxa"/>
              <w:right w:w="17" w:type="dxa"/>
            </w:tcMar>
          </w:tcPr>
          <w:p w:rsidR="0088042F" w:rsidRDefault="00101633" w:rsidP="0018291F">
            <w:pPr>
              <w:spacing w:line="240" w:lineRule="auto"/>
              <w:rPr>
                <w:szCs w:val="18"/>
              </w:rPr>
            </w:pPr>
            <w:r>
              <w:rPr>
                <w:szCs w:val="18"/>
              </w:rPr>
              <w:t>Antwoord</w:t>
            </w:r>
          </w:p>
        </w:tc>
        <w:tc>
          <w:tcPr>
            <w:tcW w:w="6237" w:type="dxa"/>
          </w:tcPr>
          <w:p w:rsidR="0088042F" w:rsidRDefault="0088042F" w:rsidP="0088042F">
            <w:pPr>
              <w:pStyle w:val="Lijstalinea"/>
              <w:numPr>
                <w:ilvl w:val="0"/>
                <w:numId w:val="0"/>
              </w:numPr>
              <w:autoSpaceDE w:val="0"/>
              <w:autoSpaceDN w:val="0"/>
              <w:adjustRightInd w:val="0"/>
              <w:spacing w:line="240" w:lineRule="auto"/>
              <w:ind w:left="720"/>
              <w:rPr>
                <w:szCs w:val="18"/>
              </w:rPr>
            </w:pPr>
          </w:p>
          <w:p w:rsidR="0088042F" w:rsidRDefault="0088042F" w:rsidP="0088042F">
            <w:pPr>
              <w:pStyle w:val="Lijstalinea"/>
              <w:numPr>
                <w:ilvl w:val="0"/>
                <w:numId w:val="0"/>
              </w:numPr>
              <w:autoSpaceDE w:val="0"/>
              <w:autoSpaceDN w:val="0"/>
              <w:adjustRightInd w:val="0"/>
              <w:spacing w:line="240" w:lineRule="auto"/>
              <w:ind w:left="720"/>
              <w:rPr>
                <w:szCs w:val="18"/>
              </w:rPr>
            </w:pPr>
          </w:p>
          <w:p w:rsidR="0088042F" w:rsidRPr="00633A8A" w:rsidRDefault="0088042F" w:rsidP="0088042F">
            <w:pPr>
              <w:pStyle w:val="Lijstalinea"/>
              <w:numPr>
                <w:ilvl w:val="0"/>
                <w:numId w:val="0"/>
              </w:numPr>
              <w:autoSpaceDE w:val="0"/>
              <w:autoSpaceDN w:val="0"/>
              <w:adjustRightInd w:val="0"/>
              <w:spacing w:line="240" w:lineRule="auto"/>
              <w:ind w:left="720"/>
              <w:rPr>
                <w:szCs w:val="18"/>
              </w:rPr>
            </w:pPr>
          </w:p>
        </w:tc>
      </w:tr>
      <w:tr w:rsidR="0088042F" w:rsidRPr="00940EA5" w:rsidTr="0018291F">
        <w:trPr>
          <w:trHeight w:val="255"/>
        </w:trPr>
        <w:tc>
          <w:tcPr>
            <w:tcW w:w="726" w:type="dxa"/>
            <w:gridSpan w:val="2"/>
            <w:noWrap/>
            <w:tcMar>
              <w:top w:w="17" w:type="dxa"/>
              <w:left w:w="17" w:type="dxa"/>
              <w:bottom w:w="0" w:type="dxa"/>
              <w:right w:w="17" w:type="dxa"/>
            </w:tcMar>
          </w:tcPr>
          <w:p w:rsidR="0088042F" w:rsidRPr="007B0C47" w:rsidRDefault="0088042F" w:rsidP="0018291F">
            <w:pPr>
              <w:spacing w:line="240" w:lineRule="auto"/>
              <w:rPr>
                <w:szCs w:val="18"/>
              </w:rPr>
            </w:pPr>
            <w:r w:rsidRPr="007B0C47">
              <w:rPr>
                <w:szCs w:val="18"/>
              </w:rPr>
              <w:t>2.</w:t>
            </w:r>
          </w:p>
        </w:tc>
        <w:tc>
          <w:tcPr>
            <w:tcW w:w="6237" w:type="dxa"/>
          </w:tcPr>
          <w:p w:rsidR="0088042F" w:rsidRPr="007B0C47" w:rsidRDefault="0088042F" w:rsidP="0018291F">
            <w:pPr>
              <w:spacing w:line="240" w:lineRule="auto"/>
              <w:rPr>
                <w:szCs w:val="18"/>
              </w:rPr>
            </w:pPr>
            <w:r w:rsidRPr="007B0C47">
              <w:rPr>
                <w:szCs w:val="18"/>
              </w:rPr>
              <w:t>In de aanbestedingsdocumenten zullen geschiktheidseisen worden opgenomen. Om te komen tot relevante en proportionele geschiktheidseisen wil RWS een aantal zaken te weten komen: vraag hier zaken als:</w:t>
            </w:r>
          </w:p>
          <w:p w:rsidR="0088042F" w:rsidRPr="007B0C47" w:rsidRDefault="0088042F" w:rsidP="0088042F">
            <w:pPr>
              <w:pStyle w:val="Lijstalinea"/>
              <w:numPr>
                <w:ilvl w:val="0"/>
                <w:numId w:val="32"/>
              </w:numPr>
              <w:spacing w:line="240" w:lineRule="auto"/>
              <w:contextualSpacing/>
              <w:rPr>
                <w:szCs w:val="18"/>
              </w:rPr>
            </w:pPr>
            <w:r w:rsidRPr="007B0C47">
              <w:rPr>
                <w:szCs w:val="18"/>
              </w:rPr>
              <w:t>Landelijke/regionale capaciteit</w:t>
            </w:r>
          </w:p>
          <w:p w:rsidR="0088042F" w:rsidRPr="007B0C47" w:rsidRDefault="0088042F" w:rsidP="0088042F">
            <w:pPr>
              <w:pStyle w:val="Lijstalinea"/>
              <w:numPr>
                <w:ilvl w:val="0"/>
                <w:numId w:val="32"/>
              </w:numPr>
              <w:spacing w:line="240" w:lineRule="auto"/>
              <w:contextualSpacing/>
              <w:rPr>
                <w:szCs w:val="18"/>
              </w:rPr>
            </w:pPr>
            <w:r w:rsidRPr="007B0C47">
              <w:rPr>
                <w:szCs w:val="18"/>
              </w:rPr>
              <w:t>Grote landelijke klanten</w:t>
            </w:r>
          </w:p>
          <w:p w:rsidR="0088042F" w:rsidRPr="007B0C47" w:rsidRDefault="0088042F" w:rsidP="0088042F">
            <w:pPr>
              <w:pStyle w:val="Lijstalinea"/>
              <w:numPr>
                <w:ilvl w:val="0"/>
                <w:numId w:val="32"/>
              </w:numPr>
              <w:spacing w:line="240" w:lineRule="auto"/>
              <w:contextualSpacing/>
              <w:rPr>
                <w:szCs w:val="18"/>
              </w:rPr>
            </w:pPr>
            <w:r w:rsidRPr="007B0C47">
              <w:rPr>
                <w:szCs w:val="18"/>
              </w:rPr>
              <w:t>Landelijk netwerk voor reparatie en onderhoud</w:t>
            </w:r>
          </w:p>
        </w:tc>
      </w:tr>
      <w:tr w:rsidR="0088042F" w:rsidRPr="00940EA5" w:rsidTr="0018291F">
        <w:trPr>
          <w:trHeight w:val="255"/>
        </w:trPr>
        <w:tc>
          <w:tcPr>
            <w:tcW w:w="726" w:type="dxa"/>
            <w:gridSpan w:val="2"/>
            <w:noWrap/>
            <w:tcMar>
              <w:top w:w="17" w:type="dxa"/>
              <w:left w:w="17" w:type="dxa"/>
              <w:bottom w:w="0" w:type="dxa"/>
              <w:right w:w="17" w:type="dxa"/>
            </w:tcMar>
          </w:tcPr>
          <w:p w:rsidR="0088042F" w:rsidRPr="007B0C47" w:rsidRDefault="00101633" w:rsidP="0018291F">
            <w:pPr>
              <w:spacing w:line="240" w:lineRule="auto"/>
              <w:rPr>
                <w:szCs w:val="18"/>
              </w:rPr>
            </w:pPr>
            <w:r>
              <w:rPr>
                <w:szCs w:val="18"/>
              </w:rPr>
              <w:t>Antwoord</w:t>
            </w:r>
          </w:p>
        </w:tc>
        <w:tc>
          <w:tcPr>
            <w:tcW w:w="6237" w:type="dxa"/>
          </w:tcPr>
          <w:p w:rsidR="0088042F" w:rsidRDefault="0088042F" w:rsidP="0018291F">
            <w:pPr>
              <w:spacing w:line="240" w:lineRule="auto"/>
              <w:rPr>
                <w:szCs w:val="18"/>
              </w:rPr>
            </w:pPr>
          </w:p>
          <w:p w:rsidR="0088042F" w:rsidRDefault="0088042F" w:rsidP="0018291F">
            <w:pPr>
              <w:spacing w:line="240" w:lineRule="auto"/>
              <w:rPr>
                <w:szCs w:val="18"/>
              </w:rPr>
            </w:pPr>
          </w:p>
          <w:p w:rsidR="0088042F" w:rsidRPr="007B0C47" w:rsidRDefault="0088042F" w:rsidP="0018291F">
            <w:pPr>
              <w:spacing w:line="240" w:lineRule="auto"/>
              <w:rPr>
                <w:szCs w:val="18"/>
              </w:rPr>
            </w:pPr>
          </w:p>
        </w:tc>
      </w:tr>
      <w:tr w:rsidR="0088042F" w:rsidRPr="00940EA5" w:rsidTr="0018291F">
        <w:trPr>
          <w:trHeight w:val="255"/>
        </w:trPr>
        <w:tc>
          <w:tcPr>
            <w:tcW w:w="726" w:type="dxa"/>
            <w:gridSpan w:val="2"/>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rsidR="0088042F" w:rsidRPr="00940EA5" w:rsidRDefault="0088042F" w:rsidP="0018291F">
            <w:pPr>
              <w:spacing w:line="240" w:lineRule="auto"/>
              <w:rPr>
                <w:szCs w:val="18"/>
              </w:rPr>
            </w:pPr>
            <w:r>
              <w:rPr>
                <w:szCs w:val="18"/>
              </w:rPr>
              <w:t>3.</w:t>
            </w:r>
          </w:p>
        </w:tc>
        <w:tc>
          <w:tcPr>
            <w:tcW w:w="6237" w:type="dxa"/>
            <w:tcBorders>
              <w:top w:val="single" w:sz="4" w:space="0" w:color="C0C0C0"/>
              <w:left w:val="single" w:sz="4" w:space="0" w:color="C0C0C0"/>
              <w:bottom w:val="single" w:sz="4" w:space="0" w:color="C0C0C0"/>
              <w:right w:val="single" w:sz="4" w:space="0" w:color="C0C0C0"/>
            </w:tcBorders>
          </w:tcPr>
          <w:p w:rsidR="0088042F" w:rsidRPr="00D02E0C" w:rsidRDefault="0088042F" w:rsidP="0018291F">
            <w:pPr>
              <w:autoSpaceDE w:val="0"/>
              <w:autoSpaceDN w:val="0"/>
              <w:adjustRightInd w:val="0"/>
              <w:rPr>
                <w:szCs w:val="18"/>
              </w:rPr>
            </w:pPr>
            <w:r>
              <w:rPr>
                <w:szCs w:val="18"/>
              </w:rPr>
              <w:t>Bestaan uw primaire bedrijfsactiviteiten voor minimaal 50% uit het leveren van motorfietsen.</w:t>
            </w:r>
          </w:p>
        </w:tc>
      </w:tr>
      <w:tr w:rsidR="0088042F" w:rsidRPr="00940EA5" w:rsidTr="0018291F">
        <w:trPr>
          <w:trHeight w:val="255"/>
        </w:trPr>
        <w:tc>
          <w:tcPr>
            <w:tcW w:w="726" w:type="dxa"/>
            <w:gridSpan w:val="2"/>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rsidR="0088042F" w:rsidRDefault="00101633" w:rsidP="0018291F">
            <w:pPr>
              <w:spacing w:line="240" w:lineRule="auto"/>
              <w:rPr>
                <w:szCs w:val="18"/>
              </w:rPr>
            </w:pPr>
            <w:r>
              <w:rPr>
                <w:szCs w:val="18"/>
              </w:rPr>
              <w:t>Antwoord</w:t>
            </w:r>
          </w:p>
        </w:tc>
        <w:tc>
          <w:tcPr>
            <w:tcW w:w="6237" w:type="dxa"/>
            <w:tcBorders>
              <w:top w:val="single" w:sz="4" w:space="0" w:color="C0C0C0"/>
              <w:left w:val="single" w:sz="4" w:space="0" w:color="C0C0C0"/>
              <w:bottom w:val="single" w:sz="4" w:space="0" w:color="C0C0C0"/>
              <w:right w:val="single" w:sz="4" w:space="0" w:color="C0C0C0"/>
            </w:tcBorders>
          </w:tcPr>
          <w:p w:rsidR="0088042F" w:rsidRDefault="0088042F" w:rsidP="0018291F">
            <w:pPr>
              <w:autoSpaceDE w:val="0"/>
              <w:autoSpaceDN w:val="0"/>
              <w:adjustRightInd w:val="0"/>
              <w:rPr>
                <w:szCs w:val="18"/>
              </w:rPr>
            </w:pPr>
          </w:p>
          <w:p w:rsidR="0088042F" w:rsidRDefault="0088042F" w:rsidP="0018291F">
            <w:pPr>
              <w:autoSpaceDE w:val="0"/>
              <w:autoSpaceDN w:val="0"/>
              <w:adjustRightInd w:val="0"/>
              <w:rPr>
                <w:szCs w:val="18"/>
              </w:rPr>
            </w:pPr>
          </w:p>
          <w:p w:rsidR="0088042F" w:rsidRDefault="0088042F" w:rsidP="0018291F">
            <w:pPr>
              <w:autoSpaceDE w:val="0"/>
              <w:autoSpaceDN w:val="0"/>
              <w:adjustRightInd w:val="0"/>
              <w:rPr>
                <w:szCs w:val="18"/>
              </w:rPr>
            </w:pPr>
          </w:p>
        </w:tc>
      </w:tr>
      <w:tr w:rsidR="0088042F" w:rsidRPr="00940EA5" w:rsidTr="0018291F">
        <w:trPr>
          <w:trHeight w:val="255"/>
        </w:trPr>
        <w:tc>
          <w:tcPr>
            <w:tcW w:w="726" w:type="dxa"/>
            <w:gridSpan w:val="2"/>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rsidR="0088042F" w:rsidRDefault="0088042F" w:rsidP="0018291F">
            <w:pPr>
              <w:spacing w:line="240" w:lineRule="auto"/>
              <w:rPr>
                <w:szCs w:val="18"/>
              </w:rPr>
            </w:pPr>
            <w:r>
              <w:rPr>
                <w:szCs w:val="18"/>
              </w:rPr>
              <w:t>4.</w:t>
            </w:r>
          </w:p>
        </w:tc>
        <w:tc>
          <w:tcPr>
            <w:tcW w:w="6237" w:type="dxa"/>
            <w:tcBorders>
              <w:top w:val="single" w:sz="4" w:space="0" w:color="C0C0C0"/>
              <w:left w:val="single" w:sz="4" w:space="0" w:color="C0C0C0"/>
              <w:bottom w:val="single" w:sz="4" w:space="0" w:color="C0C0C0"/>
              <w:right w:val="single" w:sz="4" w:space="0" w:color="C0C0C0"/>
            </w:tcBorders>
          </w:tcPr>
          <w:p w:rsidR="0088042F" w:rsidRDefault="0088042F" w:rsidP="0018291F">
            <w:pPr>
              <w:autoSpaceDE w:val="0"/>
              <w:autoSpaceDN w:val="0"/>
              <w:adjustRightInd w:val="0"/>
              <w:rPr>
                <w:szCs w:val="18"/>
              </w:rPr>
            </w:pPr>
            <w:r>
              <w:rPr>
                <w:szCs w:val="18"/>
              </w:rPr>
              <w:t>Geldt het gevraagde bij 3 ook voor opbouw bij de motorfietsen. Zo nee, uit hoeveel procent dan wel?</w:t>
            </w:r>
          </w:p>
        </w:tc>
      </w:tr>
      <w:tr w:rsidR="0088042F" w:rsidRPr="00940EA5" w:rsidTr="0018291F">
        <w:trPr>
          <w:trHeight w:val="255"/>
        </w:trPr>
        <w:tc>
          <w:tcPr>
            <w:tcW w:w="726" w:type="dxa"/>
            <w:gridSpan w:val="2"/>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rsidR="0088042F" w:rsidRDefault="00101633" w:rsidP="0018291F">
            <w:pPr>
              <w:spacing w:line="240" w:lineRule="auto"/>
              <w:rPr>
                <w:szCs w:val="18"/>
              </w:rPr>
            </w:pPr>
            <w:r>
              <w:rPr>
                <w:szCs w:val="18"/>
              </w:rPr>
              <w:t>Antwoord</w:t>
            </w:r>
          </w:p>
        </w:tc>
        <w:tc>
          <w:tcPr>
            <w:tcW w:w="6237" w:type="dxa"/>
            <w:tcBorders>
              <w:top w:val="single" w:sz="4" w:space="0" w:color="C0C0C0"/>
              <w:left w:val="single" w:sz="4" w:space="0" w:color="C0C0C0"/>
              <w:bottom w:val="single" w:sz="4" w:space="0" w:color="C0C0C0"/>
              <w:right w:val="single" w:sz="4" w:space="0" w:color="C0C0C0"/>
            </w:tcBorders>
          </w:tcPr>
          <w:p w:rsidR="0088042F" w:rsidRDefault="0088042F" w:rsidP="0018291F">
            <w:pPr>
              <w:autoSpaceDE w:val="0"/>
              <w:autoSpaceDN w:val="0"/>
              <w:adjustRightInd w:val="0"/>
              <w:rPr>
                <w:szCs w:val="18"/>
              </w:rPr>
            </w:pPr>
          </w:p>
          <w:p w:rsidR="0088042F" w:rsidRDefault="0088042F" w:rsidP="0018291F">
            <w:pPr>
              <w:autoSpaceDE w:val="0"/>
              <w:autoSpaceDN w:val="0"/>
              <w:adjustRightInd w:val="0"/>
              <w:rPr>
                <w:szCs w:val="18"/>
              </w:rPr>
            </w:pPr>
          </w:p>
          <w:p w:rsidR="0088042F" w:rsidRDefault="0088042F" w:rsidP="0018291F">
            <w:pPr>
              <w:autoSpaceDE w:val="0"/>
              <w:autoSpaceDN w:val="0"/>
              <w:adjustRightInd w:val="0"/>
              <w:rPr>
                <w:szCs w:val="18"/>
              </w:rPr>
            </w:pPr>
          </w:p>
        </w:tc>
      </w:tr>
      <w:tr w:rsidR="0088042F" w:rsidRPr="00940EA5" w:rsidTr="0018291F">
        <w:trPr>
          <w:trHeight w:val="255"/>
        </w:trPr>
        <w:tc>
          <w:tcPr>
            <w:tcW w:w="726" w:type="dxa"/>
            <w:gridSpan w:val="2"/>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rsidR="0088042F" w:rsidRDefault="00101633" w:rsidP="0018291F">
            <w:pPr>
              <w:spacing w:line="240" w:lineRule="auto"/>
              <w:rPr>
                <w:szCs w:val="18"/>
              </w:rPr>
            </w:pPr>
            <w:r>
              <w:rPr>
                <w:szCs w:val="18"/>
              </w:rPr>
              <w:t>5</w:t>
            </w:r>
            <w:r w:rsidR="0088042F">
              <w:rPr>
                <w:szCs w:val="18"/>
              </w:rPr>
              <w:t>.</w:t>
            </w:r>
          </w:p>
        </w:tc>
        <w:tc>
          <w:tcPr>
            <w:tcW w:w="6237" w:type="dxa"/>
            <w:tcBorders>
              <w:top w:val="single" w:sz="4" w:space="0" w:color="C0C0C0"/>
              <w:left w:val="single" w:sz="4" w:space="0" w:color="C0C0C0"/>
              <w:bottom w:val="single" w:sz="4" w:space="0" w:color="C0C0C0"/>
              <w:right w:val="single" w:sz="4" w:space="0" w:color="C0C0C0"/>
            </w:tcBorders>
          </w:tcPr>
          <w:p w:rsidR="0088042F" w:rsidRDefault="0088042F" w:rsidP="0018291F">
            <w:pPr>
              <w:autoSpaceDE w:val="0"/>
              <w:autoSpaceDN w:val="0"/>
              <w:adjustRightInd w:val="0"/>
              <w:rPr>
                <w:szCs w:val="18"/>
              </w:rPr>
            </w:pPr>
            <w:r>
              <w:rPr>
                <w:szCs w:val="18"/>
              </w:rPr>
              <w:t xml:space="preserve">Dient u gebruik te maken van </w:t>
            </w:r>
            <w:proofErr w:type="spellStart"/>
            <w:r>
              <w:rPr>
                <w:szCs w:val="18"/>
              </w:rPr>
              <w:t>onderaanneming</w:t>
            </w:r>
            <w:proofErr w:type="spellEnd"/>
            <w:r>
              <w:rPr>
                <w:szCs w:val="18"/>
              </w:rPr>
              <w:t xml:space="preserve"> om te kunnen voldoen aan de scope. Op welk onderdeel dient u gebruik te maken van </w:t>
            </w:r>
            <w:proofErr w:type="spellStart"/>
            <w:r>
              <w:rPr>
                <w:szCs w:val="18"/>
              </w:rPr>
              <w:t>onderaanneming</w:t>
            </w:r>
            <w:proofErr w:type="spellEnd"/>
            <w:r>
              <w:rPr>
                <w:szCs w:val="18"/>
              </w:rPr>
              <w:t>?</w:t>
            </w:r>
          </w:p>
        </w:tc>
      </w:tr>
      <w:tr w:rsidR="0088042F" w:rsidRPr="00940EA5" w:rsidTr="0018291F">
        <w:trPr>
          <w:trHeight w:val="255"/>
        </w:trPr>
        <w:tc>
          <w:tcPr>
            <w:tcW w:w="726" w:type="dxa"/>
            <w:gridSpan w:val="2"/>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rsidR="0088042F" w:rsidRDefault="00101633" w:rsidP="0018291F">
            <w:pPr>
              <w:spacing w:line="240" w:lineRule="auto"/>
              <w:rPr>
                <w:szCs w:val="18"/>
              </w:rPr>
            </w:pPr>
            <w:r>
              <w:rPr>
                <w:szCs w:val="18"/>
              </w:rPr>
              <w:lastRenderedPageBreak/>
              <w:t>Antwoord</w:t>
            </w:r>
          </w:p>
        </w:tc>
        <w:tc>
          <w:tcPr>
            <w:tcW w:w="6237" w:type="dxa"/>
            <w:tcBorders>
              <w:top w:val="single" w:sz="4" w:space="0" w:color="C0C0C0"/>
              <w:left w:val="single" w:sz="4" w:space="0" w:color="C0C0C0"/>
              <w:bottom w:val="single" w:sz="4" w:space="0" w:color="C0C0C0"/>
              <w:right w:val="single" w:sz="4" w:space="0" w:color="C0C0C0"/>
            </w:tcBorders>
          </w:tcPr>
          <w:p w:rsidR="0088042F" w:rsidRDefault="0088042F" w:rsidP="0018291F">
            <w:pPr>
              <w:autoSpaceDE w:val="0"/>
              <w:autoSpaceDN w:val="0"/>
              <w:adjustRightInd w:val="0"/>
              <w:rPr>
                <w:szCs w:val="18"/>
              </w:rPr>
            </w:pPr>
          </w:p>
          <w:p w:rsidR="0088042F" w:rsidRDefault="0088042F" w:rsidP="0018291F">
            <w:pPr>
              <w:autoSpaceDE w:val="0"/>
              <w:autoSpaceDN w:val="0"/>
              <w:adjustRightInd w:val="0"/>
              <w:rPr>
                <w:szCs w:val="18"/>
              </w:rPr>
            </w:pPr>
          </w:p>
          <w:p w:rsidR="0088042F" w:rsidRDefault="0088042F" w:rsidP="0018291F">
            <w:pPr>
              <w:autoSpaceDE w:val="0"/>
              <w:autoSpaceDN w:val="0"/>
              <w:adjustRightInd w:val="0"/>
              <w:rPr>
                <w:szCs w:val="18"/>
              </w:rPr>
            </w:pPr>
          </w:p>
        </w:tc>
      </w:tr>
    </w:tbl>
    <w:p w:rsidR="0088042F" w:rsidRDefault="0088042F" w:rsidP="0088042F">
      <w:pPr>
        <w:spacing w:line="240" w:lineRule="auto"/>
      </w:pPr>
    </w:p>
    <w:tbl>
      <w:tblPr>
        <w:tblW w:w="6963"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000" w:firstRow="0" w:lastRow="0" w:firstColumn="0" w:lastColumn="0" w:noHBand="0" w:noVBand="0"/>
      </w:tblPr>
      <w:tblGrid>
        <w:gridCol w:w="674"/>
        <w:gridCol w:w="52"/>
        <w:gridCol w:w="6237"/>
      </w:tblGrid>
      <w:tr w:rsidR="0088042F" w:rsidRPr="00940EA5" w:rsidTr="0018291F">
        <w:trPr>
          <w:trHeight w:val="448"/>
          <w:tblHeader/>
        </w:trPr>
        <w:tc>
          <w:tcPr>
            <w:tcW w:w="674" w:type="dxa"/>
            <w:tcBorders>
              <w:bottom w:val="single" w:sz="4" w:space="0" w:color="C0C0C0"/>
            </w:tcBorders>
            <w:noWrap/>
            <w:tcMar>
              <w:top w:w="17" w:type="dxa"/>
              <w:left w:w="17" w:type="dxa"/>
              <w:bottom w:w="0" w:type="dxa"/>
              <w:right w:w="17" w:type="dxa"/>
            </w:tcMar>
            <w:vAlign w:val="center"/>
          </w:tcPr>
          <w:p w:rsidR="0088042F" w:rsidRPr="00E5193F" w:rsidRDefault="0088042F" w:rsidP="0018291F">
            <w:pPr>
              <w:spacing w:line="240" w:lineRule="auto"/>
              <w:rPr>
                <w:rFonts w:eastAsia="Arial Unicode MS"/>
                <w:szCs w:val="18"/>
              </w:rPr>
            </w:pPr>
            <w:r w:rsidRPr="00E5193F">
              <w:rPr>
                <w:rFonts w:eastAsia="Arial Unicode MS"/>
                <w:szCs w:val="18"/>
              </w:rPr>
              <w:t>Nr.</w:t>
            </w:r>
          </w:p>
        </w:tc>
        <w:tc>
          <w:tcPr>
            <w:tcW w:w="6289" w:type="dxa"/>
            <w:gridSpan w:val="2"/>
            <w:tcBorders>
              <w:bottom w:val="single" w:sz="4" w:space="0" w:color="C0C0C0"/>
            </w:tcBorders>
            <w:vAlign w:val="center"/>
          </w:tcPr>
          <w:p w:rsidR="0088042F" w:rsidRPr="00E5193F" w:rsidRDefault="0088042F" w:rsidP="0018291F">
            <w:pPr>
              <w:spacing w:line="240" w:lineRule="auto"/>
              <w:rPr>
                <w:szCs w:val="18"/>
              </w:rPr>
            </w:pPr>
            <w:r w:rsidRPr="00E5193F">
              <w:rPr>
                <w:szCs w:val="18"/>
              </w:rPr>
              <w:t>Omschrijving</w:t>
            </w:r>
          </w:p>
        </w:tc>
      </w:tr>
      <w:tr w:rsidR="0088042F" w:rsidRPr="00940EA5" w:rsidTr="0018291F">
        <w:trPr>
          <w:trHeight w:val="255"/>
        </w:trPr>
        <w:tc>
          <w:tcPr>
            <w:tcW w:w="6963" w:type="dxa"/>
            <w:gridSpan w:val="3"/>
            <w:shd w:val="clear" w:color="auto" w:fill="C0C0C0"/>
            <w:noWrap/>
            <w:tcMar>
              <w:top w:w="17" w:type="dxa"/>
              <w:left w:w="17" w:type="dxa"/>
              <w:bottom w:w="0" w:type="dxa"/>
              <w:right w:w="17" w:type="dxa"/>
            </w:tcMar>
          </w:tcPr>
          <w:p w:rsidR="0088042F" w:rsidRPr="00940EA5" w:rsidRDefault="0088042F" w:rsidP="0018291F">
            <w:pPr>
              <w:spacing w:line="240" w:lineRule="auto"/>
              <w:rPr>
                <w:b/>
                <w:bCs/>
                <w:szCs w:val="18"/>
              </w:rPr>
            </w:pPr>
            <w:r>
              <w:rPr>
                <w:b/>
                <w:bCs/>
                <w:szCs w:val="18"/>
              </w:rPr>
              <w:t>Vragen over de beoogde opzet van de aanbesteding en type Overeenkomst</w:t>
            </w:r>
          </w:p>
        </w:tc>
      </w:tr>
      <w:tr w:rsidR="0088042F" w:rsidRPr="00940EA5" w:rsidTr="0018291F">
        <w:trPr>
          <w:trHeight w:val="255"/>
        </w:trPr>
        <w:tc>
          <w:tcPr>
            <w:tcW w:w="726" w:type="dxa"/>
            <w:gridSpan w:val="2"/>
            <w:noWrap/>
            <w:tcMar>
              <w:top w:w="17" w:type="dxa"/>
              <w:left w:w="17" w:type="dxa"/>
              <w:bottom w:w="0" w:type="dxa"/>
              <w:right w:w="17" w:type="dxa"/>
            </w:tcMar>
          </w:tcPr>
          <w:p w:rsidR="0088042F" w:rsidRPr="00940EA5" w:rsidRDefault="0088042F" w:rsidP="0018291F">
            <w:pPr>
              <w:spacing w:line="240" w:lineRule="auto"/>
              <w:rPr>
                <w:szCs w:val="18"/>
              </w:rPr>
            </w:pPr>
            <w:r>
              <w:rPr>
                <w:szCs w:val="18"/>
              </w:rPr>
              <w:t>1.</w:t>
            </w:r>
          </w:p>
        </w:tc>
        <w:tc>
          <w:tcPr>
            <w:tcW w:w="6237" w:type="dxa"/>
          </w:tcPr>
          <w:p w:rsidR="0088042F" w:rsidRDefault="0088042F" w:rsidP="0018291F">
            <w:pPr>
              <w:autoSpaceDE w:val="0"/>
              <w:autoSpaceDN w:val="0"/>
              <w:adjustRightInd w:val="0"/>
              <w:spacing w:line="240" w:lineRule="auto"/>
            </w:pPr>
            <w:r>
              <w:t>Voor deze aanbesteding zijn wij voornemens geen perceelindeling toe te passen.</w:t>
            </w:r>
          </w:p>
          <w:p w:rsidR="0088042F" w:rsidRDefault="0088042F" w:rsidP="0088042F">
            <w:pPr>
              <w:pStyle w:val="Lijstalinea"/>
              <w:numPr>
                <w:ilvl w:val="0"/>
                <w:numId w:val="32"/>
              </w:numPr>
              <w:autoSpaceDE w:val="0"/>
              <w:autoSpaceDN w:val="0"/>
              <w:adjustRightInd w:val="0"/>
              <w:spacing w:line="240" w:lineRule="auto"/>
              <w:contextualSpacing/>
            </w:pPr>
            <w:r>
              <w:t>Wat is uw reactie hierop?</w:t>
            </w:r>
          </w:p>
          <w:p w:rsidR="0088042F" w:rsidRDefault="0088042F" w:rsidP="0088042F">
            <w:pPr>
              <w:pStyle w:val="Lijstalinea"/>
              <w:numPr>
                <w:ilvl w:val="0"/>
                <w:numId w:val="32"/>
              </w:numPr>
              <w:autoSpaceDE w:val="0"/>
              <w:autoSpaceDN w:val="0"/>
              <w:adjustRightInd w:val="0"/>
              <w:spacing w:line="240" w:lineRule="auto"/>
              <w:contextualSpacing/>
            </w:pPr>
            <w:r>
              <w:t>Waarom zou RWS wel een perceelindeling moeten hanteren?</w:t>
            </w:r>
          </w:p>
          <w:p w:rsidR="0088042F" w:rsidRPr="00940EA5" w:rsidRDefault="0088042F" w:rsidP="0088042F">
            <w:pPr>
              <w:pStyle w:val="Lijstalinea"/>
              <w:numPr>
                <w:ilvl w:val="0"/>
                <w:numId w:val="32"/>
              </w:numPr>
              <w:autoSpaceDE w:val="0"/>
              <w:autoSpaceDN w:val="0"/>
              <w:adjustRightInd w:val="0"/>
              <w:spacing w:line="240" w:lineRule="auto"/>
              <w:contextualSpacing/>
            </w:pPr>
            <w:r>
              <w:t>Kunt u wellicht voorstellen ter verbetering aandragen?</w:t>
            </w:r>
          </w:p>
        </w:tc>
      </w:tr>
      <w:tr w:rsidR="0088042F" w:rsidRPr="00940EA5" w:rsidTr="0018291F">
        <w:trPr>
          <w:trHeight w:val="255"/>
        </w:trPr>
        <w:tc>
          <w:tcPr>
            <w:tcW w:w="726" w:type="dxa"/>
            <w:gridSpan w:val="2"/>
            <w:noWrap/>
            <w:tcMar>
              <w:top w:w="17" w:type="dxa"/>
              <w:left w:w="17" w:type="dxa"/>
              <w:bottom w:w="0" w:type="dxa"/>
              <w:right w:w="17" w:type="dxa"/>
            </w:tcMar>
          </w:tcPr>
          <w:p w:rsidR="0088042F" w:rsidRDefault="00101633" w:rsidP="0018291F">
            <w:pPr>
              <w:spacing w:line="240" w:lineRule="auto"/>
              <w:rPr>
                <w:szCs w:val="18"/>
              </w:rPr>
            </w:pPr>
            <w:r>
              <w:rPr>
                <w:szCs w:val="18"/>
              </w:rPr>
              <w:t>Antwoord</w:t>
            </w:r>
          </w:p>
        </w:tc>
        <w:tc>
          <w:tcPr>
            <w:tcW w:w="6237" w:type="dxa"/>
          </w:tcPr>
          <w:p w:rsidR="0088042F" w:rsidRDefault="0088042F" w:rsidP="0018291F">
            <w:pPr>
              <w:autoSpaceDE w:val="0"/>
              <w:autoSpaceDN w:val="0"/>
              <w:adjustRightInd w:val="0"/>
              <w:spacing w:line="240" w:lineRule="auto"/>
            </w:pPr>
          </w:p>
          <w:p w:rsidR="0088042F" w:rsidRDefault="0088042F" w:rsidP="0018291F">
            <w:pPr>
              <w:autoSpaceDE w:val="0"/>
              <w:autoSpaceDN w:val="0"/>
              <w:adjustRightInd w:val="0"/>
              <w:spacing w:line="240" w:lineRule="auto"/>
            </w:pPr>
          </w:p>
          <w:p w:rsidR="0088042F" w:rsidRDefault="0088042F" w:rsidP="0018291F">
            <w:pPr>
              <w:autoSpaceDE w:val="0"/>
              <w:autoSpaceDN w:val="0"/>
              <w:adjustRightInd w:val="0"/>
              <w:spacing w:line="240" w:lineRule="auto"/>
            </w:pPr>
          </w:p>
        </w:tc>
      </w:tr>
      <w:tr w:rsidR="0088042F" w:rsidRPr="00940EA5" w:rsidTr="0018291F">
        <w:trPr>
          <w:trHeight w:val="255"/>
        </w:trPr>
        <w:tc>
          <w:tcPr>
            <w:tcW w:w="726" w:type="dxa"/>
            <w:gridSpan w:val="2"/>
            <w:noWrap/>
            <w:tcMar>
              <w:top w:w="17" w:type="dxa"/>
              <w:left w:w="17" w:type="dxa"/>
              <w:bottom w:w="0" w:type="dxa"/>
              <w:right w:w="17" w:type="dxa"/>
            </w:tcMar>
          </w:tcPr>
          <w:p w:rsidR="0088042F" w:rsidRDefault="0088042F" w:rsidP="0018291F">
            <w:pPr>
              <w:spacing w:line="240" w:lineRule="auto"/>
              <w:rPr>
                <w:szCs w:val="18"/>
              </w:rPr>
            </w:pPr>
            <w:r>
              <w:rPr>
                <w:szCs w:val="18"/>
              </w:rPr>
              <w:t>2.</w:t>
            </w:r>
          </w:p>
        </w:tc>
        <w:tc>
          <w:tcPr>
            <w:tcW w:w="6237" w:type="dxa"/>
          </w:tcPr>
          <w:p w:rsidR="0088042F" w:rsidRDefault="0088042F" w:rsidP="0018291F">
            <w:pPr>
              <w:autoSpaceDE w:val="0"/>
              <w:autoSpaceDN w:val="0"/>
              <w:adjustRightInd w:val="0"/>
              <w:spacing w:line="240" w:lineRule="auto"/>
            </w:pPr>
            <w:r>
              <w:t>Kunt u RWS aanbevelen wat uw inziens een goede looptijd voor de af te sluiten overeenkomst zou zijn?</w:t>
            </w:r>
          </w:p>
        </w:tc>
      </w:tr>
      <w:tr w:rsidR="0088042F" w:rsidRPr="00940EA5" w:rsidTr="0018291F">
        <w:trPr>
          <w:trHeight w:val="255"/>
        </w:trPr>
        <w:tc>
          <w:tcPr>
            <w:tcW w:w="726" w:type="dxa"/>
            <w:gridSpan w:val="2"/>
            <w:noWrap/>
            <w:tcMar>
              <w:top w:w="17" w:type="dxa"/>
              <w:left w:w="17" w:type="dxa"/>
              <w:bottom w:w="0" w:type="dxa"/>
              <w:right w:w="17" w:type="dxa"/>
            </w:tcMar>
          </w:tcPr>
          <w:p w:rsidR="0088042F" w:rsidRDefault="00101633" w:rsidP="0018291F">
            <w:pPr>
              <w:spacing w:line="240" w:lineRule="auto"/>
              <w:rPr>
                <w:szCs w:val="18"/>
              </w:rPr>
            </w:pPr>
            <w:r>
              <w:rPr>
                <w:szCs w:val="18"/>
              </w:rPr>
              <w:t>Antwoord</w:t>
            </w:r>
          </w:p>
        </w:tc>
        <w:tc>
          <w:tcPr>
            <w:tcW w:w="6237" w:type="dxa"/>
          </w:tcPr>
          <w:p w:rsidR="0088042F" w:rsidRDefault="0088042F" w:rsidP="0018291F">
            <w:pPr>
              <w:autoSpaceDE w:val="0"/>
              <w:autoSpaceDN w:val="0"/>
              <w:adjustRightInd w:val="0"/>
              <w:spacing w:line="240" w:lineRule="auto"/>
            </w:pPr>
          </w:p>
          <w:p w:rsidR="0088042F" w:rsidRDefault="0088042F" w:rsidP="0018291F">
            <w:pPr>
              <w:autoSpaceDE w:val="0"/>
              <w:autoSpaceDN w:val="0"/>
              <w:adjustRightInd w:val="0"/>
              <w:spacing w:line="240" w:lineRule="auto"/>
            </w:pPr>
          </w:p>
          <w:p w:rsidR="0088042F" w:rsidRDefault="0088042F" w:rsidP="0018291F">
            <w:pPr>
              <w:autoSpaceDE w:val="0"/>
              <w:autoSpaceDN w:val="0"/>
              <w:adjustRightInd w:val="0"/>
              <w:spacing w:line="240" w:lineRule="auto"/>
            </w:pPr>
          </w:p>
        </w:tc>
      </w:tr>
      <w:tr w:rsidR="0088042F" w:rsidRPr="00940EA5" w:rsidTr="0018291F">
        <w:trPr>
          <w:trHeight w:val="255"/>
        </w:trPr>
        <w:tc>
          <w:tcPr>
            <w:tcW w:w="726" w:type="dxa"/>
            <w:gridSpan w:val="2"/>
            <w:noWrap/>
            <w:tcMar>
              <w:top w:w="17" w:type="dxa"/>
              <w:left w:w="17" w:type="dxa"/>
              <w:bottom w:w="0" w:type="dxa"/>
              <w:right w:w="17" w:type="dxa"/>
            </w:tcMar>
          </w:tcPr>
          <w:p w:rsidR="0088042F" w:rsidRPr="00940EA5" w:rsidRDefault="0088042F" w:rsidP="0018291F">
            <w:pPr>
              <w:spacing w:line="240" w:lineRule="auto"/>
              <w:rPr>
                <w:szCs w:val="18"/>
              </w:rPr>
            </w:pPr>
            <w:r>
              <w:rPr>
                <w:szCs w:val="18"/>
              </w:rPr>
              <w:t>3.</w:t>
            </w:r>
          </w:p>
        </w:tc>
        <w:tc>
          <w:tcPr>
            <w:tcW w:w="6237" w:type="dxa"/>
          </w:tcPr>
          <w:p w:rsidR="0088042F" w:rsidRPr="006C6A46" w:rsidRDefault="0088042F" w:rsidP="0018291F">
            <w:pPr>
              <w:autoSpaceDE w:val="0"/>
              <w:autoSpaceDN w:val="0"/>
              <w:adjustRightInd w:val="0"/>
              <w:spacing w:line="240" w:lineRule="auto"/>
              <w:rPr>
                <w:szCs w:val="18"/>
              </w:rPr>
            </w:pPr>
            <w:r w:rsidRPr="00325186">
              <w:t>Welke aanbevelingen</w:t>
            </w:r>
            <w:r>
              <w:t xml:space="preserve">, denk hierbij aan turn </w:t>
            </w:r>
            <w:proofErr w:type="spellStart"/>
            <w:r>
              <w:t>key</w:t>
            </w:r>
            <w:proofErr w:type="spellEnd"/>
            <w:r>
              <w:t xml:space="preserve"> levering, beheer, reparatie en onderhoud</w:t>
            </w:r>
            <w:r w:rsidRPr="00325186">
              <w:t xml:space="preserve"> heeft u ten aanzien van de in deze marktconsultatie gepresenteerde aanbesteding?</w:t>
            </w:r>
          </w:p>
        </w:tc>
      </w:tr>
      <w:tr w:rsidR="0088042F" w:rsidRPr="00940EA5" w:rsidTr="0018291F">
        <w:trPr>
          <w:trHeight w:val="255"/>
        </w:trPr>
        <w:tc>
          <w:tcPr>
            <w:tcW w:w="726" w:type="dxa"/>
            <w:gridSpan w:val="2"/>
            <w:noWrap/>
            <w:tcMar>
              <w:top w:w="17" w:type="dxa"/>
              <w:left w:w="17" w:type="dxa"/>
              <w:bottom w:w="0" w:type="dxa"/>
              <w:right w:w="17" w:type="dxa"/>
            </w:tcMar>
          </w:tcPr>
          <w:p w:rsidR="0088042F" w:rsidRDefault="00101633" w:rsidP="0018291F">
            <w:pPr>
              <w:spacing w:line="240" w:lineRule="auto"/>
              <w:rPr>
                <w:szCs w:val="18"/>
              </w:rPr>
            </w:pPr>
            <w:r>
              <w:rPr>
                <w:szCs w:val="18"/>
              </w:rPr>
              <w:t>Antwoord</w:t>
            </w:r>
          </w:p>
        </w:tc>
        <w:tc>
          <w:tcPr>
            <w:tcW w:w="6237" w:type="dxa"/>
          </w:tcPr>
          <w:p w:rsidR="0088042F" w:rsidRDefault="0088042F" w:rsidP="0018291F">
            <w:pPr>
              <w:autoSpaceDE w:val="0"/>
              <w:autoSpaceDN w:val="0"/>
              <w:adjustRightInd w:val="0"/>
              <w:spacing w:line="240" w:lineRule="auto"/>
            </w:pPr>
          </w:p>
          <w:p w:rsidR="0088042F" w:rsidRDefault="0088042F" w:rsidP="0018291F">
            <w:pPr>
              <w:autoSpaceDE w:val="0"/>
              <w:autoSpaceDN w:val="0"/>
              <w:adjustRightInd w:val="0"/>
              <w:spacing w:line="240" w:lineRule="auto"/>
            </w:pPr>
          </w:p>
          <w:p w:rsidR="0088042F" w:rsidRPr="00325186" w:rsidRDefault="0088042F" w:rsidP="0018291F">
            <w:pPr>
              <w:autoSpaceDE w:val="0"/>
              <w:autoSpaceDN w:val="0"/>
              <w:adjustRightInd w:val="0"/>
              <w:spacing w:line="240" w:lineRule="auto"/>
            </w:pPr>
          </w:p>
        </w:tc>
      </w:tr>
      <w:tr w:rsidR="0088042F" w:rsidRPr="00940EA5" w:rsidTr="0018291F">
        <w:trPr>
          <w:trHeight w:val="255"/>
        </w:trPr>
        <w:tc>
          <w:tcPr>
            <w:tcW w:w="726" w:type="dxa"/>
            <w:gridSpan w:val="2"/>
            <w:noWrap/>
            <w:tcMar>
              <w:top w:w="17" w:type="dxa"/>
              <w:left w:w="17" w:type="dxa"/>
              <w:bottom w:w="0" w:type="dxa"/>
              <w:right w:w="17" w:type="dxa"/>
            </w:tcMar>
          </w:tcPr>
          <w:p w:rsidR="0088042F" w:rsidRPr="00940EA5" w:rsidRDefault="0088042F" w:rsidP="0018291F">
            <w:pPr>
              <w:spacing w:line="240" w:lineRule="auto"/>
              <w:rPr>
                <w:szCs w:val="18"/>
              </w:rPr>
            </w:pPr>
            <w:r>
              <w:rPr>
                <w:szCs w:val="18"/>
              </w:rPr>
              <w:t>4.</w:t>
            </w:r>
          </w:p>
        </w:tc>
        <w:tc>
          <w:tcPr>
            <w:tcW w:w="6237" w:type="dxa"/>
          </w:tcPr>
          <w:p w:rsidR="0088042F" w:rsidRDefault="0088042F" w:rsidP="0018291F">
            <w:pPr>
              <w:spacing w:line="240" w:lineRule="auto"/>
              <w:rPr>
                <w:szCs w:val="18"/>
              </w:rPr>
            </w:pPr>
            <w:r>
              <w:rPr>
                <w:szCs w:val="18"/>
              </w:rPr>
              <w:t>Als bewijsmiddelen, voor de omstandigheden genoemd in artikel 2.89 van de Aanbestedingswet 2012, zal RWS de documenten als genoemd in artikel 2.89 van de Aanbestedingswet tijdens de aanbesteding opvragen. Deze dienen door de Inschrijvers binnen 2 werkdagen na de voorlopige gunning verstrekt te worden.</w:t>
            </w:r>
          </w:p>
          <w:p w:rsidR="0088042F" w:rsidRDefault="0088042F" w:rsidP="0018291F">
            <w:pPr>
              <w:spacing w:line="240" w:lineRule="auto"/>
              <w:rPr>
                <w:szCs w:val="18"/>
              </w:rPr>
            </w:pPr>
            <w:r>
              <w:rPr>
                <w:szCs w:val="18"/>
              </w:rPr>
              <w:t xml:space="preserve">Tot deze documenten behoort ook de Gedragsverklaring Aanbesteding (GVA) welke alleen wordt verstrekt door </w:t>
            </w:r>
            <w:proofErr w:type="spellStart"/>
            <w:r>
              <w:rPr>
                <w:szCs w:val="18"/>
              </w:rPr>
              <w:t>Justis</w:t>
            </w:r>
            <w:proofErr w:type="spellEnd"/>
            <w:r>
              <w:rPr>
                <w:szCs w:val="18"/>
              </w:rPr>
              <w:t xml:space="preserve"> met een behandelingstermijn van ca. 8 weken. </w:t>
            </w:r>
          </w:p>
          <w:p w:rsidR="0088042F" w:rsidRDefault="0088042F" w:rsidP="0088042F">
            <w:pPr>
              <w:pStyle w:val="Lijstalinea"/>
              <w:numPr>
                <w:ilvl w:val="0"/>
                <w:numId w:val="32"/>
              </w:numPr>
              <w:spacing w:line="240" w:lineRule="auto"/>
              <w:contextualSpacing/>
              <w:rPr>
                <w:szCs w:val="18"/>
              </w:rPr>
            </w:pPr>
            <w:r>
              <w:rPr>
                <w:szCs w:val="18"/>
              </w:rPr>
              <w:t>Bent u met deze verklaring en termijn bekend?</w:t>
            </w:r>
          </w:p>
          <w:p w:rsidR="0088042F" w:rsidRDefault="0088042F" w:rsidP="0088042F">
            <w:pPr>
              <w:pStyle w:val="Lijstalinea"/>
              <w:numPr>
                <w:ilvl w:val="0"/>
                <w:numId w:val="32"/>
              </w:numPr>
              <w:spacing w:line="240" w:lineRule="auto"/>
              <w:contextualSpacing/>
              <w:rPr>
                <w:szCs w:val="18"/>
              </w:rPr>
            </w:pPr>
            <w:r>
              <w:rPr>
                <w:szCs w:val="18"/>
              </w:rPr>
              <w:t>Beschikt u reeds over een GVA?</w:t>
            </w:r>
          </w:p>
          <w:p w:rsidR="0088042F" w:rsidRPr="00325186" w:rsidRDefault="0088042F" w:rsidP="0088042F">
            <w:pPr>
              <w:pStyle w:val="Lijstalinea"/>
              <w:numPr>
                <w:ilvl w:val="0"/>
                <w:numId w:val="32"/>
              </w:numPr>
              <w:spacing w:line="240" w:lineRule="auto"/>
              <w:contextualSpacing/>
              <w:rPr>
                <w:szCs w:val="18"/>
              </w:rPr>
            </w:pPr>
            <w:r>
              <w:rPr>
                <w:szCs w:val="18"/>
              </w:rPr>
              <w:t>Is de hierboven genoemde termijn voor u een probleem? Zo  ja waarom en hoeveel zou de termijn idealiter voor u zijn?</w:t>
            </w:r>
          </w:p>
        </w:tc>
      </w:tr>
      <w:tr w:rsidR="0088042F" w:rsidRPr="00940EA5" w:rsidTr="0018291F">
        <w:trPr>
          <w:trHeight w:val="255"/>
        </w:trPr>
        <w:tc>
          <w:tcPr>
            <w:tcW w:w="726" w:type="dxa"/>
            <w:gridSpan w:val="2"/>
            <w:noWrap/>
            <w:tcMar>
              <w:top w:w="17" w:type="dxa"/>
              <w:left w:w="17" w:type="dxa"/>
              <w:bottom w:w="0" w:type="dxa"/>
              <w:right w:w="17" w:type="dxa"/>
            </w:tcMar>
          </w:tcPr>
          <w:p w:rsidR="0088042F" w:rsidRDefault="00101633" w:rsidP="0018291F">
            <w:pPr>
              <w:spacing w:line="240" w:lineRule="auto"/>
              <w:rPr>
                <w:szCs w:val="18"/>
              </w:rPr>
            </w:pPr>
            <w:r>
              <w:rPr>
                <w:szCs w:val="18"/>
              </w:rPr>
              <w:t>Antwoord</w:t>
            </w:r>
          </w:p>
        </w:tc>
        <w:tc>
          <w:tcPr>
            <w:tcW w:w="6237" w:type="dxa"/>
          </w:tcPr>
          <w:p w:rsidR="0088042F" w:rsidRDefault="0088042F" w:rsidP="0018291F">
            <w:pPr>
              <w:spacing w:line="240" w:lineRule="auto"/>
              <w:rPr>
                <w:szCs w:val="18"/>
              </w:rPr>
            </w:pPr>
          </w:p>
          <w:p w:rsidR="0088042F" w:rsidRDefault="0088042F" w:rsidP="0018291F">
            <w:pPr>
              <w:spacing w:line="240" w:lineRule="auto"/>
              <w:rPr>
                <w:szCs w:val="18"/>
              </w:rPr>
            </w:pPr>
          </w:p>
          <w:p w:rsidR="0088042F" w:rsidRDefault="0088042F" w:rsidP="0018291F">
            <w:pPr>
              <w:spacing w:line="240" w:lineRule="auto"/>
              <w:rPr>
                <w:szCs w:val="18"/>
              </w:rPr>
            </w:pPr>
          </w:p>
        </w:tc>
      </w:tr>
    </w:tbl>
    <w:p w:rsidR="0088042F" w:rsidRPr="00940EA5" w:rsidRDefault="0088042F" w:rsidP="0088042F">
      <w:pPr>
        <w:spacing w:line="240" w:lineRule="auto"/>
      </w:pPr>
    </w:p>
    <w:tbl>
      <w:tblPr>
        <w:tblW w:w="6963"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000" w:firstRow="0" w:lastRow="0" w:firstColumn="0" w:lastColumn="0" w:noHBand="0" w:noVBand="0"/>
      </w:tblPr>
      <w:tblGrid>
        <w:gridCol w:w="674"/>
        <w:gridCol w:w="52"/>
        <w:gridCol w:w="6237"/>
      </w:tblGrid>
      <w:tr w:rsidR="0088042F" w:rsidRPr="00940EA5" w:rsidTr="0018291F">
        <w:trPr>
          <w:trHeight w:val="448"/>
          <w:tblHeader/>
        </w:trPr>
        <w:tc>
          <w:tcPr>
            <w:tcW w:w="674" w:type="dxa"/>
            <w:tcBorders>
              <w:bottom w:val="single" w:sz="4" w:space="0" w:color="C0C0C0"/>
            </w:tcBorders>
            <w:noWrap/>
            <w:tcMar>
              <w:top w:w="17" w:type="dxa"/>
              <w:left w:w="17" w:type="dxa"/>
              <w:bottom w:w="0" w:type="dxa"/>
              <w:right w:w="17" w:type="dxa"/>
            </w:tcMar>
            <w:vAlign w:val="center"/>
          </w:tcPr>
          <w:p w:rsidR="0088042F" w:rsidRPr="00E5193F" w:rsidRDefault="0088042F" w:rsidP="0018291F">
            <w:pPr>
              <w:spacing w:line="240" w:lineRule="auto"/>
              <w:rPr>
                <w:rFonts w:eastAsia="Arial Unicode MS"/>
                <w:szCs w:val="18"/>
              </w:rPr>
            </w:pPr>
            <w:r w:rsidRPr="00E5193F">
              <w:rPr>
                <w:rFonts w:eastAsia="Arial Unicode MS"/>
                <w:szCs w:val="18"/>
              </w:rPr>
              <w:t>Nr.</w:t>
            </w:r>
          </w:p>
        </w:tc>
        <w:tc>
          <w:tcPr>
            <w:tcW w:w="6289" w:type="dxa"/>
            <w:gridSpan w:val="2"/>
            <w:tcBorders>
              <w:bottom w:val="single" w:sz="4" w:space="0" w:color="C0C0C0"/>
            </w:tcBorders>
            <w:vAlign w:val="center"/>
          </w:tcPr>
          <w:p w:rsidR="0088042F" w:rsidRPr="00E5193F" w:rsidRDefault="0088042F" w:rsidP="0018291F">
            <w:pPr>
              <w:spacing w:line="240" w:lineRule="auto"/>
              <w:rPr>
                <w:szCs w:val="18"/>
              </w:rPr>
            </w:pPr>
            <w:r w:rsidRPr="00E5193F">
              <w:rPr>
                <w:szCs w:val="18"/>
              </w:rPr>
              <w:t>Omschrijving</w:t>
            </w:r>
          </w:p>
        </w:tc>
      </w:tr>
      <w:tr w:rsidR="0088042F" w:rsidRPr="00940EA5" w:rsidTr="0018291F">
        <w:trPr>
          <w:trHeight w:val="255"/>
        </w:trPr>
        <w:tc>
          <w:tcPr>
            <w:tcW w:w="6963" w:type="dxa"/>
            <w:gridSpan w:val="3"/>
            <w:shd w:val="clear" w:color="auto" w:fill="C0C0C0"/>
            <w:noWrap/>
            <w:tcMar>
              <w:top w:w="17" w:type="dxa"/>
              <w:left w:w="17" w:type="dxa"/>
              <w:bottom w:w="0" w:type="dxa"/>
              <w:right w:w="17" w:type="dxa"/>
            </w:tcMar>
          </w:tcPr>
          <w:p w:rsidR="0088042F" w:rsidRPr="00940EA5" w:rsidRDefault="0088042F" w:rsidP="0018291F">
            <w:pPr>
              <w:spacing w:line="240" w:lineRule="auto"/>
              <w:rPr>
                <w:b/>
                <w:bCs/>
                <w:szCs w:val="18"/>
              </w:rPr>
            </w:pPr>
            <w:r>
              <w:rPr>
                <w:b/>
                <w:bCs/>
                <w:szCs w:val="18"/>
              </w:rPr>
              <w:t xml:space="preserve">Vragen over inhoudelijke eisen t.a.v. </w:t>
            </w:r>
            <w:r w:rsidRPr="00974972">
              <w:rPr>
                <w:b/>
                <w:bCs/>
                <w:szCs w:val="18"/>
              </w:rPr>
              <w:t>de levering</w:t>
            </w:r>
            <w:r>
              <w:rPr>
                <w:b/>
                <w:bCs/>
                <w:szCs w:val="18"/>
              </w:rPr>
              <w:t xml:space="preserve"> (</w:t>
            </w:r>
            <w:proofErr w:type="spellStart"/>
            <w:r>
              <w:rPr>
                <w:b/>
                <w:bCs/>
                <w:szCs w:val="18"/>
              </w:rPr>
              <w:t>PvE</w:t>
            </w:r>
            <w:proofErr w:type="spellEnd"/>
            <w:r>
              <w:rPr>
                <w:b/>
                <w:bCs/>
                <w:szCs w:val="18"/>
              </w:rPr>
              <w:t>) en andere uitvoeringseisen</w:t>
            </w:r>
          </w:p>
        </w:tc>
      </w:tr>
      <w:tr w:rsidR="0088042F" w:rsidRPr="00940EA5" w:rsidTr="0018291F">
        <w:trPr>
          <w:trHeight w:val="255"/>
        </w:trPr>
        <w:tc>
          <w:tcPr>
            <w:tcW w:w="726" w:type="dxa"/>
            <w:gridSpan w:val="2"/>
            <w:noWrap/>
            <w:tcMar>
              <w:top w:w="17" w:type="dxa"/>
              <w:left w:w="17" w:type="dxa"/>
              <w:bottom w:w="0" w:type="dxa"/>
              <w:right w:w="17" w:type="dxa"/>
            </w:tcMar>
          </w:tcPr>
          <w:p w:rsidR="0088042F" w:rsidRDefault="0088042F" w:rsidP="0018291F">
            <w:pPr>
              <w:spacing w:line="240" w:lineRule="auto"/>
              <w:rPr>
                <w:szCs w:val="18"/>
              </w:rPr>
            </w:pPr>
            <w:r>
              <w:rPr>
                <w:szCs w:val="18"/>
              </w:rPr>
              <w:t>1.</w:t>
            </w:r>
          </w:p>
        </w:tc>
        <w:tc>
          <w:tcPr>
            <w:tcW w:w="6237" w:type="dxa"/>
          </w:tcPr>
          <w:p w:rsidR="0088042F" w:rsidRDefault="0088042F" w:rsidP="0018291F">
            <w:pPr>
              <w:autoSpaceDE w:val="0"/>
              <w:autoSpaceDN w:val="0"/>
              <w:adjustRightInd w:val="0"/>
              <w:spacing w:line="240" w:lineRule="auto"/>
            </w:pPr>
            <w:r>
              <w:t>Onder motorfiets wordt door de Aanbestedende Dienst verstaan:</w:t>
            </w:r>
          </w:p>
          <w:p w:rsidR="0088042F" w:rsidRPr="00521FB2" w:rsidRDefault="0088042F" w:rsidP="0088042F">
            <w:pPr>
              <w:pStyle w:val="Lijstalinea"/>
              <w:numPr>
                <w:ilvl w:val="0"/>
                <w:numId w:val="32"/>
              </w:numPr>
              <w:autoSpaceDE w:val="0"/>
              <w:autoSpaceDN w:val="0"/>
              <w:adjustRightInd w:val="0"/>
              <w:spacing w:line="240" w:lineRule="auto"/>
              <w:contextualSpacing/>
            </w:pPr>
            <w:r w:rsidRPr="00974972">
              <w:rPr>
                <w:rFonts w:cs="Arial"/>
                <w:bCs/>
                <w:szCs w:val="18"/>
              </w:rPr>
              <w:t>een tweewielig voertuig voorzien van een verbrandingsmotor of elektrisch aangedreven om over de weg te worden voortbewogen</w:t>
            </w:r>
            <w:r>
              <w:rPr>
                <w:rFonts w:cs="Arial"/>
                <w:bCs/>
                <w:szCs w:val="18"/>
              </w:rPr>
              <w:t xml:space="preserve">, niet zijnde een motorscooter. </w:t>
            </w:r>
          </w:p>
          <w:p w:rsidR="0088042F" w:rsidRDefault="0088042F" w:rsidP="0018291F">
            <w:pPr>
              <w:pStyle w:val="Lijstalinea"/>
              <w:autoSpaceDE w:val="0"/>
              <w:autoSpaceDN w:val="0"/>
              <w:adjustRightInd w:val="0"/>
              <w:spacing w:line="240" w:lineRule="auto"/>
              <w:rPr>
                <w:rFonts w:cs="Arial"/>
                <w:bCs/>
                <w:szCs w:val="18"/>
              </w:rPr>
            </w:pPr>
          </w:p>
          <w:p w:rsidR="0088042F" w:rsidRDefault="0088042F" w:rsidP="0018291F">
            <w:pPr>
              <w:pStyle w:val="Lijstalinea"/>
              <w:autoSpaceDE w:val="0"/>
              <w:autoSpaceDN w:val="0"/>
              <w:adjustRightInd w:val="0"/>
              <w:spacing w:line="240" w:lineRule="auto"/>
            </w:pPr>
            <w:r>
              <w:rPr>
                <w:rFonts w:cs="Arial"/>
                <w:bCs/>
                <w:szCs w:val="18"/>
              </w:rPr>
              <w:t>Kunt u zich in deze definitie/ eis vinden? Waarom wel of niet.</w:t>
            </w:r>
          </w:p>
        </w:tc>
      </w:tr>
      <w:tr w:rsidR="0088042F" w:rsidRPr="00940EA5" w:rsidTr="0018291F">
        <w:trPr>
          <w:trHeight w:val="255"/>
        </w:trPr>
        <w:tc>
          <w:tcPr>
            <w:tcW w:w="726" w:type="dxa"/>
            <w:gridSpan w:val="2"/>
            <w:noWrap/>
            <w:tcMar>
              <w:top w:w="17" w:type="dxa"/>
              <w:left w:w="17" w:type="dxa"/>
              <w:bottom w:w="0" w:type="dxa"/>
              <w:right w:w="17" w:type="dxa"/>
            </w:tcMar>
          </w:tcPr>
          <w:p w:rsidR="0088042F" w:rsidRDefault="00101633" w:rsidP="0018291F">
            <w:pPr>
              <w:spacing w:line="240" w:lineRule="auto"/>
              <w:rPr>
                <w:szCs w:val="18"/>
              </w:rPr>
            </w:pPr>
            <w:r>
              <w:rPr>
                <w:szCs w:val="18"/>
              </w:rPr>
              <w:t>Antwoord</w:t>
            </w:r>
          </w:p>
        </w:tc>
        <w:tc>
          <w:tcPr>
            <w:tcW w:w="6237" w:type="dxa"/>
          </w:tcPr>
          <w:p w:rsidR="0088042F" w:rsidRDefault="0088042F" w:rsidP="0018291F">
            <w:pPr>
              <w:autoSpaceDE w:val="0"/>
              <w:autoSpaceDN w:val="0"/>
              <w:adjustRightInd w:val="0"/>
              <w:spacing w:line="240" w:lineRule="auto"/>
            </w:pPr>
          </w:p>
          <w:p w:rsidR="0088042F" w:rsidRDefault="0088042F" w:rsidP="0018291F">
            <w:pPr>
              <w:autoSpaceDE w:val="0"/>
              <w:autoSpaceDN w:val="0"/>
              <w:adjustRightInd w:val="0"/>
              <w:spacing w:line="240" w:lineRule="auto"/>
            </w:pPr>
          </w:p>
          <w:p w:rsidR="0088042F" w:rsidRDefault="0088042F" w:rsidP="0018291F">
            <w:pPr>
              <w:autoSpaceDE w:val="0"/>
              <w:autoSpaceDN w:val="0"/>
              <w:adjustRightInd w:val="0"/>
              <w:spacing w:line="240" w:lineRule="auto"/>
            </w:pPr>
          </w:p>
        </w:tc>
      </w:tr>
    </w:tbl>
    <w:p w:rsidR="0088042F" w:rsidRPr="00940EA5" w:rsidRDefault="0088042F" w:rsidP="0088042F">
      <w:pPr>
        <w:spacing w:line="240" w:lineRule="auto"/>
      </w:pPr>
    </w:p>
    <w:tbl>
      <w:tblPr>
        <w:tblW w:w="6963"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000" w:firstRow="0" w:lastRow="0" w:firstColumn="0" w:lastColumn="0" w:noHBand="0" w:noVBand="0"/>
      </w:tblPr>
      <w:tblGrid>
        <w:gridCol w:w="674"/>
        <w:gridCol w:w="52"/>
        <w:gridCol w:w="6237"/>
      </w:tblGrid>
      <w:tr w:rsidR="0088042F" w:rsidRPr="00940EA5" w:rsidTr="0018291F">
        <w:trPr>
          <w:trHeight w:val="448"/>
          <w:tblHeader/>
        </w:trPr>
        <w:tc>
          <w:tcPr>
            <w:tcW w:w="674" w:type="dxa"/>
            <w:tcBorders>
              <w:bottom w:val="single" w:sz="4" w:space="0" w:color="C0C0C0"/>
            </w:tcBorders>
            <w:noWrap/>
            <w:tcMar>
              <w:top w:w="17" w:type="dxa"/>
              <w:left w:w="17" w:type="dxa"/>
              <w:bottom w:w="0" w:type="dxa"/>
              <w:right w:w="17" w:type="dxa"/>
            </w:tcMar>
            <w:vAlign w:val="center"/>
          </w:tcPr>
          <w:p w:rsidR="0088042F" w:rsidRPr="00E5193F" w:rsidRDefault="0088042F" w:rsidP="0018291F">
            <w:pPr>
              <w:spacing w:line="240" w:lineRule="auto"/>
              <w:rPr>
                <w:rFonts w:eastAsia="Arial Unicode MS"/>
                <w:szCs w:val="18"/>
              </w:rPr>
            </w:pPr>
            <w:r w:rsidRPr="00E5193F">
              <w:rPr>
                <w:rFonts w:eastAsia="Arial Unicode MS"/>
                <w:szCs w:val="18"/>
              </w:rPr>
              <w:lastRenderedPageBreak/>
              <w:t>Nr.</w:t>
            </w:r>
          </w:p>
        </w:tc>
        <w:tc>
          <w:tcPr>
            <w:tcW w:w="6289" w:type="dxa"/>
            <w:gridSpan w:val="2"/>
            <w:tcBorders>
              <w:bottom w:val="single" w:sz="4" w:space="0" w:color="C0C0C0"/>
            </w:tcBorders>
            <w:vAlign w:val="center"/>
          </w:tcPr>
          <w:p w:rsidR="0088042F" w:rsidRPr="00E5193F" w:rsidRDefault="0088042F" w:rsidP="0018291F">
            <w:pPr>
              <w:spacing w:line="240" w:lineRule="auto"/>
              <w:rPr>
                <w:szCs w:val="18"/>
              </w:rPr>
            </w:pPr>
            <w:r w:rsidRPr="00E5193F">
              <w:rPr>
                <w:szCs w:val="18"/>
              </w:rPr>
              <w:t>Omschrijving</w:t>
            </w:r>
          </w:p>
        </w:tc>
      </w:tr>
      <w:tr w:rsidR="0088042F" w:rsidRPr="00940EA5" w:rsidTr="0018291F">
        <w:trPr>
          <w:trHeight w:val="255"/>
        </w:trPr>
        <w:tc>
          <w:tcPr>
            <w:tcW w:w="6963" w:type="dxa"/>
            <w:gridSpan w:val="3"/>
            <w:shd w:val="clear" w:color="auto" w:fill="C0C0C0"/>
            <w:noWrap/>
            <w:tcMar>
              <w:top w:w="17" w:type="dxa"/>
              <w:left w:w="17" w:type="dxa"/>
              <w:bottom w:w="0" w:type="dxa"/>
              <w:right w:w="17" w:type="dxa"/>
            </w:tcMar>
          </w:tcPr>
          <w:p w:rsidR="0088042F" w:rsidRPr="00940EA5" w:rsidRDefault="0088042F" w:rsidP="0018291F">
            <w:pPr>
              <w:spacing w:line="240" w:lineRule="auto"/>
              <w:rPr>
                <w:b/>
                <w:bCs/>
                <w:szCs w:val="18"/>
              </w:rPr>
            </w:pPr>
            <w:r>
              <w:rPr>
                <w:b/>
                <w:bCs/>
                <w:szCs w:val="18"/>
              </w:rPr>
              <w:t>Vragen over Maatschappelijk Verantwoord Inkopen (MVI)</w:t>
            </w:r>
          </w:p>
        </w:tc>
      </w:tr>
      <w:tr w:rsidR="0088042F" w:rsidRPr="00940EA5" w:rsidTr="0018291F">
        <w:trPr>
          <w:trHeight w:val="255"/>
        </w:trPr>
        <w:tc>
          <w:tcPr>
            <w:tcW w:w="726" w:type="dxa"/>
            <w:gridSpan w:val="2"/>
            <w:noWrap/>
            <w:tcMar>
              <w:top w:w="17" w:type="dxa"/>
              <w:left w:w="17" w:type="dxa"/>
              <w:bottom w:w="0" w:type="dxa"/>
              <w:right w:w="17" w:type="dxa"/>
            </w:tcMar>
          </w:tcPr>
          <w:p w:rsidR="0088042F" w:rsidRPr="00940EA5" w:rsidRDefault="0088042F" w:rsidP="0018291F">
            <w:pPr>
              <w:spacing w:line="240" w:lineRule="auto"/>
              <w:rPr>
                <w:szCs w:val="18"/>
              </w:rPr>
            </w:pPr>
            <w:r>
              <w:rPr>
                <w:szCs w:val="18"/>
              </w:rPr>
              <w:t>1.</w:t>
            </w:r>
          </w:p>
        </w:tc>
        <w:tc>
          <w:tcPr>
            <w:tcW w:w="6237" w:type="dxa"/>
          </w:tcPr>
          <w:p w:rsidR="0088042F" w:rsidRPr="00940EA5" w:rsidRDefault="0088042F" w:rsidP="0018291F">
            <w:pPr>
              <w:autoSpaceDE w:val="0"/>
              <w:autoSpaceDN w:val="0"/>
              <w:adjustRightInd w:val="0"/>
              <w:spacing w:line="240" w:lineRule="auto"/>
            </w:pPr>
            <w:r>
              <w:t xml:space="preserve">Op dit moment dienen brandstof aangedreven motorfietsen te voldoen aan Euronorm 5. In hoeverre en binnen welk tijdsbestek is het voor u mogelijk aan Euronorm 6 te voldoen? </w:t>
            </w:r>
          </w:p>
        </w:tc>
      </w:tr>
      <w:tr w:rsidR="00101633" w:rsidRPr="00940EA5" w:rsidTr="0018291F">
        <w:trPr>
          <w:trHeight w:val="255"/>
        </w:trPr>
        <w:tc>
          <w:tcPr>
            <w:tcW w:w="726" w:type="dxa"/>
            <w:gridSpan w:val="2"/>
            <w:noWrap/>
            <w:tcMar>
              <w:top w:w="17" w:type="dxa"/>
              <w:left w:w="17" w:type="dxa"/>
              <w:bottom w:w="0" w:type="dxa"/>
              <w:right w:w="17" w:type="dxa"/>
            </w:tcMar>
          </w:tcPr>
          <w:p w:rsidR="00101633" w:rsidRDefault="00101633" w:rsidP="0018291F">
            <w:pPr>
              <w:spacing w:line="240" w:lineRule="auto"/>
              <w:rPr>
                <w:szCs w:val="18"/>
              </w:rPr>
            </w:pPr>
            <w:r>
              <w:rPr>
                <w:szCs w:val="18"/>
              </w:rPr>
              <w:t>Antwoord</w:t>
            </w:r>
          </w:p>
        </w:tc>
        <w:tc>
          <w:tcPr>
            <w:tcW w:w="6237" w:type="dxa"/>
          </w:tcPr>
          <w:p w:rsidR="00101633" w:rsidRDefault="00101633" w:rsidP="0018291F">
            <w:pPr>
              <w:autoSpaceDE w:val="0"/>
              <w:autoSpaceDN w:val="0"/>
              <w:adjustRightInd w:val="0"/>
              <w:spacing w:line="240" w:lineRule="auto"/>
            </w:pPr>
          </w:p>
          <w:p w:rsidR="00101633" w:rsidRDefault="00101633" w:rsidP="0018291F">
            <w:pPr>
              <w:autoSpaceDE w:val="0"/>
              <w:autoSpaceDN w:val="0"/>
              <w:adjustRightInd w:val="0"/>
              <w:spacing w:line="240" w:lineRule="auto"/>
            </w:pPr>
          </w:p>
          <w:p w:rsidR="00101633" w:rsidRDefault="00101633" w:rsidP="0018291F">
            <w:pPr>
              <w:autoSpaceDE w:val="0"/>
              <w:autoSpaceDN w:val="0"/>
              <w:adjustRightInd w:val="0"/>
              <w:spacing w:line="240" w:lineRule="auto"/>
            </w:pPr>
          </w:p>
        </w:tc>
      </w:tr>
      <w:tr w:rsidR="0088042F" w:rsidRPr="00940EA5" w:rsidTr="0018291F">
        <w:trPr>
          <w:trHeight w:val="255"/>
        </w:trPr>
        <w:tc>
          <w:tcPr>
            <w:tcW w:w="726" w:type="dxa"/>
            <w:gridSpan w:val="2"/>
            <w:noWrap/>
            <w:tcMar>
              <w:top w:w="17" w:type="dxa"/>
              <w:left w:w="17" w:type="dxa"/>
              <w:bottom w:w="0" w:type="dxa"/>
              <w:right w:w="17" w:type="dxa"/>
            </w:tcMar>
          </w:tcPr>
          <w:p w:rsidR="0088042F" w:rsidRDefault="0088042F" w:rsidP="0018291F">
            <w:pPr>
              <w:spacing w:line="240" w:lineRule="auto"/>
              <w:rPr>
                <w:szCs w:val="18"/>
              </w:rPr>
            </w:pPr>
            <w:r>
              <w:rPr>
                <w:szCs w:val="18"/>
              </w:rPr>
              <w:t>2.</w:t>
            </w:r>
          </w:p>
        </w:tc>
        <w:tc>
          <w:tcPr>
            <w:tcW w:w="6237" w:type="dxa"/>
          </w:tcPr>
          <w:p w:rsidR="0088042F" w:rsidRDefault="0088042F" w:rsidP="0018291F">
            <w:pPr>
              <w:autoSpaceDE w:val="0"/>
              <w:autoSpaceDN w:val="0"/>
              <w:adjustRightInd w:val="0"/>
              <w:spacing w:line="240" w:lineRule="auto"/>
            </w:pPr>
            <w:r>
              <w:t>Rijkswaterstaat heeft duurzaamheid hoog op de agenda. Hoe groot acht u de kans dat een elektrisch aangedreven motorfiets aan de vraag zoals omschreven in paragraaf 1.2 kan voldoen en waarom?</w:t>
            </w:r>
          </w:p>
        </w:tc>
      </w:tr>
      <w:tr w:rsidR="00101633" w:rsidRPr="00940EA5" w:rsidTr="0018291F">
        <w:trPr>
          <w:trHeight w:val="255"/>
        </w:trPr>
        <w:tc>
          <w:tcPr>
            <w:tcW w:w="726" w:type="dxa"/>
            <w:gridSpan w:val="2"/>
            <w:noWrap/>
            <w:tcMar>
              <w:top w:w="17" w:type="dxa"/>
              <w:left w:w="17" w:type="dxa"/>
              <w:bottom w:w="0" w:type="dxa"/>
              <w:right w:w="17" w:type="dxa"/>
            </w:tcMar>
          </w:tcPr>
          <w:p w:rsidR="00101633" w:rsidRDefault="00101633" w:rsidP="0018291F">
            <w:pPr>
              <w:spacing w:line="240" w:lineRule="auto"/>
              <w:rPr>
                <w:szCs w:val="18"/>
              </w:rPr>
            </w:pPr>
            <w:r>
              <w:rPr>
                <w:szCs w:val="18"/>
              </w:rPr>
              <w:t>Antwoord</w:t>
            </w:r>
          </w:p>
        </w:tc>
        <w:tc>
          <w:tcPr>
            <w:tcW w:w="6237" w:type="dxa"/>
          </w:tcPr>
          <w:p w:rsidR="00101633" w:rsidRDefault="00101633" w:rsidP="0018291F">
            <w:pPr>
              <w:autoSpaceDE w:val="0"/>
              <w:autoSpaceDN w:val="0"/>
              <w:adjustRightInd w:val="0"/>
              <w:spacing w:line="240" w:lineRule="auto"/>
            </w:pPr>
          </w:p>
          <w:p w:rsidR="00101633" w:rsidRDefault="00101633" w:rsidP="0018291F">
            <w:pPr>
              <w:autoSpaceDE w:val="0"/>
              <w:autoSpaceDN w:val="0"/>
              <w:adjustRightInd w:val="0"/>
              <w:spacing w:line="240" w:lineRule="auto"/>
            </w:pPr>
          </w:p>
          <w:p w:rsidR="00101633" w:rsidRDefault="00101633" w:rsidP="0018291F">
            <w:pPr>
              <w:autoSpaceDE w:val="0"/>
              <w:autoSpaceDN w:val="0"/>
              <w:adjustRightInd w:val="0"/>
              <w:spacing w:line="240" w:lineRule="auto"/>
            </w:pPr>
          </w:p>
        </w:tc>
      </w:tr>
      <w:tr w:rsidR="0088042F" w:rsidRPr="00940EA5" w:rsidTr="0018291F">
        <w:trPr>
          <w:trHeight w:val="255"/>
        </w:trPr>
        <w:tc>
          <w:tcPr>
            <w:tcW w:w="726" w:type="dxa"/>
            <w:gridSpan w:val="2"/>
            <w:noWrap/>
            <w:tcMar>
              <w:top w:w="17" w:type="dxa"/>
              <w:left w:w="17" w:type="dxa"/>
              <w:bottom w:w="0" w:type="dxa"/>
              <w:right w:w="17" w:type="dxa"/>
            </w:tcMar>
          </w:tcPr>
          <w:p w:rsidR="0088042F" w:rsidRDefault="0088042F" w:rsidP="0018291F">
            <w:pPr>
              <w:spacing w:line="240" w:lineRule="auto"/>
              <w:rPr>
                <w:szCs w:val="18"/>
              </w:rPr>
            </w:pPr>
            <w:r>
              <w:rPr>
                <w:szCs w:val="18"/>
              </w:rPr>
              <w:t>3.</w:t>
            </w:r>
          </w:p>
        </w:tc>
        <w:tc>
          <w:tcPr>
            <w:tcW w:w="6237" w:type="dxa"/>
          </w:tcPr>
          <w:p w:rsidR="0088042F" w:rsidRDefault="0088042F" w:rsidP="0018291F">
            <w:pPr>
              <w:autoSpaceDE w:val="0"/>
              <w:autoSpaceDN w:val="0"/>
              <w:adjustRightInd w:val="0"/>
              <w:spacing w:line="240" w:lineRule="auto"/>
            </w:pPr>
            <w:r>
              <w:t>Hoeveel duurzamer is een elektrisch aangedreven motorfiets ten opzichte van een brandstof aangedreven motorfiets?</w:t>
            </w:r>
          </w:p>
        </w:tc>
      </w:tr>
      <w:tr w:rsidR="00101633" w:rsidRPr="00940EA5" w:rsidTr="0018291F">
        <w:trPr>
          <w:trHeight w:val="255"/>
        </w:trPr>
        <w:tc>
          <w:tcPr>
            <w:tcW w:w="726" w:type="dxa"/>
            <w:gridSpan w:val="2"/>
            <w:noWrap/>
            <w:tcMar>
              <w:top w:w="17" w:type="dxa"/>
              <w:left w:w="17" w:type="dxa"/>
              <w:bottom w:w="0" w:type="dxa"/>
              <w:right w:w="17" w:type="dxa"/>
            </w:tcMar>
          </w:tcPr>
          <w:p w:rsidR="00101633" w:rsidRDefault="00101633" w:rsidP="0018291F">
            <w:pPr>
              <w:spacing w:line="240" w:lineRule="auto"/>
              <w:rPr>
                <w:szCs w:val="18"/>
              </w:rPr>
            </w:pPr>
            <w:r>
              <w:rPr>
                <w:szCs w:val="18"/>
              </w:rPr>
              <w:t>Antwoord</w:t>
            </w:r>
          </w:p>
        </w:tc>
        <w:tc>
          <w:tcPr>
            <w:tcW w:w="6237" w:type="dxa"/>
          </w:tcPr>
          <w:p w:rsidR="00101633" w:rsidRDefault="00101633" w:rsidP="0018291F">
            <w:pPr>
              <w:autoSpaceDE w:val="0"/>
              <w:autoSpaceDN w:val="0"/>
              <w:adjustRightInd w:val="0"/>
              <w:spacing w:line="240" w:lineRule="auto"/>
            </w:pPr>
          </w:p>
          <w:p w:rsidR="00101633" w:rsidRDefault="00101633" w:rsidP="0018291F">
            <w:pPr>
              <w:autoSpaceDE w:val="0"/>
              <w:autoSpaceDN w:val="0"/>
              <w:adjustRightInd w:val="0"/>
              <w:spacing w:line="240" w:lineRule="auto"/>
            </w:pPr>
          </w:p>
          <w:p w:rsidR="00101633" w:rsidRDefault="00101633" w:rsidP="0018291F">
            <w:pPr>
              <w:autoSpaceDE w:val="0"/>
              <w:autoSpaceDN w:val="0"/>
              <w:adjustRightInd w:val="0"/>
              <w:spacing w:line="240" w:lineRule="auto"/>
            </w:pPr>
          </w:p>
        </w:tc>
      </w:tr>
      <w:tr w:rsidR="0088042F" w:rsidRPr="00940EA5" w:rsidTr="0018291F">
        <w:trPr>
          <w:trHeight w:val="255"/>
        </w:trPr>
        <w:tc>
          <w:tcPr>
            <w:tcW w:w="726" w:type="dxa"/>
            <w:gridSpan w:val="2"/>
            <w:noWrap/>
            <w:tcMar>
              <w:top w:w="17" w:type="dxa"/>
              <w:left w:w="17" w:type="dxa"/>
              <w:bottom w:w="0" w:type="dxa"/>
              <w:right w:w="17" w:type="dxa"/>
            </w:tcMar>
          </w:tcPr>
          <w:p w:rsidR="0088042F" w:rsidRDefault="0088042F" w:rsidP="0018291F">
            <w:pPr>
              <w:spacing w:line="240" w:lineRule="auto"/>
              <w:rPr>
                <w:szCs w:val="18"/>
              </w:rPr>
            </w:pPr>
            <w:r>
              <w:rPr>
                <w:szCs w:val="18"/>
              </w:rPr>
              <w:t>4.</w:t>
            </w:r>
          </w:p>
        </w:tc>
        <w:tc>
          <w:tcPr>
            <w:tcW w:w="6237" w:type="dxa"/>
          </w:tcPr>
          <w:p w:rsidR="0088042F" w:rsidRDefault="0088042F" w:rsidP="0018291F">
            <w:pPr>
              <w:autoSpaceDE w:val="0"/>
              <w:autoSpaceDN w:val="0"/>
              <w:adjustRightInd w:val="0"/>
              <w:spacing w:line="240" w:lineRule="auto"/>
            </w:pPr>
            <w:r>
              <w:t>Binnen welke termijn verwacht u verdere ontwikkelingen op het gebied van aandrijving naast brandstof en elektriciteit. Zoals bijvoorbeeld waterstof?</w:t>
            </w:r>
          </w:p>
        </w:tc>
      </w:tr>
      <w:tr w:rsidR="00101633" w:rsidRPr="00940EA5" w:rsidTr="0018291F">
        <w:trPr>
          <w:trHeight w:val="255"/>
        </w:trPr>
        <w:tc>
          <w:tcPr>
            <w:tcW w:w="726" w:type="dxa"/>
            <w:gridSpan w:val="2"/>
            <w:noWrap/>
            <w:tcMar>
              <w:top w:w="17" w:type="dxa"/>
              <w:left w:w="17" w:type="dxa"/>
              <w:bottom w:w="0" w:type="dxa"/>
              <w:right w:w="17" w:type="dxa"/>
            </w:tcMar>
          </w:tcPr>
          <w:p w:rsidR="00101633" w:rsidRDefault="00101633" w:rsidP="0018291F">
            <w:pPr>
              <w:spacing w:line="240" w:lineRule="auto"/>
              <w:rPr>
                <w:szCs w:val="18"/>
              </w:rPr>
            </w:pPr>
            <w:r>
              <w:rPr>
                <w:szCs w:val="18"/>
              </w:rPr>
              <w:t>Antwoord</w:t>
            </w:r>
          </w:p>
        </w:tc>
        <w:tc>
          <w:tcPr>
            <w:tcW w:w="6237" w:type="dxa"/>
          </w:tcPr>
          <w:p w:rsidR="00101633" w:rsidRDefault="00101633" w:rsidP="0018291F">
            <w:pPr>
              <w:autoSpaceDE w:val="0"/>
              <w:autoSpaceDN w:val="0"/>
              <w:adjustRightInd w:val="0"/>
              <w:spacing w:line="240" w:lineRule="auto"/>
            </w:pPr>
          </w:p>
          <w:p w:rsidR="00101633" w:rsidRDefault="00101633" w:rsidP="0018291F">
            <w:pPr>
              <w:autoSpaceDE w:val="0"/>
              <w:autoSpaceDN w:val="0"/>
              <w:adjustRightInd w:val="0"/>
              <w:spacing w:line="240" w:lineRule="auto"/>
            </w:pPr>
          </w:p>
          <w:p w:rsidR="00101633" w:rsidRDefault="00101633" w:rsidP="0018291F">
            <w:pPr>
              <w:autoSpaceDE w:val="0"/>
              <w:autoSpaceDN w:val="0"/>
              <w:adjustRightInd w:val="0"/>
              <w:spacing w:line="240" w:lineRule="auto"/>
            </w:pPr>
          </w:p>
        </w:tc>
      </w:tr>
      <w:tr w:rsidR="0088042F" w:rsidRPr="00940EA5" w:rsidTr="0018291F">
        <w:trPr>
          <w:trHeight w:val="255"/>
        </w:trPr>
        <w:tc>
          <w:tcPr>
            <w:tcW w:w="726" w:type="dxa"/>
            <w:gridSpan w:val="2"/>
            <w:noWrap/>
            <w:tcMar>
              <w:top w:w="17" w:type="dxa"/>
              <w:left w:w="17" w:type="dxa"/>
              <w:bottom w:w="0" w:type="dxa"/>
              <w:right w:w="17" w:type="dxa"/>
            </w:tcMar>
          </w:tcPr>
          <w:p w:rsidR="0088042F" w:rsidRDefault="0088042F" w:rsidP="0018291F">
            <w:pPr>
              <w:spacing w:line="240" w:lineRule="auto"/>
              <w:rPr>
                <w:szCs w:val="18"/>
              </w:rPr>
            </w:pPr>
            <w:r>
              <w:rPr>
                <w:szCs w:val="18"/>
              </w:rPr>
              <w:t>5.</w:t>
            </w:r>
          </w:p>
        </w:tc>
        <w:tc>
          <w:tcPr>
            <w:tcW w:w="6237" w:type="dxa"/>
          </w:tcPr>
          <w:p w:rsidR="0088042F" w:rsidRDefault="0088042F" w:rsidP="0018291F">
            <w:pPr>
              <w:autoSpaceDE w:val="0"/>
              <w:autoSpaceDN w:val="0"/>
              <w:adjustRightInd w:val="0"/>
              <w:spacing w:line="240" w:lineRule="auto"/>
            </w:pPr>
            <w:r>
              <w:t xml:space="preserve">Behoudens het type motorblok (brandstof/ elektriciteit/ waterstof etc.), op welke onderdelen van de motorfiets heeft u nog mogelijkheden het verbruik te minimaliseren? </w:t>
            </w:r>
          </w:p>
        </w:tc>
      </w:tr>
      <w:tr w:rsidR="00101633" w:rsidRPr="00940EA5" w:rsidTr="0018291F">
        <w:trPr>
          <w:trHeight w:val="255"/>
        </w:trPr>
        <w:tc>
          <w:tcPr>
            <w:tcW w:w="726" w:type="dxa"/>
            <w:gridSpan w:val="2"/>
            <w:noWrap/>
            <w:tcMar>
              <w:top w:w="17" w:type="dxa"/>
              <w:left w:w="17" w:type="dxa"/>
              <w:bottom w:w="0" w:type="dxa"/>
              <w:right w:w="17" w:type="dxa"/>
            </w:tcMar>
          </w:tcPr>
          <w:p w:rsidR="00101633" w:rsidRDefault="00101633" w:rsidP="0018291F">
            <w:pPr>
              <w:spacing w:line="240" w:lineRule="auto"/>
              <w:rPr>
                <w:szCs w:val="18"/>
              </w:rPr>
            </w:pPr>
            <w:r>
              <w:rPr>
                <w:szCs w:val="18"/>
              </w:rPr>
              <w:t>Antwoord</w:t>
            </w:r>
          </w:p>
        </w:tc>
        <w:tc>
          <w:tcPr>
            <w:tcW w:w="6237" w:type="dxa"/>
          </w:tcPr>
          <w:p w:rsidR="00101633" w:rsidRDefault="00101633" w:rsidP="0018291F">
            <w:pPr>
              <w:autoSpaceDE w:val="0"/>
              <w:autoSpaceDN w:val="0"/>
              <w:adjustRightInd w:val="0"/>
              <w:spacing w:line="240" w:lineRule="auto"/>
            </w:pPr>
          </w:p>
          <w:p w:rsidR="00101633" w:rsidRDefault="00101633" w:rsidP="0018291F">
            <w:pPr>
              <w:autoSpaceDE w:val="0"/>
              <w:autoSpaceDN w:val="0"/>
              <w:adjustRightInd w:val="0"/>
              <w:spacing w:line="240" w:lineRule="auto"/>
            </w:pPr>
          </w:p>
          <w:p w:rsidR="00101633" w:rsidRDefault="00101633" w:rsidP="0018291F">
            <w:pPr>
              <w:autoSpaceDE w:val="0"/>
              <w:autoSpaceDN w:val="0"/>
              <w:adjustRightInd w:val="0"/>
              <w:spacing w:line="240" w:lineRule="auto"/>
            </w:pPr>
          </w:p>
        </w:tc>
      </w:tr>
      <w:tr w:rsidR="0088042F" w:rsidRPr="00940EA5" w:rsidTr="0018291F">
        <w:trPr>
          <w:trHeight w:val="255"/>
        </w:trPr>
        <w:tc>
          <w:tcPr>
            <w:tcW w:w="726" w:type="dxa"/>
            <w:gridSpan w:val="2"/>
            <w:noWrap/>
            <w:tcMar>
              <w:top w:w="17" w:type="dxa"/>
              <w:left w:w="17" w:type="dxa"/>
              <w:bottom w:w="0" w:type="dxa"/>
              <w:right w:w="17" w:type="dxa"/>
            </w:tcMar>
          </w:tcPr>
          <w:p w:rsidR="0088042F" w:rsidRDefault="0088042F" w:rsidP="0018291F">
            <w:pPr>
              <w:spacing w:line="240" w:lineRule="auto"/>
              <w:rPr>
                <w:szCs w:val="18"/>
              </w:rPr>
            </w:pPr>
            <w:r>
              <w:rPr>
                <w:szCs w:val="18"/>
              </w:rPr>
              <w:t>6.</w:t>
            </w:r>
          </w:p>
        </w:tc>
        <w:tc>
          <w:tcPr>
            <w:tcW w:w="6237" w:type="dxa"/>
          </w:tcPr>
          <w:p w:rsidR="0088042F" w:rsidRDefault="0088042F" w:rsidP="0018291F">
            <w:pPr>
              <w:autoSpaceDE w:val="0"/>
              <w:autoSpaceDN w:val="0"/>
              <w:adjustRightInd w:val="0"/>
              <w:spacing w:line="240" w:lineRule="auto"/>
            </w:pPr>
            <w:r>
              <w:t>Ziet u nog andere duurzame oplossingen met betrekking tot de in- en/ of opbouw die benodigd is?</w:t>
            </w:r>
          </w:p>
        </w:tc>
      </w:tr>
      <w:tr w:rsidR="00101633" w:rsidRPr="00940EA5" w:rsidTr="0018291F">
        <w:trPr>
          <w:trHeight w:val="255"/>
        </w:trPr>
        <w:tc>
          <w:tcPr>
            <w:tcW w:w="726" w:type="dxa"/>
            <w:gridSpan w:val="2"/>
            <w:noWrap/>
            <w:tcMar>
              <w:top w:w="17" w:type="dxa"/>
              <w:left w:w="17" w:type="dxa"/>
              <w:bottom w:w="0" w:type="dxa"/>
              <w:right w:w="17" w:type="dxa"/>
            </w:tcMar>
          </w:tcPr>
          <w:p w:rsidR="00101633" w:rsidRDefault="00101633" w:rsidP="0018291F">
            <w:pPr>
              <w:spacing w:line="240" w:lineRule="auto"/>
              <w:rPr>
                <w:szCs w:val="18"/>
              </w:rPr>
            </w:pPr>
            <w:r>
              <w:rPr>
                <w:szCs w:val="18"/>
              </w:rPr>
              <w:t>Antwoord</w:t>
            </w:r>
          </w:p>
        </w:tc>
        <w:tc>
          <w:tcPr>
            <w:tcW w:w="6237" w:type="dxa"/>
          </w:tcPr>
          <w:p w:rsidR="00101633" w:rsidRDefault="00101633" w:rsidP="0018291F">
            <w:pPr>
              <w:autoSpaceDE w:val="0"/>
              <w:autoSpaceDN w:val="0"/>
              <w:adjustRightInd w:val="0"/>
              <w:spacing w:line="240" w:lineRule="auto"/>
            </w:pPr>
          </w:p>
          <w:p w:rsidR="00101633" w:rsidRDefault="00101633" w:rsidP="0018291F">
            <w:pPr>
              <w:autoSpaceDE w:val="0"/>
              <w:autoSpaceDN w:val="0"/>
              <w:adjustRightInd w:val="0"/>
              <w:spacing w:line="240" w:lineRule="auto"/>
            </w:pPr>
          </w:p>
          <w:p w:rsidR="00101633" w:rsidRDefault="00101633" w:rsidP="0018291F">
            <w:pPr>
              <w:autoSpaceDE w:val="0"/>
              <w:autoSpaceDN w:val="0"/>
              <w:adjustRightInd w:val="0"/>
              <w:spacing w:line="240" w:lineRule="auto"/>
            </w:pPr>
          </w:p>
        </w:tc>
      </w:tr>
      <w:tr w:rsidR="0088042F" w:rsidRPr="00940EA5" w:rsidTr="0018291F">
        <w:trPr>
          <w:trHeight w:val="255"/>
        </w:trPr>
        <w:tc>
          <w:tcPr>
            <w:tcW w:w="726" w:type="dxa"/>
            <w:gridSpan w:val="2"/>
            <w:noWrap/>
            <w:tcMar>
              <w:top w:w="17" w:type="dxa"/>
              <w:left w:w="17" w:type="dxa"/>
              <w:bottom w:w="0" w:type="dxa"/>
              <w:right w:w="17" w:type="dxa"/>
            </w:tcMar>
          </w:tcPr>
          <w:p w:rsidR="0088042F" w:rsidRDefault="0088042F" w:rsidP="0018291F">
            <w:pPr>
              <w:spacing w:line="240" w:lineRule="auto"/>
              <w:rPr>
                <w:szCs w:val="18"/>
              </w:rPr>
            </w:pPr>
            <w:r>
              <w:rPr>
                <w:szCs w:val="18"/>
              </w:rPr>
              <w:t>7.</w:t>
            </w:r>
          </w:p>
        </w:tc>
        <w:tc>
          <w:tcPr>
            <w:tcW w:w="6237" w:type="dxa"/>
          </w:tcPr>
          <w:p w:rsidR="0088042F" w:rsidRDefault="0088042F" w:rsidP="0018291F">
            <w:pPr>
              <w:autoSpaceDE w:val="0"/>
              <w:autoSpaceDN w:val="0"/>
              <w:adjustRightInd w:val="0"/>
              <w:spacing w:line="240" w:lineRule="auto"/>
            </w:pPr>
            <w:r>
              <w:t>Circulair inkopen, hergebruik van materialen is essentieel in deze aanbesteding. Hoe denkt u invulling te kunnen geven aan circulaire inkopen, verwerken van de verschillende afvalstromen (denk hierbij onder andere aan metalen, vloeistoffen, kunststoffen, accu’s), dit alles in relatie tot de vigerende milieuwetgeving.</w:t>
            </w:r>
          </w:p>
        </w:tc>
      </w:tr>
      <w:tr w:rsidR="00101633" w:rsidRPr="00940EA5" w:rsidTr="0018291F">
        <w:trPr>
          <w:trHeight w:val="255"/>
        </w:trPr>
        <w:tc>
          <w:tcPr>
            <w:tcW w:w="726" w:type="dxa"/>
            <w:gridSpan w:val="2"/>
            <w:noWrap/>
            <w:tcMar>
              <w:top w:w="17" w:type="dxa"/>
              <w:left w:w="17" w:type="dxa"/>
              <w:bottom w:w="0" w:type="dxa"/>
              <w:right w:w="17" w:type="dxa"/>
            </w:tcMar>
          </w:tcPr>
          <w:p w:rsidR="00101633" w:rsidRDefault="00101633" w:rsidP="0018291F">
            <w:pPr>
              <w:spacing w:line="240" w:lineRule="auto"/>
              <w:rPr>
                <w:szCs w:val="18"/>
              </w:rPr>
            </w:pPr>
            <w:r>
              <w:rPr>
                <w:szCs w:val="18"/>
              </w:rPr>
              <w:t>Antwoord</w:t>
            </w:r>
          </w:p>
        </w:tc>
        <w:tc>
          <w:tcPr>
            <w:tcW w:w="6237" w:type="dxa"/>
          </w:tcPr>
          <w:p w:rsidR="00101633" w:rsidRDefault="00101633" w:rsidP="0018291F">
            <w:pPr>
              <w:autoSpaceDE w:val="0"/>
              <w:autoSpaceDN w:val="0"/>
              <w:adjustRightInd w:val="0"/>
              <w:spacing w:line="240" w:lineRule="auto"/>
            </w:pPr>
          </w:p>
          <w:p w:rsidR="00101633" w:rsidRDefault="00101633" w:rsidP="0018291F">
            <w:pPr>
              <w:autoSpaceDE w:val="0"/>
              <w:autoSpaceDN w:val="0"/>
              <w:adjustRightInd w:val="0"/>
              <w:spacing w:line="240" w:lineRule="auto"/>
            </w:pPr>
          </w:p>
          <w:p w:rsidR="00101633" w:rsidRDefault="00101633" w:rsidP="0018291F">
            <w:pPr>
              <w:autoSpaceDE w:val="0"/>
              <w:autoSpaceDN w:val="0"/>
              <w:adjustRightInd w:val="0"/>
              <w:spacing w:line="240" w:lineRule="auto"/>
            </w:pPr>
          </w:p>
        </w:tc>
      </w:tr>
    </w:tbl>
    <w:p w:rsidR="0088042F" w:rsidRPr="00940EA5" w:rsidRDefault="0088042F" w:rsidP="0088042F">
      <w:pPr>
        <w:pStyle w:val="Koptekst"/>
        <w:tabs>
          <w:tab w:val="clear" w:pos="4536"/>
          <w:tab w:val="clear" w:pos="9072"/>
        </w:tabs>
        <w:spacing w:line="240" w:lineRule="auto"/>
      </w:pPr>
    </w:p>
    <w:tbl>
      <w:tblPr>
        <w:tblW w:w="6963"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000" w:firstRow="0" w:lastRow="0" w:firstColumn="0" w:lastColumn="0" w:noHBand="0" w:noVBand="0"/>
      </w:tblPr>
      <w:tblGrid>
        <w:gridCol w:w="674"/>
        <w:gridCol w:w="52"/>
        <w:gridCol w:w="6237"/>
      </w:tblGrid>
      <w:tr w:rsidR="0088042F" w:rsidRPr="00940EA5" w:rsidTr="0018291F">
        <w:trPr>
          <w:trHeight w:val="448"/>
          <w:tblHeader/>
        </w:trPr>
        <w:tc>
          <w:tcPr>
            <w:tcW w:w="674" w:type="dxa"/>
            <w:tcBorders>
              <w:bottom w:val="single" w:sz="4" w:space="0" w:color="C0C0C0"/>
            </w:tcBorders>
            <w:noWrap/>
            <w:tcMar>
              <w:top w:w="17" w:type="dxa"/>
              <w:left w:w="17" w:type="dxa"/>
              <w:bottom w:w="0" w:type="dxa"/>
              <w:right w:w="17" w:type="dxa"/>
            </w:tcMar>
            <w:vAlign w:val="center"/>
          </w:tcPr>
          <w:p w:rsidR="0088042F" w:rsidRPr="00E5193F" w:rsidRDefault="0088042F" w:rsidP="0018291F">
            <w:pPr>
              <w:spacing w:line="240" w:lineRule="auto"/>
              <w:rPr>
                <w:rFonts w:eastAsia="Arial Unicode MS"/>
                <w:szCs w:val="18"/>
              </w:rPr>
            </w:pPr>
            <w:r w:rsidRPr="00E5193F">
              <w:rPr>
                <w:rFonts w:eastAsia="Arial Unicode MS"/>
                <w:szCs w:val="18"/>
              </w:rPr>
              <w:t>Nr.</w:t>
            </w:r>
          </w:p>
        </w:tc>
        <w:tc>
          <w:tcPr>
            <w:tcW w:w="6289" w:type="dxa"/>
            <w:gridSpan w:val="2"/>
            <w:tcBorders>
              <w:bottom w:val="single" w:sz="4" w:space="0" w:color="C0C0C0"/>
            </w:tcBorders>
            <w:vAlign w:val="center"/>
          </w:tcPr>
          <w:p w:rsidR="0088042F" w:rsidRPr="00E5193F" w:rsidRDefault="0088042F" w:rsidP="0018291F">
            <w:pPr>
              <w:spacing w:line="240" w:lineRule="auto"/>
              <w:rPr>
                <w:szCs w:val="18"/>
              </w:rPr>
            </w:pPr>
            <w:r w:rsidRPr="00E5193F">
              <w:rPr>
                <w:szCs w:val="18"/>
              </w:rPr>
              <w:t>Omschrijving</w:t>
            </w:r>
          </w:p>
        </w:tc>
      </w:tr>
      <w:tr w:rsidR="0088042F" w:rsidRPr="00940EA5" w:rsidTr="0018291F">
        <w:trPr>
          <w:trHeight w:val="255"/>
        </w:trPr>
        <w:tc>
          <w:tcPr>
            <w:tcW w:w="6963" w:type="dxa"/>
            <w:gridSpan w:val="3"/>
            <w:shd w:val="clear" w:color="auto" w:fill="C0C0C0"/>
            <w:noWrap/>
            <w:tcMar>
              <w:top w:w="17" w:type="dxa"/>
              <w:left w:w="17" w:type="dxa"/>
              <w:bottom w:w="0" w:type="dxa"/>
              <w:right w:w="17" w:type="dxa"/>
            </w:tcMar>
          </w:tcPr>
          <w:p w:rsidR="0088042F" w:rsidRPr="00940EA5" w:rsidRDefault="0088042F" w:rsidP="0018291F">
            <w:pPr>
              <w:spacing w:line="240" w:lineRule="auto"/>
              <w:rPr>
                <w:b/>
                <w:bCs/>
                <w:szCs w:val="18"/>
              </w:rPr>
            </w:pPr>
            <w:r>
              <w:rPr>
                <w:b/>
                <w:bCs/>
                <w:szCs w:val="18"/>
              </w:rPr>
              <w:t>Vragen over veiligheid</w:t>
            </w:r>
          </w:p>
        </w:tc>
      </w:tr>
      <w:tr w:rsidR="0088042F" w:rsidRPr="00940EA5" w:rsidTr="0018291F">
        <w:trPr>
          <w:trHeight w:val="255"/>
        </w:trPr>
        <w:tc>
          <w:tcPr>
            <w:tcW w:w="726" w:type="dxa"/>
            <w:gridSpan w:val="2"/>
            <w:noWrap/>
            <w:tcMar>
              <w:top w:w="17" w:type="dxa"/>
              <w:left w:w="17" w:type="dxa"/>
              <w:bottom w:w="0" w:type="dxa"/>
              <w:right w:w="17" w:type="dxa"/>
            </w:tcMar>
          </w:tcPr>
          <w:p w:rsidR="0088042F" w:rsidRPr="00940EA5" w:rsidRDefault="0088042F" w:rsidP="0018291F">
            <w:pPr>
              <w:spacing w:line="240" w:lineRule="auto"/>
              <w:rPr>
                <w:szCs w:val="18"/>
              </w:rPr>
            </w:pPr>
            <w:r>
              <w:rPr>
                <w:szCs w:val="18"/>
              </w:rPr>
              <w:t>1.</w:t>
            </w:r>
          </w:p>
        </w:tc>
        <w:tc>
          <w:tcPr>
            <w:tcW w:w="6237" w:type="dxa"/>
          </w:tcPr>
          <w:p w:rsidR="0088042F" w:rsidRPr="00940EA5" w:rsidRDefault="0088042F" w:rsidP="0018291F">
            <w:pPr>
              <w:spacing w:line="240" w:lineRule="auto"/>
              <w:rPr>
                <w:szCs w:val="18"/>
              </w:rPr>
            </w:pPr>
            <w:r>
              <w:rPr>
                <w:szCs w:val="18"/>
              </w:rPr>
              <w:t xml:space="preserve">Zie bijlage 1 foto Huidige RWS motorfiets. Bij RWS is zichtbaarheid zeer belangrijk. Om hier goed gevolg aan te geven maken wij gebruik van </w:t>
            </w:r>
            <w:proofErr w:type="spellStart"/>
            <w:r>
              <w:rPr>
                <w:szCs w:val="18"/>
              </w:rPr>
              <w:t>striping</w:t>
            </w:r>
            <w:proofErr w:type="spellEnd"/>
            <w:r>
              <w:rPr>
                <w:szCs w:val="18"/>
              </w:rPr>
              <w:t xml:space="preserve"> en verlichting. De </w:t>
            </w:r>
            <w:proofErr w:type="spellStart"/>
            <w:r>
              <w:rPr>
                <w:szCs w:val="18"/>
              </w:rPr>
              <w:t>striping</w:t>
            </w:r>
            <w:proofErr w:type="spellEnd"/>
            <w:r>
              <w:rPr>
                <w:szCs w:val="18"/>
              </w:rPr>
              <w:t xml:space="preserve"> wordt op de kuipdelen aangebracht en het is voor RWS van groot belang dat dit op zo’n groot mogelijk </w:t>
            </w:r>
            <w:proofErr w:type="spellStart"/>
            <w:r>
              <w:rPr>
                <w:szCs w:val="18"/>
              </w:rPr>
              <w:t>oppervak</w:t>
            </w:r>
            <w:proofErr w:type="spellEnd"/>
            <w:r>
              <w:rPr>
                <w:szCs w:val="18"/>
              </w:rPr>
              <w:t xml:space="preserve"> (kuipdeel) kan. De verlichting die gebruikt wordt dient te voldoen aan de Regeling Optische Signalering 2009.  Leg uit hoe u hier zo goed mogelijk invulling aan kunt geven. (bijvoorbeeld door inzet van cm2 van de kuip, koffers </w:t>
            </w:r>
            <w:proofErr w:type="spellStart"/>
            <w:r>
              <w:rPr>
                <w:szCs w:val="18"/>
              </w:rPr>
              <w:t>etc</w:t>
            </w:r>
            <w:proofErr w:type="spellEnd"/>
            <w:r>
              <w:rPr>
                <w:szCs w:val="18"/>
              </w:rPr>
              <w:t>).</w:t>
            </w:r>
          </w:p>
        </w:tc>
      </w:tr>
      <w:tr w:rsidR="00101633" w:rsidRPr="00940EA5" w:rsidTr="0018291F">
        <w:trPr>
          <w:trHeight w:val="255"/>
        </w:trPr>
        <w:tc>
          <w:tcPr>
            <w:tcW w:w="726" w:type="dxa"/>
            <w:gridSpan w:val="2"/>
            <w:noWrap/>
            <w:tcMar>
              <w:top w:w="17" w:type="dxa"/>
              <w:left w:w="17" w:type="dxa"/>
              <w:bottom w:w="0" w:type="dxa"/>
              <w:right w:w="17" w:type="dxa"/>
            </w:tcMar>
          </w:tcPr>
          <w:p w:rsidR="00101633" w:rsidRDefault="00101633" w:rsidP="0018291F">
            <w:pPr>
              <w:spacing w:line="240" w:lineRule="auto"/>
              <w:rPr>
                <w:szCs w:val="18"/>
              </w:rPr>
            </w:pPr>
            <w:r>
              <w:rPr>
                <w:szCs w:val="18"/>
              </w:rPr>
              <w:t>Antwoord</w:t>
            </w:r>
          </w:p>
        </w:tc>
        <w:tc>
          <w:tcPr>
            <w:tcW w:w="6237" w:type="dxa"/>
          </w:tcPr>
          <w:p w:rsidR="00101633" w:rsidRDefault="00101633" w:rsidP="0018291F">
            <w:pPr>
              <w:spacing w:line="240" w:lineRule="auto"/>
              <w:rPr>
                <w:szCs w:val="18"/>
              </w:rPr>
            </w:pPr>
          </w:p>
          <w:p w:rsidR="00101633" w:rsidRDefault="00101633" w:rsidP="0018291F">
            <w:pPr>
              <w:spacing w:line="240" w:lineRule="auto"/>
              <w:rPr>
                <w:szCs w:val="18"/>
              </w:rPr>
            </w:pPr>
          </w:p>
          <w:p w:rsidR="00101633" w:rsidRDefault="00101633" w:rsidP="0018291F">
            <w:pPr>
              <w:spacing w:line="240" w:lineRule="auto"/>
              <w:rPr>
                <w:szCs w:val="18"/>
              </w:rPr>
            </w:pPr>
          </w:p>
        </w:tc>
      </w:tr>
      <w:tr w:rsidR="0088042F" w:rsidRPr="00940EA5" w:rsidTr="0018291F">
        <w:trPr>
          <w:trHeight w:val="255"/>
        </w:trPr>
        <w:tc>
          <w:tcPr>
            <w:tcW w:w="726" w:type="dxa"/>
            <w:gridSpan w:val="2"/>
            <w:noWrap/>
            <w:tcMar>
              <w:top w:w="17" w:type="dxa"/>
              <w:left w:w="17" w:type="dxa"/>
              <w:bottom w:w="0" w:type="dxa"/>
              <w:right w:w="17" w:type="dxa"/>
            </w:tcMar>
          </w:tcPr>
          <w:p w:rsidR="0088042F" w:rsidRDefault="0088042F" w:rsidP="0018291F">
            <w:pPr>
              <w:spacing w:line="240" w:lineRule="auto"/>
              <w:rPr>
                <w:szCs w:val="18"/>
              </w:rPr>
            </w:pPr>
            <w:r>
              <w:rPr>
                <w:szCs w:val="18"/>
              </w:rPr>
              <w:t xml:space="preserve">2. </w:t>
            </w:r>
          </w:p>
        </w:tc>
        <w:tc>
          <w:tcPr>
            <w:tcW w:w="6237" w:type="dxa"/>
          </w:tcPr>
          <w:p w:rsidR="0088042F" w:rsidRDefault="0088042F" w:rsidP="0018291F">
            <w:pPr>
              <w:spacing w:line="240" w:lineRule="auto"/>
              <w:rPr>
                <w:szCs w:val="18"/>
              </w:rPr>
            </w:pPr>
            <w:r>
              <w:rPr>
                <w:szCs w:val="18"/>
              </w:rPr>
              <w:t>De motorfiets wordt hoofdzakelijk ingezet op de autosnelweg waarbij rijden op hoge snelheid mogelijk moet zijn.</w:t>
            </w:r>
          </w:p>
          <w:p w:rsidR="0088042F" w:rsidRDefault="0088042F" w:rsidP="0018291F">
            <w:pPr>
              <w:spacing w:line="240" w:lineRule="auto"/>
              <w:rPr>
                <w:szCs w:val="18"/>
              </w:rPr>
            </w:pPr>
            <w:r>
              <w:rPr>
                <w:szCs w:val="18"/>
              </w:rPr>
              <w:t>Geef aan wat volgens u belangrijk is op de motorfiets om dit mogelijk te maken. Te denken valt aan:</w:t>
            </w:r>
          </w:p>
          <w:p w:rsidR="0088042F" w:rsidRDefault="0088042F" w:rsidP="0088042F">
            <w:pPr>
              <w:pStyle w:val="Lijstalinea"/>
              <w:numPr>
                <w:ilvl w:val="0"/>
                <w:numId w:val="32"/>
              </w:numPr>
              <w:spacing w:line="240" w:lineRule="auto"/>
              <w:contextualSpacing/>
              <w:rPr>
                <w:szCs w:val="18"/>
              </w:rPr>
            </w:pPr>
            <w:r>
              <w:rPr>
                <w:szCs w:val="18"/>
              </w:rPr>
              <w:t>Gewicht</w:t>
            </w:r>
          </w:p>
          <w:p w:rsidR="0088042F" w:rsidRDefault="0088042F" w:rsidP="0088042F">
            <w:pPr>
              <w:pStyle w:val="Lijstalinea"/>
              <w:numPr>
                <w:ilvl w:val="0"/>
                <w:numId w:val="32"/>
              </w:numPr>
              <w:spacing w:line="240" w:lineRule="auto"/>
              <w:contextualSpacing/>
              <w:rPr>
                <w:szCs w:val="18"/>
              </w:rPr>
            </w:pPr>
            <w:r>
              <w:rPr>
                <w:szCs w:val="18"/>
              </w:rPr>
              <w:t>Wendbaarheid</w:t>
            </w:r>
          </w:p>
          <w:p w:rsidR="0088042F" w:rsidRPr="00EB5823" w:rsidRDefault="0088042F" w:rsidP="0088042F">
            <w:pPr>
              <w:pStyle w:val="Lijstalinea"/>
              <w:numPr>
                <w:ilvl w:val="0"/>
                <w:numId w:val="32"/>
              </w:numPr>
              <w:spacing w:line="240" w:lineRule="auto"/>
              <w:contextualSpacing/>
              <w:rPr>
                <w:szCs w:val="18"/>
              </w:rPr>
            </w:pPr>
            <w:r>
              <w:rPr>
                <w:szCs w:val="18"/>
              </w:rPr>
              <w:t>Grondspeling</w:t>
            </w:r>
          </w:p>
        </w:tc>
      </w:tr>
      <w:tr w:rsidR="00101633" w:rsidRPr="00940EA5" w:rsidTr="0018291F">
        <w:trPr>
          <w:trHeight w:val="255"/>
        </w:trPr>
        <w:tc>
          <w:tcPr>
            <w:tcW w:w="726" w:type="dxa"/>
            <w:gridSpan w:val="2"/>
            <w:noWrap/>
            <w:tcMar>
              <w:top w:w="17" w:type="dxa"/>
              <w:left w:w="17" w:type="dxa"/>
              <w:bottom w:w="0" w:type="dxa"/>
              <w:right w:w="17" w:type="dxa"/>
            </w:tcMar>
          </w:tcPr>
          <w:p w:rsidR="00101633" w:rsidRDefault="00101633" w:rsidP="0018291F">
            <w:pPr>
              <w:spacing w:line="240" w:lineRule="auto"/>
              <w:rPr>
                <w:szCs w:val="18"/>
              </w:rPr>
            </w:pPr>
            <w:r>
              <w:rPr>
                <w:szCs w:val="18"/>
              </w:rPr>
              <w:t>Antwoord</w:t>
            </w:r>
          </w:p>
        </w:tc>
        <w:tc>
          <w:tcPr>
            <w:tcW w:w="6237" w:type="dxa"/>
          </w:tcPr>
          <w:p w:rsidR="00101633" w:rsidRDefault="00101633" w:rsidP="0018291F">
            <w:pPr>
              <w:spacing w:line="240" w:lineRule="auto"/>
              <w:rPr>
                <w:szCs w:val="18"/>
              </w:rPr>
            </w:pPr>
          </w:p>
          <w:p w:rsidR="00101633" w:rsidRDefault="00101633" w:rsidP="0018291F">
            <w:pPr>
              <w:spacing w:line="240" w:lineRule="auto"/>
              <w:rPr>
                <w:szCs w:val="18"/>
              </w:rPr>
            </w:pPr>
          </w:p>
          <w:p w:rsidR="00101633" w:rsidRDefault="00101633" w:rsidP="0018291F">
            <w:pPr>
              <w:spacing w:line="240" w:lineRule="auto"/>
              <w:rPr>
                <w:szCs w:val="18"/>
              </w:rPr>
            </w:pPr>
          </w:p>
        </w:tc>
      </w:tr>
    </w:tbl>
    <w:p w:rsidR="0088042F" w:rsidRPr="00940EA5" w:rsidRDefault="0088042F" w:rsidP="0088042F">
      <w:pPr>
        <w:pStyle w:val="Koptekst"/>
        <w:tabs>
          <w:tab w:val="clear" w:pos="4536"/>
          <w:tab w:val="clear" w:pos="9072"/>
        </w:tabs>
        <w:spacing w:line="240" w:lineRule="auto"/>
      </w:pPr>
    </w:p>
    <w:tbl>
      <w:tblPr>
        <w:tblW w:w="6963"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000" w:firstRow="0" w:lastRow="0" w:firstColumn="0" w:lastColumn="0" w:noHBand="0" w:noVBand="0"/>
      </w:tblPr>
      <w:tblGrid>
        <w:gridCol w:w="674"/>
        <w:gridCol w:w="52"/>
        <w:gridCol w:w="6237"/>
      </w:tblGrid>
      <w:tr w:rsidR="0088042F" w:rsidRPr="00940EA5" w:rsidTr="0018291F">
        <w:trPr>
          <w:trHeight w:val="448"/>
          <w:tblHeader/>
        </w:trPr>
        <w:tc>
          <w:tcPr>
            <w:tcW w:w="674" w:type="dxa"/>
            <w:tcBorders>
              <w:bottom w:val="single" w:sz="4" w:space="0" w:color="C0C0C0"/>
            </w:tcBorders>
            <w:noWrap/>
            <w:tcMar>
              <w:top w:w="17" w:type="dxa"/>
              <w:left w:w="17" w:type="dxa"/>
              <w:bottom w:w="0" w:type="dxa"/>
              <w:right w:w="17" w:type="dxa"/>
            </w:tcMar>
            <w:vAlign w:val="center"/>
          </w:tcPr>
          <w:p w:rsidR="0088042F" w:rsidRPr="00E5193F" w:rsidRDefault="0088042F" w:rsidP="0018291F">
            <w:pPr>
              <w:spacing w:line="240" w:lineRule="auto"/>
              <w:rPr>
                <w:rFonts w:eastAsia="Arial Unicode MS"/>
                <w:szCs w:val="18"/>
              </w:rPr>
            </w:pPr>
            <w:r w:rsidRPr="00E5193F">
              <w:rPr>
                <w:rFonts w:eastAsia="Arial Unicode MS"/>
                <w:szCs w:val="18"/>
              </w:rPr>
              <w:t>Nr.</w:t>
            </w:r>
          </w:p>
        </w:tc>
        <w:tc>
          <w:tcPr>
            <w:tcW w:w="6289" w:type="dxa"/>
            <w:gridSpan w:val="2"/>
            <w:tcBorders>
              <w:bottom w:val="single" w:sz="4" w:space="0" w:color="C0C0C0"/>
            </w:tcBorders>
            <w:vAlign w:val="center"/>
          </w:tcPr>
          <w:p w:rsidR="0088042F" w:rsidRPr="00E5193F" w:rsidRDefault="0088042F" w:rsidP="0018291F">
            <w:pPr>
              <w:spacing w:line="240" w:lineRule="auto"/>
              <w:rPr>
                <w:szCs w:val="18"/>
              </w:rPr>
            </w:pPr>
            <w:r w:rsidRPr="00E5193F">
              <w:rPr>
                <w:szCs w:val="18"/>
              </w:rPr>
              <w:t>Omschrijving</w:t>
            </w:r>
          </w:p>
        </w:tc>
      </w:tr>
      <w:tr w:rsidR="0088042F" w:rsidRPr="00940EA5" w:rsidTr="0018291F">
        <w:trPr>
          <w:trHeight w:val="255"/>
        </w:trPr>
        <w:tc>
          <w:tcPr>
            <w:tcW w:w="6963" w:type="dxa"/>
            <w:gridSpan w:val="3"/>
            <w:shd w:val="clear" w:color="auto" w:fill="C0C0C0"/>
            <w:noWrap/>
            <w:tcMar>
              <w:top w:w="17" w:type="dxa"/>
              <w:left w:w="17" w:type="dxa"/>
              <w:bottom w:w="0" w:type="dxa"/>
              <w:right w:w="17" w:type="dxa"/>
            </w:tcMar>
          </w:tcPr>
          <w:p w:rsidR="0088042F" w:rsidRPr="00940EA5" w:rsidRDefault="0088042F" w:rsidP="0018291F">
            <w:pPr>
              <w:spacing w:line="240" w:lineRule="auto"/>
              <w:rPr>
                <w:b/>
                <w:bCs/>
                <w:szCs w:val="18"/>
              </w:rPr>
            </w:pPr>
            <w:r>
              <w:rPr>
                <w:b/>
                <w:bCs/>
                <w:szCs w:val="18"/>
              </w:rPr>
              <w:t>Vragen over de aandrijflijn</w:t>
            </w:r>
          </w:p>
        </w:tc>
      </w:tr>
      <w:tr w:rsidR="0088042F" w:rsidRPr="00940EA5" w:rsidTr="0018291F">
        <w:trPr>
          <w:trHeight w:val="255"/>
        </w:trPr>
        <w:tc>
          <w:tcPr>
            <w:tcW w:w="726" w:type="dxa"/>
            <w:gridSpan w:val="2"/>
            <w:noWrap/>
            <w:tcMar>
              <w:top w:w="17" w:type="dxa"/>
              <w:left w:w="17" w:type="dxa"/>
              <w:bottom w:w="0" w:type="dxa"/>
              <w:right w:w="17" w:type="dxa"/>
            </w:tcMar>
          </w:tcPr>
          <w:p w:rsidR="0088042F" w:rsidRPr="00940EA5" w:rsidRDefault="0088042F" w:rsidP="0018291F">
            <w:pPr>
              <w:spacing w:line="240" w:lineRule="auto"/>
              <w:rPr>
                <w:szCs w:val="18"/>
              </w:rPr>
            </w:pPr>
            <w:r>
              <w:rPr>
                <w:szCs w:val="18"/>
              </w:rPr>
              <w:t>1.</w:t>
            </w:r>
          </w:p>
        </w:tc>
        <w:tc>
          <w:tcPr>
            <w:tcW w:w="6237" w:type="dxa"/>
          </w:tcPr>
          <w:p w:rsidR="0088042F" w:rsidRPr="00940EA5" w:rsidRDefault="0088042F" w:rsidP="0018291F">
            <w:pPr>
              <w:spacing w:line="240" w:lineRule="auto"/>
              <w:rPr>
                <w:szCs w:val="18"/>
              </w:rPr>
            </w:pPr>
            <w:r>
              <w:rPr>
                <w:szCs w:val="18"/>
              </w:rPr>
              <w:t xml:space="preserve">De huidige motorfietsen maken voor hun secundaire aandrijving gebruik van een cardan. Zou u deze aandrijving voor de nieuwe motorfietsen ook voorschrijven? Waarom wel of niet met de voor- en nadelen? </w:t>
            </w:r>
          </w:p>
        </w:tc>
      </w:tr>
      <w:tr w:rsidR="00101633" w:rsidRPr="00940EA5" w:rsidTr="0018291F">
        <w:trPr>
          <w:trHeight w:val="255"/>
        </w:trPr>
        <w:tc>
          <w:tcPr>
            <w:tcW w:w="726" w:type="dxa"/>
            <w:gridSpan w:val="2"/>
            <w:noWrap/>
            <w:tcMar>
              <w:top w:w="17" w:type="dxa"/>
              <w:left w:w="17" w:type="dxa"/>
              <w:bottom w:w="0" w:type="dxa"/>
              <w:right w:w="17" w:type="dxa"/>
            </w:tcMar>
          </w:tcPr>
          <w:p w:rsidR="00101633" w:rsidRDefault="00101633" w:rsidP="0018291F">
            <w:pPr>
              <w:spacing w:line="240" w:lineRule="auto"/>
              <w:rPr>
                <w:szCs w:val="18"/>
              </w:rPr>
            </w:pPr>
            <w:r>
              <w:rPr>
                <w:szCs w:val="18"/>
              </w:rPr>
              <w:t>Antwoord</w:t>
            </w:r>
          </w:p>
        </w:tc>
        <w:tc>
          <w:tcPr>
            <w:tcW w:w="6237" w:type="dxa"/>
          </w:tcPr>
          <w:p w:rsidR="00101633" w:rsidRDefault="00101633" w:rsidP="0018291F">
            <w:pPr>
              <w:spacing w:line="240" w:lineRule="auto"/>
              <w:rPr>
                <w:szCs w:val="18"/>
              </w:rPr>
            </w:pPr>
          </w:p>
          <w:p w:rsidR="00101633" w:rsidRDefault="00101633" w:rsidP="0018291F">
            <w:pPr>
              <w:spacing w:line="240" w:lineRule="auto"/>
              <w:rPr>
                <w:szCs w:val="18"/>
              </w:rPr>
            </w:pPr>
          </w:p>
          <w:p w:rsidR="00101633" w:rsidRDefault="00101633" w:rsidP="0018291F">
            <w:pPr>
              <w:spacing w:line="240" w:lineRule="auto"/>
              <w:rPr>
                <w:szCs w:val="18"/>
              </w:rPr>
            </w:pPr>
          </w:p>
        </w:tc>
      </w:tr>
      <w:tr w:rsidR="0088042F" w:rsidRPr="00940EA5" w:rsidTr="0018291F">
        <w:trPr>
          <w:trHeight w:val="255"/>
        </w:trPr>
        <w:tc>
          <w:tcPr>
            <w:tcW w:w="726" w:type="dxa"/>
            <w:gridSpan w:val="2"/>
            <w:noWrap/>
            <w:tcMar>
              <w:top w:w="17" w:type="dxa"/>
              <w:left w:w="17" w:type="dxa"/>
              <w:bottom w:w="0" w:type="dxa"/>
              <w:right w:w="17" w:type="dxa"/>
            </w:tcMar>
          </w:tcPr>
          <w:p w:rsidR="0088042F" w:rsidRDefault="0088042F" w:rsidP="0018291F">
            <w:pPr>
              <w:spacing w:line="240" w:lineRule="auto"/>
              <w:rPr>
                <w:szCs w:val="18"/>
              </w:rPr>
            </w:pPr>
            <w:r>
              <w:rPr>
                <w:szCs w:val="18"/>
              </w:rPr>
              <w:t>2.</w:t>
            </w:r>
          </w:p>
        </w:tc>
        <w:tc>
          <w:tcPr>
            <w:tcW w:w="6237" w:type="dxa"/>
          </w:tcPr>
          <w:p w:rsidR="0088042F" w:rsidRPr="00940EA5" w:rsidRDefault="0088042F" w:rsidP="0018291F">
            <w:pPr>
              <w:spacing w:line="240" w:lineRule="auto"/>
              <w:rPr>
                <w:szCs w:val="18"/>
              </w:rPr>
            </w:pPr>
            <w:r>
              <w:rPr>
                <w:szCs w:val="18"/>
              </w:rPr>
              <w:t xml:space="preserve">De berijder moet geen onderhoud hoeven te plegen bij opstappen of afstappen van de motorfiets. Op basis van deze eis, welke andere mogelijke secundaire aandrijvingen adviseert u en waarom? </w:t>
            </w:r>
          </w:p>
        </w:tc>
      </w:tr>
      <w:tr w:rsidR="00101633" w:rsidRPr="00940EA5" w:rsidTr="0018291F">
        <w:trPr>
          <w:trHeight w:val="255"/>
        </w:trPr>
        <w:tc>
          <w:tcPr>
            <w:tcW w:w="726" w:type="dxa"/>
            <w:gridSpan w:val="2"/>
            <w:noWrap/>
            <w:tcMar>
              <w:top w:w="17" w:type="dxa"/>
              <w:left w:w="17" w:type="dxa"/>
              <w:bottom w:w="0" w:type="dxa"/>
              <w:right w:w="17" w:type="dxa"/>
            </w:tcMar>
          </w:tcPr>
          <w:p w:rsidR="00101633" w:rsidRDefault="00101633" w:rsidP="0018291F">
            <w:pPr>
              <w:spacing w:line="240" w:lineRule="auto"/>
              <w:rPr>
                <w:szCs w:val="18"/>
              </w:rPr>
            </w:pPr>
            <w:r>
              <w:rPr>
                <w:szCs w:val="18"/>
              </w:rPr>
              <w:t>Antwoord</w:t>
            </w:r>
          </w:p>
        </w:tc>
        <w:tc>
          <w:tcPr>
            <w:tcW w:w="6237" w:type="dxa"/>
          </w:tcPr>
          <w:p w:rsidR="00101633" w:rsidRDefault="00101633" w:rsidP="0018291F">
            <w:pPr>
              <w:spacing w:line="240" w:lineRule="auto"/>
              <w:rPr>
                <w:szCs w:val="18"/>
              </w:rPr>
            </w:pPr>
          </w:p>
          <w:p w:rsidR="00101633" w:rsidRDefault="00101633" w:rsidP="0018291F">
            <w:pPr>
              <w:spacing w:line="240" w:lineRule="auto"/>
              <w:rPr>
                <w:szCs w:val="18"/>
              </w:rPr>
            </w:pPr>
          </w:p>
          <w:p w:rsidR="00101633" w:rsidRDefault="00101633" w:rsidP="0018291F">
            <w:pPr>
              <w:spacing w:line="240" w:lineRule="auto"/>
              <w:rPr>
                <w:szCs w:val="18"/>
              </w:rPr>
            </w:pPr>
          </w:p>
        </w:tc>
      </w:tr>
      <w:tr w:rsidR="0088042F" w:rsidRPr="00940EA5" w:rsidTr="0018291F">
        <w:trPr>
          <w:trHeight w:val="255"/>
        </w:trPr>
        <w:tc>
          <w:tcPr>
            <w:tcW w:w="726" w:type="dxa"/>
            <w:gridSpan w:val="2"/>
            <w:noWrap/>
            <w:tcMar>
              <w:top w:w="17" w:type="dxa"/>
              <w:left w:w="17" w:type="dxa"/>
              <w:bottom w:w="0" w:type="dxa"/>
              <w:right w:w="17" w:type="dxa"/>
            </w:tcMar>
          </w:tcPr>
          <w:p w:rsidR="0088042F" w:rsidRDefault="0088042F" w:rsidP="0018291F">
            <w:pPr>
              <w:spacing w:line="240" w:lineRule="auto"/>
              <w:rPr>
                <w:szCs w:val="18"/>
              </w:rPr>
            </w:pPr>
            <w:r>
              <w:rPr>
                <w:szCs w:val="18"/>
              </w:rPr>
              <w:t>3.</w:t>
            </w:r>
          </w:p>
        </w:tc>
        <w:tc>
          <w:tcPr>
            <w:tcW w:w="6237" w:type="dxa"/>
          </w:tcPr>
          <w:p w:rsidR="0088042F" w:rsidRPr="00940EA5" w:rsidRDefault="0088042F" w:rsidP="0018291F">
            <w:pPr>
              <w:spacing w:line="240" w:lineRule="auto"/>
              <w:rPr>
                <w:szCs w:val="18"/>
              </w:rPr>
            </w:pPr>
            <w:r>
              <w:rPr>
                <w:szCs w:val="18"/>
              </w:rPr>
              <w:t>Hoe voorkomt u bij het door u gegeven antwoord op vraag 2 van dit onderdeel “Vragen over de aandrijflijn” dat de berijder geen tussentijds onderhoud hoeft te plegen.</w:t>
            </w:r>
          </w:p>
        </w:tc>
      </w:tr>
      <w:tr w:rsidR="00101633" w:rsidRPr="00940EA5" w:rsidTr="0018291F">
        <w:trPr>
          <w:trHeight w:val="255"/>
        </w:trPr>
        <w:tc>
          <w:tcPr>
            <w:tcW w:w="726" w:type="dxa"/>
            <w:gridSpan w:val="2"/>
            <w:noWrap/>
            <w:tcMar>
              <w:top w:w="17" w:type="dxa"/>
              <w:left w:w="17" w:type="dxa"/>
              <w:bottom w:w="0" w:type="dxa"/>
              <w:right w:w="17" w:type="dxa"/>
            </w:tcMar>
          </w:tcPr>
          <w:p w:rsidR="00101633" w:rsidRDefault="00101633" w:rsidP="0018291F">
            <w:pPr>
              <w:spacing w:line="240" w:lineRule="auto"/>
              <w:rPr>
                <w:szCs w:val="18"/>
              </w:rPr>
            </w:pPr>
            <w:r>
              <w:rPr>
                <w:szCs w:val="18"/>
              </w:rPr>
              <w:t>Antwoord</w:t>
            </w:r>
          </w:p>
        </w:tc>
        <w:tc>
          <w:tcPr>
            <w:tcW w:w="6237" w:type="dxa"/>
          </w:tcPr>
          <w:p w:rsidR="00101633" w:rsidRDefault="00101633" w:rsidP="0018291F">
            <w:pPr>
              <w:spacing w:line="240" w:lineRule="auto"/>
              <w:rPr>
                <w:szCs w:val="18"/>
              </w:rPr>
            </w:pPr>
          </w:p>
          <w:p w:rsidR="00101633" w:rsidRDefault="00101633" w:rsidP="0018291F">
            <w:pPr>
              <w:spacing w:line="240" w:lineRule="auto"/>
              <w:rPr>
                <w:szCs w:val="18"/>
              </w:rPr>
            </w:pPr>
          </w:p>
          <w:p w:rsidR="00101633" w:rsidRDefault="00101633" w:rsidP="0018291F">
            <w:pPr>
              <w:spacing w:line="240" w:lineRule="auto"/>
              <w:rPr>
                <w:szCs w:val="18"/>
              </w:rPr>
            </w:pPr>
          </w:p>
        </w:tc>
      </w:tr>
    </w:tbl>
    <w:p w:rsidR="0088042F" w:rsidRPr="00940EA5" w:rsidRDefault="0088042F" w:rsidP="0088042F">
      <w:pPr>
        <w:pStyle w:val="Koptekst"/>
        <w:tabs>
          <w:tab w:val="clear" w:pos="4536"/>
          <w:tab w:val="clear" w:pos="9072"/>
        </w:tabs>
        <w:spacing w:line="240" w:lineRule="auto"/>
      </w:pPr>
    </w:p>
    <w:tbl>
      <w:tblPr>
        <w:tblW w:w="6963"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000" w:firstRow="0" w:lastRow="0" w:firstColumn="0" w:lastColumn="0" w:noHBand="0" w:noVBand="0"/>
      </w:tblPr>
      <w:tblGrid>
        <w:gridCol w:w="674"/>
        <w:gridCol w:w="52"/>
        <w:gridCol w:w="6237"/>
      </w:tblGrid>
      <w:tr w:rsidR="0088042F" w:rsidRPr="00940EA5" w:rsidTr="0018291F">
        <w:trPr>
          <w:trHeight w:val="448"/>
          <w:tblHeader/>
        </w:trPr>
        <w:tc>
          <w:tcPr>
            <w:tcW w:w="674" w:type="dxa"/>
            <w:tcBorders>
              <w:bottom w:val="single" w:sz="4" w:space="0" w:color="C0C0C0"/>
            </w:tcBorders>
            <w:noWrap/>
            <w:tcMar>
              <w:top w:w="17" w:type="dxa"/>
              <w:left w:w="17" w:type="dxa"/>
              <w:bottom w:w="0" w:type="dxa"/>
              <w:right w:w="17" w:type="dxa"/>
            </w:tcMar>
            <w:vAlign w:val="center"/>
          </w:tcPr>
          <w:p w:rsidR="0088042F" w:rsidRPr="00E5193F" w:rsidRDefault="0088042F" w:rsidP="0018291F">
            <w:pPr>
              <w:spacing w:line="240" w:lineRule="auto"/>
              <w:rPr>
                <w:rFonts w:eastAsia="Arial Unicode MS"/>
                <w:szCs w:val="18"/>
              </w:rPr>
            </w:pPr>
            <w:r w:rsidRPr="00E5193F">
              <w:rPr>
                <w:rFonts w:eastAsia="Arial Unicode MS"/>
                <w:szCs w:val="18"/>
              </w:rPr>
              <w:t>Nr.</w:t>
            </w:r>
          </w:p>
        </w:tc>
        <w:tc>
          <w:tcPr>
            <w:tcW w:w="6289" w:type="dxa"/>
            <w:gridSpan w:val="2"/>
            <w:tcBorders>
              <w:bottom w:val="single" w:sz="4" w:space="0" w:color="C0C0C0"/>
            </w:tcBorders>
            <w:vAlign w:val="center"/>
          </w:tcPr>
          <w:p w:rsidR="0088042F" w:rsidRPr="00E5193F" w:rsidRDefault="0088042F" w:rsidP="0018291F">
            <w:pPr>
              <w:spacing w:line="240" w:lineRule="auto"/>
              <w:rPr>
                <w:szCs w:val="18"/>
              </w:rPr>
            </w:pPr>
            <w:r w:rsidRPr="00E5193F">
              <w:rPr>
                <w:szCs w:val="18"/>
              </w:rPr>
              <w:t>Omschrijving</w:t>
            </w:r>
          </w:p>
        </w:tc>
      </w:tr>
      <w:tr w:rsidR="0088042F" w:rsidRPr="00940EA5" w:rsidTr="0018291F">
        <w:trPr>
          <w:trHeight w:val="255"/>
        </w:trPr>
        <w:tc>
          <w:tcPr>
            <w:tcW w:w="6963" w:type="dxa"/>
            <w:gridSpan w:val="3"/>
            <w:shd w:val="clear" w:color="auto" w:fill="C0C0C0"/>
            <w:noWrap/>
            <w:tcMar>
              <w:top w:w="17" w:type="dxa"/>
              <w:left w:w="17" w:type="dxa"/>
              <w:bottom w:w="0" w:type="dxa"/>
              <w:right w:w="17" w:type="dxa"/>
            </w:tcMar>
          </w:tcPr>
          <w:p w:rsidR="0088042F" w:rsidRPr="00940EA5" w:rsidRDefault="0088042F" w:rsidP="0018291F">
            <w:pPr>
              <w:spacing w:line="240" w:lineRule="auto"/>
              <w:rPr>
                <w:b/>
                <w:bCs/>
                <w:szCs w:val="18"/>
              </w:rPr>
            </w:pPr>
            <w:r>
              <w:rPr>
                <w:b/>
                <w:bCs/>
                <w:szCs w:val="18"/>
              </w:rPr>
              <w:t>Vragen over onderhoud</w:t>
            </w:r>
          </w:p>
        </w:tc>
      </w:tr>
      <w:tr w:rsidR="0088042F" w:rsidRPr="00940EA5" w:rsidTr="0018291F">
        <w:trPr>
          <w:trHeight w:val="255"/>
        </w:trPr>
        <w:tc>
          <w:tcPr>
            <w:tcW w:w="726" w:type="dxa"/>
            <w:gridSpan w:val="2"/>
            <w:noWrap/>
            <w:tcMar>
              <w:top w:w="17" w:type="dxa"/>
              <w:left w:w="17" w:type="dxa"/>
              <w:bottom w:w="0" w:type="dxa"/>
              <w:right w:w="17" w:type="dxa"/>
            </w:tcMar>
          </w:tcPr>
          <w:p w:rsidR="0088042F" w:rsidRPr="00940EA5" w:rsidRDefault="0088042F" w:rsidP="0018291F">
            <w:pPr>
              <w:spacing w:line="240" w:lineRule="auto"/>
              <w:rPr>
                <w:szCs w:val="18"/>
              </w:rPr>
            </w:pPr>
            <w:r>
              <w:rPr>
                <w:szCs w:val="18"/>
              </w:rPr>
              <w:t>1.</w:t>
            </w:r>
          </w:p>
        </w:tc>
        <w:tc>
          <w:tcPr>
            <w:tcW w:w="6237" w:type="dxa"/>
          </w:tcPr>
          <w:p w:rsidR="0088042F" w:rsidRPr="00940EA5" w:rsidRDefault="0088042F" w:rsidP="0018291F">
            <w:pPr>
              <w:spacing w:line="240" w:lineRule="auto"/>
              <w:rPr>
                <w:szCs w:val="18"/>
              </w:rPr>
            </w:pPr>
            <w:r>
              <w:rPr>
                <w:szCs w:val="18"/>
              </w:rPr>
              <w:t xml:space="preserve">De motorfiets wordt het hele jaar door ingezet, zomer, winter, herfst en lente. Hoe kunt u zorgdragen dat de berijder van de motorfiets zelf geen onderhoud heeft aan de motor voordat zij/hij de Motorfiets wilt gaan gebruiken en deze dus op ieder moment inzetbaar is. </w:t>
            </w:r>
          </w:p>
        </w:tc>
      </w:tr>
      <w:tr w:rsidR="00101633" w:rsidRPr="00940EA5" w:rsidTr="0018291F">
        <w:trPr>
          <w:trHeight w:val="255"/>
        </w:trPr>
        <w:tc>
          <w:tcPr>
            <w:tcW w:w="726" w:type="dxa"/>
            <w:gridSpan w:val="2"/>
            <w:noWrap/>
            <w:tcMar>
              <w:top w:w="17" w:type="dxa"/>
              <w:left w:w="17" w:type="dxa"/>
              <w:bottom w:w="0" w:type="dxa"/>
              <w:right w:w="17" w:type="dxa"/>
            </w:tcMar>
          </w:tcPr>
          <w:p w:rsidR="00101633" w:rsidRDefault="00101633" w:rsidP="0018291F">
            <w:pPr>
              <w:spacing w:line="240" w:lineRule="auto"/>
              <w:rPr>
                <w:szCs w:val="18"/>
              </w:rPr>
            </w:pPr>
            <w:r>
              <w:rPr>
                <w:szCs w:val="18"/>
              </w:rPr>
              <w:t>Antwoord</w:t>
            </w:r>
          </w:p>
        </w:tc>
        <w:tc>
          <w:tcPr>
            <w:tcW w:w="6237" w:type="dxa"/>
          </w:tcPr>
          <w:p w:rsidR="00101633" w:rsidRDefault="00101633" w:rsidP="0018291F">
            <w:pPr>
              <w:spacing w:line="240" w:lineRule="auto"/>
              <w:rPr>
                <w:szCs w:val="18"/>
              </w:rPr>
            </w:pPr>
          </w:p>
          <w:p w:rsidR="00101633" w:rsidRDefault="00101633" w:rsidP="0018291F">
            <w:pPr>
              <w:spacing w:line="240" w:lineRule="auto"/>
              <w:rPr>
                <w:szCs w:val="18"/>
              </w:rPr>
            </w:pPr>
          </w:p>
          <w:p w:rsidR="00101633" w:rsidRDefault="00101633" w:rsidP="0018291F">
            <w:pPr>
              <w:spacing w:line="240" w:lineRule="auto"/>
              <w:rPr>
                <w:szCs w:val="18"/>
              </w:rPr>
            </w:pPr>
          </w:p>
        </w:tc>
      </w:tr>
    </w:tbl>
    <w:p w:rsidR="0088042F" w:rsidRPr="00940EA5" w:rsidRDefault="0088042F" w:rsidP="0088042F">
      <w:pPr>
        <w:pStyle w:val="Koptekst"/>
        <w:tabs>
          <w:tab w:val="clear" w:pos="4536"/>
          <w:tab w:val="clear" w:pos="9072"/>
        </w:tabs>
        <w:spacing w:line="240" w:lineRule="auto"/>
      </w:pPr>
    </w:p>
    <w:tbl>
      <w:tblPr>
        <w:tblW w:w="6963"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000" w:firstRow="0" w:lastRow="0" w:firstColumn="0" w:lastColumn="0" w:noHBand="0" w:noVBand="0"/>
      </w:tblPr>
      <w:tblGrid>
        <w:gridCol w:w="674"/>
        <w:gridCol w:w="52"/>
        <w:gridCol w:w="6237"/>
      </w:tblGrid>
      <w:tr w:rsidR="0088042F" w:rsidRPr="00940EA5" w:rsidTr="0018291F">
        <w:trPr>
          <w:trHeight w:val="448"/>
          <w:tblHeader/>
        </w:trPr>
        <w:tc>
          <w:tcPr>
            <w:tcW w:w="674" w:type="dxa"/>
            <w:tcBorders>
              <w:bottom w:val="single" w:sz="4" w:space="0" w:color="C0C0C0"/>
            </w:tcBorders>
            <w:noWrap/>
            <w:tcMar>
              <w:top w:w="17" w:type="dxa"/>
              <w:left w:w="17" w:type="dxa"/>
              <w:bottom w:w="0" w:type="dxa"/>
              <w:right w:w="17" w:type="dxa"/>
            </w:tcMar>
            <w:vAlign w:val="center"/>
          </w:tcPr>
          <w:p w:rsidR="0088042F" w:rsidRPr="00E5193F" w:rsidRDefault="0088042F" w:rsidP="0018291F">
            <w:pPr>
              <w:spacing w:line="240" w:lineRule="auto"/>
              <w:rPr>
                <w:rFonts w:eastAsia="Arial Unicode MS"/>
                <w:szCs w:val="18"/>
              </w:rPr>
            </w:pPr>
            <w:r w:rsidRPr="00E5193F">
              <w:rPr>
                <w:rFonts w:eastAsia="Arial Unicode MS"/>
                <w:szCs w:val="18"/>
              </w:rPr>
              <w:t>Nr.</w:t>
            </w:r>
          </w:p>
        </w:tc>
        <w:tc>
          <w:tcPr>
            <w:tcW w:w="6289" w:type="dxa"/>
            <w:gridSpan w:val="2"/>
            <w:tcBorders>
              <w:bottom w:val="single" w:sz="4" w:space="0" w:color="C0C0C0"/>
            </w:tcBorders>
            <w:vAlign w:val="center"/>
          </w:tcPr>
          <w:p w:rsidR="0088042F" w:rsidRPr="00E5193F" w:rsidRDefault="0088042F" w:rsidP="0018291F">
            <w:pPr>
              <w:spacing w:line="240" w:lineRule="auto"/>
              <w:rPr>
                <w:szCs w:val="18"/>
              </w:rPr>
            </w:pPr>
            <w:r w:rsidRPr="00E5193F">
              <w:rPr>
                <w:szCs w:val="18"/>
              </w:rPr>
              <w:t>Omschrijving</w:t>
            </w:r>
          </w:p>
        </w:tc>
      </w:tr>
      <w:tr w:rsidR="0088042F" w:rsidRPr="00940EA5" w:rsidTr="0018291F">
        <w:trPr>
          <w:trHeight w:val="255"/>
        </w:trPr>
        <w:tc>
          <w:tcPr>
            <w:tcW w:w="6963" w:type="dxa"/>
            <w:gridSpan w:val="3"/>
            <w:shd w:val="clear" w:color="auto" w:fill="C0C0C0"/>
            <w:noWrap/>
            <w:tcMar>
              <w:top w:w="17" w:type="dxa"/>
              <w:left w:w="17" w:type="dxa"/>
              <w:bottom w:w="0" w:type="dxa"/>
              <w:right w:w="17" w:type="dxa"/>
            </w:tcMar>
          </w:tcPr>
          <w:p w:rsidR="0088042F" w:rsidRPr="00940EA5" w:rsidRDefault="0088042F" w:rsidP="0018291F">
            <w:pPr>
              <w:spacing w:line="240" w:lineRule="auto"/>
              <w:rPr>
                <w:b/>
                <w:bCs/>
                <w:szCs w:val="18"/>
              </w:rPr>
            </w:pPr>
            <w:r>
              <w:rPr>
                <w:b/>
                <w:bCs/>
                <w:szCs w:val="18"/>
              </w:rPr>
              <w:t>Vragen over gewicht</w:t>
            </w:r>
          </w:p>
        </w:tc>
      </w:tr>
      <w:tr w:rsidR="0088042F" w:rsidRPr="00940EA5" w:rsidTr="0018291F">
        <w:trPr>
          <w:trHeight w:val="255"/>
        </w:trPr>
        <w:tc>
          <w:tcPr>
            <w:tcW w:w="726" w:type="dxa"/>
            <w:gridSpan w:val="2"/>
            <w:noWrap/>
            <w:tcMar>
              <w:top w:w="17" w:type="dxa"/>
              <w:left w:w="17" w:type="dxa"/>
              <w:bottom w:w="0" w:type="dxa"/>
              <w:right w:w="17" w:type="dxa"/>
            </w:tcMar>
          </w:tcPr>
          <w:p w:rsidR="0088042F" w:rsidRDefault="0088042F" w:rsidP="0018291F">
            <w:pPr>
              <w:spacing w:line="240" w:lineRule="auto"/>
              <w:rPr>
                <w:szCs w:val="18"/>
              </w:rPr>
            </w:pPr>
            <w:r>
              <w:rPr>
                <w:szCs w:val="18"/>
              </w:rPr>
              <w:t>1.</w:t>
            </w:r>
          </w:p>
        </w:tc>
        <w:tc>
          <w:tcPr>
            <w:tcW w:w="6237" w:type="dxa"/>
          </w:tcPr>
          <w:p w:rsidR="0088042F" w:rsidRPr="00940EA5" w:rsidRDefault="0088042F" w:rsidP="0018291F">
            <w:pPr>
              <w:spacing w:line="240" w:lineRule="auto"/>
              <w:rPr>
                <w:szCs w:val="18"/>
              </w:rPr>
            </w:pPr>
            <w:r>
              <w:rPr>
                <w:szCs w:val="18"/>
              </w:rPr>
              <w:t>Wat is het gewicht van de motorfiets die u zou willen offreren en leg uit waarom (voor- en nadelen)?</w:t>
            </w:r>
          </w:p>
        </w:tc>
      </w:tr>
      <w:tr w:rsidR="00101633" w:rsidRPr="00940EA5" w:rsidTr="0018291F">
        <w:trPr>
          <w:trHeight w:val="255"/>
        </w:trPr>
        <w:tc>
          <w:tcPr>
            <w:tcW w:w="726" w:type="dxa"/>
            <w:gridSpan w:val="2"/>
            <w:noWrap/>
            <w:tcMar>
              <w:top w:w="17" w:type="dxa"/>
              <w:left w:w="17" w:type="dxa"/>
              <w:bottom w:w="0" w:type="dxa"/>
              <w:right w:w="17" w:type="dxa"/>
            </w:tcMar>
          </w:tcPr>
          <w:p w:rsidR="00101633" w:rsidRDefault="00101633" w:rsidP="0018291F">
            <w:pPr>
              <w:spacing w:line="240" w:lineRule="auto"/>
              <w:rPr>
                <w:szCs w:val="18"/>
              </w:rPr>
            </w:pPr>
            <w:r>
              <w:rPr>
                <w:szCs w:val="18"/>
              </w:rPr>
              <w:t>Antwoord</w:t>
            </w:r>
          </w:p>
        </w:tc>
        <w:tc>
          <w:tcPr>
            <w:tcW w:w="6237" w:type="dxa"/>
          </w:tcPr>
          <w:p w:rsidR="00101633" w:rsidRDefault="00101633" w:rsidP="0018291F">
            <w:pPr>
              <w:spacing w:line="240" w:lineRule="auto"/>
              <w:rPr>
                <w:szCs w:val="18"/>
              </w:rPr>
            </w:pPr>
          </w:p>
          <w:p w:rsidR="00101633" w:rsidRDefault="00101633" w:rsidP="0018291F">
            <w:pPr>
              <w:spacing w:line="240" w:lineRule="auto"/>
              <w:rPr>
                <w:szCs w:val="18"/>
              </w:rPr>
            </w:pPr>
          </w:p>
          <w:p w:rsidR="00101633" w:rsidRDefault="00101633" w:rsidP="0018291F">
            <w:pPr>
              <w:spacing w:line="240" w:lineRule="auto"/>
              <w:rPr>
                <w:szCs w:val="18"/>
              </w:rPr>
            </w:pPr>
          </w:p>
        </w:tc>
      </w:tr>
      <w:tr w:rsidR="0088042F" w:rsidRPr="00940EA5" w:rsidTr="0018291F">
        <w:trPr>
          <w:trHeight w:val="255"/>
        </w:trPr>
        <w:tc>
          <w:tcPr>
            <w:tcW w:w="726" w:type="dxa"/>
            <w:gridSpan w:val="2"/>
            <w:noWrap/>
            <w:tcMar>
              <w:top w:w="17" w:type="dxa"/>
              <w:left w:w="17" w:type="dxa"/>
              <w:bottom w:w="0" w:type="dxa"/>
              <w:right w:w="17" w:type="dxa"/>
            </w:tcMar>
          </w:tcPr>
          <w:p w:rsidR="0088042F" w:rsidRPr="00940EA5" w:rsidRDefault="0088042F" w:rsidP="0018291F">
            <w:pPr>
              <w:spacing w:line="240" w:lineRule="auto"/>
              <w:rPr>
                <w:szCs w:val="18"/>
              </w:rPr>
            </w:pPr>
            <w:r>
              <w:rPr>
                <w:szCs w:val="18"/>
              </w:rPr>
              <w:t>2.</w:t>
            </w:r>
          </w:p>
        </w:tc>
        <w:tc>
          <w:tcPr>
            <w:tcW w:w="6237" w:type="dxa"/>
          </w:tcPr>
          <w:p w:rsidR="0088042F" w:rsidRPr="00940EA5" w:rsidRDefault="0088042F" w:rsidP="0018291F">
            <w:pPr>
              <w:spacing w:line="240" w:lineRule="auto"/>
              <w:rPr>
                <w:szCs w:val="18"/>
              </w:rPr>
            </w:pPr>
            <w:r>
              <w:rPr>
                <w:szCs w:val="18"/>
              </w:rPr>
              <w:t>Hoe garandeert u dat ondanks het gewicht genoemd bij vraag 1 van dit onderdeel er aan de punten wordt voldaan genoemd in paragraaf 1.2 onder de kop “Behoefte in te zetten motorfiets”?</w:t>
            </w:r>
          </w:p>
        </w:tc>
      </w:tr>
      <w:tr w:rsidR="00101633" w:rsidRPr="00940EA5" w:rsidTr="0018291F">
        <w:trPr>
          <w:trHeight w:val="255"/>
        </w:trPr>
        <w:tc>
          <w:tcPr>
            <w:tcW w:w="726" w:type="dxa"/>
            <w:gridSpan w:val="2"/>
            <w:noWrap/>
            <w:tcMar>
              <w:top w:w="17" w:type="dxa"/>
              <w:left w:w="17" w:type="dxa"/>
              <w:bottom w:w="0" w:type="dxa"/>
              <w:right w:w="17" w:type="dxa"/>
            </w:tcMar>
          </w:tcPr>
          <w:p w:rsidR="00101633" w:rsidRDefault="00101633" w:rsidP="0018291F">
            <w:pPr>
              <w:spacing w:line="240" w:lineRule="auto"/>
              <w:rPr>
                <w:szCs w:val="18"/>
              </w:rPr>
            </w:pPr>
            <w:r>
              <w:rPr>
                <w:szCs w:val="18"/>
              </w:rPr>
              <w:t>Antwoord</w:t>
            </w:r>
          </w:p>
        </w:tc>
        <w:tc>
          <w:tcPr>
            <w:tcW w:w="6237" w:type="dxa"/>
          </w:tcPr>
          <w:p w:rsidR="00101633" w:rsidRDefault="00101633" w:rsidP="0018291F">
            <w:pPr>
              <w:spacing w:line="240" w:lineRule="auto"/>
              <w:rPr>
                <w:szCs w:val="18"/>
              </w:rPr>
            </w:pPr>
          </w:p>
          <w:p w:rsidR="00101633" w:rsidRDefault="00101633" w:rsidP="0018291F">
            <w:pPr>
              <w:spacing w:line="240" w:lineRule="auto"/>
              <w:rPr>
                <w:szCs w:val="18"/>
              </w:rPr>
            </w:pPr>
          </w:p>
          <w:p w:rsidR="00101633" w:rsidRDefault="00101633" w:rsidP="0018291F">
            <w:pPr>
              <w:spacing w:line="240" w:lineRule="auto"/>
              <w:rPr>
                <w:szCs w:val="18"/>
              </w:rPr>
            </w:pPr>
          </w:p>
        </w:tc>
      </w:tr>
    </w:tbl>
    <w:p w:rsidR="003F5EB0" w:rsidRPr="003F5EB0" w:rsidRDefault="003F5EB0" w:rsidP="003F5EB0"/>
    <w:sectPr w:rsidR="003F5EB0" w:rsidRPr="003F5EB0" w:rsidSect="000B3F94">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042F" w:rsidRDefault="0088042F" w:rsidP="0088501B">
      <w:r>
        <w:separator/>
      </w:r>
    </w:p>
  </w:endnote>
  <w:endnote w:type="continuationSeparator" w:id="0">
    <w:p w:rsidR="0088042F" w:rsidRDefault="0088042F"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ejaVu Sans">
    <w:altName w:val="Arial"/>
    <w:charset w:val="00"/>
    <w:family w:val="swiss"/>
    <w:pitch w:val="variable"/>
    <w:sig w:usb0="E7000EFF" w:usb1="5200FDFF" w:usb2="0A242021" w:usb3="00000000" w:csb0="000001B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042F" w:rsidRDefault="0088042F" w:rsidP="0088501B">
      <w:r>
        <w:separator/>
      </w:r>
    </w:p>
  </w:footnote>
  <w:footnote w:type="continuationSeparator" w:id="0">
    <w:p w:rsidR="0088042F" w:rsidRDefault="0088042F" w:rsidP="008850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5C7630F"/>
    <w:multiLevelType w:val="multilevel"/>
    <w:tmpl w:val="D932F528"/>
    <w:lvl w:ilvl="0">
      <w:start w:val="1"/>
      <w:numFmt w:val="decimal"/>
      <w:pStyle w:val="GenummerdHoofdstuk"/>
      <w:lvlText w:val="%1"/>
      <w:lvlJc w:val="left"/>
      <w:pPr>
        <w:tabs>
          <w:tab w:val="num" w:pos="0"/>
        </w:tabs>
        <w:ind w:left="0" w:hanging="1134"/>
      </w:pPr>
      <w:rPr>
        <w:rFonts w:ascii="Verdana" w:hAnsi="Verdana" w:cs="Times New Roman" w:hint="default"/>
        <w:b w:val="0"/>
        <w:i w:val="0"/>
        <w:sz w:val="24"/>
      </w:rPr>
    </w:lvl>
    <w:lvl w:ilvl="1">
      <w:start w:val="1"/>
      <w:numFmt w:val="decimal"/>
      <w:pStyle w:val="Paragraaf"/>
      <w:lvlText w:val="%1.%2"/>
      <w:lvlJc w:val="left"/>
      <w:pPr>
        <w:tabs>
          <w:tab w:val="num" w:pos="0"/>
        </w:tabs>
        <w:ind w:left="0" w:hanging="1134"/>
      </w:pPr>
      <w:rPr>
        <w:rFonts w:ascii="Verdana" w:hAnsi="Verdana" w:cs="Times New Roman" w:hint="default"/>
        <w:b/>
        <w:i w:val="0"/>
        <w:sz w:val="18"/>
      </w:rPr>
    </w:lvl>
    <w:lvl w:ilvl="2">
      <w:start w:val="1"/>
      <w:numFmt w:val="decimal"/>
      <w:pStyle w:val="Subparagraaf"/>
      <w:lvlText w:val="%1.%2.%3"/>
      <w:lvlJc w:val="left"/>
      <w:pPr>
        <w:tabs>
          <w:tab w:val="num" w:pos="0"/>
        </w:tabs>
        <w:ind w:left="0" w:hanging="1134"/>
      </w:pPr>
      <w:rPr>
        <w:rFonts w:ascii="Verdana" w:hAnsi="Verdana" w:cs="Times New Roman" w:hint="default"/>
        <w:b w:val="0"/>
        <w:i/>
        <w:sz w:val="18"/>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6" w15:restartNumberingAfterBreak="0">
    <w:nsid w:val="063964C2"/>
    <w:multiLevelType w:val="multilevel"/>
    <w:tmpl w:val="06962652"/>
    <w:numStyleLink w:val="Lijststijl"/>
  </w:abstractNum>
  <w:abstractNum w:abstractNumId="7"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09483BD7"/>
    <w:multiLevelType w:val="multilevel"/>
    <w:tmpl w:val="06962652"/>
    <w:numStyleLink w:val="Lijststijl"/>
  </w:abstractNum>
  <w:abstractNum w:abstractNumId="9" w15:restartNumberingAfterBreak="0">
    <w:nsid w:val="0A9D5DE4"/>
    <w:multiLevelType w:val="multilevel"/>
    <w:tmpl w:val="06962652"/>
    <w:numStyleLink w:val="Lijststijl"/>
  </w:abstractNum>
  <w:abstractNum w:abstractNumId="10"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1"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2"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3" w15:restartNumberingAfterBreak="0">
    <w:nsid w:val="1895513E"/>
    <w:multiLevelType w:val="multilevel"/>
    <w:tmpl w:val="06962652"/>
    <w:numStyleLink w:val="Lijststijl"/>
  </w:abstractNum>
  <w:abstractNum w:abstractNumId="14" w15:restartNumberingAfterBreak="0">
    <w:nsid w:val="18F65698"/>
    <w:multiLevelType w:val="multilevel"/>
    <w:tmpl w:val="06962652"/>
    <w:numStyleLink w:val="Lijststijl"/>
  </w:abstractNum>
  <w:abstractNum w:abstractNumId="15"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6F82458"/>
    <w:multiLevelType w:val="multilevel"/>
    <w:tmpl w:val="6A8E5BD4"/>
    <w:numStyleLink w:val="Stijl2"/>
  </w:abstractNum>
  <w:abstractNum w:abstractNumId="17"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8"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19" w15:restartNumberingAfterBreak="0">
    <w:nsid w:val="31CB79D8"/>
    <w:multiLevelType w:val="multilevel"/>
    <w:tmpl w:val="06962652"/>
    <w:numStyleLink w:val="Lijststijl"/>
  </w:abstractNum>
  <w:abstractNum w:abstractNumId="20" w15:restartNumberingAfterBreak="0">
    <w:nsid w:val="31E853D2"/>
    <w:multiLevelType w:val="multilevel"/>
    <w:tmpl w:val="06962652"/>
    <w:numStyleLink w:val="Lijststijl"/>
  </w:abstractNum>
  <w:abstractNum w:abstractNumId="21"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6A6389A"/>
    <w:multiLevelType w:val="multilevel"/>
    <w:tmpl w:val="6A8E5BD4"/>
    <w:numStyleLink w:val="Stijl2"/>
  </w:abstractNum>
  <w:abstractNum w:abstractNumId="23"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7DB631B"/>
    <w:multiLevelType w:val="multilevel"/>
    <w:tmpl w:val="06962652"/>
    <w:numStyleLink w:val="Lijststijl"/>
  </w:abstractNum>
  <w:abstractNum w:abstractNumId="26"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8" w15:restartNumberingAfterBreak="0">
    <w:nsid w:val="53B923D1"/>
    <w:multiLevelType w:val="hybridMultilevel"/>
    <w:tmpl w:val="05C8161C"/>
    <w:lvl w:ilvl="0" w:tplc="F42CC408">
      <w:start w:val="3"/>
      <w:numFmt w:val="bullet"/>
      <w:lvlText w:val="-"/>
      <w:lvlJc w:val="left"/>
      <w:pPr>
        <w:ind w:left="720" w:hanging="360"/>
      </w:pPr>
      <w:rPr>
        <w:rFonts w:ascii="Verdana" w:eastAsia="DejaVu Sans"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CAF5D0D"/>
    <w:multiLevelType w:val="multilevel"/>
    <w:tmpl w:val="06962652"/>
    <w:numStyleLink w:val="Lijststijl"/>
  </w:abstractNum>
  <w:abstractNum w:abstractNumId="30"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9050C84"/>
    <w:multiLevelType w:val="multilevel"/>
    <w:tmpl w:val="06962652"/>
    <w:numStyleLink w:val="Lijststijl"/>
  </w:abstractNum>
  <w:num w:numId="1">
    <w:abstractNumId w:val="10"/>
  </w:num>
  <w:num w:numId="2">
    <w:abstractNumId w:val="12"/>
  </w:num>
  <w:num w:numId="3">
    <w:abstractNumId w:val="29"/>
  </w:num>
  <w:num w:numId="4">
    <w:abstractNumId w:val="11"/>
  </w:num>
  <w:num w:numId="5">
    <w:abstractNumId w:val="16"/>
  </w:num>
  <w:num w:numId="6">
    <w:abstractNumId w:val="19"/>
  </w:num>
  <w:num w:numId="7">
    <w:abstractNumId w:val="2"/>
  </w:num>
  <w:num w:numId="8">
    <w:abstractNumId w:val="1"/>
  </w:num>
  <w:num w:numId="9">
    <w:abstractNumId w:val="0"/>
  </w:num>
  <w:num w:numId="10">
    <w:abstractNumId w:val="8"/>
  </w:num>
  <w:num w:numId="11">
    <w:abstractNumId w:val="6"/>
  </w:num>
  <w:num w:numId="12">
    <w:abstractNumId w:val="6"/>
  </w:num>
  <w:num w:numId="13">
    <w:abstractNumId w:val="30"/>
  </w:num>
  <w:num w:numId="14">
    <w:abstractNumId w:val="3"/>
  </w:num>
  <w:num w:numId="15">
    <w:abstractNumId w:val="17"/>
  </w:num>
  <w:num w:numId="16">
    <w:abstractNumId w:val="23"/>
  </w:num>
  <w:num w:numId="17">
    <w:abstractNumId w:val="9"/>
  </w:num>
  <w:num w:numId="18">
    <w:abstractNumId w:val="20"/>
  </w:num>
  <w:num w:numId="19">
    <w:abstractNumId w:val="31"/>
  </w:num>
  <w:num w:numId="20">
    <w:abstractNumId w:val="13"/>
  </w:num>
  <w:num w:numId="21">
    <w:abstractNumId w:val="22"/>
  </w:num>
  <w:num w:numId="22">
    <w:abstractNumId w:val="25"/>
  </w:num>
  <w:num w:numId="23">
    <w:abstractNumId w:val="18"/>
  </w:num>
  <w:num w:numId="24">
    <w:abstractNumId w:val="27"/>
  </w:num>
  <w:num w:numId="25">
    <w:abstractNumId w:val="26"/>
  </w:num>
  <w:num w:numId="26">
    <w:abstractNumId w:val="7"/>
  </w:num>
  <w:num w:numId="27">
    <w:abstractNumId w:val="15"/>
  </w:num>
  <w:num w:numId="28">
    <w:abstractNumId w:val="21"/>
  </w:num>
  <w:num w:numId="29">
    <w:abstractNumId w:val="4"/>
  </w:num>
  <w:num w:numId="30">
    <w:abstractNumId w:val="14"/>
  </w:num>
  <w:num w:numId="31">
    <w:abstractNumId w:val="24"/>
  </w:num>
  <w:num w:numId="32">
    <w:abstractNumId w:val="28"/>
  </w:num>
  <w:num w:numId="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042F"/>
    <w:rsid w:val="00043163"/>
    <w:rsid w:val="00056D70"/>
    <w:rsid w:val="000B3F94"/>
    <w:rsid w:val="000E1F3B"/>
    <w:rsid w:val="00101633"/>
    <w:rsid w:val="00173156"/>
    <w:rsid w:val="001D6F03"/>
    <w:rsid w:val="002A6578"/>
    <w:rsid w:val="002B1092"/>
    <w:rsid w:val="002E0FD2"/>
    <w:rsid w:val="0038549E"/>
    <w:rsid w:val="003C4BF2"/>
    <w:rsid w:val="003D51FB"/>
    <w:rsid w:val="003F5EB0"/>
    <w:rsid w:val="003F6EDB"/>
    <w:rsid w:val="0040142D"/>
    <w:rsid w:val="0040571B"/>
    <w:rsid w:val="00450447"/>
    <w:rsid w:val="004B0EA1"/>
    <w:rsid w:val="004D766D"/>
    <w:rsid w:val="005A4FBE"/>
    <w:rsid w:val="005D2CF1"/>
    <w:rsid w:val="005E046F"/>
    <w:rsid w:val="006006F5"/>
    <w:rsid w:val="00650A9B"/>
    <w:rsid w:val="006D2E66"/>
    <w:rsid w:val="006F42D7"/>
    <w:rsid w:val="007435A7"/>
    <w:rsid w:val="007917E8"/>
    <w:rsid w:val="007F4AEA"/>
    <w:rsid w:val="0088042F"/>
    <w:rsid w:val="0088386A"/>
    <w:rsid w:val="0088501B"/>
    <w:rsid w:val="008D2753"/>
    <w:rsid w:val="008E3581"/>
    <w:rsid w:val="00905289"/>
    <w:rsid w:val="009C5CF5"/>
    <w:rsid w:val="00A32591"/>
    <w:rsid w:val="00A77ABF"/>
    <w:rsid w:val="00A863E9"/>
    <w:rsid w:val="00B022C4"/>
    <w:rsid w:val="00B559E9"/>
    <w:rsid w:val="00B72222"/>
    <w:rsid w:val="00B80650"/>
    <w:rsid w:val="00C36FAA"/>
    <w:rsid w:val="00C71133"/>
    <w:rsid w:val="00CA55CC"/>
    <w:rsid w:val="00CB3317"/>
    <w:rsid w:val="00DA3555"/>
    <w:rsid w:val="00E456EE"/>
    <w:rsid w:val="00ED7AB9"/>
    <w:rsid w:val="00EE5BBE"/>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5D31F20"/>
  <w15:chartTrackingRefBased/>
  <w15:docId w15:val="{FC043354-9F94-489E-97E0-D6D2C7A57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8042F"/>
    <w:pPr>
      <w:spacing w:line="276" w:lineRule="auto"/>
    </w:pPr>
    <w:rPr>
      <w:rFonts w:ascii="Verdana" w:eastAsia="DejaVu Sans" w:hAnsi="Verdana" w:cs="Times New Roman"/>
      <w:szCs w:val="24"/>
      <w:lang w:eastAsia="nl-NL"/>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aliases w:val="--don't use"/>
    <w:basedOn w:val="Standaard"/>
    <w:link w:val="KoptekstChar"/>
    <w:rsid w:val="002E0FD2"/>
    <w:pPr>
      <w:tabs>
        <w:tab w:val="center" w:pos="4536"/>
        <w:tab w:val="right" w:pos="9072"/>
      </w:tabs>
      <w:spacing w:line="180" w:lineRule="exact"/>
    </w:pPr>
    <w:rPr>
      <w:sz w:val="13"/>
    </w:rPr>
  </w:style>
  <w:style w:type="character" w:customStyle="1" w:styleId="KoptekstChar">
    <w:name w:val="Koptekst Char"/>
    <w:aliases w:val="--don't use Char"/>
    <w:basedOn w:val="Standaardalinea-lettertype"/>
    <w:link w:val="Koptekst"/>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paragraph" w:customStyle="1" w:styleId="GenummerdHoofdstuk">
    <w:name w:val="GenummerdHoofdstuk"/>
    <w:basedOn w:val="Standaard"/>
    <w:next w:val="Standaard"/>
    <w:link w:val="GenummerdHoofdstukChar"/>
    <w:rsid w:val="0088042F"/>
    <w:pPr>
      <w:pageBreakBefore/>
      <w:numPr>
        <w:numId w:val="33"/>
      </w:numPr>
      <w:tabs>
        <w:tab w:val="left" w:pos="227"/>
        <w:tab w:val="left" w:pos="454"/>
        <w:tab w:val="left" w:pos="680"/>
      </w:tabs>
      <w:autoSpaceDE w:val="0"/>
      <w:autoSpaceDN w:val="0"/>
      <w:adjustRightInd w:val="0"/>
      <w:spacing w:after="660" w:line="300" w:lineRule="atLeast"/>
    </w:pPr>
    <w:rPr>
      <w:sz w:val="24"/>
      <w:szCs w:val="20"/>
    </w:rPr>
  </w:style>
  <w:style w:type="paragraph" w:customStyle="1" w:styleId="Paragraaf">
    <w:name w:val="Paragraaf"/>
    <w:basedOn w:val="Standaard"/>
    <w:next w:val="Standaard"/>
    <w:rsid w:val="0088042F"/>
    <w:pPr>
      <w:numPr>
        <w:ilvl w:val="1"/>
        <w:numId w:val="33"/>
      </w:numPr>
      <w:tabs>
        <w:tab w:val="left" w:pos="227"/>
        <w:tab w:val="left" w:pos="454"/>
        <w:tab w:val="left" w:pos="680"/>
      </w:tabs>
      <w:autoSpaceDE w:val="0"/>
      <w:autoSpaceDN w:val="0"/>
      <w:adjustRightInd w:val="0"/>
      <w:spacing w:before="240"/>
    </w:pPr>
    <w:rPr>
      <w:b/>
      <w:szCs w:val="20"/>
    </w:rPr>
  </w:style>
  <w:style w:type="paragraph" w:customStyle="1" w:styleId="Subparagraaf">
    <w:name w:val="Subparagraaf"/>
    <w:basedOn w:val="Standaard"/>
    <w:next w:val="Standaard"/>
    <w:rsid w:val="0088042F"/>
    <w:pPr>
      <w:numPr>
        <w:ilvl w:val="2"/>
        <w:numId w:val="33"/>
      </w:numPr>
      <w:tabs>
        <w:tab w:val="left" w:pos="227"/>
        <w:tab w:val="left" w:pos="454"/>
        <w:tab w:val="left" w:pos="680"/>
      </w:tabs>
      <w:autoSpaceDE w:val="0"/>
      <w:autoSpaceDN w:val="0"/>
      <w:adjustRightInd w:val="0"/>
      <w:spacing w:before="240"/>
    </w:pPr>
    <w:rPr>
      <w:i/>
      <w:szCs w:val="20"/>
    </w:rPr>
  </w:style>
  <w:style w:type="character" w:customStyle="1" w:styleId="GenummerdHoofdstukChar">
    <w:name w:val="GenummerdHoofdstuk Char"/>
    <w:link w:val="GenummerdHoofdstuk"/>
    <w:locked/>
    <w:rsid w:val="0088042F"/>
    <w:rPr>
      <w:rFonts w:ascii="Verdana" w:eastAsia="DejaVu Sans" w:hAnsi="Verdana" w:cs="Times New Roman"/>
      <w:sz w:val="24"/>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Properties xmlns="http://schemas.openxmlformats.org/officeDocument/2006/extended-properties" xmlns:vt="http://schemas.openxmlformats.org/officeDocument/2006/docPropsVTypes">
  <Template>Normal</Template>
  <TotalTime>9</TotalTime>
  <Pages>5</Pages>
  <Words>1039</Words>
  <Characters>5715</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6741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Bierkens, Peter (CD)</dc:creator>
  <cp:keywords/>
  <dc:description/>
  <cp:lastModifiedBy>Bierkens, Peter (CD)</cp:lastModifiedBy>
  <cp:revision>3</cp:revision>
  <dcterms:created xsi:type="dcterms:W3CDTF">2023-01-09T13:11:00Z</dcterms:created>
  <dcterms:modified xsi:type="dcterms:W3CDTF">2023-01-09T13:23:00Z</dcterms:modified>
</cp:coreProperties>
</file>