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90C1" w14:textId="2F564251" w:rsidR="00C24BCF" w:rsidRPr="00A1646E" w:rsidRDefault="00872344" w:rsidP="00C24BCF">
      <w:pPr>
        <w:pStyle w:val="RapportTitel"/>
        <w:rPr>
          <w:color w:val="007A3E"/>
          <w:sz w:val="48"/>
          <w:szCs w:val="48"/>
        </w:rPr>
      </w:pPr>
      <w:r w:rsidRPr="100D2451">
        <w:rPr>
          <w:color w:val="007A3E"/>
          <w:sz w:val="48"/>
          <w:szCs w:val="48"/>
        </w:rPr>
        <w:t>Checklist in te leveren stukken</w:t>
      </w:r>
    </w:p>
    <w:p w14:paraId="20B10F0B" w14:textId="180C2F4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  <w:r>
        <w:rPr>
          <w:rFonts w:ascii="Rockwell" w:hAnsi="Rockwell"/>
          <w:i/>
          <w:sz w:val="16"/>
          <w:szCs w:val="16"/>
        </w:rPr>
        <w:t xml:space="preserve">Versie </w:t>
      </w:r>
      <w:r w:rsidRPr="00FB4E9C">
        <w:rPr>
          <w:rFonts w:ascii="Rockwell" w:hAnsi="Rockwell"/>
          <w:i/>
          <w:sz w:val="16"/>
          <w:szCs w:val="16"/>
        </w:rPr>
        <w:t>20</w:t>
      </w:r>
      <w:r>
        <w:rPr>
          <w:rFonts w:ascii="Rockwell" w:hAnsi="Rockwell"/>
          <w:i/>
          <w:sz w:val="16"/>
          <w:szCs w:val="16"/>
        </w:rPr>
        <w:t>2101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12CE097B" w14:textId="1226ACCA" w:rsidR="00353887" w:rsidRDefault="00353887" w:rsidP="00353887">
      <w:r>
        <w:t xml:space="preserve">Deze bijlage maakt onderdeel uit van de Aanbestedingsstukken voor de </w:t>
      </w:r>
      <w:r w:rsidR="0F3FC466">
        <w:t>A</w:t>
      </w:r>
      <w:r>
        <w:t>anbe</w:t>
      </w:r>
      <w:bookmarkStart w:id="1" w:name="_GoBack"/>
      <w:bookmarkEnd w:id="1"/>
      <w:r>
        <w:t>steding</w:t>
      </w:r>
      <w:r w:rsidR="00872344">
        <w:t xml:space="preserve"> </w:t>
      </w:r>
      <w:r w:rsidR="0035132C" w:rsidRPr="0035132C">
        <w:t xml:space="preserve">Omgevingsvisie en </w:t>
      </w:r>
      <w:proofErr w:type="spellStart"/>
      <w:r w:rsidR="0035132C" w:rsidRPr="0035132C">
        <w:t>gemeentebrede</w:t>
      </w:r>
      <w:proofErr w:type="spellEnd"/>
      <w:r w:rsidR="0035132C" w:rsidRPr="0035132C">
        <w:t xml:space="preserve"> omgevingsplannen SED</w:t>
      </w:r>
      <w:r>
        <w:t>. Deze checklist is om te controleren of uw Inschrijving volledig is.</w:t>
      </w:r>
      <w:r w:rsidR="0035132C">
        <w:t xml:space="preserve"> Deze in te leveren stukken zijn de stukken die onderdeel maken van uw inschrijving, het niet of niet volledig aanleveren kan leiden tot uitsluiten van verdere deelname aan de aanbesteding.</w:t>
      </w:r>
    </w:p>
    <w:p w14:paraId="6C966071" w14:textId="77777777" w:rsidR="00353887" w:rsidRDefault="00353887" w:rsidP="00353887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394"/>
      </w:tblGrid>
      <w:tr w:rsidR="00353887" w:rsidRPr="003D10FE" w14:paraId="073755B3" w14:textId="77777777" w:rsidTr="190406BA">
        <w:trPr>
          <w:trHeight w:hRule="exact" w:val="227"/>
          <w:tblHeader/>
        </w:trPr>
        <w:tc>
          <w:tcPr>
            <w:tcW w:w="4820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3D10FE" w:rsidRDefault="00353887" w:rsidP="0035132C">
            <w:pPr>
              <w:pStyle w:val="Tabelsubkop"/>
            </w:pPr>
            <w: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3D10FE" w:rsidRDefault="00353887" w:rsidP="0035132C">
            <w:pPr>
              <w:pStyle w:val="Tabelsubkop"/>
            </w:pPr>
            <w:r>
              <w:t>Bijzonderheden</w:t>
            </w:r>
          </w:p>
        </w:tc>
      </w:tr>
      <w:tr w:rsidR="00353887" w:rsidRPr="00201D48" w14:paraId="521FEA28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422C1122" w:rsidR="00353887" w:rsidRPr="00201D48" w:rsidRDefault="00353887" w:rsidP="00353887">
            <w:pPr>
              <w:pStyle w:val="Tabeltekst"/>
            </w:pPr>
            <w:r w:rsidRPr="00B15DFF">
              <w:t>Uniform Europees Aanbestedingsdocument</w:t>
            </w:r>
            <w:r w:rsidR="006D086A">
              <w:t xml:space="preserve"> (UEA)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77777777" w:rsidR="00353887" w:rsidRPr="00201D48" w:rsidRDefault="00353887" w:rsidP="00353887">
            <w:pPr>
              <w:pStyle w:val="Tabeltekst"/>
              <w:rPr>
                <w:highlight w:val="yellow"/>
              </w:rPr>
            </w:pPr>
          </w:p>
        </w:tc>
      </w:tr>
      <w:tr w:rsidR="00556A99" w:rsidRPr="00201D48" w14:paraId="13712363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28F4D10" w14:textId="601AECAD" w:rsidR="00556A99" w:rsidRPr="00B15DFF" w:rsidRDefault="00556A99" w:rsidP="00353887">
            <w:pPr>
              <w:pStyle w:val="Tabeltekst"/>
            </w:pPr>
            <w:r>
              <w:t>Algemene verklaring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8C3243" w14:textId="77777777" w:rsidR="00556A99" w:rsidRPr="00201D48" w:rsidRDefault="00556A99" w:rsidP="00353887">
            <w:pPr>
              <w:pStyle w:val="Tabeltekst"/>
              <w:rPr>
                <w:highlight w:val="yellow"/>
              </w:rPr>
            </w:pPr>
          </w:p>
        </w:tc>
      </w:tr>
      <w:tr w:rsidR="00FB26B0" w:rsidRPr="00201D48" w14:paraId="69C2CADA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406DC551" w:rsidR="00FB26B0" w:rsidRPr="00201D48" w:rsidRDefault="00FB26B0" w:rsidP="00FB26B0">
            <w:pPr>
              <w:pStyle w:val="Tabeltekst"/>
            </w:pPr>
            <w:r w:rsidRPr="00A64E40">
              <w:rPr>
                <w:rFonts w:eastAsia="Times New Roman" w:cs="Arial"/>
                <w:lang w:eastAsia="nl-NL"/>
              </w:rPr>
              <w:t xml:space="preserve">K1.Plan van Aanpak  omgevingsvisie 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6674EF01" w:rsidR="00FB26B0" w:rsidRPr="00201D48" w:rsidRDefault="00FB26B0" w:rsidP="00FB26B0">
            <w:pPr>
              <w:pStyle w:val="Tabeltekst"/>
            </w:pPr>
            <w:r>
              <w:t>Let op de maximale toegestane aantal pagina’s</w:t>
            </w:r>
          </w:p>
        </w:tc>
      </w:tr>
      <w:tr w:rsidR="00FB26B0" w:rsidRPr="00201D48" w14:paraId="79DB0AFE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55143D6" w14:textId="4E3792AF" w:rsidR="00FB26B0" w:rsidRDefault="00FB26B0" w:rsidP="00FB26B0">
            <w:pPr>
              <w:pStyle w:val="Tabeltekst"/>
            </w:pPr>
            <w:r w:rsidRPr="00A64E40">
              <w:rPr>
                <w:rFonts w:eastAsia="Times New Roman" w:cs="Arial"/>
                <w:lang w:eastAsia="nl-NL"/>
              </w:rPr>
              <w:t xml:space="preserve">K2.Planning omgevingsvisie 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9A4298F" w14:textId="284B8874" w:rsidR="00FB26B0" w:rsidRPr="00201D48" w:rsidRDefault="00FB26B0" w:rsidP="00FB26B0">
            <w:pPr>
              <w:pStyle w:val="Tabeltekst"/>
            </w:pPr>
            <w:r w:rsidRPr="00B174F9">
              <w:t>Let op de maximale toegestane aantal pagina’s</w:t>
            </w:r>
          </w:p>
        </w:tc>
      </w:tr>
      <w:tr w:rsidR="00FB26B0" w:rsidRPr="00201D48" w14:paraId="11E14FEC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8D79663" w14:textId="2671DBD1" w:rsidR="00FB26B0" w:rsidRDefault="00FB26B0" w:rsidP="00FB26B0">
            <w:pPr>
              <w:pStyle w:val="Tabeltekst"/>
            </w:pPr>
            <w:r w:rsidRPr="00A64E40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K3.Participatie- en communicatieplan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B1178D" w14:textId="74BE9FEE" w:rsidR="00FB26B0" w:rsidRPr="00201D48" w:rsidRDefault="00FB26B0" w:rsidP="00FB26B0">
            <w:pPr>
              <w:pStyle w:val="Tabeltekst"/>
            </w:pPr>
            <w:r w:rsidRPr="00B174F9">
              <w:t>Let op de maximale toegestane aantal pagina’s</w:t>
            </w:r>
          </w:p>
        </w:tc>
      </w:tr>
      <w:tr w:rsidR="00FB26B0" w:rsidRPr="00201D48" w14:paraId="6F7D8354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16721BB7" w14:textId="277E72FC" w:rsidR="00FB26B0" w:rsidRDefault="00FB26B0" w:rsidP="00FB26B0">
            <w:pPr>
              <w:pStyle w:val="Tabeltekst"/>
            </w:pPr>
            <w:r w:rsidRPr="00A64E40"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  <w:t>K4.Gemeentebrede omgevingsplannen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29DEC43" w14:textId="500A6CD7" w:rsidR="00FB26B0" w:rsidRPr="00201D48" w:rsidRDefault="00FB26B0" w:rsidP="00FB26B0">
            <w:pPr>
              <w:pStyle w:val="Tabeltekst"/>
            </w:pPr>
            <w:r w:rsidRPr="00B174F9">
              <w:t>Let op de maximale toegestane aantal pagina’s</w:t>
            </w:r>
          </w:p>
        </w:tc>
      </w:tr>
      <w:tr w:rsidR="00353887" w:rsidRPr="00201D48" w14:paraId="4EB282DE" w14:textId="77777777" w:rsidTr="190406BA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2AAA282F" w:rsidR="00353887" w:rsidRPr="008443C0" w:rsidRDefault="00990BAE" w:rsidP="00353887">
            <w:pPr>
              <w:pStyle w:val="Tabeltekst"/>
            </w:pPr>
            <w:r w:rsidRPr="008443C0">
              <w:t>Prijzenformulier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7777777" w:rsidR="00353887" w:rsidRPr="00201D48" w:rsidRDefault="00353887" w:rsidP="00353887">
            <w:pPr>
              <w:pStyle w:val="Tabeltekst"/>
            </w:pPr>
          </w:p>
        </w:tc>
      </w:tr>
    </w:tbl>
    <w:p w14:paraId="2ECC53CD" w14:textId="77777777" w:rsidR="00353887" w:rsidRDefault="00353887" w:rsidP="00353887">
      <w:pPr>
        <w:pStyle w:val="Kop3"/>
        <w:numPr>
          <w:ilvl w:val="0"/>
          <w:numId w:val="0"/>
        </w:numPr>
        <w:ind w:left="794" w:hanging="794"/>
      </w:pPr>
      <w:r>
        <w:t>Let op:</w:t>
      </w:r>
    </w:p>
    <w:p w14:paraId="6FB7A1A2" w14:textId="2D751E18" w:rsidR="00353887" w:rsidRDefault="00353887" w:rsidP="00353887">
      <w:pPr>
        <w:pStyle w:val="Opsomteken1"/>
      </w:pPr>
      <w:r>
        <w:t xml:space="preserve">In het geval van een combinatie moet iedere </w:t>
      </w:r>
      <w:proofErr w:type="spellStart"/>
      <w:r>
        <w:t>combinant</w:t>
      </w:r>
      <w:proofErr w:type="spellEnd"/>
      <w:r>
        <w:t xml:space="preserve"> </w:t>
      </w:r>
      <w:r w:rsidR="61D1C215">
        <w:t xml:space="preserve">zelfstandig </w:t>
      </w:r>
      <w:r>
        <w:t xml:space="preserve">het UEA invullen en rechtsgeldig ondertekenen, zoals gevraagd in de Inschrijfleidraad. </w:t>
      </w:r>
    </w:p>
    <w:p w14:paraId="72C0AC99" w14:textId="627B64DB" w:rsidR="00353887" w:rsidRDefault="00353887" w:rsidP="00353887">
      <w:pPr>
        <w:pStyle w:val="Opsomteken1"/>
      </w:pPr>
      <w:r>
        <w:t xml:space="preserve">In het geval van een beroep op derde(n) moet iedere onderaannemer zelfstandig een UEA invullen en rechtsgeldig ondertekenen, zoals gevraagd in de Inschrijfleidraad. </w:t>
      </w:r>
    </w:p>
    <w:p w14:paraId="6555A35B" w14:textId="77777777" w:rsidR="00353887" w:rsidRDefault="00353887" w:rsidP="00FA3CFC"/>
    <w:p w14:paraId="049E8F3B" w14:textId="51E979F0" w:rsidR="002C3234" w:rsidRPr="002C3234" w:rsidRDefault="002C3234" w:rsidP="002C3234"/>
    <w:p w14:paraId="04F7CC2D" w14:textId="3160819C" w:rsidR="002C3234" w:rsidRPr="002C3234" w:rsidRDefault="002C3234" w:rsidP="002C3234"/>
    <w:p w14:paraId="5E591E67" w14:textId="1BF0425E" w:rsidR="002C3234" w:rsidRPr="002C3234" w:rsidRDefault="002C3234" w:rsidP="002C3234"/>
    <w:p w14:paraId="6B2EC7AB" w14:textId="7CAEDBCF" w:rsidR="002C3234" w:rsidRPr="002C3234" w:rsidRDefault="002C3234" w:rsidP="002C3234"/>
    <w:p w14:paraId="5B339B98" w14:textId="65E4F8BF" w:rsidR="002C3234" w:rsidRPr="002C3234" w:rsidRDefault="002C3234" w:rsidP="002C3234"/>
    <w:p w14:paraId="1C27B21F" w14:textId="7DE18667" w:rsidR="002C3234" w:rsidRDefault="002C3234" w:rsidP="002C3234"/>
    <w:p w14:paraId="4FEE1B26" w14:textId="029C2389" w:rsidR="002C3234" w:rsidRPr="002C3234" w:rsidRDefault="002C3234" w:rsidP="002C3234">
      <w:pPr>
        <w:tabs>
          <w:tab w:val="left" w:pos="7632"/>
        </w:tabs>
      </w:pPr>
      <w:r>
        <w:tab/>
      </w:r>
    </w:p>
    <w:p w14:paraId="0AC9CC8D" w14:textId="77777777" w:rsidR="00201D48" w:rsidRDefault="00201D48" w:rsidP="00201D48"/>
    <w:p w14:paraId="147F1C95" w14:textId="289CF5C9" w:rsidR="00FA3CFC" w:rsidRDefault="00FA3CFC" w:rsidP="00FA3CFC"/>
    <w:p w14:paraId="30649CF7" w14:textId="7A49E511" w:rsidR="00FA3CFC" w:rsidRDefault="00FA3CFC" w:rsidP="00FA3CFC"/>
    <w:sectPr w:rsidR="00FA3CFC" w:rsidSect="002C3234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84F4E" w14:textId="77777777" w:rsidR="004109C5" w:rsidRDefault="004109C5" w:rsidP="00C13F97">
      <w:pPr>
        <w:spacing w:line="240" w:lineRule="auto"/>
      </w:pPr>
      <w:r>
        <w:separator/>
      </w:r>
    </w:p>
  </w:endnote>
  <w:endnote w:type="continuationSeparator" w:id="0">
    <w:p w14:paraId="7E417FF1" w14:textId="77777777" w:rsidR="004109C5" w:rsidRDefault="004109C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4109C5" w:rsidRPr="00BC115D" w14:paraId="35BC4101" w14:textId="77777777" w:rsidTr="0035132C">
      <w:tc>
        <w:tcPr>
          <w:tcW w:w="8647" w:type="dxa"/>
        </w:tcPr>
        <w:p w14:paraId="13885037" w14:textId="6831C35D" w:rsidR="004109C5" w:rsidRPr="00521523" w:rsidRDefault="004109C5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>
            <w:rPr>
              <w:noProof/>
            </w:rPr>
            <w:t>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0E64C21A" w:rsidR="004109C5" w:rsidRDefault="004109C5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Pr="00521523">
            <w:rPr>
              <w:noProof/>
            </w:rPr>
            <w:t>6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4109C5" w:rsidRPr="00D17014" w:rsidRDefault="004109C5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951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4109C5" w:rsidRPr="00BC115D" w14:paraId="25A97593" w14:textId="77777777" w:rsidTr="000F101C">
      <w:tc>
        <w:tcPr>
          <w:tcW w:w="8647" w:type="dxa"/>
        </w:tcPr>
        <w:p w14:paraId="1CC77CAF" w14:textId="79B5C9A7" w:rsidR="004109C5" w:rsidRPr="00BC115D" w:rsidRDefault="00556A99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109C5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15EF8BB0" w14:textId="65B5DEB3" w:rsidR="004109C5" w:rsidRDefault="004109C5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4109C5" w:rsidRDefault="004109C5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4109C5" w:rsidRPr="00D50DDC" w:rsidRDefault="004109C5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4109C5" w:rsidRPr="00BC115D" w14:paraId="5E5F74FB" w14:textId="77777777" w:rsidTr="0035132C">
      <w:tc>
        <w:tcPr>
          <w:tcW w:w="8647" w:type="dxa"/>
        </w:tcPr>
        <w:p w14:paraId="7F7A0069" w14:textId="62B5C807" w:rsidR="004109C5" w:rsidRPr="00BC115D" w:rsidRDefault="00556A99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1F7DB8">
              <w:rPr>
                <w:noProof/>
              </w:rPr>
              <w:t>Checklist in te leveren stukken</w:t>
            </w:r>
          </w:fldSimple>
        </w:p>
      </w:tc>
      <w:tc>
        <w:tcPr>
          <w:tcW w:w="652" w:type="dxa"/>
        </w:tcPr>
        <w:p w14:paraId="066EA93E" w14:textId="30F020C3" w:rsidR="004109C5" w:rsidRDefault="004109C5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1F7DB8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1F7DB8">
              <w:rPr>
                <w:noProof/>
              </w:rPr>
              <w:t>1</w:t>
            </w:r>
          </w:fldSimple>
        </w:p>
      </w:tc>
    </w:tr>
  </w:tbl>
  <w:p w14:paraId="4F38265E" w14:textId="77777777" w:rsidR="004109C5" w:rsidRDefault="00410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B6845" w14:textId="77777777" w:rsidR="004109C5" w:rsidRDefault="004109C5" w:rsidP="00C13F97">
      <w:pPr>
        <w:spacing w:line="240" w:lineRule="auto"/>
      </w:pPr>
      <w:r>
        <w:separator/>
      </w:r>
    </w:p>
  </w:footnote>
  <w:footnote w:type="continuationSeparator" w:id="0">
    <w:p w14:paraId="3169A090" w14:textId="77777777" w:rsidR="004109C5" w:rsidRDefault="004109C5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A7FDE" w14:textId="4901E1CE" w:rsidR="001F7DB8" w:rsidRPr="001F7DB8" w:rsidRDefault="001F7DB8" w:rsidP="001F7DB8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68406B1C" wp14:editId="32FAF63B">
          <wp:extent cx="1223158" cy="761193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1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91" cy="770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B"/>
    <w:rsid w:val="0002380E"/>
    <w:rsid w:val="0002594E"/>
    <w:rsid w:val="0003563F"/>
    <w:rsid w:val="000742B1"/>
    <w:rsid w:val="00085D90"/>
    <w:rsid w:val="000A73FA"/>
    <w:rsid w:val="000B0456"/>
    <w:rsid w:val="000B6ECA"/>
    <w:rsid w:val="000D56A2"/>
    <w:rsid w:val="000E508E"/>
    <w:rsid w:val="000F101C"/>
    <w:rsid w:val="000F4A15"/>
    <w:rsid w:val="001203E0"/>
    <w:rsid w:val="0013332D"/>
    <w:rsid w:val="001642CE"/>
    <w:rsid w:val="001B1CE5"/>
    <w:rsid w:val="001E0C0A"/>
    <w:rsid w:val="001E3C7A"/>
    <w:rsid w:val="001F7DB8"/>
    <w:rsid w:val="002018EB"/>
    <w:rsid w:val="00201D48"/>
    <w:rsid w:val="00207B8A"/>
    <w:rsid w:val="00257771"/>
    <w:rsid w:val="002856A9"/>
    <w:rsid w:val="002B71B6"/>
    <w:rsid w:val="002C3234"/>
    <w:rsid w:val="002D7A5F"/>
    <w:rsid w:val="003073EA"/>
    <w:rsid w:val="0034510E"/>
    <w:rsid w:val="0035132C"/>
    <w:rsid w:val="00353887"/>
    <w:rsid w:val="0036499D"/>
    <w:rsid w:val="003B6BBB"/>
    <w:rsid w:val="003D0C03"/>
    <w:rsid w:val="003D10FE"/>
    <w:rsid w:val="003D3852"/>
    <w:rsid w:val="004016EB"/>
    <w:rsid w:val="004109C5"/>
    <w:rsid w:val="00447C23"/>
    <w:rsid w:val="00447D85"/>
    <w:rsid w:val="004825C3"/>
    <w:rsid w:val="004F5E2B"/>
    <w:rsid w:val="00521523"/>
    <w:rsid w:val="005451C0"/>
    <w:rsid w:val="00556A99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42085"/>
    <w:rsid w:val="00676B45"/>
    <w:rsid w:val="00681D4A"/>
    <w:rsid w:val="006C1AEA"/>
    <w:rsid w:val="006D086A"/>
    <w:rsid w:val="006F77E3"/>
    <w:rsid w:val="007543D7"/>
    <w:rsid w:val="00754BF2"/>
    <w:rsid w:val="00754F36"/>
    <w:rsid w:val="00766B1C"/>
    <w:rsid w:val="007702A5"/>
    <w:rsid w:val="00780138"/>
    <w:rsid w:val="007A11DB"/>
    <w:rsid w:val="007A3CBE"/>
    <w:rsid w:val="00816483"/>
    <w:rsid w:val="0083175E"/>
    <w:rsid w:val="008443C0"/>
    <w:rsid w:val="0086078F"/>
    <w:rsid w:val="00872344"/>
    <w:rsid w:val="0089540E"/>
    <w:rsid w:val="008A19CF"/>
    <w:rsid w:val="008B05BE"/>
    <w:rsid w:val="008E4B5D"/>
    <w:rsid w:val="00923C23"/>
    <w:rsid w:val="0093722B"/>
    <w:rsid w:val="00953D92"/>
    <w:rsid w:val="00986BDB"/>
    <w:rsid w:val="00990BAE"/>
    <w:rsid w:val="00991926"/>
    <w:rsid w:val="009A1B7B"/>
    <w:rsid w:val="009B761F"/>
    <w:rsid w:val="00A1646E"/>
    <w:rsid w:val="00A179A1"/>
    <w:rsid w:val="00A369DF"/>
    <w:rsid w:val="00AF73BB"/>
    <w:rsid w:val="00B039A0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57CD"/>
    <w:rsid w:val="00CB576B"/>
    <w:rsid w:val="00CD163E"/>
    <w:rsid w:val="00D17014"/>
    <w:rsid w:val="00D4210B"/>
    <w:rsid w:val="00D50DDC"/>
    <w:rsid w:val="00D56160"/>
    <w:rsid w:val="00D77D5F"/>
    <w:rsid w:val="00D833B3"/>
    <w:rsid w:val="00DA53B4"/>
    <w:rsid w:val="00DA70E8"/>
    <w:rsid w:val="00DE67B4"/>
    <w:rsid w:val="00E01F2C"/>
    <w:rsid w:val="00E168B0"/>
    <w:rsid w:val="00E60DCD"/>
    <w:rsid w:val="00E80289"/>
    <w:rsid w:val="00EB7FFD"/>
    <w:rsid w:val="00EC3152"/>
    <w:rsid w:val="00EF7722"/>
    <w:rsid w:val="00F23063"/>
    <w:rsid w:val="00F47C65"/>
    <w:rsid w:val="00F61F32"/>
    <w:rsid w:val="00F76425"/>
    <w:rsid w:val="00FA0037"/>
    <w:rsid w:val="00FA3CFC"/>
    <w:rsid w:val="00FA5927"/>
    <w:rsid w:val="00FB26B0"/>
    <w:rsid w:val="0CA77A3E"/>
    <w:rsid w:val="0F3FC466"/>
    <w:rsid w:val="100D2451"/>
    <w:rsid w:val="190406BA"/>
    <w:rsid w:val="3F0B3BBC"/>
    <w:rsid w:val="5BCC811A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4964B2B44FA4A8BB6C1DF94B99039" ma:contentTypeVersion="4" ma:contentTypeDescription="Een nieuw document maken." ma:contentTypeScope="" ma:versionID="497d4a0d637bcdbfcfed8c9750db20bc">
  <xsd:schema xmlns:xsd="http://www.w3.org/2001/XMLSchema" xmlns:xs="http://www.w3.org/2001/XMLSchema" xmlns:p="http://schemas.microsoft.com/office/2006/metadata/properties" xmlns:ns2="3654f384-a2d0-4d8c-831e-0ac5470e803d" xmlns:ns3="ef2c262b-ec05-4a00-a4a5-f3a5d2ac0465" targetNamespace="http://schemas.microsoft.com/office/2006/metadata/properties" ma:root="true" ma:fieldsID="82e84373616b2c849794829bafb0fb0a" ns2:_="" ns3:_="">
    <xsd:import namespace="3654f384-a2d0-4d8c-831e-0ac5470e803d"/>
    <xsd:import namespace="ef2c262b-ec05-4a00-a4a5-f3a5d2ac04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4f384-a2d0-4d8c-831e-0ac5470e80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c262b-ec05-4a00-a4a5-f3a5d2ac04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D6FF3F-3616-4DAC-914C-7C47DB631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4f384-a2d0-4d8c-831e-0ac5470e803d"/>
    <ds:schemaRef ds:uri="ef2c262b-ec05-4a00-a4a5-f3a5d2ac04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EE6C1D-290A-4813-95D4-8807BAACCDC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f2c262b-ec05-4a00-a4a5-f3a5d2ac0465"/>
    <ds:schemaRef ds:uri="3654f384-a2d0-4d8c-831e-0ac5470e80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D5F08F-A30E-4677-92E2-472EFBE4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1035</Characters>
  <Application>Microsoft Office Word</Application>
  <DocSecurity>0</DocSecurity>
  <Lines>39</Lines>
  <Paragraphs>19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Francesco Trovato</cp:lastModifiedBy>
  <cp:revision>27</cp:revision>
  <cp:lastPrinted>2022-12-20T08:56:00Z</cp:lastPrinted>
  <dcterms:created xsi:type="dcterms:W3CDTF">2022-12-14T13:28:00Z</dcterms:created>
  <dcterms:modified xsi:type="dcterms:W3CDTF">2023-01-05T12:37:00Z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0x0101007C34964B2B44FA4A8BB6C1DF94B99039</vt:lpwstr>
  </property>
  <property fmtid="{D5CDD505-2E9C-101B-9397-08002B2CF9AE}" pid="3" name="_dlc_DocIdItemGuid">
    <vt:lpwstr>b86a15a1-6934-4932-be78-68d753700f44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2022-12-14T13:28:37Z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ddaa5d82-0f42-4cb8-abad-1d2ff561526a</vt:lpwstr>
  </property>
  <property fmtid="{D5CDD505-2E9C-101B-9397-08002B2CF9AE}" pid="11" name="MSIP_Label_1a718395-49d7-446a-8106-6756e5d3d588_ContentBits">
    <vt:lpwstr>0</vt:lpwstr>
  </property>
</Properties>
</file>