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2D3" w:rsidP="00EE6BAF" w:rsidRDefault="00016399" w14:paraId="0B0954F2" w14:textId="7826D987">
      <w:pPr>
        <w:pStyle w:val="BijlageInhKop"/>
      </w:pPr>
      <w:r w:rsidR="00016399">
        <w:rPr/>
        <w:t xml:space="preserve">Bijlage 4 </w:t>
      </w:r>
      <w:r w:rsidR="00A06BF4">
        <w:rPr/>
        <w:t>Verkla</w:t>
      </w:r>
      <w:r w:rsidR="00A06BF4">
        <w:rPr/>
        <w:t xml:space="preserve">ring </w:t>
      </w:r>
      <w:r w:rsidR="005964BA">
        <w:rPr/>
        <w:t>O</w:t>
      </w:r>
      <w:r w:rsidR="00FD4B22">
        <w:rPr/>
        <w:t>nderaanneming</w:t>
      </w:r>
      <w:r w:rsidR="00A06BF4">
        <w:rPr/>
        <w:t xml:space="preserve"> </w:t>
      </w:r>
    </w:p>
    <w:p w:rsidRPr="005B2218" w:rsidR="00D822D3" w:rsidP="00EE6BAF" w:rsidRDefault="00D822D3" w14:paraId="000C7CBE" w14:textId="77777777"/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5B2218" w:rsidR="00D822D3" w:rsidTr="00401155" w14:paraId="1F432CE6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5B2218" w:rsidR="005B2218" w:rsidP="005B2218" w:rsidRDefault="005B2218" w14:paraId="7A1A3AAB" w14:textId="77777777">
            <w:pPr>
              <w:rPr>
                <w:b/>
              </w:rPr>
            </w:pPr>
          </w:p>
          <w:p w:rsidRPr="005B2218" w:rsidR="005B2218" w:rsidP="00ED132D" w:rsidRDefault="00760ED4" w14:paraId="5B49B46C" w14:textId="77777777">
            <w:pPr>
              <w:rPr>
                <w:b/>
              </w:rPr>
            </w:pPr>
            <w:r>
              <w:rPr>
                <w:b/>
              </w:rPr>
              <w:t>Inschrijver</w:t>
            </w:r>
            <w:r w:rsidRPr="005B2218" w:rsid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Pr="005B2218" w:rsid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:rsidRPr="005B2218" w:rsidR="005B2218" w:rsidP="005B2218" w:rsidRDefault="005B2218" w14:paraId="359B75EA" w14:textId="77777777">
            <w:pPr>
              <w:rPr>
                <w:b/>
              </w:rPr>
            </w:pPr>
          </w:p>
          <w:p w:rsidRPr="005B2218" w:rsidR="005B2218" w:rsidP="005B2218" w:rsidRDefault="005B2218" w14:paraId="28077451" w14:textId="77777777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:rsidRPr="005B2218" w:rsidR="00FA7338" w:rsidP="005C7C1B" w:rsidRDefault="00FD4B22" w14:paraId="410606E4" w14:textId="77777777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:rsidRPr="005B2218" w:rsidR="005B2218" w:rsidP="00EE6BAF" w:rsidRDefault="005B2218" w14:paraId="6F1E45C0" w14:textId="77777777"/>
    <w:p w:rsidR="008D49F0" w:rsidP="00EE6BAF" w:rsidRDefault="008D49F0" w14:paraId="7766BA8D" w14:textId="71682A5E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Pr="00484CC7" w:rsidR="00ED132D">
        <w:rPr>
          <w:i/>
        </w:rPr>
        <w:t>“</w:t>
      </w:r>
      <w:r w:rsidR="00484CC7">
        <w:rPr>
          <w:rFonts w:ascii="Arial" w:hAnsi="Arial" w:cs="Arial"/>
          <w:i/>
          <w:sz w:val="20"/>
          <w:szCs w:val="20"/>
        </w:rPr>
        <w:t>Accountant 2022, gemeente Beuningen’’</w:t>
      </w:r>
      <w:r w:rsidRPr="00ED132D" w:rsidR="00ED132D">
        <w:t xml:space="preserve"> </w:t>
      </w:r>
      <w:r w:rsidRPr="00D409D5">
        <w:t>dat</w:t>
      </w:r>
      <w:r>
        <w:t>:</w:t>
      </w:r>
    </w:p>
    <w:p w:rsidR="008D49F0" w:rsidP="008D49F0" w:rsidRDefault="005F2DEE" w14:paraId="3B0FB154" w14:textId="77777777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:rsidR="008D49F0" w:rsidP="008D49F0" w:rsidRDefault="008D49F0" w14:paraId="6412B1F7" w14:textId="77777777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:rsidR="008D49F0" w:rsidP="008D49F0" w:rsidRDefault="008D49F0" w14:paraId="3C423163" w14:textId="77777777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:rsidR="008D49F0" w:rsidP="008D49F0" w:rsidRDefault="008D49F0" w14:paraId="526D88F1" w14:textId="77777777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:rsidR="008D49F0" w:rsidP="00EE6BAF" w:rsidRDefault="008D49F0" w14:paraId="4F2B678E" w14:textId="77777777"/>
    <w:tbl>
      <w:tblPr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Pr="00401155" w:rsidR="008D49F0" w:rsidTr="00C2139E" w14:paraId="4B5A69D9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4F30A2E7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Pr="00401155" w:rsidR="005B2218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:rsidRPr="00401155" w:rsidR="008D49F0" w:rsidP="00401155" w:rsidRDefault="008D49F0" w14:paraId="17E65C79" w14:textId="77777777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7B765EA7" w14:textId="77777777">
            <w:pPr>
              <w:spacing w:line="240" w:lineRule="atLeast"/>
            </w:pPr>
          </w:p>
          <w:p w:rsidRPr="00401155" w:rsidR="008D49F0" w:rsidP="00401155" w:rsidRDefault="008D49F0" w14:paraId="071A1E90" w14:textId="77777777">
            <w:pPr>
              <w:spacing w:line="240" w:lineRule="atLeast"/>
            </w:pPr>
          </w:p>
          <w:p w:rsidRPr="00401155" w:rsidR="008D49F0" w:rsidP="00401155" w:rsidRDefault="008D49F0" w14:paraId="10133163" w14:textId="77777777">
            <w:pPr>
              <w:spacing w:line="240" w:lineRule="atLeast"/>
            </w:pPr>
          </w:p>
        </w:tc>
      </w:tr>
      <w:tr w:rsidRPr="00401155" w:rsidR="008D49F0" w:rsidTr="00C2139E" w14:paraId="56DB1B2D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669B7D3A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:rsidRPr="00401155" w:rsidR="008D49F0" w:rsidP="00401155" w:rsidRDefault="008D49F0" w14:paraId="761FFA46" w14:textId="77777777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43D15853" w14:textId="77777777">
            <w:pPr>
              <w:spacing w:line="240" w:lineRule="atLeast"/>
            </w:pPr>
          </w:p>
          <w:p w:rsidRPr="00401155" w:rsidR="008D49F0" w:rsidP="00401155" w:rsidRDefault="008D49F0" w14:paraId="51363C99" w14:textId="77777777">
            <w:pPr>
              <w:spacing w:line="240" w:lineRule="atLeast"/>
            </w:pPr>
          </w:p>
          <w:p w:rsidRPr="00401155" w:rsidR="008D49F0" w:rsidP="00401155" w:rsidRDefault="008D49F0" w14:paraId="28BF8842" w14:textId="77777777">
            <w:pPr>
              <w:spacing w:line="240" w:lineRule="atLeast"/>
            </w:pPr>
          </w:p>
        </w:tc>
      </w:tr>
      <w:tr w:rsidRPr="00401155" w:rsidR="008D49F0" w:rsidTr="00C2139E" w14:paraId="7E92C780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2EAE66F7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:rsidRPr="00401155" w:rsidR="008D49F0" w:rsidP="00401155" w:rsidRDefault="008D49F0" w14:paraId="73B0CE7F" w14:textId="77777777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60EEC3E3" w14:textId="77777777">
            <w:pPr>
              <w:spacing w:line="240" w:lineRule="atLeast"/>
            </w:pPr>
          </w:p>
          <w:p w:rsidRPr="00401155" w:rsidR="008D49F0" w:rsidP="00401155" w:rsidRDefault="008D49F0" w14:paraId="42DDCF14" w14:textId="77777777">
            <w:pPr>
              <w:spacing w:line="240" w:lineRule="atLeast"/>
            </w:pPr>
          </w:p>
          <w:p w:rsidRPr="00401155" w:rsidR="008D49F0" w:rsidP="00401155" w:rsidRDefault="008D49F0" w14:paraId="525E1685" w14:textId="77777777">
            <w:pPr>
              <w:spacing w:line="240" w:lineRule="atLeast"/>
            </w:pPr>
          </w:p>
        </w:tc>
      </w:tr>
      <w:tr w:rsidRPr="00401155" w:rsidR="008D49F0" w:rsidTr="00C2139E" w14:paraId="1FF338B7" w14:textId="77777777">
        <w:tc>
          <w:tcPr>
            <w:tcW w:w="4158" w:type="dxa"/>
            <w:shd w:val="clear" w:color="auto" w:fill="D9D9D9"/>
          </w:tcPr>
          <w:p w:rsidRPr="00401155" w:rsidR="008D49F0" w:rsidP="00401155" w:rsidRDefault="008D49F0" w14:paraId="5FFC7BE0" w14:textId="77777777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:rsidRPr="00401155" w:rsidR="008D49F0" w:rsidP="00401155" w:rsidRDefault="008D49F0" w14:paraId="74291C4F" w14:textId="77777777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8D49F0" w:rsidP="00401155" w:rsidRDefault="008D49F0" w14:paraId="682FFE07" w14:textId="77777777">
            <w:pPr>
              <w:spacing w:line="240" w:lineRule="atLeast"/>
            </w:pPr>
          </w:p>
          <w:p w:rsidRPr="00401155" w:rsidR="008D49F0" w:rsidP="00401155" w:rsidRDefault="008D49F0" w14:paraId="14315226" w14:textId="77777777">
            <w:pPr>
              <w:spacing w:line="240" w:lineRule="atLeast"/>
            </w:pPr>
          </w:p>
          <w:p w:rsidRPr="00401155" w:rsidR="008D49F0" w:rsidP="00401155" w:rsidRDefault="008D49F0" w14:paraId="43293C18" w14:textId="77777777">
            <w:pPr>
              <w:spacing w:line="240" w:lineRule="atLeast"/>
            </w:pPr>
          </w:p>
        </w:tc>
      </w:tr>
    </w:tbl>
    <w:p w:rsidR="008D49F0" w:rsidP="00DF3554" w:rsidRDefault="00DF3554" w14:paraId="50D38FB5" w14:textId="186BB636">
      <w:pPr>
        <w:tabs>
          <w:tab w:val="left" w:pos="2910"/>
        </w:tabs>
      </w:pPr>
      <w:r>
        <w:tab/>
      </w:r>
    </w:p>
    <w:p w:rsidR="008D49F0" w:rsidP="00EE6BAF" w:rsidRDefault="008D49F0" w14:paraId="5F3CFAAE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Pr="00492B99" w:rsidR="008D49F0" w:rsidTr="008D49F0" w14:paraId="588780B0" w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760ED4" w14:paraId="4169BC94" w14:textId="77777777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:rsidRPr="00492B99" w:rsidR="008D49F0" w:rsidP="008D49F0" w:rsidRDefault="008D49F0" w14:paraId="10744BAA" w14:textId="77777777"/>
        </w:tc>
      </w:tr>
      <w:tr w:rsidRPr="00492B99" w:rsidR="008D49F0" w:rsidTr="008D49F0" w14:paraId="3A757B6B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6160C829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58EBC022" w14:textId="77777777"/>
          <w:p w:rsidRPr="00492B99" w:rsidR="008D49F0" w:rsidP="008D49F0" w:rsidRDefault="008D49F0" w14:paraId="6736C020" w14:textId="77777777"/>
        </w:tc>
      </w:tr>
      <w:tr w:rsidRPr="00492B99" w:rsidR="008D49F0" w:rsidTr="008D49F0" w14:paraId="2D29FA56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80C9202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254A4446" w14:textId="77777777"/>
        </w:tc>
      </w:tr>
      <w:tr w:rsidRPr="00492B99" w:rsidR="008D49F0" w:rsidTr="008D49F0" w14:paraId="6C9D8F13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E7584F7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D7ADBC3" w14:textId="77777777"/>
          <w:p w:rsidRPr="00492B99" w:rsidR="008D49F0" w:rsidP="008D49F0" w:rsidRDefault="008D49F0" w14:paraId="2D4D8E20" w14:textId="77777777"/>
          <w:p w:rsidRPr="00492B99" w:rsidR="008D49F0" w:rsidP="008D49F0" w:rsidRDefault="008D49F0" w14:paraId="135223A4" w14:textId="77777777"/>
          <w:p w:rsidRPr="00492B99" w:rsidR="008D49F0" w:rsidP="008D49F0" w:rsidRDefault="008D49F0" w14:paraId="512DFF07" w14:textId="77777777"/>
        </w:tc>
      </w:tr>
      <w:tr w:rsidRPr="00492B99" w:rsidR="008D49F0" w:rsidTr="008D49F0" w14:paraId="570909BD" w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7386BC71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12F834AA" w14:textId="77777777"/>
        </w:tc>
      </w:tr>
    </w:tbl>
    <w:p w:rsidR="005B2218" w:rsidRDefault="005B2218" w14:paraId="51EF03EB" w14:textId="4FC232A5"/>
    <w:p w:rsidR="00EE6BAF" w:rsidRDefault="00EE6BAF" w14:paraId="59761D7F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Pr="00492B99" w:rsidR="008D49F0" w:rsidTr="00ED132D" w14:paraId="39C767A9" w14:textId="77777777">
        <w:tc>
          <w:tcPr>
            <w:tcW w:w="9173" w:type="dxa"/>
            <w:gridSpan w:val="2"/>
            <w:shd w:val="clear" w:color="auto" w:fill="808080"/>
          </w:tcPr>
          <w:p w:rsidR="008D49F0" w:rsidP="008D49F0" w:rsidRDefault="008D49F0" w14:paraId="235663C9" w14:textId="77777777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:rsidRPr="00492B99" w:rsidR="008D49F0" w:rsidP="008D49F0" w:rsidRDefault="008D49F0" w14:paraId="443ED6E8" w14:textId="77777777"/>
        </w:tc>
      </w:tr>
      <w:tr w:rsidRPr="00492B99" w:rsidR="008D49F0" w:rsidTr="00ED132D" w14:paraId="7A488BD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31E08F05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0EDB7761" w14:textId="77777777"/>
          <w:p w:rsidRPr="00492B99" w:rsidR="008D49F0" w:rsidP="008D49F0" w:rsidRDefault="008D49F0" w14:paraId="147F7F6F" w14:textId="77777777"/>
        </w:tc>
      </w:tr>
      <w:tr w:rsidRPr="00492B99" w:rsidR="008D49F0" w:rsidTr="00ED132D" w14:paraId="4AA6531B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4C29414C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65BACF0F" w14:textId="77777777"/>
        </w:tc>
      </w:tr>
      <w:tr w:rsidRPr="00492B99" w:rsidR="008D49F0" w:rsidTr="00ED132D" w14:paraId="6EDEE99A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69CF18C9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48F6B907" w14:textId="77777777"/>
          <w:p w:rsidRPr="00492B99" w:rsidR="008D49F0" w:rsidP="008D49F0" w:rsidRDefault="008D49F0" w14:paraId="3C250B7F" w14:textId="77777777"/>
          <w:p w:rsidRPr="00492B99" w:rsidR="008D49F0" w:rsidP="008D49F0" w:rsidRDefault="008D49F0" w14:paraId="7436EBB0" w14:textId="77777777"/>
          <w:p w:rsidRPr="00492B99" w:rsidR="008D49F0" w:rsidP="008D49F0" w:rsidRDefault="008D49F0" w14:paraId="79FCB5FF" w14:textId="77777777"/>
        </w:tc>
      </w:tr>
      <w:tr w:rsidRPr="00492B99" w:rsidR="008D49F0" w:rsidTr="00ED132D" w14:paraId="0802CE1D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78B49D6C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44082867" w14:textId="77777777"/>
        </w:tc>
      </w:tr>
    </w:tbl>
    <w:p w:rsidR="008D49F0" w:rsidP="00EE6BAF" w:rsidRDefault="008D49F0" w14:paraId="6EA9E81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Pr="00492B99" w:rsidR="008D49F0" w:rsidTr="00ED132D" w14:paraId="2FB23DF4" w14:textId="77777777">
        <w:tc>
          <w:tcPr>
            <w:tcW w:w="9173" w:type="dxa"/>
            <w:gridSpan w:val="2"/>
            <w:shd w:val="clear" w:color="auto" w:fill="808080"/>
          </w:tcPr>
          <w:p w:rsidR="008D49F0" w:rsidP="008D49F0" w:rsidRDefault="008D49F0" w14:paraId="0739344A" w14:textId="77777777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:rsidRPr="00492B99" w:rsidR="008D49F0" w:rsidP="008D49F0" w:rsidRDefault="008D49F0" w14:paraId="3897B973" w14:textId="77777777"/>
        </w:tc>
      </w:tr>
      <w:tr w:rsidRPr="00492B99" w:rsidR="008D49F0" w:rsidTr="00ED132D" w14:paraId="5F7A9E5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63FF96ED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5F4DE168" w14:textId="77777777"/>
          <w:p w:rsidRPr="00492B99" w:rsidR="008D49F0" w:rsidP="008D49F0" w:rsidRDefault="008D49F0" w14:paraId="49CD2E6B" w14:textId="77777777"/>
        </w:tc>
      </w:tr>
      <w:tr w:rsidRPr="00492B99" w:rsidR="008D49F0" w:rsidTr="00ED132D" w14:paraId="583DE65C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7E18E616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1C3FD793" w14:textId="77777777"/>
        </w:tc>
      </w:tr>
      <w:tr w:rsidRPr="00492B99" w:rsidR="008D49F0" w:rsidTr="00ED132D" w14:paraId="3ACFF98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59BB4DF5" w14:textId="77777777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01AA977C" w14:textId="77777777"/>
          <w:p w:rsidRPr="00492B99" w:rsidR="008D49F0" w:rsidP="008D49F0" w:rsidRDefault="008D49F0" w14:paraId="08821D9B" w14:textId="77777777"/>
          <w:p w:rsidRPr="00492B99" w:rsidR="008D49F0" w:rsidP="008D49F0" w:rsidRDefault="008D49F0" w14:paraId="02B68793" w14:textId="77777777"/>
          <w:p w:rsidRPr="00492B99" w:rsidR="008D49F0" w:rsidP="008D49F0" w:rsidRDefault="008D49F0" w14:paraId="2F7BC8B8" w14:textId="77777777"/>
        </w:tc>
      </w:tr>
      <w:tr w:rsidRPr="00492B99" w:rsidR="008D49F0" w:rsidTr="00ED132D" w14:paraId="5CE40929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57A40927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4B0012F4" w14:textId="77777777"/>
        </w:tc>
      </w:tr>
    </w:tbl>
    <w:p w:rsidR="008D49F0" w:rsidRDefault="008D49F0" w14:paraId="334040AA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Pr="00492B99" w:rsidR="008D49F0" w:rsidTr="00016399" w14:paraId="2F0002E4" w14:textId="77777777">
        <w:tc>
          <w:tcPr>
            <w:tcW w:w="8947" w:type="dxa"/>
            <w:gridSpan w:val="2"/>
            <w:shd w:val="clear" w:color="auto" w:fill="808080"/>
          </w:tcPr>
          <w:p w:rsidR="008D49F0" w:rsidP="008D49F0" w:rsidRDefault="008D49F0" w14:paraId="281495F6" w14:textId="77777777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:rsidRPr="00492B99" w:rsidR="008D49F0" w:rsidP="008D49F0" w:rsidRDefault="008D49F0" w14:paraId="38C9C10E" w14:textId="77777777"/>
        </w:tc>
      </w:tr>
      <w:tr w:rsidRPr="00492B99" w:rsidR="008D49F0" w:rsidTr="00016399" w14:paraId="309747FB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2E7B9F46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579A0DFB" w14:textId="77777777"/>
          <w:p w:rsidRPr="00492B99" w:rsidR="008D49F0" w:rsidP="008D49F0" w:rsidRDefault="008D49F0" w14:paraId="4C172FF3" w14:textId="77777777"/>
        </w:tc>
      </w:tr>
      <w:tr w:rsidRPr="00492B99" w:rsidR="008D49F0" w:rsidTr="00016399" w14:paraId="20B4163B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36B145B2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49CB8B84" w14:textId="77777777"/>
        </w:tc>
      </w:tr>
      <w:tr w:rsidRPr="00492B99" w:rsidR="008D49F0" w:rsidTr="00016399" w14:paraId="3B1E1609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37C58FA7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3124D8AE" w14:textId="77777777"/>
          <w:p w:rsidRPr="00492B99" w:rsidR="008D49F0" w:rsidP="008D49F0" w:rsidRDefault="008D49F0" w14:paraId="2CDE2267" w14:textId="77777777"/>
          <w:p w:rsidRPr="00492B99" w:rsidR="008D49F0" w:rsidP="008D49F0" w:rsidRDefault="008D49F0" w14:paraId="60DA8B47" w14:textId="77777777"/>
        </w:tc>
      </w:tr>
      <w:tr w:rsidRPr="00492B99" w:rsidR="008D49F0" w:rsidTr="00016399" w14:paraId="1AB5EF81" w14:textId="77777777">
        <w:tc>
          <w:tcPr>
            <w:tcW w:w="3730" w:type="dxa"/>
            <w:shd w:val="clear" w:color="auto" w:fill="D9D9D9"/>
          </w:tcPr>
          <w:p w:rsidRPr="00492B99" w:rsidR="008D49F0" w:rsidP="008D49F0" w:rsidRDefault="008D49F0" w14:paraId="0C4018AF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:rsidRPr="00492B99" w:rsidR="008D49F0" w:rsidP="008D49F0" w:rsidRDefault="008D49F0" w14:paraId="11FFBB02" w14:textId="77777777"/>
        </w:tc>
      </w:tr>
    </w:tbl>
    <w:p w:rsidR="00FD4B22" w:rsidP="00D822D3" w:rsidRDefault="00FD4B22" w14:paraId="50B1EF0B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Pr="00492B99" w:rsidR="008D49F0" w:rsidTr="00ED132D" w14:paraId="1D1DE1A1" w14:textId="77777777">
        <w:tc>
          <w:tcPr>
            <w:tcW w:w="9173" w:type="dxa"/>
            <w:gridSpan w:val="2"/>
            <w:shd w:val="clear" w:color="auto" w:fill="808080"/>
          </w:tcPr>
          <w:p w:rsidR="008D49F0" w:rsidP="008D49F0" w:rsidRDefault="008D49F0" w14:paraId="552C6843" w14:textId="77777777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:rsidRPr="00492B99" w:rsidR="008D49F0" w:rsidP="008D49F0" w:rsidRDefault="008D49F0" w14:paraId="23A8C86E" w14:textId="77777777"/>
        </w:tc>
      </w:tr>
      <w:tr w:rsidRPr="00492B99" w:rsidR="008D49F0" w:rsidTr="00ED132D" w14:paraId="12D1AB52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1E65A3C6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3C48A4F1" w14:textId="77777777"/>
          <w:p w:rsidRPr="00492B99" w:rsidR="008D49F0" w:rsidP="008D49F0" w:rsidRDefault="008D49F0" w14:paraId="49EC8C5D" w14:textId="77777777"/>
        </w:tc>
      </w:tr>
      <w:tr w:rsidRPr="00492B99" w:rsidR="008D49F0" w:rsidTr="00ED132D" w14:paraId="7B324722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10A632F9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52FE2730" w14:textId="77777777"/>
        </w:tc>
      </w:tr>
      <w:tr w:rsidRPr="00492B99" w:rsidR="008D49F0" w:rsidTr="00ED132D" w14:paraId="572472F4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52DFD65E" w14:textId="77777777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:rsidR="008D49F0" w:rsidP="008D49F0" w:rsidRDefault="008D49F0" w14:paraId="702FA717" w14:textId="446FFF95"/>
          <w:p w:rsidRPr="00492B99" w:rsidR="00016399" w:rsidP="008D49F0" w:rsidRDefault="00016399" w14:paraId="17ACD551" w14:textId="77777777"/>
          <w:p w:rsidRPr="00492B99" w:rsidR="008D49F0" w:rsidP="008D49F0" w:rsidRDefault="008D49F0" w14:paraId="5B2936B4" w14:textId="77777777"/>
        </w:tc>
      </w:tr>
      <w:tr w:rsidRPr="00492B99" w:rsidR="008D49F0" w:rsidTr="00ED132D" w14:paraId="65D5BE6A" w14:textId="77777777">
        <w:tc>
          <w:tcPr>
            <w:tcW w:w="3794" w:type="dxa"/>
            <w:shd w:val="clear" w:color="auto" w:fill="D9D9D9"/>
          </w:tcPr>
          <w:p w:rsidRPr="00492B99" w:rsidR="008D49F0" w:rsidP="008D49F0" w:rsidRDefault="008D49F0" w14:paraId="2C5AD322" w14:textId="77777777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:rsidRPr="00492B99" w:rsidR="008D49F0" w:rsidP="008D49F0" w:rsidRDefault="008D49F0" w14:paraId="336286AF" w14:textId="77777777"/>
        </w:tc>
      </w:tr>
    </w:tbl>
    <w:p w:rsidR="008D49F0" w:rsidP="00D822D3" w:rsidRDefault="008D49F0" w14:paraId="53F6D65A" w14:textId="77777777"/>
    <w:p w:rsidR="00EF6D9A" w:rsidP="00F72EF0" w:rsidRDefault="00EF6D9A" w14:paraId="3F8A1F79" w14:textId="77777777"/>
    <w:sectPr w:rsidR="00EF6D9A" w:rsidSect="00EE6BAF">
      <w:footerReference w:type="default" r:id="rId10"/>
      <w:pgSz w:w="11906" w:h="16838" w:orient="portrait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6668" w:rsidRDefault="00A86668" w14:paraId="1FB5BC2E" w14:textId="77777777">
      <w:r>
        <w:separator/>
      </w:r>
    </w:p>
  </w:endnote>
  <w:endnote w:type="continuationSeparator" w:id="0">
    <w:p w:rsidR="00A86668" w:rsidRDefault="00A86668" w14:paraId="310AC2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Pr="00EE6BAF" w:rsidR="00EE6BAF" w:rsidTr="00FA0ABD" w14:paraId="7B392DC7" w14:textId="77777777">
      <w:trPr>
        <w:trHeight w:val="289"/>
      </w:trPr>
      <w:tc>
        <w:tcPr>
          <w:tcW w:w="8776" w:type="dxa"/>
          <w:gridSpan w:val="3"/>
        </w:tcPr>
        <w:p w:rsidRPr="00EE6BAF" w:rsidR="00EE6BAF" w:rsidP="00DB6898" w:rsidRDefault="00C52941" w14:paraId="7D6733BF" w14:textId="3103FB95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Pr="00EE6BAF" w:rsid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Pr="00EE6BAF" w:rsid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Pr="00EE6BAF" w:rsid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Pr="00EE6BAF" w:rsidR="00EE6BAF" w:rsidTr="00FA0ABD" w14:paraId="6CC70E7D" w14:textId="77777777">
      <w:tc>
        <w:tcPr>
          <w:tcW w:w="4361" w:type="dxa"/>
        </w:tcPr>
        <w:p w:rsidRPr="00016399" w:rsidR="00EE6BAF" w:rsidP="00CC0E79" w:rsidRDefault="00016399" w14:paraId="5B9E3430" w14:textId="36EE8C5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Pr="00016399" w:rsidR="00EE6BA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:rsidRPr="00EE6BAF" w:rsidR="00EE6BAF" w:rsidP="00FA0ABD" w:rsidRDefault="00EE6BAF" w14:paraId="5F44E9E1" w14:textId="77777777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:rsidRPr="00EE6BAF" w:rsidR="00EE6BAF" w:rsidP="00FA0ABD" w:rsidRDefault="00EE6BAF" w14:paraId="71CD51C6" w14:textId="77777777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Pr="00EE6BAF" w:rsidR="00C52941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Pr="00EE6BAF" w:rsidR="00C52941">
            <w:rPr>
              <w:sz w:val="18"/>
              <w:szCs w:val="16"/>
            </w:rPr>
            <w:fldChar w:fldCharType="separate"/>
          </w:r>
          <w:r w:rsidRPr="00F318D6" w:rsidR="00F318D6">
            <w:rPr>
              <w:sz w:val="18"/>
            </w:rPr>
            <w:t>2</w:t>
          </w:r>
          <w:r w:rsidRPr="00EE6BAF" w:rsidR="00C52941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484CC7">
            <w:fldChar w:fldCharType="begin"/>
          </w:r>
          <w:r w:rsidR="00484CC7">
            <w:instrText xml:space="preserve"> NUMPAGES   \* MERGEFORMAT </w:instrText>
          </w:r>
          <w:r w:rsidR="00484CC7">
            <w:fldChar w:fldCharType="separate"/>
          </w:r>
          <w:r w:rsidRPr="00F318D6" w:rsidR="00F318D6">
            <w:rPr>
              <w:sz w:val="18"/>
            </w:rPr>
            <w:t>4</w:t>
          </w:r>
          <w:r w:rsidR="00484CC7">
            <w:rPr>
              <w:sz w:val="18"/>
            </w:rPr>
            <w:fldChar w:fldCharType="end"/>
          </w:r>
        </w:p>
      </w:tc>
    </w:tr>
  </w:tbl>
  <w:p w:rsidRPr="00EE6BAF" w:rsidR="005964BA" w:rsidP="00EE6BAF" w:rsidRDefault="005964BA" w14:paraId="2B83D17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6668" w:rsidRDefault="00A86668" w14:paraId="30E64A90" w14:textId="77777777">
      <w:r>
        <w:separator/>
      </w:r>
    </w:p>
  </w:footnote>
  <w:footnote w:type="continuationSeparator" w:id="0">
    <w:p w:rsidR="00A86668" w:rsidRDefault="00A86668" w14:paraId="2E5B67E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hint="default" w:ascii="Georgia" w:hAnsi="Georgia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hint="default" w:ascii="Arial" w:hAnsi="Arial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hint="default" w:ascii="Georgia" w:hAnsi="Georgi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84CC7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  <w:rsid w:val="5FBC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PG Normaal (standaard)"/>
    <w:qFormat/>
    <w:rsid w:val="00484CC7"/>
    <w:pPr>
      <w:spacing w:after="160" w:line="259" w:lineRule="auto"/>
    </w:pPr>
    <w:rPr>
      <w:rFonts w:asciiTheme="minorHAnsi" w:hAnsiTheme="minorHAnsi" w:eastAsiaTheme="minorHAnsi" w:cstheme="minorBidi"/>
      <w:noProof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hAnsi="Arial" w:eastAsiaTheme="majorEastAsia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  <w:rsid w:val="00484CC7"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  <w:rsid w:val="00484CC7"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styleId="Kop1Char" w:customStyle="1">
    <w:name w:val="Kop 1 Char"/>
    <w:aliases w:val="PG 1 Hoofdstuk Char"/>
    <w:basedOn w:val="Standaardalinea-lettertype"/>
    <w:link w:val="Kop1"/>
    <w:uiPriority w:val="9"/>
    <w:rsid w:val="00016399"/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  <w:lang w:eastAsia="en-US"/>
    </w:rPr>
  </w:style>
  <w:style w:type="paragraph" w:styleId="HfdKop1" w:customStyle="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styleId="HfdKop2" w:customStyle="1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styleId="HfdKop3" w:customStyle="1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styleId="Ops01" w:customStyle="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styleId="ParagraafKop" w:customStyle="1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styleId="TitelKop" w:customStyle="1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styleId="TussenTitel" w:customStyle="1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</w:rPr>
  </w:style>
  <w:style w:type="paragraph" w:styleId="NumOps01" w:customStyle="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styleId="ArtOpsNiv2" w:customStyle="1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styleId="ArtOpsNiv1" w:customStyle="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styleId="OvkStandaard" w:customStyle="1">
    <w:name w:val="Ovk_Standaard"/>
    <w:basedOn w:val="Standaard"/>
    <w:rsid w:val="00A136DE"/>
  </w:style>
  <w:style w:type="paragraph" w:styleId="OvkStdOps01" w:customStyle="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styleId="ArtOpv" w:customStyle="1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styleId="ArtOpvInspr" w:customStyle="1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styleId="VoorbladKop" w:customStyle="1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styleId="InhOpgvKop" w:customStyle="1">
    <w:name w:val="InhOpgvKop"/>
    <w:basedOn w:val="TitelKop"/>
    <w:next w:val="Standaard"/>
    <w:rsid w:val="00A136DE"/>
  </w:style>
  <w:style w:type="paragraph" w:styleId="BijlageInhKop" w:customStyle="1">
    <w:name w:val="BijlageInhKop"/>
    <w:basedOn w:val="TitelKop"/>
    <w:next w:val="Standaard"/>
    <w:rsid w:val="00A136DE"/>
    <w:pPr>
      <w:ind w:left="1590" w:hanging="1590"/>
    </w:pPr>
  </w:style>
  <w:style w:type="paragraph" w:styleId="HfdKop4" w:customStyle="1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styleId="BrfStd" w:customStyle="1">
    <w:name w:val="Brf_Std"/>
    <w:basedOn w:val="Standaard"/>
    <w:qFormat/>
    <w:rsid w:val="00A136DE"/>
    <w:pPr>
      <w:spacing w:line="240" w:lineRule="exact"/>
    </w:pPr>
  </w:style>
  <w:style w:type="character" w:styleId="VoettekstChar" w:customStyle="1">
    <w:name w:val="Voettekst Char"/>
    <w:basedOn w:val="Standaardalinea-lettertype"/>
    <w:link w:val="Voettekst"/>
    <w:rsid w:val="00EE6BAF"/>
    <w:rPr>
      <w:rFonts w:ascii="Arial" w:hAnsi="Arial"/>
    </w:rPr>
  </w:style>
  <w:style w:type="character" w:styleId="Kop2Char" w:customStyle="1">
    <w:name w:val="Kop 2 Char"/>
    <w:aliases w:val="PG 1.1 Kop + nummer Char"/>
    <w:basedOn w:val="Standaardalinea-lettertype"/>
    <w:link w:val="Kop2"/>
    <w:uiPriority w:val="9"/>
    <w:rsid w:val="00ED132D"/>
    <w:rPr>
      <w:rFonts w:ascii="Arial" w:hAnsi="Arial" w:eastAsiaTheme="majorEastAsia" w:cstheme="majorBidi"/>
      <w:b/>
      <w:sz w:val="18"/>
      <w:szCs w:val="26"/>
      <w:lang w:eastAsia="en-US"/>
    </w:rPr>
  </w:style>
  <w:style w:type="character" w:styleId="Kop3Char" w:customStyle="1">
    <w:name w:val="Kop 3 Char"/>
    <w:aliases w:val="PG 1.1.1 Subkop = nummer Char"/>
    <w:basedOn w:val="Standaardalinea-lettertype"/>
    <w:link w:val="Kop3"/>
    <w:uiPriority w:val="9"/>
    <w:rsid w:val="00ED132D"/>
    <w:rPr>
      <w:rFonts w:ascii="Arial" w:hAnsi="Arial" w:eastAsiaTheme="majorEastAsia" w:cstheme="majorBidi"/>
      <w:szCs w:val="24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ED132D"/>
    <w:rPr>
      <w:rFonts w:asciiTheme="majorHAnsi" w:hAnsiTheme="majorHAnsi" w:eastAsiaTheme="majorEastAsia" w:cstheme="majorBidi"/>
      <w:i/>
      <w:iCs/>
      <w:color w:val="365F91" w:themeColor="accent1" w:themeShade="BF"/>
      <w:sz w:val="19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ED132D"/>
    <w:rPr>
      <w:rFonts w:asciiTheme="majorHAnsi" w:hAnsiTheme="majorHAnsi" w:eastAsiaTheme="majorEastAsia" w:cstheme="majorBidi"/>
      <w:color w:val="365F91" w:themeColor="accent1" w:themeShade="BF"/>
      <w:sz w:val="19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ED132D"/>
    <w:rPr>
      <w:rFonts w:asciiTheme="majorHAnsi" w:hAnsiTheme="majorHAnsi" w:eastAsiaTheme="majorEastAsia" w:cstheme="majorBidi"/>
      <w:color w:val="243F60" w:themeColor="accent1" w:themeShade="7F"/>
      <w:sz w:val="19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ED132D"/>
    <w:rPr>
      <w:rFonts w:asciiTheme="majorHAnsi" w:hAnsiTheme="majorHAnsi" w:eastAsiaTheme="majorEastAsia" w:cstheme="majorBidi"/>
      <w:i/>
      <w:iCs/>
      <w:color w:val="243F60" w:themeColor="accent1" w:themeShade="7F"/>
      <w:sz w:val="19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ED132D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ED132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hAnsi="Georgia" w:eastAsiaTheme="minorHAnsi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styleId="PGBullits" w:customStyle="1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styleId="PGCijfers" w:customStyle="1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character" w:styleId="PGBullitsChar" w:customStyle="1">
    <w:name w:val="PG Bullits Char"/>
    <w:basedOn w:val="LijstalineaChar"/>
    <w:link w:val="PGBullits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character" w:styleId="PGCijfersChar" w:customStyle="1">
    <w:name w:val="PG Cijfers Char"/>
    <w:basedOn w:val="LijstalineaChar"/>
    <w:link w:val="PGCijfers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paragraph" w:styleId="PGStreepjes" w:customStyle="1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styleId="PGNormaal" w:customStyle="1">
    <w:name w:val="PG Normaal"/>
    <w:basedOn w:val="Standaard"/>
    <w:link w:val="PGNormaalChar"/>
    <w:qFormat/>
    <w:rsid w:val="00ED132D"/>
  </w:style>
  <w:style w:type="character" w:styleId="PGStreepjesChar" w:customStyle="1">
    <w:name w:val="PG Streepjes Char"/>
    <w:basedOn w:val="LijstalineaChar"/>
    <w:link w:val="PGStreepjes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character" w:styleId="PGNormaalChar" w:customStyle="1">
    <w:name w:val="PG Normaal Char"/>
    <w:basedOn w:val="Standaardalinea-lettertype"/>
    <w:link w:val="PGNormaal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paragraph" w:styleId="PGHoofdstuk" w:customStyle="1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styleId="PGKop" w:customStyle="1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styleId="PGHoofdstukChar" w:customStyle="1">
    <w:name w:val="PG Hoofdstuk Char"/>
    <w:basedOn w:val="Standaardalinea-lettertype"/>
    <w:link w:val="PGHoofdstuk"/>
    <w:rsid w:val="00ED132D"/>
    <w:rPr>
      <w:rFonts w:ascii="Arial" w:hAnsi="Arial" w:eastAsiaTheme="minorHAnsi" w:cstheme="minorBidi"/>
      <w:sz w:val="24"/>
      <w:szCs w:val="22"/>
      <w:lang w:eastAsia="en-US"/>
    </w:rPr>
  </w:style>
  <w:style w:type="paragraph" w:styleId="PGSubkop" w:customStyle="1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styleId="PGKopChar" w:customStyle="1">
    <w:name w:val="PG Kop Char"/>
    <w:basedOn w:val="Standaardalinea-lettertype"/>
    <w:link w:val="PGKop"/>
    <w:rsid w:val="00ED132D"/>
    <w:rPr>
      <w:rFonts w:ascii="Arial" w:hAnsi="Arial" w:eastAsiaTheme="minorHAnsi" w:cstheme="minorBidi"/>
      <w:b/>
      <w:sz w:val="18"/>
      <w:szCs w:val="22"/>
      <w:lang w:eastAsia="en-US"/>
    </w:rPr>
  </w:style>
  <w:style w:type="character" w:styleId="PGSubkopChar" w:customStyle="1">
    <w:name w:val="PG Subkop Char"/>
    <w:basedOn w:val="Standaardalinea-lettertype"/>
    <w:link w:val="PGSubkop"/>
    <w:rsid w:val="00ED132D"/>
    <w:rPr>
      <w:rFonts w:ascii="Arial" w:hAnsi="Arial" w:eastAsiaTheme="minorHAnsi" w:cstheme="minorBidi"/>
      <w:szCs w:val="22"/>
      <w:lang w:eastAsia="en-US"/>
    </w:rPr>
  </w:style>
  <w:style w:type="paragraph" w:styleId="Agendakoppen" w:customStyle="1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styleId="AgendakoppenChar" w:customStyle="1">
    <w:name w:val="Agendakoppen Char"/>
    <w:basedOn w:val="LijstalineaChar"/>
    <w:link w:val="Agendakoppen"/>
    <w:rsid w:val="00ED132D"/>
    <w:rPr>
      <w:rFonts w:ascii="Arial" w:hAnsi="Arial" w:cs="Arial" w:eastAsiaTheme="minorHAnsi"/>
      <w:b/>
      <w:sz w:val="18"/>
      <w:szCs w:val="18"/>
      <w:lang w:eastAsia="en-US"/>
    </w:rPr>
  </w:style>
  <w:style w:type="paragraph" w:styleId="PGNorminspring" w:customStyle="1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styleId="PGNorminspringChar" w:customStyle="1">
    <w:name w:val="PG Norm inspring Char"/>
    <w:basedOn w:val="PGNormaalChar"/>
    <w:link w:val="PGNorminspring"/>
    <w:rsid w:val="00ED132D"/>
    <w:rPr>
      <w:rFonts w:ascii="Georgia" w:hAnsi="Georgia" w:eastAsiaTheme="minorHAnsi" w:cstheme="minorBidi"/>
      <w:sz w:val="19"/>
      <w:szCs w:val="22"/>
      <w:lang w:eastAsia="en-US"/>
    </w:rPr>
  </w:style>
  <w:style w:type="paragraph" w:styleId="PGKopjeArial8Bold" w:customStyle="1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styleId="PGKopjeArial8BoldChar" w:customStyle="1">
    <w:name w:val="PG Kopje Arial 8 Bold Char"/>
    <w:basedOn w:val="Standaardalinea-lettertype"/>
    <w:link w:val="PGKopjeArial8Bold"/>
    <w:rsid w:val="00ED132D"/>
    <w:rPr>
      <w:rFonts w:ascii="Arial" w:hAnsi="Arial" w:eastAsiaTheme="minorHAnsi" w:cstheme="minorBidi"/>
      <w:b/>
      <w:sz w:val="16"/>
      <w:szCs w:val="22"/>
      <w:lang w:eastAsia="en-US"/>
    </w:rPr>
  </w:style>
  <w:style w:type="paragraph" w:styleId="PGInvullingGeorgia8enhalf" w:customStyle="1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styleId="PGInvullingGeorgia8enhalfChar" w:customStyle="1">
    <w:name w:val="PG Invulling Georgia 8 en half Char"/>
    <w:basedOn w:val="Standaardalinea-lettertype"/>
    <w:link w:val="PGInvullingGeorgia8enhalf"/>
    <w:rsid w:val="00ED132D"/>
    <w:rPr>
      <w:rFonts w:ascii="Georgia" w:hAnsi="Georgia" w:eastAsiaTheme="minorHAnsi" w:cstheme="minorBidi"/>
      <w:sz w:val="17"/>
      <w:szCs w:val="22"/>
      <w:lang w:eastAsia="en-US"/>
    </w:rPr>
  </w:style>
  <w:style w:type="paragraph" w:styleId="PGKopGeorgia9enhalfBold" w:customStyle="1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styleId="PGKopGeorgia9enhalfBoldChar" w:customStyle="1">
    <w:name w:val="PG Kop Georgia 9 en half Bold Char"/>
    <w:basedOn w:val="PGNormaalChar"/>
    <w:link w:val="PGKopGeorgia9enhalfBold"/>
    <w:rsid w:val="00ED132D"/>
    <w:rPr>
      <w:rFonts w:ascii="Georgia" w:hAnsi="Georgia" w:eastAsiaTheme="minorHAnsi" w:cstheme="minorBidi"/>
      <w:b/>
      <w:sz w:val="19"/>
      <w:szCs w:val="22"/>
      <w:lang w:eastAsia="en-US"/>
    </w:rPr>
  </w:style>
  <w:style w:type="paragraph" w:styleId="CoverHeader" w:customStyle="1">
    <w:name w:val="Cover Header"/>
    <w:basedOn w:val="Standaard"/>
    <w:link w:val="CoverHeaderChar"/>
    <w:qFormat/>
    <w:rsid w:val="00016399"/>
    <w:pPr>
      <w:jc w:val="center"/>
    </w:pPr>
    <w:rPr>
      <w:rFonts w:asciiTheme="majorHAnsi" w:hAnsiTheme="majorHAnsi" w:eastAsiaTheme="majorEastAsia" w:cstheme="majorBidi"/>
      <w:caps/>
      <w:color w:val="FFFFFF" w:themeColor="background1"/>
      <w:spacing w:val="180"/>
      <w:sz w:val="28"/>
    </w:rPr>
  </w:style>
  <w:style w:type="character" w:styleId="CoverHeaderChar" w:customStyle="1">
    <w:name w:val="Cover Header Char"/>
    <w:basedOn w:val="Standaardalinea-lettertype"/>
    <w:link w:val="CoverHeader"/>
    <w:rsid w:val="00016399"/>
    <w:rPr>
      <w:rFonts w:asciiTheme="majorHAnsi" w:hAnsiTheme="majorHAnsi" w:eastAsiaTheme="majorEastAsia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52337C62E2E40829A5765377BE514" ma:contentTypeVersion="4" ma:contentTypeDescription="Een nieuw document maken." ma:contentTypeScope="" ma:versionID="8bdd25b4f2ca4c5ac639d5c32b609db9">
  <xsd:schema xmlns:xsd="http://www.w3.org/2001/XMLSchema" xmlns:xs="http://www.w3.org/2001/XMLSchema" xmlns:p="http://schemas.microsoft.com/office/2006/metadata/properties" xmlns:ns2="6a27ac66-e6e4-4642-8dbe-1884474d093a" xmlns:ns3="e30cfcff-0223-4722-bc60-1690e9067c30" targetNamespace="http://schemas.microsoft.com/office/2006/metadata/properties" ma:root="true" ma:fieldsID="f7ffa21e673f39f0581c52da993852a8" ns2:_="" ns3:_="">
    <xsd:import namespace="6a27ac66-e6e4-4642-8dbe-1884474d093a"/>
    <xsd:import namespace="e30cfcff-0223-4722-bc60-1690e9067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7ac66-e6e4-4642-8dbe-1884474d0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fcff-0223-4722-bc60-1690e9067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DB1BCD-F03B-480D-9351-AB9A09433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27ac66-e6e4-4642-8dbe-1884474d093a"/>
    <ds:schemaRef ds:uri="e30cfcff-0223-4722-bc60-1690e9067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Maarten Schenkelaars | Bij-Zaak</lastModifiedBy>
  <revision>2</revision>
  <dcterms:created xsi:type="dcterms:W3CDTF">2020-06-12T13:30:00.0000000Z</dcterms:created>
  <dcterms:modified xsi:type="dcterms:W3CDTF">2022-06-17T09:38:00.0507361Z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0x01010064B52337C62E2E40829A5765377BE514</vt:lpwstr>
  </property>
</Properties>
</file>