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74F87" w:rsidR="00D822D3" w:rsidP="007A5E32" w:rsidRDefault="00D822D3" w14:paraId="531A3669" w14:textId="22A05DF3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Pr="00974F87" w:rsidR="00A84746">
        <w:rPr>
          <w:rFonts w:ascii="Arial" w:hAnsi="Arial" w:cs="Arial"/>
        </w:rPr>
        <w:t>Garantieverklaring</w:t>
      </w:r>
    </w:p>
    <w:p w:rsidRPr="00974F87" w:rsidR="0082097A" w:rsidP="007A5E32" w:rsidRDefault="0082097A" w14:paraId="531A366A" w14:textId="77777777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Pr="00974F87" w:rsidR="0082097A" w:rsidTr="0082097A" w14:paraId="531A3670" w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Pr="00974F87" w:rsidR="0082097A" w:rsidP="0082097A" w:rsidRDefault="0082097A" w14:paraId="531A366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974F87" w:rsidR="0082097A" w:rsidP="0082097A" w:rsidRDefault="008C25D1" w14:paraId="531A366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Pr="00974F87" w:rsidR="0082097A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:rsidRPr="00974F87" w:rsidR="0082097A" w:rsidP="0082097A" w:rsidRDefault="0082097A" w14:paraId="531A366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974F87" w:rsidR="0082097A" w:rsidP="005C6CCF" w:rsidRDefault="001E758A" w14:paraId="531A366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Pr="00974F87" w:rsidR="0082097A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Pr="00974F87" w:rsidR="0082097A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974F87" w:rsidR="0082097A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:rsidRPr="00974F87" w:rsidR="0082097A" w:rsidP="0082097A" w:rsidRDefault="0082097A" w14:paraId="531A366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974F87" w:rsidR="0082097A" w:rsidP="007A5E32" w:rsidRDefault="0082097A" w14:paraId="531A3671" w14:textId="77777777">
      <w:pPr>
        <w:rPr>
          <w:rFonts w:ascii="Arial" w:hAnsi="Arial" w:cs="Arial"/>
          <w:sz w:val="20"/>
          <w:szCs w:val="20"/>
        </w:rPr>
      </w:pPr>
    </w:p>
    <w:p w:rsidRPr="00974F87" w:rsidR="00EB7964" w:rsidP="007A5E32" w:rsidRDefault="00EB7964" w14:paraId="531A3672" w14:textId="77777777">
      <w:pPr>
        <w:rPr>
          <w:rFonts w:ascii="Arial" w:hAnsi="Arial" w:cs="Arial"/>
          <w:sz w:val="20"/>
          <w:szCs w:val="20"/>
        </w:rPr>
      </w:pPr>
    </w:p>
    <w:p w:rsidRPr="00974F87" w:rsidR="00590718" w:rsidP="007A5E32" w:rsidRDefault="00EB7964" w14:paraId="531A3673" w14:textId="79D89D64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Pr="00974F87" w:rsidR="00C66D46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D603F1">
        <w:rPr>
          <w:rFonts w:ascii="Arial" w:hAnsi="Arial" w:cs="Arial"/>
          <w:sz w:val="20"/>
          <w:szCs w:val="20"/>
        </w:rPr>
        <w:t xml:space="preserve">Aanbesteding Accountant 2022 – 2030 </w:t>
      </w:r>
      <w:r w:rsidRPr="00974F87">
        <w:rPr>
          <w:rFonts w:ascii="Arial" w:hAnsi="Arial" w:cs="Arial"/>
          <w:sz w:val="20"/>
          <w:szCs w:val="20"/>
        </w:rPr>
        <w:t>dat:</w:t>
      </w:r>
    </w:p>
    <w:p w:rsidR="005C6CCF" w:rsidP="005C6CCF" w:rsidRDefault="0082097A" w14:paraId="531A3674" w14:textId="0B8CE78E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632C4AD9" w:rsidR="0082097A">
        <w:rPr>
          <w:rFonts w:ascii="Arial" w:hAnsi="Arial" w:cs="Arial"/>
          <w:sz w:val="20"/>
          <w:szCs w:val="20"/>
        </w:rPr>
        <w:t>V</w:t>
      </w:r>
      <w:r w:rsidRPr="632C4AD9" w:rsidR="00794736">
        <w:rPr>
          <w:rFonts w:ascii="Arial" w:hAnsi="Arial" w:cs="Arial"/>
          <w:sz w:val="20"/>
          <w:szCs w:val="20"/>
        </w:rPr>
        <w:t>anuit de o</w:t>
      </w:r>
      <w:r w:rsidRPr="632C4AD9" w:rsidR="001E758A">
        <w:rPr>
          <w:rFonts w:ascii="Arial" w:hAnsi="Arial" w:cs="Arial"/>
          <w:sz w:val="20"/>
          <w:szCs w:val="20"/>
        </w:rPr>
        <w:t xml:space="preserve">nderneming van </w:t>
      </w:r>
      <w:r w:rsidRPr="632C4AD9" w:rsidR="009C28B1">
        <w:rPr>
          <w:rFonts w:ascii="Arial" w:hAnsi="Arial" w:cs="Arial"/>
          <w:sz w:val="20"/>
          <w:szCs w:val="20"/>
        </w:rPr>
        <w:t>i</w:t>
      </w:r>
      <w:r w:rsidRPr="632C4AD9" w:rsidR="008C25D1">
        <w:rPr>
          <w:rFonts w:ascii="Arial" w:hAnsi="Arial" w:cs="Arial"/>
          <w:sz w:val="20"/>
          <w:szCs w:val="20"/>
        </w:rPr>
        <w:t>nschrijver</w:t>
      </w:r>
      <w:r w:rsidRPr="632C4AD9" w:rsidR="00EB7964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Pr="632C4AD9" w:rsidR="001E758A">
        <w:rPr>
          <w:rFonts w:ascii="Arial" w:hAnsi="Arial" w:cs="Arial"/>
          <w:sz w:val="20"/>
          <w:szCs w:val="20"/>
        </w:rPr>
        <w:t xml:space="preserve">ikbaar bij hem komt en waarvan </w:t>
      </w:r>
      <w:r w:rsidRPr="632C4AD9" w:rsidR="009C28B1">
        <w:rPr>
          <w:rFonts w:ascii="Arial" w:hAnsi="Arial" w:cs="Arial"/>
          <w:sz w:val="20"/>
          <w:szCs w:val="20"/>
        </w:rPr>
        <w:t>i</w:t>
      </w:r>
      <w:r w:rsidRPr="632C4AD9" w:rsidR="008C25D1">
        <w:rPr>
          <w:rFonts w:ascii="Arial" w:hAnsi="Arial" w:cs="Arial"/>
          <w:sz w:val="20"/>
          <w:szCs w:val="20"/>
        </w:rPr>
        <w:t>nschrijver</w:t>
      </w:r>
      <w:r w:rsidRPr="632C4AD9" w:rsidR="00EB7964">
        <w:rPr>
          <w:rFonts w:ascii="Arial" w:hAnsi="Arial" w:cs="Arial"/>
          <w:sz w:val="20"/>
          <w:szCs w:val="20"/>
        </w:rPr>
        <w:t xml:space="preserve"> de vertrouwelijkheid kent of behoort te kennen, aan derden ter beschikking zal stellen, met uitzondering van voor het onderhavige project door zijn onderneming in te schakelen partners, </w:t>
      </w:r>
      <w:r w:rsidRPr="632C4AD9" w:rsidR="0082097A">
        <w:rPr>
          <w:rFonts w:ascii="Arial" w:hAnsi="Arial" w:cs="Arial"/>
          <w:sz w:val="20"/>
          <w:szCs w:val="20"/>
        </w:rPr>
        <w:t>O</w:t>
      </w:r>
      <w:r w:rsidRPr="632C4AD9" w:rsidR="00EB7964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Pr="632C4AD9" w:rsidR="009C28B1">
        <w:rPr>
          <w:rFonts w:ascii="Arial" w:hAnsi="Arial" w:cs="Arial"/>
          <w:sz w:val="20"/>
          <w:szCs w:val="20"/>
        </w:rPr>
        <w:t>o</w:t>
      </w:r>
      <w:r w:rsidRPr="632C4AD9" w:rsidR="00EB7964">
        <w:rPr>
          <w:rFonts w:ascii="Arial" w:hAnsi="Arial" w:cs="Arial"/>
          <w:sz w:val="20"/>
          <w:szCs w:val="20"/>
        </w:rPr>
        <w:t>nderaannemers en/of hulppersonen.</w:t>
      </w:r>
    </w:p>
    <w:p w:rsidRPr="005C6CCF" w:rsidR="008A358A" w:rsidP="005C6CCF" w:rsidRDefault="009C28B1" w14:paraId="531A3675" w14:textId="5437CCA3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632C4AD9" w:rsidR="009C28B1">
        <w:rPr>
          <w:rFonts w:ascii="Arial" w:hAnsi="Arial" w:cs="Arial"/>
          <w:sz w:val="20"/>
          <w:szCs w:val="20"/>
        </w:rPr>
        <w:t>Bij gunning van de o</w:t>
      </w:r>
      <w:r w:rsidRPr="632C4AD9" w:rsidR="008A358A">
        <w:rPr>
          <w:rFonts w:ascii="Arial" w:hAnsi="Arial" w:cs="Arial"/>
          <w:sz w:val="20"/>
          <w:szCs w:val="20"/>
        </w:rPr>
        <w:t xml:space="preserve">pdracht al </w:t>
      </w:r>
      <w:r w:rsidRPr="632C4AD9" w:rsidR="009C28B1">
        <w:rPr>
          <w:rFonts w:ascii="Arial" w:hAnsi="Arial" w:cs="Arial"/>
          <w:sz w:val="20"/>
          <w:szCs w:val="20"/>
        </w:rPr>
        <w:t>hetgeen i</w:t>
      </w:r>
      <w:r w:rsidRPr="632C4AD9" w:rsidR="008A358A">
        <w:rPr>
          <w:rFonts w:ascii="Arial" w:hAnsi="Arial" w:cs="Arial"/>
          <w:sz w:val="20"/>
          <w:szCs w:val="20"/>
        </w:rPr>
        <w:t>nschr</w:t>
      </w:r>
      <w:r w:rsidRPr="632C4AD9" w:rsidR="009C28B1">
        <w:rPr>
          <w:rFonts w:ascii="Arial" w:hAnsi="Arial" w:cs="Arial"/>
          <w:sz w:val="20"/>
          <w:szCs w:val="20"/>
        </w:rPr>
        <w:t>ijver bij de uitvoering van de o</w:t>
      </w:r>
      <w:r w:rsidRPr="632C4AD9" w:rsidR="008A358A">
        <w:rPr>
          <w:rFonts w:ascii="Arial" w:hAnsi="Arial" w:cs="Arial"/>
          <w:sz w:val="20"/>
          <w:szCs w:val="20"/>
        </w:rPr>
        <w:t>pdrac</w:t>
      </w:r>
      <w:r w:rsidRPr="632C4AD9" w:rsidR="009C28B1">
        <w:rPr>
          <w:rFonts w:ascii="Arial" w:hAnsi="Arial" w:cs="Arial"/>
          <w:sz w:val="20"/>
          <w:szCs w:val="20"/>
        </w:rPr>
        <w:t>ht ter kennis komt, en waarvan i</w:t>
      </w:r>
      <w:r w:rsidRPr="632C4AD9" w:rsidR="008A358A">
        <w:rPr>
          <w:rFonts w:ascii="Arial" w:hAnsi="Arial" w:cs="Arial"/>
          <w:sz w:val="20"/>
          <w:szCs w:val="20"/>
        </w:rPr>
        <w:t>nschrijver het vertrouwelijke karakter kent of redelijkerwijs kan vermoeden, op generlei wijze bekend zal maken.</w:t>
      </w:r>
      <w:r w:rsidRPr="632C4AD9" w:rsidR="008A358A">
        <w:rPr>
          <w:rFonts w:ascii="Arial" w:hAnsi="Arial" w:cs="Arial"/>
          <w:color w:val="0070C0"/>
          <w:sz w:val="20"/>
          <w:szCs w:val="20"/>
        </w:rPr>
        <w:t xml:space="preserve"> </w:t>
      </w:r>
    </w:p>
    <w:p w:rsidRPr="00092780" w:rsidR="008A358A" w:rsidP="008A358A" w:rsidRDefault="008A358A" w14:paraId="531A3676" w14:textId="3CBF1CFD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632C4AD9" w:rsidR="008A358A">
        <w:rPr>
          <w:rFonts w:ascii="Arial" w:hAnsi="Arial" w:cs="Arial"/>
          <w:sz w:val="20"/>
          <w:szCs w:val="20"/>
        </w:rPr>
        <w:t>Inschrijver</w:t>
      </w:r>
      <w:r w:rsidRPr="632C4AD9" w:rsidR="008A358A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 w:rsidRPr="632C4AD9" w:rsidR="008A358A">
        <w:rPr>
          <w:rFonts w:ascii="Arial" w:hAnsi="Arial" w:cs="Arial"/>
          <w:sz w:val="20"/>
          <w:szCs w:val="20"/>
        </w:rPr>
        <w:t>icties in acht zal nemen.</w:t>
      </w:r>
    </w:p>
    <w:p w:rsidRPr="00092780" w:rsidR="008A358A" w:rsidP="008A358A" w:rsidRDefault="009C28B1" w14:paraId="531A3677" w14:textId="77777777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Pr="00092780" w:rsidR="008A358A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:rsidRPr="00974F87" w:rsidR="00EB7964" w:rsidP="007A5E32" w:rsidRDefault="0082097A" w14:paraId="531A3678" w14:textId="77777777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Pr="00974F87" w:rsidR="00EB7964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Pr="00974F87" w:rsidR="00EB7964">
        <w:rPr>
          <w:rFonts w:ascii="Arial" w:hAnsi="Arial" w:cs="Arial"/>
          <w:sz w:val="20"/>
          <w:szCs w:val="20"/>
        </w:rPr>
        <w:t>, c.q. door de onderneming van</w:t>
      </w:r>
      <w:r w:rsidRPr="00974F87" w:rsidR="001E758A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Pr="00974F87" w:rsidR="001E758A">
        <w:rPr>
          <w:rFonts w:ascii="Arial" w:hAnsi="Arial" w:cs="Arial"/>
          <w:sz w:val="20"/>
          <w:szCs w:val="20"/>
        </w:rPr>
        <w:t xml:space="preserve"> </w:t>
      </w:r>
      <w:r w:rsidRPr="00974F87" w:rsidR="00EB7964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Pr="00974F87" w:rsidR="00EB7964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Pr="00974F87" w:rsidR="00EB7964">
        <w:rPr>
          <w:rFonts w:ascii="Arial" w:hAnsi="Arial" w:cs="Arial"/>
          <w:sz w:val="20"/>
          <w:szCs w:val="20"/>
        </w:rPr>
        <w:t>.</w:t>
      </w:r>
    </w:p>
    <w:p w:rsidR="00EB7964" w:rsidP="007A5E32" w:rsidRDefault="008C25D1" w14:paraId="531A3679" w14:textId="77777777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974F87" w:rsidR="00EB7964">
        <w:rPr>
          <w:rFonts w:ascii="Arial" w:hAnsi="Arial" w:cs="Arial"/>
          <w:sz w:val="20"/>
          <w:szCs w:val="20"/>
        </w:rPr>
        <w:t xml:space="preserve"> zich zal onthouden van gedragi</w:t>
      </w:r>
      <w:r w:rsidRPr="00974F87" w:rsidR="001E758A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Pr="00974F87" w:rsidR="001E758A">
        <w:rPr>
          <w:rFonts w:ascii="Arial" w:hAnsi="Arial" w:cs="Arial"/>
          <w:sz w:val="20"/>
          <w:szCs w:val="20"/>
        </w:rPr>
        <w:t>s</w:t>
      </w:r>
      <w:r w:rsidRPr="00974F87" w:rsidR="00EB7964">
        <w:rPr>
          <w:rFonts w:ascii="Arial" w:hAnsi="Arial" w:cs="Arial"/>
          <w:sz w:val="20"/>
          <w:szCs w:val="20"/>
        </w:rPr>
        <w:t xml:space="preserve"> kan beperken.</w:t>
      </w:r>
    </w:p>
    <w:p w:rsidRPr="009C28B1" w:rsidR="009C28B1" w:rsidP="009C28B1" w:rsidRDefault="008C25D1" w14:paraId="531A367A" w14:textId="77777777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:rsidRPr="00974F87" w:rsidR="008C25D1" w:rsidP="007A5E32" w:rsidRDefault="008C25D1" w14:paraId="531A367B" w14:textId="54794764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:rsidR="00CB67FA" w:rsidP="00CB67FA" w:rsidRDefault="008C25D1" w14:paraId="531A367C" w14:textId="673D5DF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632C4AD9" w:rsidR="008C25D1">
        <w:rPr>
          <w:rFonts w:ascii="Arial" w:hAnsi="Arial" w:cs="Arial"/>
          <w:sz w:val="20"/>
          <w:szCs w:val="20"/>
        </w:rPr>
        <w:t xml:space="preserve">Inschrijver onverkort akkoord gaat met de </w:t>
      </w:r>
      <w:r w:rsidRPr="632C4AD9" w:rsidR="00BB467F">
        <w:rPr>
          <w:rFonts w:ascii="Arial" w:hAnsi="Arial" w:cs="Arial"/>
          <w:sz w:val="20"/>
          <w:szCs w:val="20"/>
        </w:rPr>
        <w:t xml:space="preserve">bij Inschrijving geldende </w:t>
      </w:r>
      <w:r w:rsidRPr="632C4AD9" w:rsidR="008C25D1">
        <w:rPr>
          <w:rFonts w:ascii="Arial" w:hAnsi="Arial" w:cs="Arial"/>
          <w:sz w:val="20"/>
          <w:szCs w:val="20"/>
        </w:rPr>
        <w:t xml:space="preserve">inhoud van de </w:t>
      </w:r>
      <w:r w:rsidRPr="632C4AD9" w:rsidR="00293184">
        <w:rPr>
          <w:rFonts w:ascii="Arial" w:hAnsi="Arial" w:cs="Arial"/>
          <w:sz w:val="20"/>
          <w:szCs w:val="20"/>
        </w:rPr>
        <w:t>concep</w:t>
      </w:r>
      <w:r w:rsidRPr="632C4AD9" w:rsidR="00D603F1">
        <w:rPr>
          <w:rFonts w:ascii="Arial" w:hAnsi="Arial" w:cs="Arial"/>
          <w:sz w:val="20"/>
          <w:szCs w:val="20"/>
        </w:rPr>
        <w:t xml:space="preserve">t- </w:t>
      </w:r>
      <w:r w:rsidRPr="632C4AD9" w:rsidR="00293184">
        <w:rPr>
          <w:rFonts w:ascii="Arial" w:hAnsi="Arial" w:cs="Arial"/>
          <w:sz w:val="20"/>
          <w:szCs w:val="20"/>
        </w:rPr>
        <w:t>o</w:t>
      </w:r>
      <w:r w:rsidRPr="632C4AD9" w:rsidR="008C25D1">
        <w:rPr>
          <w:rFonts w:ascii="Arial" w:hAnsi="Arial" w:cs="Arial"/>
          <w:sz w:val="20"/>
          <w:szCs w:val="20"/>
        </w:rPr>
        <w:t>vereenkomst</w:t>
      </w:r>
      <w:r w:rsidRPr="632C4AD9" w:rsidR="00E27DEE">
        <w:rPr>
          <w:rFonts w:ascii="Arial" w:hAnsi="Arial" w:cs="Arial"/>
          <w:sz w:val="20"/>
          <w:szCs w:val="20"/>
        </w:rPr>
        <w:t>,</w:t>
      </w:r>
      <w:r w:rsidRPr="632C4AD9" w:rsidR="00E27DEE">
        <w:rPr>
          <w:rFonts w:ascii="Arial" w:hAnsi="Arial" w:cs="Arial"/>
          <w:sz w:val="20"/>
          <w:szCs w:val="20"/>
        </w:rPr>
        <w:t xml:space="preserve"> </w:t>
      </w:r>
      <w:r w:rsidRPr="632C4AD9" w:rsidR="00BB467F">
        <w:rPr>
          <w:rFonts w:ascii="Arial" w:hAnsi="Arial" w:cs="Arial"/>
          <w:sz w:val="20"/>
          <w:szCs w:val="20"/>
        </w:rPr>
        <w:t>zoals opgenomen</w:t>
      </w:r>
      <w:r w:rsidRPr="632C4AD9" w:rsidR="001B43E1">
        <w:rPr>
          <w:rFonts w:ascii="Arial" w:hAnsi="Arial" w:cs="Arial"/>
          <w:sz w:val="20"/>
          <w:szCs w:val="20"/>
        </w:rPr>
        <w:t xml:space="preserve"> in </w:t>
      </w:r>
      <w:r w:rsidRPr="632C4AD9" w:rsidR="00487EBE">
        <w:rPr>
          <w:rFonts w:ascii="Arial" w:hAnsi="Arial" w:cs="Arial"/>
          <w:sz w:val="20"/>
          <w:szCs w:val="20"/>
        </w:rPr>
        <w:t>bijlage 9</w:t>
      </w:r>
      <w:r w:rsidRPr="632C4AD9" w:rsidR="00E27DEE">
        <w:rPr>
          <w:rFonts w:ascii="Arial" w:hAnsi="Arial" w:cs="Arial"/>
          <w:sz w:val="20"/>
          <w:szCs w:val="20"/>
        </w:rPr>
        <w:t xml:space="preserve"> van </w:t>
      </w:r>
      <w:r w:rsidRPr="632C4AD9" w:rsidR="009C28B1">
        <w:rPr>
          <w:rFonts w:ascii="Arial" w:hAnsi="Arial" w:cs="Arial"/>
          <w:sz w:val="20"/>
          <w:szCs w:val="20"/>
        </w:rPr>
        <w:t>de inschrijvingsleidraad</w:t>
      </w:r>
      <w:r w:rsidRPr="632C4AD9" w:rsidR="00066357">
        <w:rPr>
          <w:rFonts w:ascii="Arial" w:hAnsi="Arial" w:cs="Arial"/>
          <w:sz w:val="20"/>
          <w:szCs w:val="20"/>
        </w:rPr>
        <w:t>.</w:t>
      </w:r>
    </w:p>
    <w:p w:rsidRPr="00CB67FA" w:rsidR="00F92797" w:rsidP="00CB67FA" w:rsidRDefault="008C25D1" w14:paraId="531A367D" w14:textId="1D0CD44D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Pr="00CB67FA" w:rsidR="00BB467F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Pr="00010C08" w:rsidR="00010C08">
        <w:rPr>
          <w:rFonts w:ascii="Arial" w:hAnsi="Arial" w:cs="Arial"/>
          <w:sz w:val="20"/>
          <w:szCs w:val="20"/>
        </w:rPr>
        <w:t xml:space="preserve">inkoopvoorwaarden </w:t>
      </w:r>
      <w:r w:rsidR="00487EBE">
        <w:rPr>
          <w:rFonts w:ascii="Arial" w:hAnsi="Arial" w:cs="Arial"/>
          <w:sz w:val="20"/>
          <w:szCs w:val="20"/>
        </w:rPr>
        <w:t xml:space="preserve">van gemeente </w:t>
      </w:r>
      <w:r w:rsidR="00D603F1">
        <w:rPr>
          <w:rFonts w:ascii="Arial" w:hAnsi="Arial" w:cs="Arial"/>
          <w:sz w:val="20"/>
          <w:szCs w:val="20"/>
        </w:rPr>
        <w:t>Beuningen</w:t>
      </w:r>
      <w:r w:rsidR="00781490">
        <w:rPr>
          <w:rFonts w:ascii="Arial" w:hAnsi="Arial" w:cs="Arial"/>
          <w:sz w:val="20"/>
          <w:szCs w:val="20"/>
        </w:rPr>
        <w:t xml:space="preserve"> die opgenomen is als bijlage bij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Pr="00CB67FA" w:rsidR="009C28B1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Pr="00CB67FA" w:rsidR="009C28B1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:rsidRPr="00974F87" w:rsidR="00EB7964" w:rsidP="007A5E32" w:rsidRDefault="0082097A" w14:paraId="531A367E" w14:textId="77777777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Pr="00974F87" w:rsidR="00EB7964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Pr="00974F87" w:rsidR="00EB7964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Pr="00974F87" w:rsidR="00EB7964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Pr="005C6CCF" w:rsidR="00EB7964">
        <w:rPr>
          <w:rFonts w:ascii="Arial" w:hAnsi="Arial" w:cs="Arial"/>
          <w:sz w:val="20"/>
          <w:szCs w:val="20"/>
        </w:rPr>
        <w:t>vereenkomst</w:t>
      </w:r>
      <w:r w:rsidRPr="00974F87" w:rsidR="00EB7964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Pr="00974F87" w:rsidR="001E758A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Pr="00974F87" w:rsidR="001E758A">
        <w:rPr>
          <w:rFonts w:ascii="Arial" w:hAnsi="Arial" w:cs="Arial"/>
          <w:sz w:val="20"/>
          <w:szCs w:val="20"/>
        </w:rPr>
        <w:t xml:space="preserve"> </w:t>
      </w:r>
      <w:r w:rsidRPr="00974F87" w:rsidR="00EB7964">
        <w:rPr>
          <w:rFonts w:ascii="Arial" w:hAnsi="Arial" w:cs="Arial"/>
          <w:sz w:val="20"/>
          <w:szCs w:val="20"/>
        </w:rPr>
        <w:t>is aangeboden.</w:t>
      </w:r>
    </w:p>
    <w:p w:rsidR="007A5E32" w:rsidP="007A5E32" w:rsidRDefault="007A5E32" w14:paraId="531A367F" w14:textId="468FD4EB">
      <w:pPr>
        <w:rPr>
          <w:rFonts w:ascii="Arial" w:hAnsi="Arial" w:cs="Arial"/>
          <w:sz w:val="20"/>
          <w:szCs w:val="20"/>
        </w:rPr>
      </w:pPr>
    </w:p>
    <w:p w:rsidR="00487EBE" w:rsidP="007A5E32" w:rsidRDefault="00487EBE" w14:paraId="16E80AB9" w14:textId="16057EDC">
      <w:pPr>
        <w:rPr>
          <w:rFonts w:ascii="Arial" w:hAnsi="Arial" w:cs="Arial"/>
          <w:sz w:val="20"/>
          <w:szCs w:val="20"/>
        </w:rPr>
      </w:pPr>
    </w:p>
    <w:p w:rsidR="00487EBE" w:rsidP="007A5E32" w:rsidRDefault="00487EBE" w14:paraId="6BE06CE6" w14:textId="221E73AB">
      <w:pPr>
        <w:rPr>
          <w:rFonts w:ascii="Arial" w:hAnsi="Arial" w:cs="Arial"/>
          <w:sz w:val="20"/>
          <w:szCs w:val="20"/>
        </w:rPr>
      </w:pPr>
    </w:p>
    <w:p w:rsidR="00487EBE" w:rsidP="007A5E32" w:rsidRDefault="00487EBE" w14:paraId="05482BD6" w14:textId="293B1021">
      <w:pPr>
        <w:rPr>
          <w:rFonts w:ascii="Arial" w:hAnsi="Arial" w:cs="Arial"/>
          <w:sz w:val="20"/>
          <w:szCs w:val="20"/>
        </w:rPr>
      </w:pPr>
    </w:p>
    <w:p w:rsidR="00487EBE" w:rsidP="007A5E32" w:rsidRDefault="00487EBE" w14:paraId="59E69A67" w14:textId="5CA7BC4E">
      <w:pPr>
        <w:rPr>
          <w:rFonts w:ascii="Arial" w:hAnsi="Arial" w:cs="Arial"/>
          <w:sz w:val="20"/>
          <w:szCs w:val="20"/>
        </w:rPr>
      </w:pPr>
    </w:p>
    <w:p w:rsidRPr="00974F87" w:rsidR="00487EBE" w:rsidP="007A5E32" w:rsidRDefault="00487EBE" w14:paraId="29EFD50D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Pr="00974F87" w:rsidR="0082097A" w:rsidTr="005C6CCF" w14:paraId="531A3682" w14:textId="77777777">
        <w:tc>
          <w:tcPr>
            <w:tcW w:w="3539" w:type="dxa"/>
            <w:shd w:val="clear" w:color="auto" w:fill="D9D9D9"/>
          </w:tcPr>
          <w:p w:rsidRPr="00974F87" w:rsidR="0082097A" w:rsidP="001E758A" w:rsidRDefault="00363835" w14:paraId="531A3680" w14:textId="77777777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:rsidRPr="00974F87" w:rsidR="0082097A" w:rsidP="0082097A" w:rsidRDefault="0082097A" w14:paraId="531A3681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74F87" w:rsidR="0082097A" w:rsidTr="005C6CCF" w14:paraId="531A3686" w14:textId="77777777">
        <w:tc>
          <w:tcPr>
            <w:tcW w:w="3539" w:type="dxa"/>
            <w:shd w:val="clear" w:color="auto" w:fill="D9D9D9"/>
          </w:tcPr>
          <w:p w:rsidRPr="00974F87" w:rsidR="0082097A" w:rsidP="0082097A" w:rsidRDefault="0082097A" w14:paraId="531A3683" w14:textId="77777777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:rsidRPr="00974F87" w:rsidR="0082097A" w:rsidP="0082097A" w:rsidRDefault="0082097A" w14:paraId="531A3684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974F87" w:rsidR="0082097A" w:rsidP="0082097A" w:rsidRDefault="0082097A" w14:paraId="531A3685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74F87" w:rsidR="0082097A" w:rsidTr="005C6CCF" w14:paraId="531A3689" w14:textId="77777777">
        <w:tc>
          <w:tcPr>
            <w:tcW w:w="3539" w:type="dxa"/>
            <w:shd w:val="clear" w:color="auto" w:fill="D9D9D9"/>
          </w:tcPr>
          <w:p w:rsidRPr="00974F87" w:rsidR="0082097A" w:rsidP="0082097A" w:rsidRDefault="0082097A" w14:paraId="531A3687" w14:textId="77777777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:rsidR="0082097A" w:rsidP="0082097A" w:rsidRDefault="0082097A" w14:paraId="646D3BD6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487EBE" w:rsidR="00487EBE" w:rsidP="00487EBE" w:rsidRDefault="00487EBE" w14:paraId="531A3688" w14:textId="66FBC97A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74F87" w:rsidR="0082097A" w:rsidTr="005C6CCF" w14:paraId="531A368E" w14:textId="77777777">
        <w:tc>
          <w:tcPr>
            <w:tcW w:w="3539" w:type="dxa"/>
            <w:shd w:val="clear" w:color="auto" w:fill="D9D9D9"/>
          </w:tcPr>
          <w:p w:rsidRPr="00974F87" w:rsidR="0082097A" w:rsidP="0082097A" w:rsidRDefault="0082097A" w14:paraId="531A368A" w14:textId="77777777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:rsidRPr="00974F87" w:rsidR="0082097A" w:rsidP="0082097A" w:rsidRDefault="0082097A" w14:paraId="531A368B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82097A" w:rsidP="0082097A" w:rsidRDefault="0082097A" w14:paraId="531A368C" w14:textId="1F117C8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87EBE" w:rsidP="0082097A" w:rsidRDefault="00487EBE" w14:paraId="7CE379AB" w14:textId="3DBF9686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87EBE" w:rsidP="0082097A" w:rsidRDefault="00487EBE" w14:paraId="79FE60D4" w14:textId="2ED5902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974F87" w:rsidR="00487EBE" w:rsidP="0082097A" w:rsidRDefault="00487EBE" w14:paraId="52086B81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974F87" w:rsidR="0082097A" w:rsidP="0082097A" w:rsidRDefault="0082097A" w14:paraId="531A368D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74F87" w:rsidR="0082097A" w:rsidTr="005C6CCF" w14:paraId="531A3691" w14:textId="77777777">
        <w:tc>
          <w:tcPr>
            <w:tcW w:w="3539" w:type="dxa"/>
            <w:shd w:val="clear" w:color="auto" w:fill="D9D9D9"/>
          </w:tcPr>
          <w:p w:rsidRPr="00974F87" w:rsidR="0082097A" w:rsidP="0082097A" w:rsidRDefault="0082097A" w14:paraId="531A368F" w14:textId="77777777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:rsidRPr="00974F87" w:rsidR="0082097A" w:rsidP="0082097A" w:rsidRDefault="0082097A" w14:paraId="531A3690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974F87" w:rsidR="00EB7964" w:rsidRDefault="00EB7964" w14:paraId="531A3692" w14:textId="77777777">
      <w:pPr>
        <w:rPr>
          <w:rFonts w:ascii="Arial" w:hAnsi="Arial" w:cs="Arial"/>
          <w:sz w:val="20"/>
          <w:szCs w:val="20"/>
        </w:rPr>
      </w:pPr>
    </w:p>
    <w:p w:rsidRPr="00974F87" w:rsidR="00F46432" w:rsidRDefault="00F46432" w14:paraId="531A3693" w14:textId="77777777">
      <w:pPr>
        <w:rPr>
          <w:rFonts w:ascii="Arial" w:hAnsi="Arial" w:cs="Arial"/>
        </w:rPr>
      </w:pPr>
    </w:p>
    <w:sectPr w:rsidRPr="00974F87" w:rsidR="00F46432" w:rsidSect="007A5E32">
      <w:footerReference w:type="default" r:id="rId10"/>
      <w:pgSz w:w="11906" w:h="16838" w:orient="portrait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1E11" w:rsidRDefault="00761E11" w14:paraId="531A3696" w14:textId="77777777">
      <w:r>
        <w:separator/>
      </w:r>
    </w:p>
  </w:endnote>
  <w:endnote w:type="continuationSeparator" w:id="0">
    <w:p w:rsidR="00761E11" w:rsidRDefault="00761E11" w14:paraId="531A369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7EBE" w:rsidRDefault="00487EBE" w14:paraId="0E479CF0" w14:textId="77777777"/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Pr="00974F87" w:rsidR="007A5E32" w:rsidTr="00FA0ABD" w14:paraId="531A3699" w14:textId="77777777">
      <w:trPr>
        <w:trHeight w:val="289"/>
      </w:trPr>
      <w:tc>
        <w:tcPr>
          <w:tcW w:w="8776" w:type="dxa"/>
          <w:gridSpan w:val="3"/>
        </w:tcPr>
        <w:p w:rsidRPr="00974F87" w:rsidR="007A5E32" w:rsidP="00487EBE" w:rsidRDefault="00487EBE" w14:paraId="531A3698" w14:textId="072E1CC3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 w:rsidR="007A5E32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 w:rsidR="007A5E32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 w:rsidR="007A5E32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Pr="00974F87" w:rsidR="007A5E32" w:rsidTr="00FA0ABD" w14:paraId="531A369E" w14:textId="77777777">
      <w:tc>
        <w:tcPr>
          <w:tcW w:w="4361" w:type="dxa"/>
        </w:tcPr>
        <w:p w:rsidRPr="00974F87" w:rsidR="00B46FC7" w:rsidP="00B46FC7" w:rsidRDefault="00B46FC7" w14:paraId="531A369B" w14:textId="7777777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:rsidRPr="00974F87" w:rsidR="007A5E32" w:rsidP="00FA0ABD" w:rsidRDefault="007A5E32" w14:paraId="531A369C" w14:textId="77777777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:rsidRPr="00974F87" w:rsidR="007A5E32" w:rsidP="00487EBE" w:rsidRDefault="007A5E32" w14:paraId="531A369D" w14:textId="798AE1C9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Pr="00974F87" w:rsidR="00487EBE" w:rsidTr="00FA0ABD" w14:paraId="3A2D71FA" w14:textId="77777777">
      <w:tc>
        <w:tcPr>
          <w:tcW w:w="4361" w:type="dxa"/>
        </w:tcPr>
        <w:p w:rsidRPr="00974F87" w:rsidR="00487EBE" w:rsidP="00B46FC7" w:rsidRDefault="00487EBE" w14:paraId="52E0B5F9" w14:textId="7777777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:rsidRPr="00974F87" w:rsidR="00487EBE" w:rsidP="00FA0ABD" w:rsidRDefault="00487EBE" w14:paraId="11B1F8B6" w14:textId="77777777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:rsidR="00487EBE" w:rsidP="00FA0ABD" w:rsidRDefault="00487EBE" w14:paraId="739F1D21" w14:textId="77777777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:rsidRPr="007A5E32" w:rsidR="00EB7964" w:rsidP="007A5E32" w:rsidRDefault="00EB7964" w14:paraId="531A369F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1E11" w:rsidRDefault="00761E11" w14:paraId="531A3694" w14:textId="77777777">
      <w:r>
        <w:separator/>
      </w:r>
    </w:p>
  </w:footnote>
  <w:footnote w:type="continuationSeparator" w:id="0">
    <w:p w:rsidR="00761E11" w:rsidRDefault="00761E11" w14:paraId="531A369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hint="default" w:ascii="Georgia" w:hAnsi="Georgia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hint="default" w:ascii="Arial" w:hAnsi="Arial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hint="default" w:ascii="Arial" w:hAnsi="Arial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hint="default" w:ascii="Georgia" w:hAnsi="Georgia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hint="default" w:ascii="Arial" w:hAnsi="Arial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487EBE"/>
    <w:rsid w:val="00494C6E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D5FB7"/>
    <w:rsid w:val="0070045C"/>
    <w:rsid w:val="00724BB5"/>
    <w:rsid w:val="00761E11"/>
    <w:rsid w:val="00781490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603F1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  <w:rsid w:val="0893161F"/>
    <w:rsid w:val="0E168236"/>
    <w:rsid w:val="632C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PG Normaal (standaard)"/>
    <w:qFormat/>
    <w:rsid w:val="00781490"/>
    <w:pPr>
      <w:spacing w:after="160" w:line="259" w:lineRule="auto"/>
    </w:pPr>
    <w:rPr>
      <w:rFonts w:asciiTheme="minorHAnsi" w:hAnsiTheme="minorHAnsi" w:eastAsiaTheme="minorHAnsi" w:cstheme="minorBidi"/>
      <w:noProof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hAnsiTheme="majorHAnsi" w:eastAsiaTheme="majorEastAsia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hAnsi="Arial" w:eastAsiaTheme="majorEastAsia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  <w:rsid w:val="00781490"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  <w:rsid w:val="00781490"/>
  </w:style>
  <w:style w:type="table" w:styleId="Tabelraster">
    <w:name w:val="Table Grid"/>
    <w:basedOn w:val="Standaardtabe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nt5" w:customStyle="1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styleId="Kop1Char" w:customStyle="1">
    <w:name w:val="Kop 1 Char"/>
    <w:aliases w:val="PG 1 Hoofdstuk Char"/>
    <w:basedOn w:val="Standaardalinea-lettertype"/>
    <w:link w:val="Kop1"/>
    <w:uiPriority w:val="9"/>
    <w:rsid w:val="00487EBE"/>
    <w:rPr>
      <w:rFonts w:asciiTheme="majorHAnsi" w:hAnsiTheme="majorHAnsi" w:eastAsiaTheme="majorEastAsia" w:cstheme="majorBidi"/>
      <w:bCs/>
      <w:color w:val="C4BC96" w:themeColor="background2" w:themeShade="BF"/>
      <w:sz w:val="48"/>
      <w:szCs w:val="32"/>
      <w:lang w:eastAsia="en-US"/>
    </w:rPr>
  </w:style>
  <w:style w:type="paragraph" w:styleId="HfdKop1" w:customStyle="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styleId="HfdKop2" w:customStyle="1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styleId="HfdKop3" w:customStyle="1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styleId="Ops01" w:customStyle="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styleId="ParagraafKop" w:customStyle="1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styleId="TitelKop" w:customStyle="1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styleId="TussenTitel" w:customStyle="1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</w:rPr>
  </w:style>
  <w:style w:type="paragraph" w:styleId="NumOps01" w:customStyle="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styleId="ArtOpsNiv2" w:customStyle="1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styleId="ArtOpsNiv1" w:customStyle="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styleId="OvkStandaard" w:customStyle="1">
    <w:name w:val="Ovk_Standaard"/>
    <w:basedOn w:val="Standaard"/>
    <w:rsid w:val="009463E6"/>
  </w:style>
  <w:style w:type="paragraph" w:styleId="OvkStdOps01" w:customStyle="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styleId="ArtOpv" w:customStyle="1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styleId="ArtOpvInspr" w:customStyle="1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styleId="VoorbladKop" w:customStyle="1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styleId="InhOpgvKop" w:customStyle="1">
    <w:name w:val="InhOpgvKop"/>
    <w:basedOn w:val="TitelKop"/>
    <w:next w:val="Standaard"/>
    <w:rsid w:val="009463E6"/>
  </w:style>
  <w:style w:type="paragraph" w:styleId="BijlageInhKop" w:customStyle="1">
    <w:name w:val="BijlageInhKop"/>
    <w:basedOn w:val="TitelKop"/>
    <w:next w:val="Standaard"/>
    <w:rsid w:val="009463E6"/>
    <w:pPr>
      <w:ind w:left="1590" w:hanging="1590"/>
    </w:pPr>
  </w:style>
  <w:style w:type="paragraph" w:styleId="HfdKop4" w:customStyle="1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styleId="BrfStd" w:customStyle="1">
    <w:name w:val="Brf_Std"/>
    <w:basedOn w:val="Standaard"/>
    <w:qFormat/>
    <w:rsid w:val="009463E6"/>
    <w:pPr>
      <w:spacing w:line="240" w:lineRule="exact"/>
    </w:pPr>
  </w:style>
  <w:style w:type="character" w:styleId="VoettekstChar" w:customStyle="1">
    <w:name w:val="Voettekst Char"/>
    <w:basedOn w:val="Standaardalinea-lettertype"/>
    <w:link w:val="Voettekst"/>
    <w:rsid w:val="007A5E32"/>
    <w:rPr>
      <w:rFonts w:ascii="Arial" w:hAnsi="Arial"/>
    </w:rPr>
  </w:style>
  <w:style w:type="character" w:styleId="Kop2Char" w:customStyle="1">
    <w:name w:val="Kop 2 Char"/>
    <w:aliases w:val="PG 1.1 Kop + nummer Char"/>
    <w:basedOn w:val="Standaardalinea-lettertype"/>
    <w:link w:val="Kop2"/>
    <w:uiPriority w:val="9"/>
    <w:rsid w:val="00724BB5"/>
    <w:rPr>
      <w:rFonts w:ascii="Arial" w:hAnsi="Arial" w:eastAsiaTheme="majorEastAsia" w:cstheme="majorBidi"/>
      <w:b/>
      <w:sz w:val="18"/>
      <w:szCs w:val="26"/>
      <w:lang w:eastAsia="en-US"/>
    </w:rPr>
  </w:style>
  <w:style w:type="character" w:styleId="Kop3Char" w:customStyle="1">
    <w:name w:val="Kop 3 Char"/>
    <w:aliases w:val="PG 1.1.1 Subkop = nummer Char"/>
    <w:basedOn w:val="Standaardalinea-lettertype"/>
    <w:link w:val="Kop3"/>
    <w:uiPriority w:val="9"/>
    <w:rsid w:val="00724BB5"/>
    <w:rPr>
      <w:rFonts w:ascii="Arial" w:hAnsi="Arial" w:eastAsiaTheme="majorEastAsia" w:cstheme="majorBidi"/>
      <w:szCs w:val="24"/>
      <w:lang w:eastAsia="en-US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724BB5"/>
    <w:rPr>
      <w:rFonts w:asciiTheme="majorHAnsi" w:hAnsiTheme="majorHAnsi" w:eastAsiaTheme="majorEastAsia" w:cstheme="majorBidi"/>
      <w:i/>
      <w:iCs/>
      <w:color w:val="365F91" w:themeColor="accent1" w:themeShade="BF"/>
      <w:sz w:val="19"/>
      <w:szCs w:val="22"/>
      <w:lang w:eastAsia="en-US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724BB5"/>
    <w:rPr>
      <w:rFonts w:asciiTheme="majorHAnsi" w:hAnsiTheme="majorHAnsi" w:eastAsiaTheme="majorEastAsia" w:cstheme="majorBidi"/>
      <w:color w:val="365F91" w:themeColor="accent1" w:themeShade="BF"/>
      <w:sz w:val="19"/>
      <w:szCs w:val="22"/>
      <w:lang w:eastAsia="en-US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724BB5"/>
    <w:rPr>
      <w:rFonts w:asciiTheme="majorHAnsi" w:hAnsiTheme="majorHAnsi" w:eastAsiaTheme="majorEastAsia" w:cstheme="majorBidi"/>
      <w:color w:val="243F60" w:themeColor="accent1" w:themeShade="7F"/>
      <w:sz w:val="19"/>
      <w:szCs w:val="22"/>
      <w:lang w:eastAsia="en-US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24BB5"/>
    <w:rPr>
      <w:rFonts w:asciiTheme="majorHAnsi" w:hAnsiTheme="majorHAnsi" w:eastAsiaTheme="majorEastAsia" w:cstheme="majorBidi"/>
      <w:i/>
      <w:iCs/>
      <w:color w:val="243F60" w:themeColor="accent1" w:themeShade="7F"/>
      <w:sz w:val="19"/>
      <w:szCs w:val="22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724BB5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724BB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hAnsi="Georgia" w:eastAsiaTheme="minorHAnsi" w:cstheme="minorBidi"/>
      <w:sz w:val="19"/>
      <w:szCs w:val="22"/>
      <w:lang w:eastAsia="en-US"/>
    </w:rPr>
  </w:style>
  <w:style w:type="paragraph" w:styleId="PGBullits" w:customStyle="1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styleId="PGCijfers" w:customStyle="1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character" w:styleId="PGBullitsChar" w:customStyle="1">
    <w:name w:val="PG Bullits Char"/>
    <w:basedOn w:val="LijstalineaChar"/>
    <w:link w:val="PGBullits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character" w:styleId="PGCijfersChar" w:customStyle="1">
    <w:name w:val="PG Cijfers Char"/>
    <w:basedOn w:val="LijstalineaChar"/>
    <w:link w:val="PGCijfers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paragraph" w:styleId="PGStreepjes" w:customStyle="1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styleId="PGNormaal" w:customStyle="1">
    <w:name w:val="PG Normaal"/>
    <w:basedOn w:val="Standaard"/>
    <w:link w:val="PGNormaalChar"/>
    <w:qFormat/>
    <w:rsid w:val="00724BB5"/>
  </w:style>
  <w:style w:type="character" w:styleId="PGStreepjesChar" w:customStyle="1">
    <w:name w:val="PG Streepjes Char"/>
    <w:basedOn w:val="LijstalineaChar"/>
    <w:link w:val="PGStreepjes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character" w:styleId="PGNormaalChar" w:customStyle="1">
    <w:name w:val="PG Normaal Char"/>
    <w:basedOn w:val="Standaardalinea-lettertype"/>
    <w:link w:val="PGNormaal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paragraph" w:styleId="PGHoofdstuk" w:customStyle="1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styleId="PGKop" w:customStyle="1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styleId="PGHoofdstukChar" w:customStyle="1">
    <w:name w:val="PG Hoofdstuk Char"/>
    <w:basedOn w:val="Standaardalinea-lettertype"/>
    <w:link w:val="PGHoofdstuk"/>
    <w:rsid w:val="00724BB5"/>
    <w:rPr>
      <w:rFonts w:ascii="Arial" w:hAnsi="Arial" w:eastAsiaTheme="minorHAnsi" w:cstheme="minorBidi"/>
      <w:sz w:val="24"/>
      <w:szCs w:val="22"/>
      <w:lang w:eastAsia="en-US"/>
    </w:rPr>
  </w:style>
  <w:style w:type="paragraph" w:styleId="PGSubkop" w:customStyle="1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styleId="PGKopChar" w:customStyle="1">
    <w:name w:val="PG Kop Char"/>
    <w:basedOn w:val="Standaardalinea-lettertype"/>
    <w:link w:val="PGKop"/>
    <w:rsid w:val="00724BB5"/>
    <w:rPr>
      <w:rFonts w:ascii="Arial" w:hAnsi="Arial" w:eastAsiaTheme="minorHAnsi" w:cstheme="minorBidi"/>
      <w:b/>
      <w:sz w:val="18"/>
      <w:szCs w:val="22"/>
      <w:lang w:eastAsia="en-US"/>
    </w:rPr>
  </w:style>
  <w:style w:type="character" w:styleId="PGSubkopChar" w:customStyle="1">
    <w:name w:val="PG Subkop Char"/>
    <w:basedOn w:val="Standaardalinea-lettertype"/>
    <w:link w:val="PGSubkop"/>
    <w:rsid w:val="00724BB5"/>
    <w:rPr>
      <w:rFonts w:ascii="Arial" w:hAnsi="Arial" w:eastAsiaTheme="minorHAnsi" w:cstheme="minorBidi"/>
      <w:szCs w:val="22"/>
      <w:lang w:eastAsia="en-US"/>
    </w:rPr>
  </w:style>
  <w:style w:type="paragraph" w:styleId="Agendakoppen" w:customStyle="1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styleId="AgendakoppenChar" w:customStyle="1">
    <w:name w:val="Agendakoppen Char"/>
    <w:basedOn w:val="LijstalineaChar"/>
    <w:link w:val="Agendakoppen"/>
    <w:rsid w:val="00724BB5"/>
    <w:rPr>
      <w:rFonts w:ascii="Arial" w:hAnsi="Arial" w:cs="Arial" w:eastAsiaTheme="minorHAnsi"/>
      <w:b/>
      <w:sz w:val="18"/>
      <w:szCs w:val="18"/>
      <w:lang w:eastAsia="en-US"/>
    </w:rPr>
  </w:style>
  <w:style w:type="paragraph" w:styleId="PGNorminspring" w:customStyle="1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styleId="PGNorminspringChar" w:customStyle="1">
    <w:name w:val="PG Norm inspring Char"/>
    <w:basedOn w:val="PGNormaalChar"/>
    <w:link w:val="PGNorminspring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paragraph" w:styleId="PGKopjeArial8Bold" w:customStyle="1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styleId="PGKopjeArial8BoldChar" w:customStyle="1">
    <w:name w:val="PG Kopje Arial 8 Bold Char"/>
    <w:basedOn w:val="Standaardalinea-lettertype"/>
    <w:link w:val="PGKopjeArial8Bold"/>
    <w:rsid w:val="00724BB5"/>
    <w:rPr>
      <w:rFonts w:ascii="Arial" w:hAnsi="Arial" w:eastAsiaTheme="minorHAnsi" w:cstheme="minorBidi"/>
      <w:b/>
      <w:sz w:val="16"/>
      <w:szCs w:val="22"/>
      <w:lang w:eastAsia="en-US"/>
    </w:rPr>
  </w:style>
  <w:style w:type="paragraph" w:styleId="PGInvullingGeorgia8enhalf" w:customStyle="1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styleId="PGInvullingGeorgia8enhalfChar" w:customStyle="1">
    <w:name w:val="PG Invulling Georgia 8 en half Char"/>
    <w:basedOn w:val="Standaardalinea-lettertype"/>
    <w:link w:val="PGInvullingGeorgia8enhalf"/>
    <w:rsid w:val="00724BB5"/>
    <w:rPr>
      <w:rFonts w:ascii="Georgia" w:hAnsi="Georgia" w:eastAsiaTheme="minorHAnsi" w:cstheme="minorBidi"/>
      <w:sz w:val="17"/>
      <w:szCs w:val="22"/>
      <w:lang w:eastAsia="en-US"/>
    </w:rPr>
  </w:style>
  <w:style w:type="paragraph" w:styleId="PGKopGeorgia9enhalfBold" w:customStyle="1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styleId="PGKopGeorgia9enhalfBoldChar" w:customStyle="1">
    <w:name w:val="PG Kop Georgia 9 en half Bold Char"/>
    <w:basedOn w:val="PGNormaalChar"/>
    <w:link w:val="PGKopGeorgia9enhalfBold"/>
    <w:rsid w:val="00724BB5"/>
    <w:rPr>
      <w:rFonts w:ascii="Georgia" w:hAnsi="Georgia" w:eastAsiaTheme="minorHAnsi" w:cstheme="minorBidi"/>
      <w:b/>
      <w:sz w:val="19"/>
      <w:szCs w:val="22"/>
      <w:lang w:eastAsia="en-US"/>
    </w:rPr>
  </w:style>
  <w:style w:type="paragraph" w:styleId="Default" w:customStyle="1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CoverHeader" w:customStyle="1">
    <w:name w:val="Cover Header"/>
    <w:basedOn w:val="Standaard"/>
    <w:link w:val="CoverHeaderChar"/>
    <w:qFormat/>
    <w:rsid w:val="00487EBE"/>
    <w:pPr>
      <w:jc w:val="center"/>
    </w:pPr>
    <w:rPr>
      <w:rFonts w:asciiTheme="majorHAnsi" w:hAnsiTheme="majorHAnsi" w:eastAsiaTheme="majorEastAsia" w:cstheme="majorBidi"/>
      <w:caps/>
      <w:color w:val="FFFFFF" w:themeColor="background1"/>
      <w:spacing w:val="180"/>
      <w:sz w:val="28"/>
    </w:rPr>
  </w:style>
  <w:style w:type="character" w:styleId="CoverHeaderChar" w:customStyle="1">
    <w:name w:val="Cover Header Char"/>
    <w:basedOn w:val="Standaardalinea-lettertype"/>
    <w:link w:val="CoverHeader"/>
    <w:rsid w:val="00487EBE"/>
    <w:rPr>
      <w:rFonts w:asciiTheme="majorHAnsi" w:hAnsiTheme="majorHAnsi" w:eastAsiaTheme="majorEastAsia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52337C62E2E40829A5765377BE514" ma:contentTypeVersion="4" ma:contentTypeDescription="Een nieuw document maken." ma:contentTypeScope="" ma:versionID="8bdd25b4f2ca4c5ac639d5c32b609db9">
  <xsd:schema xmlns:xsd="http://www.w3.org/2001/XMLSchema" xmlns:xs="http://www.w3.org/2001/XMLSchema" xmlns:p="http://schemas.microsoft.com/office/2006/metadata/properties" xmlns:ns2="6a27ac66-e6e4-4642-8dbe-1884474d093a" xmlns:ns3="e30cfcff-0223-4722-bc60-1690e9067c30" targetNamespace="http://schemas.microsoft.com/office/2006/metadata/properties" ma:root="true" ma:fieldsID="f7ffa21e673f39f0581c52da993852a8" ns2:_="" ns3:_="">
    <xsd:import namespace="6a27ac66-e6e4-4642-8dbe-1884474d093a"/>
    <xsd:import namespace="e30cfcff-0223-4722-bc60-1690e9067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7ac66-e6e4-4642-8dbe-1884474d0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fcff-0223-4722-bc60-1690e9067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81BA34-67BB-4000-897B-DE3988BAA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7ac66-e6e4-4642-8dbe-1884474d093a"/>
    <ds:schemaRef ds:uri="e30cfcff-0223-4722-bc60-1690e9067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Benefit Inkoop Adviesgroep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Roefs, Jan-Peter</dc:creator>
  <lastModifiedBy>Maarten Schenkelaars | Bij-Zaak</lastModifiedBy>
  <revision>8</revision>
  <lastPrinted>2008-01-23T11:55:00.0000000Z</lastPrinted>
  <dcterms:created xsi:type="dcterms:W3CDTF">2019-05-23T13:10:00.0000000Z</dcterms:created>
  <dcterms:modified xsi:type="dcterms:W3CDTF">2022-06-17T09:35:17.8853126Z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0x01010064B52337C62E2E40829A5765377BE514</vt:lpwstr>
  </property>
  <property fmtid="{D5CDD505-2E9C-101B-9397-08002B2CF9AE}" pid="3" name="Order">
    <vt:r8>42600</vt:r8>
  </property>
</Properties>
</file>